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B25" w:rsidRDefault="005C5B25">
      <w:pPr>
        <w:pStyle w:val="a3"/>
        <w:ind w:left="0" w:firstLine="0"/>
        <w:jc w:val="left"/>
        <w:rPr>
          <w:sz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AE6B173" wp14:editId="2F327A85">
            <wp:extent cx="5940425" cy="8170996"/>
            <wp:effectExtent l="0" t="0" r="3175" b="1905"/>
            <wp:docPr id="2" name="Рисунок 2" descr="C:\Users\китаец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таец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rPr>
          <w:sz w:val="20"/>
        </w:rPr>
        <w:sectPr w:rsidR="00194B9B">
          <w:headerReference w:type="default" r:id="rId9"/>
          <w:type w:val="continuous"/>
          <w:pgSz w:w="11910" w:h="16840"/>
          <w:pgMar w:top="1060" w:right="620" w:bottom="280" w:left="480" w:header="747" w:footer="720" w:gutter="0"/>
          <w:pgNumType w:start="1"/>
          <w:cols w:space="720"/>
        </w:sectPr>
      </w:pPr>
    </w:p>
    <w:p w:rsidR="00194B9B" w:rsidRDefault="00194B9B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8084"/>
      </w:tblGrid>
      <w:tr w:rsidR="00194B9B">
        <w:trPr>
          <w:trHeight w:val="1142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240" w:lineRule="auto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194B9B" w:rsidRDefault="00643C90">
            <w:pPr>
              <w:pStyle w:val="TableParagraph"/>
              <w:spacing w:before="247" w:line="240" w:lineRule="auto"/>
              <w:ind w:left="263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before="1" w:line="240" w:lineRule="auto"/>
              <w:ind w:left="3134" w:right="3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194B9B">
        <w:trPr>
          <w:trHeight w:val="1033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194B9B" w:rsidRDefault="00194B9B">
            <w:pPr>
              <w:pStyle w:val="TableParagraph"/>
              <w:spacing w:before="10" w:line="240" w:lineRule="auto"/>
              <w:ind w:left="0"/>
              <w:rPr>
                <w:sz w:val="20"/>
              </w:rPr>
            </w:pPr>
          </w:p>
          <w:p w:rsidR="00194B9B" w:rsidRDefault="00643C90">
            <w:pPr>
              <w:pStyle w:val="TableParagraph"/>
              <w:spacing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(калмыцкий)»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(калмыцкая)»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«Математика»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</w:tr>
    </w:tbl>
    <w:p w:rsidR="00194B9B" w:rsidRDefault="00194B9B">
      <w:pPr>
        <w:spacing w:line="270" w:lineRule="exact"/>
        <w:jc w:val="center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8084"/>
      </w:tblGrid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2.1.12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«Физика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2.1.14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2.1.15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2.1.17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2.1.18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2.1.19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«Технологияа»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2.1.20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</w:tr>
      <w:tr w:rsidR="00194B9B">
        <w:trPr>
          <w:trHeight w:val="834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6" w:lineRule="auto"/>
              <w:ind w:left="108" w:right="177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защиты Родины</w:t>
            </w:r>
            <w:r>
              <w:rPr>
                <w:sz w:val="24"/>
              </w:rPr>
              <w:t>»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194B9B">
        <w:trPr>
          <w:trHeight w:val="834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6" w:lineRule="auto"/>
              <w:ind w:left="108" w:right="846"/>
              <w:rPr>
                <w:sz w:val="24"/>
              </w:rPr>
            </w:pPr>
            <w:r>
              <w:rPr>
                <w:sz w:val="24"/>
              </w:rPr>
              <w:t>Система поощрений социальной успешности и проявлений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позиции </w:t>
            </w:r>
            <w:r>
              <w:rPr>
                <w:sz w:val="24"/>
              </w:rPr>
              <w:t>обучающихся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94B9B">
        <w:trPr>
          <w:trHeight w:val="568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194B9B">
        <w:trPr>
          <w:trHeight w:val="570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</w:tr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94B9B" w:rsidRDefault="00194B9B">
      <w:pPr>
        <w:spacing w:line="271" w:lineRule="exact"/>
        <w:jc w:val="right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8084"/>
      </w:tblGrid>
      <w:tr w:rsidR="00194B9B">
        <w:trPr>
          <w:trHeight w:val="571"/>
        </w:trPr>
        <w:tc>
          <w:tcPr>
            <w:tcW w:w="960" w:type="dxa"/>
          </w:tcPr>
          <w:p w:rsidR="00194B9B" w:rsidRDefault="00643C9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84" w:type="dxa"/>
          </w:tcPr>
          <w:p w:rsidR="00194B9B" w:rsidRDefault="00643C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194B9B" w:rsidRDefault="00194B9B">
      <w:pPr>
        <w:spacing w:line="270" w:lineRule="exact"/>
        <w:jc w:val="center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spacing w:before="6"/>
        <w:ind w:left="0" w:firstLine="0"/>
        <w:jc w:val="left"/>
        <w:rPr>
          <w:sz w:val="27"/>
        </w:rPr>
      </w:pPr>
    </w:p>
    <w:p w:rsidR="00194B9B" w:rsidRDefault="00643C90">
      <w:pPr>
        <w:pStyle w:val="1"/>
        <w:numPr>
          <w:ilvl w:val="0"/>
          <w:numId w:val="1"/>
        </w:numPr>
        <w:tabs>
          <w:tab w:val="left" w:pos="442"/>
        </w:tabs>
        <w:spacing w:before="90"/>
        <w:ind w:hanging="215"/>
        <w:jc w:val="both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194B9B" w:rsidRDefault="00194B9B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194B9B" w:rsidRDefault="00643C90">
      <w:pPr>
        <w:pStyle w:val="a5"/>
        <w:numPr>
          <w:ilvl w:val="1"/>
          <w:numId w:val="2"/>
        </w:numPr>
        <w:tabs>
          <w:tab w:val="left" w:pos="1362"/>
        </w:tabs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194B9B" w:rsidRDefault="00194B9B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194B9B" w:rsidRDefault="00643C90">
      <w:pPr>
        <w:pStyle w:val="a3"/>
        <w:tabs>
          <w:tab w:val="left" w:pos="1842"/>
          <w:tab w:val="left" w:pos="3559"/>
          <w:tab w:val="left" w:pos="4856"/>
          <w:tab w:val="left" w:pos="7384"/>
          <w:tab w:val="left" w:pos="8413"/>
          <w:tab w:val="left" w:pos="9345"/>
        </w:tabs>
        <w:spacing w:line="276" w:lineRule="auto"/>
        <w:ind w:right="22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МКОУ «</w:t>
      </w:r>
      <w:r>
        <w:t>Сарпинская</w:t>
      </w:r>
      <w:r>
        <w:t xml:space="preserve"> СОШ имени Э.Т.Деликова</w:t>
      </w:r>
      <w:r>
        <w:t>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</w:t>
      </w:r>
      <w:r>
        <w:rPr>
          <w:spacing w:val="-57"/>
        </w:rPr>
        <w:t xml:space="preserve"> </w:t>
      </w:r>
      <w:r>
        <w:t>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</w:t>
      </w:r>
      <w:r>
        <w:t>ГОС ООО, 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 ФОП ООО ,</w:t>
      </w:r>
      <w:r>
        <w:rPr>
          <w:spacing w:val="1"/>
        </w:rPr>
        <w:t xml:space="preserve"> </w:t>
      </w:r>
      <w:r>
        <w:t>утвержд.</w:t>
      </w:r>
      <w:r>
        <w:tab/>
        <w:t>Приказом</w:t>
      </w:r>
      <w:r>
        <w:tab/>
        <w:t>№370</w:t>
      </w:r>
      <w:r>
        <w:tab/>
        <w:t>Минпросвещения</w:t>
      </w:r>
      <w:r>
        <w:tab/>
        <w:t>РФ</w:t>
      </w:r>
      <w:r>
        <w:tab/>
        <w:t>от</w:t>
      </w:r>
      <w:r>
        <w:tab/>
      </w:r>
      <w:r>
        <w:rPr>
          <w:spacing w:val="-1"/>
        </w:rPr>
        <w:t>18.05.2023г.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194B9B" w:rsidRDefault="00643C90">
      <w:pPr>
        <w:pStyle w:val="a5"/>
        <w:numPr>
          <w:ilvl w:val="0"/>
          <w:numId w:val="3"/>
        </w:numPr>
        <w:tabs>
          <w:tab w:val="left" w:pos="936"/>
          <w:tab w:val="left" w:pos="937"/>
        </w:tabs>
        <w:spacing w:before="14" w:line="276" w:lineRule="auto"/>
        <w:ind w:right="224" w:firstLine="0"/>
        <w:rPr>
          <w:sz w:val="24"/>
        </w:rPr>
      </w:pPr>
      <w:r>
        <w:rPr>
          <w:sz w:val="24"/>
        </w:rPr>
        <w:t xml:space="preserve">Постановления Главного государственного </w:t>
      </w:r>
      <w:r>
        <w:rPr>
          <w:sz w:val="24"/>
        </w:rPr>
        <w:t>санитарного врача РФ от 28 сентября 2020 г. N 28</w:t>
      </w:r>
      <w:r>
        <w:rPr>
          <w:spacing w:val="-57"/>
          <w:sz w:val="24"/>
        </w:rPr>
        <w:t xml:space="preserve"> </w:t>
      </w:r>
      <w:r>
        <w:rPr>
          <w:sz w:val="24"/>
        </w:rPr>
        <w:t>"Об утверждении санитарных правил СП 2.4.3648-20 "Санитарно-эпидемиологические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молодежи"",</w:t>
      </w:r>
    </w:p>
    <w:p w:rsidR="00194B9B" w:rsidRDefault="00643C90">
      <w:pPr>
        <w:pStyle w:val="a5"/>
        <w:numPr>
          <w:ilvl w:val="0"/>
          <w:numId w:val="3"/>
        </w:numPr>
        <w:tabs>
          <w:tab w:val="left" w:pos="936"/>
          <w:tab w:val="left" w:pos="937"/>
        </w:tabs>
        <w:spacing w:before="13" w:line="276" w:lineRule="auto"/>
        <w:ind w:right="225" w:firstLine="0"/>
        <w:rPr>
          <w:sz w:val="24"/>
        </w:rPr>
      </w:pPr>
      <w:r>
        <w:rPr>
          <w:sz w:val="24"/>
        </w:rPr>
        <w:t xml:space="preserve">Постановления Главного </w:t>
      </w:r>
      <w:r>
        <w:rPr>
          <w:sz w:val="24"/>
        </w:rPr>
        <w:t>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194B9B" w:rsidRDefault="00643C90">
      <w:pPr>
        <w:pStyle w:val="a3"/>
        <w:spacing w:before="12" w:line="278" w:lineRule="auto"/>
        <w:ind w:right="222" w:firstLine="626"/>
      </w:pPr>
      <w:r>
        <w:t>При разр</w:t>
      </w:r>
      <w:r>
        <w:t>аботке ООП ООО МКОУ «</w:t>
      </w:r>
      <w:r>
        <w:t>Сарпинская</w:t>
      </w:r>
      <w:r>
        <w:t xml:space="preserve"> СОШ имени Э.Т.Деликова</w:t>
      </w:r>
      <w:r>
        <w:t>»</w:t>
      </w:r>
      <w:r>
        <w:rPr>
          <w:spacing w:val="1"/>
        </w:rPr>
        <w:t xml:space="preserve"> </w:t>
      </w:r>
      <w:r>
        <w:t>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обязательной</w:t>
      </w:r>
      <w:r>
        <w:rPr>
          <w:spacing w:val="12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ООП</w:t>
      </w:r>
      <w:r>
        <w:rPr>
          <w:spacing w:val="12"/>
        </w:rPr>
        <w:t xml:space="preserve"> </w:t>
      </w:r>
      <w:r>
        <w:t>ООО</w:t>
      </w:r>
      <w:r>
        <w:rPr>
          <w:spacing w:val="11"/>
        </w:rPr>
        <w:t xml:space="preserve"> </w:t>
      </w:r>
      <w:r>
        <w:t>федеральных</w:t>
      </w:r>
      <w:r>
        <w:rPr>
          <w:spacing w:val="12"/>
        </w:rPr>
        <w:t xml:space="preserve"> </w:t>
      </w:r>
      <w:r>
        <w:t>рабочих</w:t>
      </w:r>
      <w:r>
        <w:rPr>
          <w:spacing w:val="13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предметам</w:t>
      </w:r>
    </w:p>
    <w:p w:rsidR="00194B9B" w:rsidRDefault="00643C90">
      <w:pPr>
        <w:pStyle w:val="a3"/>
        <w:spacing w:line="272" w:lineRule="exact"/>
        <w:ind w:firstLine="0"/>
      </w:pPr>
      <w:r>
        <w:t xml:space="preserve">«Русский  </w:t>
      </w:r>
      <w:r>
        <w:rPr>
          <w:spacing w:val="16"/>
        </w:rPr>
        <w:t xml:space="preserve"> </w:t>
      </w:r>
      <w:r>
        <w:t xml:space="preserve">язык»,  </w:t>
      </w:r>
      <w:r>
        <w:rPr>
          <w:spacing w:val="20"/>
        </w:rPr>
        <w:t xml:space="preserve"> </w:t>
      </w:r>
      <w:r>
        <w:t xml:space="preserve">«Литература»,  </w:t>
      </w:r>
      <w:r>
        <w:rPr>
          <w:spacing w:val="22"/>
        </w:rPr>
        <w:t xml:space="preserve"> </w:t>
      </w:r>
      <w:r>
        <w:t xml:space="preserve">«Родной  </w:t>
      </w:r>
      <w:r>
        <w:rPr>
          <w:spacing w:val="16"/>
        </w:rPr>
        <w:t xml:space="preserve"> </w:t>
      </w:r>
      <w:r>
        <w:t xml:space="preserve">язык »,  </w:t>
      </w:r>
      <w:r>
        <w:rPr>
          <w:spacing w:val="20"/>
        </w:rPr>
        <w:t xml:space="preserve"> </w:t>
      </w:r>
      <w:r>
        <w:t xml:space="preserve">«Родная  </w:t>
      </w:r>
      <w:r>
        <w:rPr>
          <w:spacing w:val="15"/>
        </w:rPr>
        <w:t xml:space="preserve"> </w:t>
      </w:r>
      <w:r>
        <w:t>литература  »,</w:t>
      </w:r>
    </w:p>
    <w:p w:rsidR="00194B9B" w:rsidRDefault="00643C90">
      <w:pPr>
        <w:pStyle w:val="a3"/>
        <w:spacing w:before="41"/>
        <w:ind w:firstLine="0"/>
      </w:pPr>
      <w:r>
        <w:t>«Английский</w:t>
      </w:r>
      <w:r>
        <w:rPr>
          <w:spacing w:val="8"/>
        </w:rPr>
        <w:t xml:space="preserve"> </w:t>
      </w:r>
      <w:r>
        <w:t>язык»,</w:t>
      </w:r>
      <w:r>
        <w:rPr>
          <w:spacing w:val="14"/>
        </w:rPr>
        <w:t xml:space="preserve"> </w:t>
      </w:r>
      <w:r>
        <w:t>«История»,</w:t>
      </w:r>
      <w:r>
        <w:rPr>
          <w:spacing w:val="12"/>
        </w:rPr>
        <w:t xml:space="preserve"> </w:t>
      </w:r>
      <w:r>
        <w:t>«Обществознание»,</w:t>
      </w:r>
      <w:r>
        <w:rPr>
          <w:spacing w:val="13"/>
        </w:rPr>
        <w:t xml:space="preserve"> </w:t>
      </w:r>
      <w:r>
        <w:t>«География»,</w:t>
      </w:r>
      <w:r>
        <w:rPr>
          <w:spacing w:val="14"/>
        </w:rPr>
        <w:t xml:space="preserve"> </w:t>
      </w:r>
      <w:r>
        <w:t>«Математика»,</w:t>
      </w:r>
      <w:r>
        <w:rPr>
          <w:spacing w:val="14"/>
        </w:rPr>
        <w:t xml:space="preserve"> </w:t>
      </w:r>
      <w:r>
        <w:t>«Информатика»,</w:t>
      </w:r>
    </w:p>
    <w:p w:rsidR="00194B9B" w:rsidRDefault="00643C90">
      <w:pPr>
        <w:pStyle w:val="a3"/>
        <w:spacing w:before="41"/>
        <w:ind w:firstLine="0"/>
      </w:pPr>
      <w:r>
        <w:t xml:space="preserve">«Физика»,  </w:t>
      </w:r>
      <w:r>
        <w:rPr>
          <w:spacing w:val="36"/>
        </w:rPr>
        <w:t xml:space="preserve"> </w:t>
      </w:r>
      <w:r>
        <w:t xml:space="preserve">«Биология»,  </w:t>
      </w:r>
      <w:r>
        <w:rPr>
          <w:spacing w:val="38"/>
        </w:rPr>
        <w:t xml:space="preserve"> </w:t>
      </w:r>
      <w:r>
        <w:t xml:space="preserve">«Химия»,  </w:t>
      </w:r>
      <w:r>
        <w:rPr>
          <w:spacing w:val="39"/>
        </w:rPr>
        <w:t xml:space="preserve"> </w:t>
      </w:r>
      <w:r>
        <w:t xml:space="preserve">«Изобразительное  </w:t>
      </w:r>
      <w:r>
        <w:rPr>
          <w:spacing w:val="32"/>
        </w:rPr>
        <w:t xml:space="preserve"> </w:t>
      </w:r>
      <w:r>
        <w:t xml:space="preserve">искусство»,  </w:t>
      </w:r>
      <w:r>
        <w:rPr>
          <w:spacing w:val="38"/>
        </w:rPr>
        <w:t xml:space="preserve"> </w:t>
      </w:r>
      <w:r>
        <w:t xml:space="preserve">«Музыка»,  </w:t>
      </w:r>
      <w:r>
        <w:rPr>
          <w:spacing w:val="39"/>
        </w:rPr>
        <w:t xml:space="preserve"> </w:t>
      </w:r>
      <w:r>
        <w:t>«Технология»,</w:t>
      </w:r>
    </w:p>
    <w:p w:rsidR="00194B9B" w:rsidRDefault="00643C90">
      <w:pPr>
        <w:pStyle w:val="a3"/>
        <w:tabs>
          <w:tab w:val="left" w:pos="1380"/>
          <w:tab w:val="left" w:pos="2417"/>
          <w:tab w:val="left" w:pos="4381"/>
          <w:tab w:val="left" w:pos="6163"/>
          <w:tab w:val="left" w:pos="8401"/>
        </w:tabs>
        <w:spacing w:before="44" w:line="276" w:lineRule="auto"/>
        <w:ind w:right="220" w:firstLine="0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</w:r>
      <w:r>
        <w:t>и</w:t>
      </w:r>
      <w:r>
        <w:t xml:space="preserve"> защиты Родины</w:t>
      </w:r>
      <w:r>
        <w:t>».</w:t>
      </w:r>
      <w:r>
        <w:rPr>
          <w:spacing w:val="-58"/>
        </w:rPr>
        <w:t xml:space="preserve"> </w:t>
      </w:r>
      <w:r>
        <w:t>ООП</w:t>
      </w:r>
      <w:r>
        <w:tab/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61"/>
        </w:rPr>
        <w:t xml:space="preserve"> </w:t>
      </w:r>
      <w:r>
        <w:t>содержательный,</w:t>
      </w:r>
      <w:r>
        <w:rPr>
          <w:spacing w:val="61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 к ООП ООО являются локальные нормативные акты образовательной 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194B9B" w:rsidRDefault="00643C90">
      <w:pPr>
        <w:pStyle w:val="1"/>
        <w:numPr>
          <w:ilvl w:val="2"/>
          <w:numId w:val="2"/>
        </w:numPr>
        <w:tabs>
          <w:tab w:val="left" w:pos="1477"/>
        </w:tabs>
        <w:spacing w:before="16"/>
        <w:ind w:hanging="541"/>
        <w:jc w:val="left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194B9B" w:rsidRDefault="00643C90">
      <w:pPr>
        <w:pStyle w:val="a3"/>
        <w:spacing w:before="36"/>
        <w:ind w:left="936" w:firstLine="0"/>
        <w:jc w:val="left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9"/>
        <w:ind w:left="0" w:firstLine="0"/>
        <w:jc w:val="left"/>
        <w:rPr>
          <w:sz w:val="16"/>
        </w:rPr>
      </w:pPr>
      <w:r>
        <w:pict w14:anchorId="6BF04708">
          <v:rect id="_x0000_s1026" style="position:absolute;margin-left:35.4pt;margin-top:11.6pt;width:2in;height:.7pt;z-index:-25166643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tabs>
          <w:tab w:val="left" w:pos="2765"/>
          <w:tab w:val="left" w:pos="4573"/>
          <w:tab w:val="left" w:pos="6672"/>
          <w:tab w:val="left" w:pos="8714"/>
          <w:tab w:val="left" w:pos="9738"/>
        </w:tabs>
        <w:spacing w:before="64"/>
        <w:ind w:right="225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   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31   мая</w:t>
      </w:r>
      <w:r>
        <w:rPr>
          <w:spacing w:val="60"/>
        </w:rPr>
        <w:t xml:space="preserve"> </w:t>
      </w:r>
      <w:r>
        <w:t>2021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287   (зарегистрирован   Министерством</w:t>
      </w:r>
      <w:r>
        <w:rPr>
          <w:spacing w:val="60"/>
        </w:rPr>
        <w:t xml:space="preserve"> </w:t>
      </w:r>
      <w:r>
        <w:t>юстиции</w:t>
      </w:r>
      <w:r>
        <w:rPr>
          <w:spacing w:val="60"/>
        </w:rPr>
        <w:t xml:space="preserve"> </w:t>
      </w:r>
      <w:r>
        <w:t>Российской   Федерации</w:t>
      </w:r>
      <w:r>
        <w:rPr>
          <w:spacing w:val="-57"/>
        </w:rPr>
        <w:t xml:space="preserve"> </w:t>
      </w:r>
      <w:r>
        <w:t>5 июля 2021 г., регистрационный № 64101),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568 (зарегистрирован Минюстом Ро</w:t>
      </w:r>
      <w:r>
        <w:t>ссии</w:t>
      </w:r>
      <w:r>
        <w:rPr>
          <w:spacing w:val="1"/>
        </w:rPr>
        <w:t xml:space="preserve"> </w:t>
      </w:r>
      <w:r>
        <w:t>17 августа 2022 г., регистрационный № 69675) (далее – ФГОС ООО, утвержденный приказом 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утвержденного</w:t>
      </w:r>
      <w:r>
        <w:rPr>
          <w:spacing w:val="22"/>
        </w:rPr>
        <w:t xml:space="preserve"> </w:t>
      </w:r>
      <w:r>
        <w:t>приказом</w:t>
      </w:r>
      <w:r>
        <w:rPr>
          <w:spacing w:val="21"/>
        </w:rPr>
        <w:t xml:space="preserve"> </w:t>
      </w:r>
      <w:r>
        <w:t>Министерства</w:t>
      </w:r>
      <w:r>
        <w:rPr>
          <w:spacing w:val="24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 17 декабря 2010 г. № 1897 (зарегистрирован Министерством юстиции Российской Федерации 1</w:t>
      </w:r>
      <w:r>
        <w:rPr>
          <w:spacing w:val="1"/>
        </w:rPr>
        <w:t xml:space="preserve"> </w:t>
      </w:r>
      <w:r>
        <w:t>февраля 2011 г., регистрационный № 19644),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</w:t>
      </w:r>
      <w:r>
        <w:t>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  <w:r>
        <w:tab/>
        <w:t>6</w:t>
      </w:r>
      <w:r>
        <w:tab/>
        <w:t>февраля</w:t>
      </w:r>
      <w:r>
        <w:rPr>
          <w:spacing w:val="-58"/>
        </w:rPr>
        <w:t xml:space="preserve"> </w:t>
      </w:r>
      <w:r>
        <w:t>2015 г., регистрационный № 35915), от 31 декабря 2015 г. № 1577 (зарегистрирован Министерством</w:t>
      </w:r>
      <w:r>
        <w:rPr>
          <w:spacing w:val="1"/>
        </w:rPr>
        <w:t xml:space="preserve"> </w:t>
      </w:r>
      <w:r>
        <w:t xml:space="preserve">юстиции       </w:t>
      </w:r>
      <w:r>
        <w:rPr>
          <w:spacing w:val="37"/>
        </w:rPr>
        <w:t xml:space="preserve"> </w:t>
      </w:r>
      <w:r>
        <w:t xml:space="preserve">Российской       </w:t>
      </w:r>
      <w:r>
        <w:rPr>
          <w:spacing w:val="38"/>
        </w:rPr>
        <w:t xml:space="preserve"> </w:t>
      </w:r>
      <w:r>
        <w:t xml:space="preserve">Федерации       </w:t>
      </w:r>
      <w:r>
        <w:rPr>
          <w:spacing w:val="36"/>
        </w:rPr>
        <w:t xml:space="preserve"> </w:t>
      </w:r>
      <w:r>
        <w:t xml:space="preserve">2       </w:t>
      </w:r>
      <w:r>
        <w:rPr>
          <w:spacing w:val="36"/>
        </w:rPr>
        <w:t xml:space="preserve"> </w:t>
      </w:r>
      <w:r>
        <w:t xml:space="preserve">февраля       </w:t>
      </w:r>
      <w:r>
        <w:rPr>
          <w:spacing w:val="37"/>
        </w:rPr>
        <w:t xml:space="preserve"> </w:t>
      </w:r>
      <w:r>
        <w:t xml:space="preserve">2016       </w:t>
      </w:r>
      <w:r>
        <w:rPr>
          <w:spacing w:val="37"/>
        </w:rPr>
        <w:t xml:space="preserve"> </w:t>
      </w:r>
      <w:r>
        <w:t xml:space="preserve">г.,       </w:t>
      </w:r>
      <w:r>
        <w:rPr>
          <w:spacing w:val="37"/>
        </w:rPr>
        <w:t xml:space="preserve"> </w:t>
      </w:r>
      <w:r>
        <w:t>регистрационный</w:t>
      </w:r>
    </w:p>
    <w:p w:rsidR="00194B9B" w:rsidRDefault="00643C90">
      <w:pPr>
        <w:pStyle w:val="a3"/>
        <w:spacing w:line="267" w:lineRule="exact"/>
        <w:ind w:firstLine="0"/>
      </w:pPr>
      <w:r>
        <w:t>№</w:t>
      </w:r>
      <w:r>
        <w:rPr>
          <w:spacing w:val="44"/>
        </w:rPr>
        <w:t xml:space="preserve"> </w:t>
      </w:r>
      <w:r>
        <w:t>40937)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приказом</w:t>
      </w:r>
      <w:r>
        <w:rPr>
          <w:spacing w:val="42"/>
        </w:rPr>
        <w:t xml:space="preserve"> </w:t>
      </w:r>
      <w:r>
        <w:t>Министерства</w:t>
      </w:r>
      <w:r>
        <w:rPr>
          <w:spacing w:val="44"/>
        </w:rPr>
        <w:t xml:space="preserve"> </w:t>
      </w:r>
      <w:r>
        <w:t>просвещения</w:t>
      </w:r>
      <w:r>
        <w:rPr>
          <w:spacing w:val="45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11</w:t>
      </w:r>
      <w:r>
        <w:rPr>
          <w:spacing w:val="43"/>
        </w:rPr>
        <w:t xml:space="preserve"> </w:t>
      </w:r>
      <w:r>
        <w:t>декабря</w:t>
      </w:r>
      <w:r>
        <w:rPr>
          <w:spacing w:val="46"/>
        </w:rPr>
        <w:t xml:space="preserve"> </w:t>
      </w:r>
      <w:r>
        <w:t>2020</w:t>
      </w:r>
      <w:r>
        <w:rPr>
          <w:spacing w:val="45"/>
        </w:rPr>
        <w:t xml:space="preserve"> </w:t>
      </w:r>
      <w:r>
        <w:t>г.</w:t>
      </w:r>
    </w:p>
    <w:p w:rsidR="00194B9B" w:rsidRDefault="00643C90">
      <w:pPr>
        <w:pStyle w:val="a3"/>
        <w:ind w:right="235" w:firstLine="0"/>
      </w:pP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ФГОС</w:t>
      </w:r>
      <w:r>
        <w:rPr>
          <w:spacing w:val="-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2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учебного процесса с</w:t>
      </w:r>
      <w:r>
        <w:rPr>
          <w:spacing w:val="1"/>
        </w:rPr>
        <w:t xml:space="preserve"> </w:t>
      </w:r>
      <w:r>
        <w:t>учѐтом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194B9B" w:rsidRDefault="00643C90">
      <w:pPr>
        <w:pStyle w:val="a3"/>
        <w:spacing w:line="272" w:lineRule="exact"/>
        <w:ind w:left="936" w:firstLine="0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обучающегося;</w:t>
      </w:r>
    </w:p>
    <w:p w:rsidR="00194B9B" w:rsidRDefault="00643C90">
      <w:pPr>
        <w:pStyle w:val="a3"/>
        <w:spacing w:before="41" w:line="276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одарѐнных,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194B9B" w:rsidRDefault="00643C90">
      <w:pPr>
        <w:pStyle w:val="a3"/>
        <w:spacing w:before="1" w:line="276" w:lineRule="auto"/>
        <w:ind w:right="232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194B9B" w:rsidRDefault="00643C90">
      <w:pPr>
        <w:pStyle w:val="a3"/>
        <w:spacing w:line="276" w:lineRule="auto"/>
        <w:ind w:right="236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 жизни, высокой культуры межличностного и межэтнического общения, овладение ос</w:t>
      </w:r>
      <w:r>
        <w:t>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194B9B" w:rsidRDefault="00643C90">
      <w:pPr>
        <w:pStyle w:val="a3"/>
        <w:spacing w:line="276" w:lineRule="auto"/>
        <w:ind w:right="23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общественными,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3"/>
        </w:rPr>
        <w:t xml:space="preserve"> </w:t>
      </w:r>
      <w:r>
        <w:t>здоровья;</w:t>
      </w:r>
    </w:p>
    <w:p w:rsidR="00194B9B" w:rsidRDefault="00643C90">
      <w:pPr>
        <w:pStyle w:val="a3"/>
        <w:ind w:left="936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</w:t>
      </w:r>
      <w:r>
        <w:t>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94B9B" w:rsidRDefault="00643C90">
      <w:pPr>
        <w:pStyle w:val="a3"/>
        <w:spacing w:before="43" w:line="276" w:lineRule="auto"/>
        <w:ind w:right="230"/>
      </w:pPr>
      <w:r>
        <w:t>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 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 с ограниченными возможностями здоровья;</w:t>
      </w:r>
    </w:p>
    <w:p w:rsidR="00194B9B" w:rsidRDefault="00643C90">
      <w:pPr>
        <w:pStyle w:val="a3"/>
        <w:spacing w:line="275" w:lineRule="exact"/>
        <w:ind w:left="936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194B9B" w:rsidRDefault="00643C90">
      <w:pPr>
        <w:pStyle w:val="a3"/>
        <w:spacing w:before="41" w:line="276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194B9B" w:rsidRDefault="00643C90">
      <w:pPr>
        <w:pStyle w:val="a3"/>
        <w:spacing w:before="1" w:line="276" w:lineRule="auto"/>
        <w:ind w:right="233"/>
      </w:pPr>
      <w:r>
        <w:t>организация интеллектуальных и творческих соревнований, научно-техни</w:t>
      </w:r>
      <w:r>
        <w:t>ческого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 деятельности;</w:t>
      </w:r>
    </w:p>
    <w:p w:rsidR="00194B9B" w:rsidRDefault="00643C90">
      <w:pPr>
        <w:pStyle w:val="a3"/>
        <w:spacing w:line="278" w:lineRule="auto"/>
        <w:ind w:right="234"/>
      </w:pPr>
      <w:r>
        <w:t>участие обучающихся, их родителей (законных представителей), педагогических работников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3"/>
        </w:rPr>
        <w:t xml:space="preserve"> </w:t>
      </w:r>
      <w:r>
        <w:t>образовательной организации;</w:t>
      </w:r>
    </w:p>
    <w:p w:rsidR="00194B9B" w:rsidRDefault="00643C90">
      <w:pPr>
        <w:pStyle w:val="a3"/>
        <w:spacing w:line="276" w:lineRule="auto"/>
        <w:ind w:right="236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194B9B" w:rsidRDefault="00643C90">
      <w:pPr>
        <w:pStyle w:val="a3"/>
        <w:spacing w:line="276" w:lineRule="auto"/>
        <w:ind w:right="230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</w:t>
      </w:r>
      <w:r>
        <w:t>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194B9B" w:rsidRDefault="00643C90">
      <w:pPr>
        <w:pStyle w:val="a3"/>
        <w:tabs>
          <w:tab w:val="left" w:pos="3311"/>
          <w:tab w:val="left" w:pos="6018"/>
          <w:tab w:val="left" w:pos="9145"/>
          <w:tab w:val="left" w:pos="9293"/>
        </w:tabs>
        <w:spacing w:line="276" w:lineRule="auto"/>
        <w:ind w:right="22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</w:r>
      <w:r>
        <w:t>здоровья</w:t>
      </w:r>
      <w:r>
        <w:tab/>
        <w:t>обучающихся,</w:t>
      </w:r>
      <w:r>
        <w:tab/>
      </w:r>
      <w:r>
        <w:tab/>
        <w:t>обеспечение</w:t>
      </w:r>
      <w:r>
        <w:rPr>
          <w:spacing w:val="-58"/>
        </w:rPr>
        <w:t xml:space="preserve"> </w:t>
      </w:r>
      <w:r>
        <w:t>их</w:t>
      </w:r>
      <w:r>
        <w:tab/>
      </w:r>
      <w:r>
        <w:tab/>
      </w:r>
      <w:r>
        <w:tab/>
      </w:r>
      <w:r>
        <w:rPr>
          <w:spacing w:val="-1"/>
        </w:rPr>
        <w:t>безопасности.</w:t>
      </w:r>
    </w:p>
    <w:p w:rsidR="00194B9B" w:rsidRDefault="00194B9B">
      <w:pPr>
        <w:pStyle w:val="a3"/>
        <w:spacing w:before="8"/>
        <w:ind w:left="0" w:firstLine="0"/>
        <w:jc w:val="left"/>
        <w:rPr>
          <w:sz w:val="19"/>
        </w:rPr>
      </w:pPr>
    </w:p>
    <w:p w:rsidR="00194B9B" w:rsidRDefault="00194B9B">
      <w:pPr>
        <w:rPr>
          <w:sz w:val="19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spacing w:before="6"/>
        <w:ind w:left="0" w:firstLine="0"/>
        <w:jc w:val="left"/>
        <w:rPr>
          <w:sz w:val="35"/>
        </w:rPr>
      </w:pPr>
    </w:p>
    <w:p w:rsidR="00194B9B" w:rsidRDefault="00643C90">
      <w:pPr>
        <w:pStyle w:val="1"/>
        <w:jc w:val="left"/>
      </w:pPr>
      <w:r>
        <w:t>ООО</w:t>
      </w:r>
    </w:p>
    <w:p w:rsidR="00194B9B" w:rsidRDefault="00643C90">
      <w:pPr>
        <w:pStyle w:val="a5"/>
        <w:numPr>
          <w:ilvl w:val="2"/>
          <w:numId w:val="2"/>
        </w:numPr>
        <w:tabs>
          <w:tab w:val="left" w:pos="661"/>
        </w:tabs>
        <w:spacing w:before="90"/>
        <w:ind w:left="660" w:hanging="555"/>
        <w:jc w:val="left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ПРИНЦИПЫ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МЕХАНИЗМЫ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ПРОГРАМЫ</w:t>
      </w:r>
    </w:p>
    <w:p w:rsidR="00194B9B" w:rsidRDefault="00194B9B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194B9B" w:rsidRDefault="00643C90">
      <w:pPr>
        <w:pStyle w:val="a3"/>
        <w:ind w:left="106" w:firstLine="0"/>
        <w:jc w:val="left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194B9B" w:rsidRDefault="00643C90">
      <w:pPr>
        <w:pStyle w:val="a3"/>
        <w:spacing w:before="41"/>
        <w:ind w:left="106" w:firstLine="0"/>
        <w:jc w:val="left"/>
      </w:pPr>
      <w:r>
        <w:t>принцип</w:t>
      </w:r>
      <w:r>
        <w:rPr>
          <w:spacing w:val="35"/>
        </w:rPr>
        <w:t xml:space="preserve"> </w:t>
      </w:r>
      <w:r>
        <w:t>учѐта</w:t>
      </w:r>
      <w:r>
        <w:rPr>
          <w:spacing w:val="33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ООО:</w:t>
      </w:r>
      <w:r>
        <w:rPr>
          <w:spacing w:val="33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ООО</w:t>
      </w:r>
      <w:r>
        <w:rPr>
          <w:spacing w:val="32"/>
        </w:rPr>
        <w:t xml:space="preserve"> </w:t>
      </w:r>
      <w:r>
        <w:t>базируется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требованиях,</w:t>
      </w:r>
      <w:r>
        <w:rPr>
          <w:spacing w:val="30"/>
        </w:rPr>
        <w:t xml:space="preserve"> </w:t>
      </w:r>
      <w:r>
        <w:t>предъявляемых</w:t>
      </w:r>
      <w:r>
        <w:rPr>
          <w:spacing w:val="38"/>
        </w:rPr>
        <w:t xml:space="preserve"> </w:t>
      </w:r>
      <w:r>
        <w:t>ФГОС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790" w:space="40"/>
            <w:col w:w="9980"/>
          </w:cols>
        </w:sectPr>
      </w:pPr>
    </w:p>
    <w:p w:rsidR="00194B9B" w:rsidRDefault="00643C90">
      <w:pPr>
        <w:pStyle w:val="a3"/>
        <w:tabs>
          <w:tab w:val="left" w:pos="1749"/>
          <w:tab w:val="left" w:pos="2872"/>
          <w:tab w:val="left" w:pos="4554"/>
          <w:tab w:val="left" w:pos="6900"/>
          <w:tab w:val="left" w:pos="9325"/>
        </w:tabs>
        <w:spacing w:before="40" w:line="276" w:lineRule="auto"/>
        <w:ind w:right="236" w:firstLine="0"/>
      </w:pPr>
      <w:r>
        <w:lastRenderedPageBreak/>
        <w:t>ООО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образования;</w:t>
      </w:r>
    </w:p>
    <w:p w:rsidR="00194B9B" w:rsidRDefault="00643C90">
      <w:pPr>
        <w:pStyle w:val="a3"/>
        <w:tabs>
          <w:tab w:val="left" w:pos="3100"/>
          <w:tab w:val="left" w:pos="6086"/>
          <w:tab w:val="left" w:pos="9436"/>
        </w:tabs>
        <w:spacing w:before="2" w:line="276" w:lineRule="auto"/>
        <w:ind w:right="230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ООО характеризует право</w:t>
      </w:r>
      <w:r>
        <w:t xml:space="preserve"> получения образования на родном языке из числа</w:t>
      </w:r>
      <w:r>
        <w:rPr>
          <w:spacing w:val="1"/>
        </w:rPr>
        <w:t xml:space="preserve"> </w:t>
      </w:r>
      <w:r>
        <w:t>языков</w:t>
      </w:r>
      <w:r>
        <w:tab/>
        <w:t>народов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</w:p>
    <w:p w:rsidR="00194B9B" w:rsidRDefault="00194B9B">
      <w:pPr>
        <w:spacing w:line="276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0" w:firstLine="0"/>
      </w:pPr>
      <w:r>
        <w:lastRenderedPageBreak/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194B9B" w:rsidRDefault="00643C90">
      <w:pPr>
        <w:pStyle w:val="a3"/>
        <w:tabs>
          <w:tab w:val="left" w:pos="4852"/>
          <w:tab w:val="left" w:pos="9637"/>
        </w:tabs>
        <w:spacing w:line="276" w:lineRule="auto"/>
        <w:ind w:right="229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tab/>
        <w:t>операции,</w:t>
      </w:r>
      <w:r>
        <w:tab/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194B9B" w:rsidRDefault="00643C90">
      <w:pPr>
        <w:pStyle w:val="a3"/>
        <w:tabs>
          <w:tab w:val="left" w:pos="3795"/>
          <w:tab w:val="left" w:pos="7306"/>
          <w:tab w:val="left" w:pos="9389"/>
        </w:tabs>
        <w:spacing w:line="276" w:lineRule="auto"/>
        <w:ind w:right="228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 особыми</w:t>
      </w:r>
      <w:r>
        <w:rPr>
          <w:spacing w:val="-57"/>
        </w:rPr>
        <w:t xml:space="preserve"> </w:t>
      </w:r>
      <w:r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мнения родителей (законных</w:t>
      </w:r>
      <w:r>
        <w:rPr>
          <w:spacing w:val="1"/>
        </w:rPr>
        <w:t xml:space="preserve"> </w:t>
      </w:r>
      <w:r>
        <w:t>представителей) обучающегося;</w:t>
      </w:r>
    </w:p>
    <w:p w:rsidR="00194B9B" w:rsidRDefault="00643C90">
      <w:pPr>
        <w:pStyle w:val="a3"/>
        <w:tabs>
          <w:tab w:val="left" w:pos="1144"/>
          <w:tab w:val="left" w:pos="2518"/>
          <w:tab w:val="left" w:pos="4140"/>
          <w:tab w:val="left" w:pos="4669"/>
          <w:tab w:val="left" w:pos="6392"/>
          <w:tab w:val="left" w:pos="6501"/>
          <w:tab w:val="left" w:pos="7949"/>
          <w:tab w:val="left" w:pos="9322"/>
          <w:tab w:val="left" w:pos="9628"/>
        </w:tabs>
        <w:spacing w:line="276" w:lineRule="auto"/>
        <w:ind w:right="231"/>
      </w:pPr>
      <w:r>
        <w:t>системно</w:t>
      </w:r>
      <w:r>
        <w:t>-деятельностный</w:t>
      </w:r>
      <w:r>
        <w:tab/>
      </w:r>
      <w:r>
        <w:tab/>
        <w:t>подход,</w:t>
      </w:r>
      <w:r>
        <w:tab/>
      </w:r>
      <w:r>
        <w:tab/>
        <w:t>предполагающий</w:t>
      </w:r>
      <w:r>
        <w:tab/>
      </w:r>
      <w:r>
        <w:rPr>
          <w:spacing w:val="-1"/>
        </w:rPr>
        <w:t>ориентацию</w:t>
      </w:r>
      <w:r>
        <w:rPr>
          <w:spacing w:val="-58"/>
        </w:rPr>
        <w:t xml:space="preserve"> </w:t>
      </w:r>
      <w:r>
        <w:t>на результаты обучения, на развитие активной учебно-познавательной деятельности обучающегося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освоения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</w:r>
      <w:r>
        <w:tab/>
      </w:r>
      <w:r>
        <w:rPr>
          <w:spacing w:val="-1"/>
        </w:rPr>
        <w:t>познания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37"/>
        </w:rPr>
        <w:t xml:space="preserve"> </w:t>
      </w:r>
      <w:r>
        <w:t xml:space="preserve">мира     </w:t>
      </w:r>
      <w:r>
        <w:rPr>
          <w:spacing w:val="39"/>
        </w:rPr>
        <w:t xml:space="preserve"> </w:t>
      </w:r>
      <w:r>
        <w:t xml:space="preserve">личности,     </w:t>
      </w:r>
      <w:r>
        <w:rPr>
          <w:spacing w:val="37"/>
        </w:rPr>
        <w:t xml:space="preserve"> </w:t>
      </w:r>
      <w:r>
        <w:t>форми</w:t>
      </w:r>
      <w:r>
        <w:t xml:space="preserve">рование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8"/>
        </w:rPr>
        <w:t xml:space="preserve"> </w:t>
      </w:r>
      <w:r>
        <w:t xml:space="preserve">готовности     </w:t>
      </w:r>
      <w:r>
        <w:rPr>
          <w:spacing w:val="38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194B9B" w:rsidRDefault="00643C90">
      <w:pPr>
        <w:pStyle w:val="a3"/>
        <w:tabs>
          <w:tab w:val="left" w:pos="2641"/>
          <w:tab w:val="left" w:pos="2692"/>
          <w:tab w:val="left" w:pos="4107"/>
          <w:tab w:val="left" w:pos="6706"/>
          <w:tab w:val="left" w:pos="7071"/>
          <w:tab w:val="left" w:pos="8758"/>
          <w:tab w:val="left" w:pos="8800"/>
          <w:tab w:val="left" w:pos="9984"/>
        </w:tabs>
        <w:spacing w:line="276" w:lineRule="auto"/>
        <w:ind w:right="231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tab/>
      </w:r>
      <w:r>
        <w:t>образовательно-воспитательных</w:t>
      </w:r>
      <w:r>
        <w:tab/>
      </w:r>
      <w:r>
        <w:tab/>
        <w:t>целей</w:t>
      </w:r>
      <w:r>
        <w:tab/>
        <w:t>и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194B9B" w:rsidRDefault="00643C90">
      <w:pPr>
        <w:pStyle w:val="a3"/>
        <w:spacing w:line="276" w:lineRule="auto"/>
        <w:ind w:right="236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194B9B" w:rsidRDefault="00643C90">
      <w:pPr>
        <w:pStyle w:val="a3"/>
        <w:spacing w:line="276" w:lineRule="auto"/>
        <w:ind w:right="230"/>
      </w:pPr>
      <w:r>
        <w:t>принцип интеграции обучения и воспитания: ООП ООО предусматривает связь урочной и</w:t>
      </w:r>
      <w:r>
        <w:rPr>
          <w:spacing w:val="1"/>
        </w:rPr>
        <w:t xml:space="preserve"> </w:t>
      </w:r>
      <w:r>
        <w:t>внеурочно</w:t>
      </w:r>
      <w:r>
        <w:t>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образовательной</w:t>
      </w:r>
      <w:r>
        <w:rPr>
          <w:spacing w:val="-3"/>
        </w:rPr>
        <w:t xml:space="preserve"> </w:t>
      </w:r>
      <w:r>
        <w:t>программы;</w:t>
      </w:r>
    </w:p>
    <w:p w:rsidR="00194B9B" w:rsidRDefault="00643C90">
      <w:pPr>
        <w:pStyle w:val="a3"/>
        <w:spacing w:line="276" w:lineRule="auto"/>
        <w:ind w:right="228"/>
      </w:pPr>
      <w:r>
        <w:t xml:space="preserve">принцип    </w:t>
      </w:r>
      <w:r>
        <w:rPr>
          <w:spacing w:val="1"/>
        </w:rPr>
        <w:t xml:space="preserve"> </w:t>
      </w:r>
      <w:r>
        <w:t xml:space="preserve">здоровьесбережения: 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организации      образовательной      деятельности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</w:t>
      </w:r>
      <w:r>
        <w:t>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 xml:space="preserve">мероприятий должны </w:t>
      </w:r>
      <w:r>
        <w:t>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</w:p>
    <w:p w:rsidR="00194B9B" w:rsidRDefault="00643C90">
      <w:pPr>
        <w:pStyle w:val="a3"/>
        <w:tabs>
          <w:tab w:val="left" w:pos="2426"/>
          <w:tab w:val="left" w:pos="4561"/>
          <w:tab w:val="left" w:pos="5785"/>
          <w:tab w:val="left" w:pos="7026"/>
          <w:tab w:val="left" w:pos="8937"/>
          <w:tab w:val="left" w:pos="10416"/>
        </w:tabs>
        <w:spacing w:line="276" w:lineRule="auto"/>
        <w:ind w:right="225" w:firstLine="0"/>
      </w:pPr>
      <w:r>
        <w:t>СанПиН 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 xml:space="preserve">безвредности для человека факторов среды обитания», утвержденными постановлением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 № 62296), действующими до 1 марта 2027 г. (далее – Гигиенические норма</w:t>
      </w:r>
      <w:r>
        <w:t>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55"/>
        </w:rPr>
        <w:t xml:space="preserve"> </w:t>
      </w:r>
      <w:r>
        <w:t xml:space="preserve">воспитания       </w:t>
      </w:r>
      <w:r>
        <w:rPr>
          <w:spacing w:val="54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обучения,       </w:t>
      </w:r>
      <w:r>
        <w:rPr>
          <w:spacing w:val="54"/>
        </w:rPr>
        <w:t xml:space="preserve"> </w:t>
      </w:r>
      <w:r>
        <w:t xml:space="preserve">отдыха       </w:t>
      </w:r>
      <w:r>
        <w:rPr>
          <w:spacing w:val="52"/>
        </w:rPr>
        <w:t xml:space="preserve"> </w:t>
      </w:r>
      <w:r>
        <w:t xml:space="preserve">и       </w:t>
      </w:r>
      <w:r>
        <w:rPr>
          <w:spacing w:val="55"/>
        </w:rPr>
        <w:t xml:space="preserve"> </w:t>
      </w:r>
      <w:r>
        <w:t xml:space="preserve">оздоровления       </w:t>
      </w:r>
      <w:r>
        <w:rPr>
          <w:spacing w:val="5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194B9B" w:rsidRDefault="00643C90">
      <w:pPr>
        <w:pStyle w:val="a3"/>
        <w:spacing w:line="276" w:lineRule="auto"/>
        <w:ind w:right="222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194B9B" w:rsidRDefault="00643C90">
      <w:pPr>
        <w:pStyle w:val="a3"/>
        <w:spacing w:line="276" w:lineRule="auto"/>
        <w:ind w:right="22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45"/>
        </w:rPr>
        <w:t xml:space="preserve"> </w:t>
      </w:r>
      <w:r>
        <w:t>часов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более</w:t>
      </w:r>
      <w:r>
        <w:rPr>
          <w:spacing w:val="45"/>
        </w:rPr>
        <w:t xml:space="preserve"> </w:t>
      </w:r>
      <w:r>
        <w:t>5848</w:t>
      </w:r>
      <w:r>
        <w:rPr>
          <w:spacing w:val="43"/>
        </w:rPr>
        <w:t xml:space="preserve"> </w:t>
      </w:r>
      <w:r>
        <w:t>академических</w:t>
      </w:r>
      <w:r>
        <w:rPr>
          <w:spacing w:val="45"/>
        </w:rPr>
        <w:t xml:space="preserve"> </w:t>
      </w:r>
      <w:r>
        <w:t>часов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</w:t>
      </w:r>
      <w:r>
        <w:t>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требованиями</w:t>
      </w:r>
      <w:r>
        <w:rPr>
          <w:spacing w:val="41"/>
        </w:rPr>
        <w:t xml:space="preserve"> </w:t>
      </w:r>
      <w:r>
        <w:t>к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4679"/>
          <w:tab w:val="left" w:pos="9653"/>
        </w:tabs>
        <w:spacing w:before="119" w:line="276" w:lineRule="auto"/>
        <w:ind w:right="224" w:firstLine="0"/>
      </w:pPr>
      <w:r>
        <w:lastRenderedPageBreak/>
        <w:t>организации</w:t>
      </w:r>
      <w:r>
        <w:tab/>
        <w:t>образовательного</w:t>
      </w:r>
      <w:r>
        <w:tab/>
        <w:t>процесса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194B9B" w:rsidRDefault="00643C90">
      <w:pPr>
        <w:pStyle w:val="a3"/>
        <w:tabs>
          <w:tab w:val="left" w:pos="2410"/>
          <w:tab w:val="left" w:pos="4871"/>
          <w:tab w:val="left" w:pos="6504"/>
          <w:tab w:val="left" w:pos="9145"/>
        </w:tabs>
        <w:spacing w:before="1" w:line="276" w:lineRule="auto"/>
        <w:ind w:right="225" w:firstLine="6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tab/>
      </w:r>
      <w:r>
        <w:t>нормативными</w:t>
      </w:r>
      <w:r>
        <w:tab/>
        <w:t>актами</w:t>
      </w:r>
      <w:r>
        <w:tab/>
        <w:t>образовательной</w:t>
      </w:r>
      <w:r>
        <w:tab/>
        <w:t>организации</w:t>
      </w:r>
      <w:r>
        <w:rPr>
          <w:vertAlign w:val="superscript"/>
        </w:rPr>
        <w:t>2</w:t>
      </w:r>
      <w:r>
        <w:t>.</w:t>
      </w:r>
    </w:p>
    <w:p w:rsidR="00194B9B" w:rsidRDefault="00194B9B">
      <w:pPr>
        <w:pStyle w:val="a3"/>
        <w:spacing w:before="7"/>
        <w:ind w:left="0" w:firstLine="0"/>
        <w:jc w:val="left"/>
        <w:rPr>
          <w:sz w:val="27"/>
        </w:rPr>
      </w:pPr>
    </w:p>
    <w:p w:rsidR="00194B9B" w:rsidRDefault="00643C90">
      <w:pPr>
        <w:pStyle w:val="a5"/>
        <w:numPr>
          <w:ilvl w:val="2"/>
          <w:numId w:val="2"/>
        </w:numPr>
        <w:tabs>
          <w:tab w:val="left" w:pos="1785"/>
          <w:tab w:val="left" w:pos="1786"/>
          <w:tab w:val="left" w:pos="3817"/>
          <w:tab w:val="left" w:pos="7255"/>
          <w:tab w:val="left" w:pos="10018"/>
        </w:tabs>
        <w:spacing w:line="276" w:lineRule="auto"/>
        <w:ind w:left="227" w:right="226" w:firstLine="0"/>
        <w:jc w:val="both"/>
        <w:rPr>
          <w:sz w:val="24"/>
        </w:rPr>
      </w:pPr>
      <w:r>
        <w:rPr>
          <w:b/>
          <w:sz w:val="24"/>
        </w:rPr>
        <w:t>ОБЩАЯ</w:t>
      </w:r>
      <w:r>
        <w:rPr>
          <w:b/>
          <w:sz w:val="24"/>
        </w:rPr>
        <w:tab/>
        <w:t>ХАРАКТЕРИСТИКА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ООО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 обязательной части Программы и части, формируемой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194B9B" w:rsidRDefault="00643C90">
      <w:pPr>
        <w:pStyle w:val="a3"/>
        <w:spacing w:before="2" w:line="276" w:lineRule="auto"/>
        <w:ind w:right="228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без вреда для здоровья и эмоционального благополучия каждого обучающегося, включая</w:t>
      </w:r>
      <w:r>
        <w:rPr>
          <w:spacing w:val="1"/>
        </w:rPr>
        <w:t xml:space="preserve"> </w:t>
      </w:r>
      <w:r>
        <w:t>одаренных обучающихся и обучающихся с</w:t>
      </w:r>
      <w:r>
        <w:rPr>
          <w:spacing w:val="-1"/>
        </w:rPr>
        <w:t xml:space="preserve"> </w:t>
      </w:r>
      <w:r>
        <w:t>ОВЗ.</w:t>
      </w:r>
    </w:p>
    <w:p w:rsidR="00194B9B" w:rsidRDefault="00643C90">
      <w:pPr>
        <w:pStyle w:val="a3"/>
        <w:spacing w:before="200" w:line="276" w:lineRule="auto"/>
        <w:ind w:right="229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</w:p>
    <w:p w:rsidR="00194B9B" w:rsidRDefault="00643C90">
      <w:pPr>
        <w:pStyle w:val="a3"/>
        <w:spacing w:before="200" w:line="276" w:lineRule="auto"/>
        <w:ind w:right="226" w:firstLine="0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194B9B" w:rsidRDefault="00643C90">
      <w:pPr>
        <w:pStyle w:val="a3"/>
        <w:spacing w:before="199"/>
        <w:ind w:left="996" w:firstLine="0"/>
        <w:jc w:val="left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vertAlign w:val="superscript"/>
        </w:rPr>
        <w:t>3</w:t>
      </w:r>
      <w:r>
        <w:t>.</w:t>
      </w:r>
    </w:p>
    <w:p w:rsidR="00194B9B" w:rsidRDefault="00643C90">
      <w:pPr>
        <w:pStyle w:val="a3"/>
        <w:spacing w:before="41" w:line="278" w:lineRule="auto"/>
        <w:ind w:firstLine="768"/>
        <w:jc w:val="left"/>
      </w:pPr>
      <w:r>
        <w:t>Содержательный</w:t>
      </w:r>
      <w:r>
        <w:rPr>
          <w:spacing w:val="24"/>
        </w:rPr>
        <w:t xml:space="preserve"> </w:t>
      </w:r>
      <w:r>
        <w:t>раздел</w:t>
      </w:r>
      <w:r>
        <w:rPr>
          <w:spacing w:val="24"/>
        </w:rPr>
        <w:t xml:space="preserve"> </w:t>
      </w:r>
      <w:r>
        <w:t>ООП</w:t>
      </w:r>
      <w:r>
        <w:rPr>
          <w:spacing w:val="23"/>
        </w:rPr>
        <w:t xml:space="preserve"> </w:t>
      </w:r>
      <w:r>
        <w:t>ООО</w:t>
      </w:r>
      <w:r>
        <w:rPr>
          <w:spacing w:val="23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ориентированные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194B9B" w:rsidRDefault="00643C90">
      <w:pPr>
        <w:pStyle w:val="a3"/>
        <w:spacing w:before="41" w:line="276" w:lineRule="auto"/>
        <w:ind w:left="936" w:right="1802" w:firstLine="0"/>
        <w:jc w:val="left"/>
      </w:pPr>
      <w:r>
        <w:t xml:space="preserve">программу </w:t>
      </w:r>
      <w:r>
        <w:t>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194B9B" w:rsidRDefault="00643C90">
      <w:pPr>
        <w:pStyle w:val="a3"/>
        <w:tabs>
          <w:tab w:val="left" w:pos="2898"/>
          <w:tab w:val="left" w:pos="5157"/>
          <w:tab w:val="left" w:pos="7415"/>
          <w:tab w:val="left" w:pos="9282"/>
        </w:tabs>
        <w:spacing w:before="1" w:line="276" w:lineRule="auto"/>
        <w:ind w:right="228"/>
      </w:pPr>
      <w:r>
        <w:t>Рбочие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tab/>
        <w:t>ООП</w:t>
      </w:r>
      <w:r>
        <w:tab/>
        <w:t>ООО</w:t>
      </w:r>
      <w:r>
        <w:tab/>
        <w:t>и</w:t>
      </w:r>
      <w:r>
        <w:tab/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</w:t>
      </w:r>
      <w:r>
        <w:t>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94B9B" w:rsidRDefault="00643C90">
      <w:pPr>
        <w:pStyle w:val="a3"/>
        <w:tabs>
          <w:tab w:val="left" w:pos="3028"/>
          <w:tab w:val="left" w:pos="5420"/>
          <w:tab w:val="left" w:pos="7874"/>
          <w:tab w:val="left" w:pos="9639"/>
        </w:tabs>
        <w:spacing w:before="1" w:line="276" w:lineRule="auto"/>
        <w:ind w:right="230" w:firstLine="768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194B9B" w:rsidRDefault="00643C90">
      <w:pPr>
        <w:pStyle w:val="a3"/>
        <w:spacing w:line="275" w:lineRule="exact"/>
        <w:ind w:left="936" w:firstLine="0"/>
      </w:pPr>
      <w:r>
        <w:t>описание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0" w:firstLine="0"/>
        <w:jc w:val="left"/>
        <w:rPr>
          <w:sz w:val="14"/>
        </w:rPr>
      </w:pPr>
      <w:r>
        <w:pict w14:anchorId="25858506">
          <v:rect id="_x0000_s1027" style="position:absolute;margin-left:35.4pt;margin-top:10pt;width:2in;height:.7pt;z-index:-25166540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8"/>
        <w:ind w:right="228" w:firstLine="0"/>
      </w:pPr>
      <w:r>
        <w:rPr>
          <w:rFonts w:ascii="Calibri" w:hAnsi="Calibri"/>
          <w:position w:val="10"/>
          <w:sz w:val="13"/>
        </w:rPr>
        <w:t>2</w:t>
      </w:r>
      <w:r>
        <w:rPr>
          <w:rFonts w:ascii="Calibri" w:hAnsi="Calibri"/>
          <w:spacing w:val="24"/>
          <w:position w:val="10"/>
          <w:sz w:val="13"/>
        </w:rPr>
        <w:t xml:space="preserve"> </w:t>
      </w:r>
      <w:r>
        <w:t>Пункт</w:t>
      </w:r>
      <w:r>
        <w:rPr>
          <w:spacing w:val="66"/>
        </w:rPr>
        <w:t xml:space="preserve"> </w:t>
      </w:r>
      <w:r>
        <w:t>3</w:t>
      </w:r>
      <w:r>
        <w:rPr>
          <w:spacing w:val="67"/>
        </w:rPr>
        <w:t xml:space="preserve"> </w:t>
      </w:r>
      <w:r>
        <w:t>статьи</w:t>
      </w:r>
      <w:r>
        <w:rPr>
          <w:spacing w:val="68"/>
        </w:rPr>
        <w:t xml:space="preserve"> </w:t>
      </w:r>
      <w:r>
        <w:t>34</w:t>
      </w:r>
      <w:r>
        <w:rPr>
          <w:spacing w:val="68"/>
        </w:rPr>
        <w:t xml:space="preserve"> </w:t>
      </w:r>
      <w:r>
        <w:t>Федерального</w:t>
      </w:r>
      <w:r>
        <w:rPr>
          <w:spacing w:val="65"/>
        </w:rPr>
        <w:t xml:space="preserve"> </w:t>
      </w:r>
      <w:r>
        <w:t>закона</w:t>
      </w:r>
      <w:r>
        <w:rPr>
          <w:spacing w:val="65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29</w:t>
      </w:r>
      <w:r>
        <w:rPr>
          <w:spacing w:val="65"/>
        </w:rPr>
        <w:t xml:space="preserve"> </w:t>
      </w:r>
      <w:r>
        <w:t>декабря</w:t>
      </w:r>
      <w:r>
        <w:rPr>
          <w:spacing w:val="66"/>
        </w:rPr>
        <w:t xml:space="preserve"> </w:t>
      </w:r>
      <w:r>
        <w:t>2012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273-ФЗ</w:t>
      </w:r>
      <w:r>
        <w:rPr>
          <w:spacing w:val="70"/>
        </w:rPr>
        <w:t xml:space="preserve"> </w:t>
      </w:r>
      <w:r>
        <w:t>«Об</w:t>
      </w:r>
      <w:r>
        <w:rPr>
          <w:spacing w:val="66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1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   Федерации,   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194B9B" w:rsidRDefault="00643C90">
      <w:pPr>
        <w:pStyle w:val="a3"/>
        <w:spacing w:before="7" w:line="230" w:lineRule="auto"/>
        <w:ind w:right="228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194B9B" w:rsidRDefault="00643C90">
      <w:pPr>
        <w:pStyle w:val="a3"/>
        <w:spacing w:before="14" w:line="230" w:lineRule="auto"/>
        <w:ind w:right="228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194B9B" w:rsidRDefault="00194B9B">
      <w:pPr>
        <w:spacing w:line="23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41"/>
      </w:pPr>
      <w:r>
        <w:lastRenderedPageBreak/>
        <w:t>характеристики регулятивных, познавательных, коммуникативных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194B9B" w:rsidRDefault="00643C90">
      <w:pPr>
        <w:pStyle w:val="a3"/>
        <w:tabs>
          <w:tab w:val="left" w:pos="1681"/>
          <w:tab w:val="left" w:pos="2548"/>
          <w:tab w:val="left" w:pos="3137"/>
          <w:tab w:val="left" w:pos="4430"/>
          <w:tab w:val="left" w:pos="6415"/>
          <w:tab w:val="left" w:pos="6620"/>
          <w:tab w:val="left" w:pos="7795"/>
          <w:tab w:val="left" w:pos="8372"/>
          <w:tab w:val="left" w:pos="9402"/>
          <w:tab w:val="left" w:pos="9507"/>
        </w:tabs>
        <w:spacing w:line="276" w:lineRule="auto"/>
        <w:ind w:right="225"/>
      </w:pPr>
      <w:r>
        <w:t>Рабочая</w:t>
      </w:r>
      <w:r>
        <w:tab/>
        <w:t>програ</w:t>
      </w:r>
      <w:r>
        <w:t>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  <w:t>сохранение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укрепление          традиционных         российских 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 xml:space="preserve">гражданственность, </w:t>
      </w:r>
      <w:r>
        <w:t>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>крепкая</w:t>
      </w:r>
      <w:r>
        <w:tab/>
      </w:r>
      <w:r>
        <w:tab/>
        <w:t>семья,</w:t>
      </w:r>
      <w:r>
        <w:tab/>
        <w:t>созидательный</w:t>
      </w:r>
      <w:r>
        <w:tab/>
      </w:r>
      <w:r>
        <w:tab/>
        <w:t>труд,</w:t>
      </w:r>
      <w:r>
        <w:tab/>
        <w:t>приоритет</w:t>
      </w:r>
      <w:r>
        <w:tab/>
      </w:r>
      <w:r>
        <w:tab/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</w:t>
      </w:r>
      <w:r>
        <w:t>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194B9B" w:rsidRDefault="00643C90">
      <w:pPr>
        <w:pStyle w:val="a3"/>
        <w:tabs>
          <w:tab w:val="left" w:pos="4835"/>
          <w:tab w:val="left" w:pos="9663"/>
        </w:tabs>
        <w:spacing w:line="276" w:lineRule="auto"/>
        <w:ind w:right="229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</w:t>
      </w:r>
      <w:r>
        <w:tab/>
        <w:t>психического</w:t>
      </w:r>
      <w:r>
        <w:tab/>
        <w:t>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 основно</w:t>
      </w:r>
      <w:r>
        <w:t>го общего</w:t>
      </w:r>
      <w:r>
        <w:rPr>
          <w:spacing w:val="1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194B9B" w:rsidRDefault="00643C90">
      <w:pPr>
        <w:pStyle w:val="a3"/>
        <w:spacing w:line="276" w:lineRule="auto"/>
        <w:ind w:right="232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194B9B" w:rsidRDefault="00643C90">
      <w:pPr>
        <w:pStyle w:val="a3"/>
        <w:tabs>
          <w:tab w:val="left" w:pos="3669"/>
          <w:tab w:val="left" w:pos="6265"/>
          <w:tab w:val="left" w:pos="9510"/>
        </w:tabs>
        <w:spacing w:line="276" w:lineRule="auto"/>
        <w:ind w:right="228"/>
      </w:pPr>
      <w:r>
        <w:t>Рабочая</w:t>
      </w:r>
      <w:r>
        <w:rPr>
          <w:spacing w:val="1"/>
        </w:rPr>
        <w:t xml:space="preserve"> </w:t>
      </w:r>
      <w:r>
        <w:t xml:space="preserve">программа воспитания предусматривает </w:t>
      </w:r>
      <w:r>
        <w:t>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tab/>
        <w:t>и</w:t>
      </w:r>
      <w:r>
        <w:tab/>
        <w:t>нормам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194B9B" w:rsidRDefault="00643C90">
      <w:pPr>
        <w:pStyle w:val="a3"/>
        <w:spacing w:line="276" w:lineRule="auto"/>
        <w:ind w:right="228"/>
      </w:pPr>
      <w:r>
        <w:t>Организационный раздел ООП ООО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 а также организационные механизмы и условия реализации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194B9B" w:rsidRDefault="00643C90">
      <w:pPr>
        <w:pStyle w:val="a3"/>
        <w:spacing w:line="276" w:lineRule="auto"/>
        <w:ind w:left="936" w:right="5071" w:firstLine="0"/>
      </w:pPr>
      <w:r>
        <w:t>учебный план; план внеурочной деятельности;</w:t>
      </w:r>
      <w:r>
        <w:rPr>
          <w:spacing w:val="-58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</w:p>
    <w:p w:rsidR="00194B9B" w:rsidRDefault="00643C90">
      <w:pPr>
        <w:pStyle w:val="a3"/>
        <w:spacing w:line="276" w:lineRule="auto"/>
        <w:ind w:right="230"/>
      </w:pPr>
      <w:r>
        <w:t>календарный план воспитательной работы, содержащий перечень со</w:t>
      </w:r>
      <w:r>
        <w:t>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194B9B" w:rsidRDefault="00643C90">
      <w:pPr>
        <w:pStyle w:val="1"/>
        <w:numPr>
          <w:ilvl w:val="1"/>
          <w:numId w:val="4"/>
        </w:numPr>
        <w:tabs>
          <w:tab w:val="left" w:pos="1297"/>
        </w:tabs>
        <w:spacing w:before="1"/>
        <w:ind w:hanging="361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194B9B" w:rsidRDefault="00643C90">
      <w:pPr>
        <w:pStyle w:val="a5"/>
        <w:numPr>
          <w:ilvl w:val="1"/>
          <w:numId w:val="5"/>
        </w:numPr>
        <w:tabs>
          <w:tab w:val="left" w:pos="1477"/>
          <w:tab w:val="left" w:pos="3120"/>
          <w:tab w:val="left" w:pos="5707"/>
          <w:tab w:val="left" w:pos="8875"/>
        </w:tabs>
        <w:spacing w:before="39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 во   ФГОС   ООО    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5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8"/>
          <w:sz w:val="24"/>
        </w:rPr>
        <w:t xml:space="preserve"> </w:t>
      </w:r>
      <w:r>
        <w:rPr>
          <w:sz w:val="24"/>
        </w:rPr>
        <w:t>достижений</w:t>
      </w:r>
    </w:p>
    <w:p w:rsidR="00194B9B" w:rsidRDefault="00643C90">
      <w:pPr>
        <w:pStyle w:val="a3"/>
        <w:spacing w:before="8"/>
        <w:ind w:left="0" w:firstLine="0"/>
        <w:jc w:val="left"/>
        <w:rPr>
          <w:sz w:val="20"/>
        </w:rPr>
      </w:pPr>
      <w:r>
        <w:pict w14:anchorId="3C734B6C">
          <v:rect id="_x0000_s1028" style="position:absolute;margin-left:35.4pt;margin-top:13.85pt;width:2in;height:.7pt;z-index:-25166438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76" w:line="230" w:lineRule="auto"/>
        <w:ind w:right="230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</w:t>
      </w:r>
      <w:r>
        <w:t>нкт 18.2.1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194B9B" w:rsidRDefault="00643C90">
      <w:pPr>
        <w:pStyle w:val="a3"/>
        <w:spacing w:before="13" w:line="237" w:lineRule="auto"/>
        <w:ind w:right="229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1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http://(www.pravo.gov.ru),</w:t>
      </w:r>
      <w:r>
        <w:rPr>
          <w:spacing w:val="-1"/>
        </w:rPr>
        <w:t xml:space="preserve"> </w:t>
      </w:r>
      <w:r>
        <w:t>2022, 9 ноября, №</w:t>
      </w:r>
      <w:r>
        <w:rPr>
          <w:spacing w:val="1"/>
        </w:rPr>
        <w:t xml:space="preserve"> </w:t>
      </w:r>
      <w:r>
        <w:t>0001202211090019).</w:t>
      </w:r>
    </w:p>
    <w:p w:rsidR="00194B9B" w:rsidRDefault="00643C90">
      <w:pPr>
        <w:pStyle w:val="a3"/>
        <w:spacing w:before="16" w:line="232" w:lineRule="auto"/>
        <w:ind w:right="225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194B9B" w:rsidRDefault="00643C90">
      <w:pPr>
        <w:pStyle w:val="a3"/>
        <w:spacing w:before="12" w:line="230" w:lineRule="auto"/>
        <w:ind w:right="230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 xml:space="preserve">Пункт 32.3 ФГОС ООО, </w:t>
      </w:r>
      <w:r>
        <w:t>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194B9B" w:rsidRDefault="00643C90">
      <w:pPr>
        <w:pStyle w:val="a3"/>
        <w:spacing w:before="13" w:line="230" w:lineRule="auto"/>
        <w:ind w:right="230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194B9B" w:rsidRDefault="00643C90">
      <w:pPr>
        <w:pStyle w:val="a3"/>
        <w:spacing w:before="13" w:line="230" w:lineRule="auto"/>
        <w:ind w:right="228" w:firstLine="0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194B9B" w:rsidRDefault="00194B9B">
      <w:pPr>
        <w:spacing w:line="23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обучающегося.</w:t>
      </w:r>
    </w:p>
    <w:p w:rsidR="00194B9B" w:rsidRDefault="00643C90">
      <w:pPr>
        <w:pStyle w:val="a5"/>
        <w:numPr>
          <w:ilvl w:val="1"/>
          <w:numId w:val="5"/>
        </w:numPr>
        <w:tabs>
          <w:tab w:val="left" w:pos="1477"/>
          <w:tab w:val="left" w:pos="5086"/>
          <w:tab w:val="left" w:pos="9464"/>
        </w:tabs>
        <w:spacing w:before="44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Требования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ФОП ООО включают осознание российской гражданской идентичности; </w:t>
      </w:r>
      <w:r>
        <w:rPr>
          <w:sz w:val="24"/>
        </w:rPr>
        <w:t>готовность обучающихся 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саморазвитию, самостоятельности и личностному самоопределению; ценность самостоятельности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инициативы;</w:t>
      </w:r>
      <w:r>
        <w:rPr>
          <w:sz w:val="24"/>
        </w:rPr>
        <w:tab/>
        <w:t>наличие</w:t>
      </w:r>
      <w:r>
        <w:rPr>
          <w:sz w:val="24"/>
        </w:rPr>
        <w:tab/>
        <w:t>мотивации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особого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194B9B" w:rsidRDefault="00643C90">
      <w:pPr>
        <w:pStyle w:val="a3"/>
        <w:tabs>
          <w:tab w:val="left" w:pos="1497"/>
          <w:tab w:val="left" w:pos="2208"/>
          <w:tab w:val="left" w:pos="3137"/>
          <w:tab w:val="left" w:pos="4068"/>
          <w:tab w:val="left" w:pos="4919"/>
          <w:tab w:val="left" w:pos="6280"/>
          <w:tab w:val="left" w:pos="6838"/>
          <w:tab w:val="left" w:pos="7784"/>
          <w:tab w:val="left" w:pos="8911"/>
          <w:tab w:val="left" w:pos="9508"/>
        </w:tabs>
        <w:spacing w:line="276" w:lineRule="auto"/>
        <w:ind w:right="2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29"/>
        </w:rPr>
        <w:t xml:space="preserve"> </w:t>
      </w:r>
      <w:r>
        <w:t xml:space="preserve">деятельности        </w:t>
      </w:r>
      <w:r>
        <w:rPr>
          <w:spacing w:val="28"/>
        </w:rPr>
        <w:t xml:space="preserve"> </w:t>
      </w:r>
      <w:r>
        <w:t xml:space="preserve">образовательной        </w:t>
      </w:r>
      <w:r>
        <w:rPr>
          <w:spacing w:val="28"/>
        </w:rPr>
        <w:t xml:space="preserve"> </w:t>
      </w:r>
      <w:r>
        <w:t xml:space="preserve">организации        </w:t>
      </w:r>
      <w:r>
        <w:rPr>
          <w:spacing w:val="28"/>
        </w:rPr>
        <w:t xml:space="preserve"> </w:t>
      </w:r>
      <w:r>
        <w:t xml:space="preserve">в 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  <w:t>обществе</w:t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  <w:t>самопознания,</w:t>
      </w:r>
      <w:r>
        <w:tab/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94B9B" w:rsidRDefault="00643C90">
      <w:pPr>
        <w:pStyle w:val="a3"/>
        <w:tabs>
          <w:tab w:val="left" w:pos="3103"/>
          <w:tab w:val="left" w:pos="5008"/>
          <w:tab w:val="left" w:pos="7186"/>
          <w:tab w:val="left" w:pos="9368"/>
        </w:tabs>
        <w:spacing w:before="1" w:line="276" w:lineRule="auto"/>
        <w:ind w:right="226"/>
      </w:pPr>
      <w:r>
        <w:t>Личностны</w:t>
      </w:r>
      <w:r>
        <w:t>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</w:t>
      </w:r>
      <w:r>
        <w:t>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194B9B" w:rsidRDefault="00643C90">
      <w:pPr>
        <w:pStyle w:val="a5"/>
        <w:numPr>
          <w:ilvl w:val="1"/>
          <w:numId w:val="5"/>
        </w:numPr>
        <w:tabs>
          <w:tab w:val="left" w:pos="1477"/>
        </w:tabs>
        <w:spacing w:line="276" w:lineRule="exact"/>
        <w:ind w:left="1476" w:hanging="54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194B9B" w:rsidRDefault="00643C90">
      <w:pPr>
        <w:pStyle w:val="a3"/>
        <w:tabs>
          <w:tab w:val="left" w:pos="2639"/>
          <w:tab w:val="left" w:pos="4994"/>
          <w:tab w:val="left" w:pos="7441"/>
          <w:tab w:val="left" w:pos="9065"/>
        </w:tabs>
        <w:spacing w:before="41" w:line="276" w:lineRule="auto"/>
        <w:ind w:right="234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194B9B" w:rsidRDefault="00643C90">
      <w:pPr>
        <w:pStyle w:val="a3"/>
        <w:ind w:left="936" w:firstLine="0"/>
      </w:pPr>
      <w:r>
        <w:t>способность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практике;</w:t>
      </w:r>
    </w:p>
    <w:p w:rsidR="00194B9B" w:rsidRDefault="00643C90">
      <w:pPr>
        <w:pStyle w:val="a3"/>
        <w:spacing w:before="41" w:line="276" w:lineRule="auto"/>
        <w:ind w:right="235"/>
      </w:pPr>
      <w:r>
        <w:t>готовность к самостоятельному планированию и осуществлению учебной деятельности и</w:t>
      </w:r>
      <w:r>
        <w:rPr>
          <w:spacing w:val="1"/>
        </w:rPr>
        <w:t xml:space="preserve"> </w:t>
      </w:r>
      <w:r>
        <w:t>организации учебного сотрудничества с педагогическими работниками и сверстниками, к участию в</w:t>
      </w:r>
      <w:r>
        <w:rPr>
          <w:spacing w:val="-57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 образов</w:t>
      </w:r>
      <w:r>
        <w:t>ательной</w:t>
      </w:r>
      <w:r>
        <w:rPr>
          <w:spacing w:val="-2"/>
        </w:rPr>
        <w:t xml:space="preserve"> </w:t>
      </w:r>
      <w:r>
        <w:t>траектории;</w:t>
      </w:r>
    </w:p>
    <w:p w:rsidR="00194B9B" w:rsidRDefault="00643C90">
      <w:pPr>
        <w:pStyle w:val="a3"/>
        <w:spacing w:before="1" w:line="276" w:lineRule="auto"/>
        <w:ind w:right="236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194B9B" w:rsidRDefault="00643C90">
      <w:pPr>
        <w:pStyle w:val="a5"/>
        <w:numPr>
          <w:ilvl w:val="1"/>
          <w:numId w:val="5"/>
        </w:numPr>
        <w:tabs>
          <w:tab w:val="left" w:pos="1477"/>
        </w:tabs>
        <w:spacing w:before="1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сгруппирова</w:t>
      </w:r>
      <w:r>
        <w:rPr>
          <w:sz w:val="24"/>
        </w:rPr>
        <w:t>ны        по        трем        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овладевать:</w:t>
      </w:r>
    </w:p>
    <w:p w:rsidR="00194B9B" w:rsidRDefault="00643C90">
      <w:pPr>
        <w:pStyle w:val="a3"/>
        <w:spacing w:line="276" w:lineRule="auto"/>
        <w:ind w:left="936" w:right="3581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 xml:space="preserve">коммуникативными универсальными </w:t>
      </w:r>
      <w:r>
        <w:t>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194B9B" w:rsidRDefault="00643C90">
      <w:pPr>
        <w:pStyle w:val="a5"/>
        <w:numPr>
          <w:ilvl w:val="2"/>
          <w:numId w:val="5"/>
        </w:numPr>
        <w:tabs>
          <w:tab w:val="left" w:pos="1657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информацией.</w:t>
      </w:r>
    </w:p>
    <w:p w:rsidR="00194B9B" w:rsidRDefault="00643C90">
      <w:pPr>
        <w:pStyle w:val="a5"/>
        <w:numPr>
          <w:ilvl w:val="2"/>
          <w:numId w:val="5"/>
        </w:numPr>
        <w:tabs>
          <w:tab w:val="left" w:pos="16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5"/>
        <w:numPr>
          <w:ilvl w:val="2"/>
          <w:numId w:val="5"/>
        </w:numPr>
        <w:tabs>
          <w:tab w:val="left" w:pos="1657"/>
        </w:tabs>
        <w:spacing w:line="275" w:lineRule="exact"/>
        <w:ind w:left="1656" w:hanging="7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самоорганизации,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интеллекта.</w:t>
      </w:r>
    </w:p>
    <w:p w:rsidR="00194B9B" w:rsidRDefault="00643C90">
      <w:pPr>
        <w:pStyle w:val="a5"/>
        <w:numPr>
          <w:ilvl w:val="1"/>
          <w:numId w:val="5"/>
        </w:numPr>
        <w:tabs>
          <w:tab w:val="left" w:pos="1477"/>
        </w:tabs>
        <w:spacing w:before="44"/>
        <w:ind w:left="1476" w:hanging="5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194B9B" w:rsidRDefault="00643C90">
      <w:pPr>
        <w:pStyle w:val="a3"/>
        <w:spacing w:before="41" w:line="276" w:lineRule="auto"/>
        <w:ind w:right="236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</w:t>
      </w:r>
      <w:r>
        <w:t>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194B9B" w:rsidRDefault="00643C90">
      <w:pPr>
        <w:pStyle w:val="a3"/>
        <w:tabs>
          <w:tab w:val="left" w:pos="2216"/>
          <w:tab w:val="left" w:pos="3007"/>
          <w:tab w:val="left" w:pos="4790"/>
          <w:tab w:val="left" w:pos="6347"/>
          <w:tab w:val="left" w:pos="8140"/>
          <w:tab w:val="left" w:pos="8932"/>
          <w:tab w:val="left" w:pos="9990"/>
        </w:tabs>
        <w:spacing w:line="276" w:lineRule="auto"/>
        <w:ind w:right="23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проектов.</w:t>
      </w:r>
    </w:p>
    <w:p w:rsidR="00194B9B" w:rsidRDefault="00643C90">
      <w:pPr>
        <w:pStyle w:val="a3"/>
        <w:spacing w:line="274" w:lineRule="exact"/>
        <w:ind w:left="936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194B9B" w:rsidRDefault="00643C90">
      <w:pPr>
        <w:pStyle w:val="a3"/>
        <w:spacing w:before="44" w:line="276" w:lineRule="auto"/>
        <w:jc w:val="left"/>
      </w:pPr>
      <w:r>
        <w:t>сформу</w:t>
      </w:r>
      <w:r>
        <w:t>лированы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деятельностной</w:t>
      </w:r>
      <w:r>
        <w:rPr>
          <w:spacing w:val="55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усилением</w:t>
      </w:r>
      <w:r>
        <w:rPr>
          <w:spacing w:val="53"/>
        </w:rPr>
        <w:t xml:space="preserve"> </w:t>
      </w:r>
      <w:r>
        <w:t>акцента</w:t>
      </w:r>
      <w:r>
        <w:rPr>
          <w:spacing w:val="5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194B9B" w:rsidRDefault="00643C90">
      <w:pPr>
        <w:pStyle w:val="a3"/>
        <w:tabs>
          <w:tab w:val="left" w:pos="3511"/>
        </w:tabs>
        <w:spacing w:line="276" w:lineRule="auto"/>
        <w:ind w:right="241"/>
        <w:jc w:val="left"/>
      </w:pPr>
      <w:r>
        <w:t xml:space="preserve">определяют  </w:t>
      </w:r>
      <w:r>
        <w:rPr>
          <w:spacing w:val="13"/>
        </w:rPr>
        <w:t xml:space="preserve"> </w:t>
      </w:r>
      <w:r>
        <w:t>минимум</w:t>
      </w:r>
      <w:r>
        <w:tab/>
        <w:t>содержания</w:t>
      </w:r>
      <w:r>
        <w:rPr>
          <w:spacing w:val="15"/>
        </w:rPr>
        <w:t xml:space="preserve"> </w:t>
      </w:r>
      <w:r>
        <w:t>гарантированного</w:t>
      </w:r>
      <w:r>
        <w:rPr>
          <w:spacing w:val="15"/>
        </w:rPr>
        <w:t xml:space="preserve"> </w:t>
      </w:r>
      <w:r>
        <w:t>государством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194B9B" w:rsidRDefault="00643C90">
      <w:pPr>
        <w:pStyle w:val="a3"/>
        <w:spacing w:line="276" w:lineRule="auto"/>
        <w:jc w:val="left"/>
      </w:pPr>
      <w:r>
        <w:t>определяют</w:t>
      </w:r>
      <w:r>
        <w:rPr>
          <w:spacing w:val="9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уровне;</w:t>
      </w:r>
    </w:p>
    <w:p w:rsidR="00194B9B" w:rsidRDefault="00643C90">
      <w:pPr>
        <w:pStyle w:val="a3"/>
        <w:tabs>
          <w:tab w:val="left" w:pos="1324"/>
          <w:tab w:val="left" w:pos="2346"/>
          <w:tab w:val="left" w:pos="2794"/>
          <w:tab w:val="left" w:pos="3504"/>
          <w:tab w:val="left" w:pos="3874"/>
          <w:tab w:val="left" w:pos="4043"/>
          <w:tab w:val="left" w:pos="5280"/>
          <w:tab w:val="left" w:pos="5525"/>
          <w:tab w:val="left" w:pos="6424"/>
          <w:tab w:val="left" w:pos="6856"/>
          <w:tab w:val="left" w:pos="7912"/>
          <w:tab w:val="left" w:pos="8208"/>
          <w:tab w:val="left" w:pos="9844"/>
          <w:tab w:val="left" w:pos="9913"/>
        </w:tabs>
        <w:spacing w:line="276" w:lineRule="auto"/>
        <w:ind w:right="234"/>
        <w:jc w:val="left"/>
      </w:pPr>
      <w:r>
        <w:t>усиливают</w:t>
      </w:r>
      <w:r>
        <w:tab/>
        <w:t>акценты</w:t>
      </w:r>
      <w:r>
        <w:tab/>
        <w:t>на</w:t>
      </w:r>
      <w:r>
        <w:tab/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</w:r>
      <w:r>
        <w:tab/>
        <w:t>современной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tab/>
        <w:t>мира</w:t>
      </w:r>
      <w:r>
        <w:tab/>
      </w:r>
      <w:r>
        <w:tab/>
        <w:t>в</w:t>
      </w:r>
      <w:r>
        <w:tab/>
      </w:r>
      <w:r>
        <w:tab/>
        <w:t>целом,</w:t>
      </w:r>
      <w:r>
        <w:tab/>
      </w:r>
      <w:r>
        <w:tab/>
        <w:t>современного</w:t>
      </w:r>
      <w:r>
        <w:tab/>
        <w:t>состояния</w:t>
      </w:r>
      <w:r>
        <w:tab/>
      </w:r>
      <w:r>
        <w:tab/>
      </w:r>
      <w:r>
        <w:rPr>
          <w:spacing w:val="-1"/>
        </w:rPr>
        <w:t>науки.</w:t>
      </w:r>
    </w:p>
    <w:p w:rsidR="00194B9B" w:rsidRDefault="00194B9B">
      <w:pPr>
        <w:pStyle w:val="a3"/>
        <w:ind w:left="0" w:firstLine="0"/>
        <w:jc w:val="left"/>
        <w:rPr>
          <w:sz w:val="28"/>
        </w:rPr>
      </w:pPr>
    </w:p>
    <w:p w:rsidR="00194B9B" w:rsidRDefault="00643C90">
      <w:pPr>
        <w:pStyle w:val="1"/>
        <w:numPr>
          <w:ilvl w:val="1"/>
          <w:numId w:val="4"/>
        </w:numPr>
        <w:tabs>
          <w:tab w:val="left" w:pos="2025"/>
          <w:tab w:val="left" w:pos="2026"/>
          <w:tab w:val="left" w:pos="4067"/>
          <w:tab w:val="left" w:pos="5936"/>
          <w:tab w:val="left" w:pos="7298"/>
          <w:tab w:val="left" w:pos="8539"/>
          <w:tab w:val="left" w:pos="9954"/>
        </w:tabs>
        <w:spacing w:line="276" w:lineRule="auto"/>
        <w:ind w:left="227" w:right="227" w:firstLine="708"/>
        <w:jc w:val="both"/>
      </w:pPr>
      <w:r>
        <w:t>СИСТЕМА</w:t>
      </w:r>
      <w:r>
        <w:tab/>
        <w:t>ОЦЕНКИ</w:t>
      </w:r>
      <w:r>
        <w:tab/>
      </w:r>
      <w:r>
        <w:t>ДОСТИЖЕНИЯ</w:t>
      </w:r>
      <w:r>
        <w:tab/>
        <w:t>ПЛАНИРУЕМЫХ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tab/>
      </w:r>
      <w:r>
        <w:tab/>
      </w:r>
      <w:r>
        <w:tab/>
        <w:t>ОООП</w:t>
      </w:r>
      <w:r>
        <w:tab/>
      </w:r>
      <w:r>
        <w:tab/>
        <w:t>ООО.</w:t>
      </w:r>
    </w:p>
    <w:p w:rsidR="00194B9B" w:rsidRDefault="00643C90">
      <w:pPr>
        <w:pStyle w:val="a5"/>
        <w:numPr>
          <w:ilvl w:val="2"/>
          <w:numId w:val="6"/>
        </w:numPr>
        <w:tabs>
          <w:tab w:val="left" w:pos="768"/>
        </w:tabs>
        <w:spacing w:line="275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  <w:tab w:val="left" w:pos="3832"/>
          <w:tab w:val="left" w:pos="7153"/>
          <w:tab w:val="left" w:pos="10059"/>
        </w:tabs>
        <w:spacing w:before="36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ООО и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управление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</w:tabs>
        <w:spacing w:before="2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направлениями          и         целями  </w:t>
      </w:r>
      <w:r>
        <w:rPr>
          <w:sz w:val="24"/>
        </w:rPr>
        <w:t xml:space="preserve">        оценочной       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194B9B" w:rsidRDefault="00643C90">
      <w:pPr>
        <w:pStyle w:val="a3"/>
        <w:spacing w:line="276" w:lineRule="auto"/>
        <w:ind w:right="23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194B9B" w:rsidRDefault="00643C90">
      <w:pPr>
        <w:pStyle w:val="a3"/>
        <w:spacing w:before="1" w:line="276" w:lineRule="auto"/>
        <w:ind w:right="23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  <w:tab w:val="left" w:pos="3261"/>
          <w:tab w:val="left" w:pos="4930"/>
          <w:tab w:val="left" w:pos="6497"/>
          <w:tab w:val="left" w:pos="7995"/>
          <w:tab w:val="left" w:pos="890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</w:tabs>
        <w:ind w:left="1476" w:hanging="5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194B9B" w:rsidRDefault="00643C90">
      <w:pPr>
        <w:pStyle w:val="a3"/>
        <w:spacing w:before="41" w:line="278" w:lineRule="auto"/>
        <w:ind w:left="936" w:right="5766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</w:tabs>
        <w:spacing w:before="41"/>
        <w:ind w:left="1476" w:hanging="5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lastRenderedPageBreak/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194B9B" w:rsidRDefault="00643C90">
      <w:pPr>
        <w:pStyle w:val="a3"/>
        <w:tabs>
          <w:tab w:val="left" w:pos="3743"/>
          <w:tab w:val="left" w:pos="6216"/>
          <w:tab w:val="left" w:pos="9072"/>
        </w:tabs>
        <w:spacing w:before="44" w:line="276" w:lineRule="auto"/>
        <w:ind w:right="227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  <w:tab w:val="left" w:pos="2226"/>
          <w:tab w:val="left" w:pos="2598"/>
          <w:tab w:val="left" w:pos="3089"/>
          <w:tab w:val="left" w:pos="4545"/>
          <w:tab w:val="left" w:pos="5157"/>
          <w:tab w:val="left" w:pos="6539"/>
          <w:tab w:val="left" w:pos="6586"/>
          <w:tab w:val="left" w:pos="8752"/>
          <w:tab w:val="left" w:pos="9207"/>
          <w:tab w:val="left" w:pos="9618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проявляется</w:t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</w:t>
      </w:r>
      <w:r>
        <w:rPr>
          <w:sz w:val="24"/>
        </w:rPr>
        <w:t xml:space="preserve">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z w:val="24"/>
        </w:rPr>
        <w:tab/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Он</w:t>
      </w:r>
      <w:r>
        <w:rPr>
          <w:sz w:val="24"/>
        </w:rPr>
        <w:tab/>
        <w:t>обеспечивается</w:t>
      </w:r>
      <w:r>
        <w:rPr>
          <w:sz w:val="24"/>
        </w:rPr>
        <w:tab/>
      </w:r>
      <w:r>
        <w:rPr>
          <w:sz w:val="24"/>
        </w:rPr>
        <w:tab/>
        <w:t>содержанием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  <w:tab w:val="left" w:pos="1612"/>
          <w:tab w:val="left" w:pos="2368"/>
          <w:tab w:val="left" w:pos="4654"/>
          <w:tab w:val="left" w:pos="5608"/>
          <w:tab w:val="left" w:pos="7482"/>
          <w:tab w:val="left" w:pos="8472"/>
          <w:tab w:val="left" w:pos="9369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с</w:t>
      </w:r>
      <w:r>
        <w:rPr>
          <w:sz w:val="24"/>
        </w:rPr>
        <w:tab/>
        <w:t>обучающимися.</w:t>
      </w:r>
      <w:r>
        <w:rPr>
          <w:sz w:val="24"/>
        </w:rPr>
        <w:tab/>
        <w:t>Он</w:t>
      </w:r>
      <w:r>
        <w:rPr>
          <w:sz w:val="24"/>
        </w:rPr>
        <w:tab/>
        <w:t>реализуется</w:t>
      </w:r>
      <w:r>
        <w:rPr>
          <w:sz w:val="24"/>
        </w:rPr>
        <w:tab/>
        <w:t>как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477"/>
          <w:tab w:val="left" w:pos="2461"/>
          <w:tab w:val="left" w:pos="2855"/>
          <w:tab w:val="left" w:pos="4104"/>
          <w:tab w:val="left" w:pos="5277"/>
          <w:tab w:val="left" w:pos="5355"/>
          <w:tab w:val="left" w:pos="7220"/>
          <w:tab w:val="left" w:pos="8882"/>
          <w:tab w:val="left" w:pos="9223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ab/>
        <w:t>задачи,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целенаправленно</w:t>
      </w:r>
      <w:r>
        <w:rPr>
          <w:sz w:val="24"/>
        </w:rPr>
        <w:tab/>
      </w:r>
      <w:r>
        <w:rPr>
          <w:sz w:val="24"/>
        </w:rPr>
        <w:tab/>
        <w:t>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со всеми обучающимися в ходе учебного </w:t>
      </w:r>
      <w:r>
        <w:rPr>
          <w:sz w:val="24"/>
        </w:rPr>
        <w:t>процесса. Овладение базовым уровнем является 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z w:val="24"/>
        </w:rPr>
        <w:tab/>
        <w:t>знание</w:t>
      </w:r>
      <w:r>
        <w:rPr>
          <w:sz w:val="24"/>
        </w:rPr>
        <w:tab/>
        <w:t>от</w:t>
      </w:r>
      <w:r>
        <w:rPr>
          <w:sz w:val="24"/>
        </w:rPr>
        <w:tab/>
        <w:t>незнания,</w:t>
      </w:r>
      <w:r>
        <w:rPr>
          <w:sz w:val="24"/>
        </w:rPr>
        <w:tab/>
        <w:t>выступает</w:t>
      </w:r>
      <w:r>
        <w:rPr>
          <w:sz w:val="24"/>
        </w:rPr>
        <w:tab/>
      </w:r>
      <w:r>
        <w:rPr>
          <w:sz w:val="24"/>
        </w:rPr>
        <w:tab/>
        <w:t>достаточным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1" w:line="276" w:lineRule="auto"/>
        <w:ind w:left="936" w:right="970" w:firstLine="0"/>
        <w:jc w:val="both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194B9B" w:rsidRDefault="00643C90">
      <w:pPr>
        <w:pStyle w:val="a3"/>
        <w:tabs>
          <w:tab w:val="left" w:pos="3363"/>
          <w:tab w:val="left" w:pos="6518"/>
          <w:tab w:val="left" w:pos="9154"/>
        </w:tabs>
        <w:spacing w:line="276" w:lineRule="auto"/>
        <w:ind w:right="227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 xml:space="preserve">и для итоговой оценки; использования контекстной информации (об особенностях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:rsidR="00194B9B" w:rsidRDefault="00643C90">
      <w:pPr>
        <w:pStyle w:val="a3"/>
        <w:spacing w:line="276" w:lineRule="auto"/>
        <w:ind w:right="238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194B9B" w:rsidRDefault="00643C90">
      <w:pPr>
        <w:pStyle w:val="a3"/>
        <w:spacing w:line="276" w:lineRule="auto"/>
        <w:ind w:right="224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 взаимооценка);</w:t>
      </w:r>
    </w:p>
    <w:p w:rsidR="00194B9B" w:rsidRDefault="00643C90">
      <w:pPr>
        <w:pStyle w:val="a3"/>
        <w:spacing w:before="1" w:line="276" w:lineRule="auto"/>
        <w:ind w:right="229"/>
      </w:pPr>
      <w:r>
        <w:t>исполь</w:t>
      </w:r>
      <w:r>
        <w:t xml:space="preserve">зования     </w:t>
      </w:r>
      <w:r>
        <w:rPr>
          <w:spacing w:val="51"/>
        </w:rPr>
        <w:t xml:space="preserve"> </w:t>
      </w:r>
      <w:r>
        <w:t xml:space="preserve">мониторинга      </w:t>
      </w:r>
      <w:r>
        <w:rPr>
          <w:spacing w:val="48"/>
        </w:rPr>
        <w:t xml:space="preserve"> </w:t>
      </w:r>
      <w:r>
        <w:t xml:space="preserve">динамических      </w:t>
      </w:r>
      <w:r>
        <w:rPr>
          <w:spacing w:val="52"/>
        </w:rPr>
        <w:t xml:space="preserve"> </w:t>
      </w:r>
      <w:r>
        <w:t xml:space="preserve">показателей      </w:t>
      </w:r>
      <w:r>
        <w:rPr>
          <w:spacing w:val="51"/>
        </w:rPr>
        <w:t xml:space="preserve"> </w:t>
      </w:r>
      <w:r>
        <w:t xml:space="preserve">освоения      </w:t>
      </w:r>
      <w:r>
        <w:rPr>
          <w:spacing w:val="51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деятельности,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5" w:lineRule="exact"/>
        <w:ind w:left="1596" w:hanging="661"/>
        <w:jc w:val="both"/>
        <w:rPr>
          <w:sz w:val="24"/>
        </w:rPr>
      </w:pPr>
      <w:r>
        <w:rPr>
          <w:sz w:val="24"/>
        </w:rPr>
        <w:t>Во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внутреннем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мониторинге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возможна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оценка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сформированности  </w:t>
      </w:r>
      <w:r>
        <w:rPr>
          <w:spacing w:val="48"/>
          <w:sz w:val="24"/>
        </w:rPr>
        <w:t xml:space="preserve"> </w:t>
      </w:r>
      <w:r>
        <w:rPr>
          <w:sz w:val="24"/>
        </w:rPr>
        <w:t>отдельных</w:t>
      </w:r>
    </w:p>
    <w:p w:rsidR="00194B9B" w:rsidRDefault="00643C90">
      <w:pPr>
        <w:pStyle w:val="a3"/>
        <w:spacing w:before="10"/>
        <w:ind w:left="0" w:firstLine="0"/>
        <w:jc w:val="left"/>
        <w:rPr>
          <w:sz w:val="17"/>
        </w:rPr>
      </w:pPr>
      <w:r>
        <w:pict w14:anchorId="4C4A246C">
          <v:rect id="_x0000_s1029" style="position:absolute;margin-left:35.4pt;margin-top:12.2pt;width:2in;height:.7pt;z-index:-25166336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8"/>
        <w:ind w:right="230" w:firstLine="0"/>
      </w:pPr>
      <w:r>
        <w:rPr>
          <w:rFonts w:ascii="Calibri" w:hAnsi="Calibri"/>
          <w:position w:val="10"/>
          <w:sz w:val="13"/>
        </w:rPr>
        <w:t xml:space="preserve">11   </w:t>
      </w:r>
      <w:r>
        <w:rPr>
          <w:rFonts w:ascii="Calibri" w:hAnsi="Calibri"/>
          <w:spacing w:val="7"/>
          <w:position w:val="10"/>
          <w:sz w:val="13"/>
        </w:rPr>
        <w:t xml:space="preserve"> </w:t>
      </w:r>
      <w:r>
        <w:t xml:space="preserve">Статья  </w:t>
      </w:r>
      <w:r>
        <w:rPr>
          <w:spacing w:val="17"/>
        </w:rPr>
        <w:t xml:space="preserve"> </w:t>
      </w:r>
      <w:r>
        <w:t xml:space="preserve">95  </w:t>
      </w:r>
      <w:r>
        <w:rPr>
          <w:spacing w:val="15"/>
        </w:rPr>
        <w:t xml:space="preserve"> </w:t>
      </w:r>
      <w:r>
        <w:t xml:space="preserve">Федерального  </w:t>
      </w:r>
      <w:r>
        <w:rPr>
          <w:spacing w:val="15"/>
        </w:rPr>
        <w:t xml:space="preserve"> </w:t>
      </w:r>
      <w:r>
        <w:t xml:space="preserve">закона  </w:t>
      </w:r>
      <w:r>
        <w:rPr>
          <w:spacing w:val="17"/>
        </w:rPr>
        <w:t xml:space="preserve"> </w:t>
      </w:r>
      <w:r>
        <w:t xml:space="preserve">от  </w:t>
      </w:r>
      <w:r>
        <w:rPr>
          <w:spacing w:val="17"/>
        </w:rPr>
        <w:t xml:space="preserve"> </w:t>
      </w:r>
      <w:r>
        <w:t xml:space="preserve">29  </w:t>
      </w:r>
      <w:r>
        <w:rPr>
          <w:spacing w:val="15"/>
        </w:rPr>
        <w:t xml:space="preserve"> </w:t>
      </w:r>
      <w:r>
        <w:t xml:space="preserve">декабря  </w:t>
      </w:r>
      <w:r>
        <w:rPr>
          <w:spacing w:val="18"/>
        </w:rPr>
        <w:t xml:space="preserve"> </w:t>
      </w:r>
      <w:r>
        <w:t xml:space="preserve">2012  </w:t>
      </w:r>
      <w:r>
        <w:rPr>
          <w:spacing w:val="16"/>
        </w:rPr>
        <w:t xml:space="preserve"> </w:t>
      </w:r>
      <w:r>
        <w:t xml:space="preserve">г.  </w:t>
      </w:r>
      <w:r>
        <w:rPr>
          <w:spacing w:val="15"/>
        </w:rPr>
        <w:t xml:space="preserve"> </w:t>
      </w:r>
      <w:r>
        <w:t xml:space="preserve">№  </w:t>
      </w:r>
      <w:r>
        <w:rPr>
          <w:spacing w:val="16"/>
        </w:rPr>
        <w:t xml:space="preserve"> </w:t>
      </w:r>
      <w:r>
        <w:t xml:space="preserve">273-ФЗ  </w:t>
      </w:r>
      <w:r>
        <w:rPr>
          <w:spacing w:val="22"/>
        </w:rPr>
        <w:t xml:space="preserve"> </w:t>
      </w:r>
      <w:r>
        <w:t xml:space="preserve">«Об  </w:t>
      </w:r>
      <w:r>
        <w:rPr>
          <w:spacing w:val="17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1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   Федерации,   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2022,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48, ст. 8332).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8" w:firstLine="0"/>
      </w:pPr>
      <w:r>
        <w:lastRenderedPageBreak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 соблюдении норм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 социального окружения, Российской Федерации, общественно-полезной деятельности;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учебных предметов.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2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3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>.</w:t>
      </w:r>
    </w:p>
    <w:p w:rsidR="00194B9B" w:rsidRDefault="00194B9B">
      <w:pPr>
        <w:pStyle w:val="a3"/>
        <w:spacing w:before="1"/>
        <w:ind w:left="0" w:firstLine="0"/>
        <w:jc w:val="left"/>
        <w:rPr>
          <w:sz w:val="28"/>
        </w:rPr>
      </w:pPr>
    </w:p>
    <w:p w:rsidR="00194B9B" w:rsidRDefault="00643C90">
      <w:pPr>
        <w:pStyle w:val="1"/>
        <w:numPr>
          <w:ilvl w:val="2"/>
          <w:numId w:val="6"/>
        </w:numPr>
        <w:tabs>
          <w:tab w:val="left" w:pos="768"/>
        </w:tabs>
        <w:ind w:hanging="54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36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8" w:lineRule="auto"/>
        <w:ind w:left="936" w:right="228" w:firstLine="0"/>
        <w:jc w:val="both"/>
        <w:rPr>
          <w:sz w:val="24"/>
        </w:rPr>
      </w:pPr>
      <w:r>
        <w:rPr>
          <w:sz w:val="24"/>
        </w:rPr>
        <w:t>Основным объектом оценки метапредмет</w:t>
      </w:r>
      <w:r>
        <w:rPr>
          <w:sz w:val="24"/>
        </w:rPr>
        <w:t>ных результатов является овладение: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9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моделирование,</w:t>
      </w:r>
    </w:p>
    <w:p w:rsidR="00194B9B" w:rsidRDefault="00643C90">
      <w:pPr>
        <w:pStyle w:val="a3"/>
        <w:spacing w:line="276" w:lineRule="auto"/>
        <w:ind w:right="236" w:firstLine="0"/>
      </w:pPr>
      <w:r>
        <w:t>кодирование и декодирование информации, логические операции, включая общие приемы решения</w:t>
      </w:r>
      <w:r>
        <w:rPr>
          <w:spacing w:val="1"/>
        </w:rPr>
        <w:t xml:space="preserve"> </w:t>
      </w:r>
      <w:r>
        <w:t>задач);</w:t>
      </w:r>
    </w:p>
    <w:p w:rsidR="00194B9B" w:rsidRDefault="00643C90">
      <w:pPr>
        <w:pStyle w:val="a3"/>
        <w:tabs>
          <w:tab w:val="left" w:pos="3902"/>
          <w:tab w:val="left" w:pos="9239"/>
        </w:tabs>
        <w:spacing w:line="276" w:lineRule="auto"/>
        <w:ind w:right="226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7"/>
        </w:rPr>
        <w:t xml:space="preserve"> </w:t>
      </w:r>
      <w:r>
        <w:t>позицию</w:t>
      </w:r>
      <w:r>
        <w:rPr>
          <w:spacing w:val="14"/>
        </w:rPr>
        <w:t xml:space="preserve"> </w:t>
      </w:r>
      <w:r>
        <w:t>собеседника,</w:t>
      </w:r>
      <w:r>
        <w:rPr>
          <w:spacing w:val="17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сотрудничество,</w:t>
      </w:r>
      <w:r>
        <w:rPr>
          <w:spacing w:val="16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tab/>
        <w:t>педагогическими</w:t>
      </w:r>
      <w:r>
        <w:tab/>
        <w:t>работниками</w:t>
      </w:r>
      <w:r>
        <w:rPr>
          <w:spacing w:val="-58"/>
        </w:rPr>
        <w:t xml:space="preserve"> </w:t>
      </w:r>
      <w:r>
        <w:t>и со 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</w:t>
      </w:r>
      <w:r>
        <w:t>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194B9B" w:rsidRDefault="00643C90">
      <w:pPr>
        <w:pStyle w:val="a3"/>
        <w:tabs>
          <w:tab w:val="left" w:pos="4292"/>
          <w:tab w:val="left" w:pos="4642"/>
          <w:tab w:val="left" w:pos="8796"/>
          <w:tab w:val="left" w:pos="9365"/>
        </w:tabs>
        <w:spacing w:line="276" w:lineRule="auto"/>
        <w:ind w:right="226"/>
      </w:pPr>
      <w:r>
        <w:t>регулятивными универсальными учебными действиями (способно</w:t>
      </w:r>
      <w:r>
        <w:t>сть принимать и сохранять</w:t>
      </w:r>
      <w:r>
        <w:rPr>
          <w:spacing w:val="-57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tab/>
        <w:t>соответствующие</w:t>
      </w:r>
      <w:r>
        <w:tab/>
      </w:r>
      <w:r>
        <w:tab/>
        <w:t>коррективы</w:t>
      </w:r>
      <w:r>
        <w:rPr>
          <w:spacing w:val="-58"/>
        </w:rPr>
        <w:t xml:space="preserve"> </w:t>
      </w:r>
      <w:r>
        <w:t>в 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</w:t>
      </w:r>
      <w:r>
        <w:tab/>
      </w:r>
      <w:r>
        <w:tab/>
        <w:t>осуществлять</w:t>
      </w:r>
      <w:r>
        <w:tab/>
        <w:t>констатирующий</w:t>
      </w:r>
      <w:r>
        <w:rPr>
          <w:spacing w:val="-58"/>
        </w:rPr>
        <w:t xml:space="preserve"> </w:t>
      </w:r>
      <w:r>
        <w:t>и 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  <w:tab w:val="left" w:pos="4762"/>
          <w:tab w:val="left" w:pos="5249"/>
          <w:tab w:val="left" w:pos="9579"/>
          <w:tab w:val="left" w:pos="9673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</w:t>
      </w:r>
      <w:r>
        <w:rPr>
          <w:sz w:val="24"/>
        </w:rPr>
        <w:t>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z w:val="24"/>
        </w:rPr>
        <w:tab/>
        <w:t>Инструментарий</w:t>
      </w:r>
      <w:r>
        <w:rPr>
          <w:sz w:val="24"/>
        </w:rPr>
        <w:tab/>
      </w:r>
      <w:r>
        <w:rPr>
          <w:sz w:val="24"/>
        </w:rPr>
        <w:tab/>
        <w:t>строится на межпредметной основе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диагностические матери</w:t>
      </w:r>
      <w:r>
        <w:rPr>
          <w:sz w:val="24"/>
        </w:rPr>
        <w:t>алы по оценке читательской и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77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7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1"/>
          <w:sz w:val="24"/>
        </w:rPr>
        <w:tab/>
      </w:r>
      <w:r>
        <w:rPr>
          <w:sz w:val="24"/>
        </w:rPr>
        <w:t>действий.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spacing w:before="2"/>
        <w:ind w:left="0" w:firstLine="0"/>
        <w:jc w:val="left"/>
        <w:rPr>
          <w:sz w:val="29"/>
        </w:rPr>
      </w:pPr>
    </w:p>
    <w:p w:rsidR="00194B9B" w:rsidRDefault="00643C90">
      <w:pPr>
        <w:pStyle w:val="1"/>
        <w:numPr>
          <w:ilvl w:val="2"/>
          <w:numId w:val="6"/>
        </w:numPr>
        <w:tabs>
          <w:tab w:val="left" w:pos="768"/>
        </w:tabs>
        <w:ind w:hanging="54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36"/>
        <w:ind w:left="1596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194B9B" w:rsidRDefault="00643C90">
      <w:pPr>
        <w:pStyle w:val="a3"/>
        <w:tabs>
          <w:tab w:val="left" w:pos="1905"/>
          <w:tab w:val="left" w:pos="3474"/>
          <w:tab w:val="left" w:pos="5463"/>
          <w:tab w:val="left" w:pos="7374"/>
          <w:tab w:val="left" w:pos="8070"/>
          <w:tab w:val="left" w:pos="9893"/>
        </w:tabs>
        <w:spacing w:before="42"/>
        <w:ind w:left="936" w:firstLine="0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</w:r>
      <w:r>
        <w:t>письменная</w:t>
      </w:r>
      <w:r>
        <w:tab/>
        <w:t>работа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194B9B" w:rsidRDefault="00643C90">
      <w:pPr>
        <w:pStyle w:val="a3"/>
        <w:spacing w:before="44" w:line="276" w:lineRule="auto"/>
        <w:ind w:right="227"/>
      </w:pPr>
      <w:r>
        <w:t xml:space="preserve">для   </w:t>
      </w:r>
      <w:r>
        <w:rPr>
          <w:spacing w:val="40"/>
        </w:rPr>
        <w:t xml:space="preserve"> </w:t>
      </w:r>
      <w:r>
        <w:t xml:space="preserve">проверки    </w:t>
      </w:r>
      <w:r>
        <w:rPr>
          <w:spacing w:val="38"/>
        </w:rPr>
        <w:t xml:space="preserve"> </w:t>
      </w:r>
      <w:r>
        <w:t xml:space="preserve">цифровой    </w:t>
      </w:r>
      <w:r>
        <w:rPr>
          <w:spacing w:val="39"/>
        </w:rPr>
        <w:t xml:space="preserve"> </w:t>
      </w:r>
      <w:r>
        <w:t xml:space="preserve">грамотности    </w:t>
      </w:r>
      <w:r>
        <w:rPr>
          <w:spacing w:val="43"/>
        </w:rPr>
        <w:t xml:space="preserve"> </w:t>
      </w:r>
      <w:r>
        <w:t xml:space="preserve">-    </w:t>
      </w:r>
      <w:r>
        <w:rPr>
          <w:spacing w:val="38"/>
        </w:rPr>
        <w:t xml:space="preserve"> </w:t>
      </w:r>
      <w:r>
        <w:t xml:space="preserve">практическая    </w:t>
      </w:r>
      <w:r>
        <w:rPr>
          <w:spacing w:val="39"/>
        </w:rPr>
        <w:t xml:space="preserve"> </w:t>
      </w:r>
      <w:r>
        <w:t xml:space="preserve">работа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194B9B" w:rsidRDefault="00643C90">
      <w:pPr>
        <w:pStyle w:val="a3"/>
        <w:tabs>
          <w:tab w:val="left" w:pos="2035"/>
          <w:tab w:val="left" w:pos="3734"/>
          <w:tab w:val="left" w:pos="6439"/>
          <w:tab w:val="left" w:pos="8677"/>
        </w:tabs>
        <w:spacing w:line="276" w:lineRule="auto"/>
        <w:ind w:right="232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</w:r>
      <w:r>
        <w:rPr>
          <w:spacing w:val="-1"/>
        </w:rPr>
        <w:t>коммуникативных</w:t>
      </w:r>
      <w:r>
        <w:rPr>
          <w:spacing w:val="-58"/>
        </w:rPr>
        <w:t xml:space="preserve"> </w:t>
      </w:r>
      <w:r>
        <w:t>и     познавательных     универсальных     учебных     действий     -    экспертная    оценка    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индивидуальных 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194B9B" w:rsidRDefault="00643C90">
      <w:pPr>
        <w:pStyle w:val="a3"/>
        <w:spacing w:line="276" w:lineRule="auto"/>
        <w:ind w:right="237"/>
      </w:pPr>
      <w:r>
        <w:t>Каждый из перечисленных видов диагностики п</w:t>
      </w:r>
      <w:r>
        <w:t>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  <w:tab w:val="left" w:pos="2590"/>
          <w:tab w:val="left" w:pos="2831"/>
          <w:tab w:val="left" w:pos="5178"/>
          <w:tab w:val="left" w:pos="6397"/>
          <w:tab w:val="left" w:pos="6922"/>
          <w:tab w:val="left" w:pos="8894"/>
          <w:tab w:val="left" w:pos="9351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– 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 обучающимся в рамках одного из учебных предметов или на межпредметной основе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продемонстрировать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z w:val="24"/>
        </w:rPr>
        <w:tab/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самостоятельном освоении содержания избранных областей знаний и (или) видов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z w:val="24"/>
        </w:rPr>
        <w:tab/>
        <w:t>проектировать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z w:val="24"/>
        </w:rPr>
        <w:tab/>
        <w:t>целесообразную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before="41"/>
        <w:ind w:hanging="84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194B9B" w:rsidRDefault="00643C90">
      <w:pPr>
        <w:pStyle w:val="a3"/>
        <w:spacing w:before="43" w:line="276" w:lineRule="auto"/>
        <w:ind w:right="233"/>
      </w:pPr>
      <w:r>
        <w:t>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</w:t>
      </w:r>
      <w:r>
        <w:t>едованиях, стендовый доклад и другие);</w:t>
      </w:r>
    </w:p>
    <w:p w:rsidR="00194B9B" w:rsidRDefault="00643C90">
      <w:pPr>
        <w:pStyle w:val="a3"/>
        <w:tabs>
          <w:tab w:val="left" w:pos="2756"/>
          <w:tab w:val="left" w:pos="5743"/>
          <w:tab w:val="left" w:pos="7236"/>
          <w:tab w:val="left" w:pos="9087"/>
        </w:tabs>
        <w:spacing w:line="276" w:lineRule="auto"/>
        <w:ind w:right="23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tab/>
        <w:t>представленная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 компьютерной анимации</w:t>
      </w:r>
      <w:r>
        <w:rPr>
          <w:spacing w:val="-3"/>
        </w:rPr>
        <w:t xml:space="preserve"> </w:t>
      </w:r>
      <w:r>
        <w:t>и других;</w:t>
      </w:r>
    </w:p>
    <w:p w:rsidR="00194B9B" w:rsidRDefault="00643C90">
      <w:pPr>
        <w:pStyle w:val="a3"/>
        <w:spacing w:line="276" w:lineRule="auto"/>
        <w:ind w:left="936" w:right="3614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Требования      к       организации      проектной      деятельности,      к     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194B9B" w:rsidRDefault="00643C90">
      <w:pPr>
        <w:pStyle w:val="a3"/>
        <w:tabs>
          <w:tab w:val="left" w:pos="2805"/>
          <w:tab w:val="left" w:pos="4523"/>
          <w:tab w:val="left" w:pos="6949"/>
          <w:tab w:val="left" w:pos="9711"/>
        </w:tabs>
        <w:spacing w:before="39" w:line="276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</w:t>
      </w:r>
      <w:r>
        <w:t>ию проблем, проявляющаяся в умении поставить</w:t>
      </w:r>
      <w:r>
        <w:rPr>
          <w:spacing w:val="1"/>
        </w:rPr>
        <w:t xml:space="preserve"> </w:t>
      </w:r>
      <w:r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 xml:space="preserve">ее    </w:t>
      </w:r>
      <w:r>
        <w:rPr>
          <w:spacing w:val="1"/>
        </w:rPr>
        <w:t xml:space="preserve"> </w:t>
      </w:r>
      <w:r>
        <w:t>решения,      включая      поиск      и      обработку     информации,      формулировку     выводов</w:t>
      </w:r>
      <w:r>
        <w:rPr>
          <w:spacing w:val="1"/>
        </w:rPr>
        <w:t xml:space="preserve"> </w:t>
      </w:r>
      <w:r>
        <w:t>и (или) обоснование и реализацию принятого решения, обоснование и</w:t>
      </w:r>
      <w:r>
        <w:t xml:space="preserve">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 творческого решения и других;</w:t>
      </w:r>
    </w:p>
    <w:p w:rsidR="00194B9B" w:rsidRDefault="00643C90">
      <w:pPr>
        <w:pStyle w:val="a3"/>
        <w:spacing w:before="2" w:line="276" w:lineRule="auto"/>
        <w:ind w:right="227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</w:t>
      </w:r>
      <w:r>
        <w:t>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194B9B" w:rsidRDefault="00643C90">
      <w:pPr>
        <w:pStyle w:val="a3"/>
        <w:tabs>
          <w:tab w:val="left" w:pos="2350"/>
          <w:tab w:val="left" w:pos="3314"/>
          <w:tab w:val="left" w:pos="5181"/>
          <w:tab w:val="left" w:pos="6589"/>
          <w:tab w:val="left" w:pos="9044"/>
        </w:tabs>
        <w:spacing w:before="1" w:line="276" w:lineRule="auto"/>
        <w:ind w:right="229"/>
      </w:pPr>
      <w:r>
        <w:t>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tab/>
        <w:t>и</w:t>
      </w:r>
      <w:r>
        <w:tab/>
        <w:t>управлять</w:t>
      </w:r>
      <w:r>
        <w:tab/>
        <w:t>своей</w:t>
      </w:r>
      <w:r>
        <w:tab/>
        <w:t>познавательной</w:t>
      </w:r>
      <w:r>
        <w:tab/>
        <w:t>деятельностью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</w:t>
      </w:r>
      <w:r>
        <w:t>лять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194B9B" w:rsidRDefault="00643C90">
      <w:pPr>
        <w:pStyle w:val="a3"/>
        <w:spacing w:line="276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еѐ результаты, аргументированно ответить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4"/>
          <w:sz w:val="24"/>
        </w:rPr>
        <w:t xml:space="preserve"> </w:t>
      </w:r>
      <w:r>
        <w:rPr>
          <w:sz w:val="24"/>
        </w:rPr>
        <w:t>ООП</w:t>
      </w:r>
      <w:r>
        <w:rPr>
          <w:spacing w:val="111"/>
          <w:sz w:val="24"/>
        </w:rPr>
        <w:t xml:space="preserve"> </w:t>
      </w:r>
      <w:r>
        <w:rPr>
          <w:sz w:val="24"/>
        </w:rPr>
        <w:t>ООО</w:t>
      </w:r>
      <w:r>
        <w:rPr>
          <w:spacing w:val="113"/>
          <w:sz w:val="24"/>
        </w:rPr>
        <w:t xml:space="preserve"> </w:t>
      </w:r>
      <w:r>
        <w:rPr>
          <w:sz w:val="24"/>
        </w:rPr>
        <w:t>с</w:t>
      </w:r>
      <w:r>
        <w:rPr>
          <w:spacing w:val="1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12"/>
          <w:sz w:val="24"/>
        </w:rPr>
        <w:t xml:space="preserve"> </w:t>
      </w:r>
      <w:r>
        <w:rPr>
          <w:sz w:val="24"/>
        </w:rPr>
        <w:t>содержания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 w:firstLine="0"/>
      </w:pPr>
      <w:r>
        <w:lastRenderedPageBreak/>
        <w:t>предметных областей, включающих конкретные учебные предметы, ориентированы на применение</w:t>
      </w:r>
      <w:r>
        <w:rPr>
          <w:spacing w:val="1"/>
        </w:rPr>
        <w:t xml:space="preserve"> </w:t>
      </w:r>
      <w:r>
        <w:t>знаний, умений и навыков обучающимися в учебных ситуациях и реальных жизненных условиях,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1"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2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способов действий, 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Для      оценки      предметных      результатов      используются      критерии: 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Обобщѐнный       критерий       «знание       и </w:t>
      </w:r>
      <w:r>
        <w:rPr>
          <w:sz w:val="24"/>
        </w:rPr>
        <w:t xml:space="preserve">      понимание»       включает  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194B9B" w:rsidRDefault="00643C90">
      <w:pPr>
        <w:pStyle w:val="a3"/>
        <w:spacing w:before="40" w:line="276" w:lineRule="auto"/>
        <w:ind w:right="233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194B9B" w:rsidRDefault="00643C90">
      <w:pPr>
        <w:pStyle w:val="a3"/>
        <w:tabs>
          <w:tab w:val="left" w:pos="2280"/>
          <w:tab w:val="left" w:pos="3881"/>
          <w:tab w:val="left" w:pos="5538"/>
          <w:tab w:val="left" w:pos="6764"/>
          <w:tab w:val="left" w:pos="9266"/>
        </w:tabs>
        <w:spacing w:before="1" w:line="276" w:lineRule="auto"/>
        <w:ind w:right="233"/>
      </w:pPr>
      <w:r>
        <w:t>использование сп</w:t>
      </w:r>
      <w:r>
        <w:t>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</w:t>
      </w:r>
      <w:r>
        <w:t>тной</w:t>
      </w:r>
      <w:r>
        <w:rPr>
          <w:spacing w:val="-1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операций.</w:t>
      </w:r>
    </w:p>
    <w:p w:rsidR="00194B9B" w:rsidRDefault="00643C90">
      <w:pPr>
        <w:pStyle w:val="a3"/>
        <w:spacing w:line="276" w:lineRule="auto"/>
        <w:ind w:right="234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 xml:space="preserve">применять       </w:t>
      </w:r>
      <w:r>
        <w:rPr>
          <w:spacing w:val="28"/>
        </w:rPr>
        <w:t xml:space="preserve"> </w:t>
      </w:r>
      <w:r>
        <w:t xml:space="preserve">предметные        </w:t>
      </w:r>
      <w:r>
        <w:rPr>
          <w:spacing w:val="27"/>
        </w:rPr>
        <w:t xml:space="preserve"> </w:t>
      </w:r>
      <w:r>
        <w:t xml:space="preserve">знания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умения        </w:t>
      </w:r>
      <w:r>
        <w:rPr>
          <w:spacing w:val="29"/>
        </w:rPr>
        <w:t xml:space="preserve"> </w:t>
      </w:r>
      <w:r>
        <w:t xml:space="preserve">во        </w:t>
      </w:r>
      <w:r>
        <w:rPr>
          <w:spacing w:val="28"/>
        </w:rPr>
        <w:t xml:space="preserve"> </w:t>
      </w:r>
      <w:r>
        <w:t xml:space="preserve">внеучебной        </w:t>
      </w:r>
      <w:r>
        <w:rPr>
          <w:spacing w:val="31"/>
        </w:rPr>
        <w:t xml:space="preserve"> </w:t>
      </w:r>
      <w:r>
        <w:t>ситуации,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Оценка </w:t>
      </w:r>
      <w:r>
        <w:rPr>
          <w:sz w:val="24"/>
        </w:rPr>
        <w:t>предметных результатов осуществляется педагогическим работником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Особенности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  по      отдельному      учебному      предмету  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94B9B" w:rsidRDefault="00643C90">
      <w:pPr>
        <w:pStyle w:val="a3"/>
        <w:tabs>
          <w:tab w:val="left" w:pos="2229"/>
          <w:tab w:val="left" w:pos="3779"/>
          <w:tab w:val="left" w:pos="5755"/>
          <w:tab w:val="left" w:pos="7559"/>
          <w:tab w:val="left" w:pos="8252"/>
          <w:tab w:val="left" w:pos="9893"/>
        </w:tabs>
        <w:spacing w:before="1" w:line="276" w:lineRule="auto"/>
        <w:ind w:left="936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  <w:t>этапов</w:t>
      </w:r>
    </w:p>
    <w:p w:rsidR="00194B9B" w:rsidRDefault="00643C90">
      <w:pPr>
        <w:pStyle w:val="a3"/>
        <w:spacing w:line="276" w:lineRule="auto"/>
        <w:ind w:firstLine="0"/>
        <w:jc w:val="left"/>
      </w:pPr>
      <w:r>
        <w:t>их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текущая</w:t>
      </w:r>
      <w:r>
        <w:rPr>
          <w:spacing w:val="30"/>
        </w:rPr>
        <w:t xml:space="preserve"> </w:t>
      </w:r>
      <w:r>
        <w:t>(тематическая),</w:t>
      </w:r>
      <w:r>
        <w:rPr>
          <w:spacing w:val="28"/>
        </w:rPr>
        <w:t xml:space="preserve"> </w:t>
      </w:r>
      <w:r>
        <w:t>устно</w:t>
      </w:r>
      <w:r>
        <w:rPr>
          <w:spacing w:val="24"/>
        </w:rPr>
        <w:t xml:space="preserve"> </w:t>
      </w:r>
      <w:r>
        <w:t>(письменно),</w:t>
      </w:r>
      <w:r>
        <w:rPr>
          <w:spacing w:val="-57"/>
        </w:rPr>
        <w:t xml:space="preserve"> </w:t>
      </w:r>
      <w:r>
        <w:t>практика);</w:t>
      </w:r>
    </w:p>
    <w:p w:rsidR="00194B9B" w:rsidRDefault="00643C90">
      <w:pPr>
        <w:pStyle w:val="a3"/>
        <w:tabs>
          <w:tab w:val="left" w:pos="2615"/>
          <w:tab w:val="left" w:pos="3248"/>
          <w:tab w:val="left" w:pos="5133"/>
          <w:tab w:val="left" w:pos="6477"/>
          <w:tab w:val="left" w:pos="7194"/>
          <w:tab w:val="left" w:pos="9393"/>
        </w:tabs>
        <w:spacing w:line="276" w:lineRule="auto"/>
        <w:ind w:right="234"/>
        <w:jc w:val="left"/>
      </w:pPr>
      <w:r>
        <w:t>требования</w:t>
      </w:r>
      <w:r>
        <w:tab/>
        <w:t>к</w:t>
      </w:r>
      <w:r>
        <w:tab/>
        <w:t>выс</w:t>
      </w:r>
      <w:r>
        <w:t>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41" w:line="276" w:lineRule="auto"/>
        <w:ind w:left="227" w:right="235" w:firstLine="708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  <w:tab w:val="left" w:pos="3141"/>
          <w:tab w:val="left" w:pos="4726"/>
          <w:tab w:val="left" w:pos="6219"/>
          <w:tab w:val="left" w:pos="6651"/>
          <w:tab w:val="left" w:pos="7656"/>
          <w:tab w:val="left" w:pos="8095"/>
          <w:tab w:val="left" w:pos="9071"/>
          <w:tab w:val="left" w:pos="9520"/>
        </w:tabs>
        <w:spacing w:before="1" w:line="276" w:lineRule="auto"/>
        <w:ind w:left="227" w:right="234" w:firstLine="708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5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выступает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отсчѐта)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5" w:lineRule="exact"/>
        <w:ind w:hanging="841"/>
        <w:rPr>
          <w:sz w:val="24"/>
        </w:rPr>
      </w:pPr>
      <w:r>
        <w:rPr>
          <w:sz w:val="24"/>
        </w:rPr>
        <w:t>Объектом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9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1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1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отивации,</w:t>
      </w:r>
      <w:r>
        <w:rPr>
          <w:spacing w:val="109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13"/>
          <w:sz w:val="24"/>
        </w:rPr>
        <w:t xml:space="preserve"> </w:t>
      </w:r>
      <w:r>
        <w:rPr>
          <w:sz w:val="24"/>
        </w:rPr>
        <w:t>учебной</w:t>
      </w:r>
    </w:p>
    <w:p w:rsidR="00194B9B" w:rsidRDefault="00194B9B">
      <w:pPr>
        <w:spacing w:line="275" w:lineRule="exact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748"/>
          <w:tab w:val="left" w:pos="4686"/>
          <w:tab w:val="left" w:pos="5512"/>
          <w:tab w:val="left" w:pos="6601"/>
          <w:tab w:val="left" w:pos="7961"/>
          <w:tab w:val="left" w:pos="9837"/>
        </w:tabs>
        <w:spacing w:before="119" w:line="276" w:lineRule="auto"/>
        <w:ind w:right="232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tab/>
        <w:t>средствами,</w:t>
      </w:r>
      <w:r>
        <w:tab/>
        <w:t>в</w:t>
      </w:r>
      <w:r>
        <w:tab/>
        <w:t>том</w:t>
      </w:r>
      <w:r>
        <w:tab/>
        <w:t>числе:</w:t>
      </w:r>
      <w:r>
        <w:tab/>
        <w:t>средствами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знаково-символическими 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  <w:tab w:val="left" w:pos="2068"/>
          <w:tab w:val="left" w:pos="4162"/>
          <w:tab w:val="left" w:pos="5398"/>
          <w:tab w:val="left" w:pos="7816"/>
          <w:tab w:val="left" w:pos="9577"/>
        </w:tabs>
        <w:spacing w:before="1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Стартовая         диагностика         проводится         педагогическими    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  <w:t>пр</w:t>
      </w:r>
      <w:r>
        <w:rPr>
          <w:sz w:val="24"/>
        </w:rPr>
        <w:t>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  <w:tab w:val="left" w:pos="2721"/>
          <w:tab w:val="left" w:pos="3857"/>
          <w:tab w:val="left" w:pos="6663"/>
          <w:tab w:val="left" w:pos="9414"/>
        </w:tabs>
        <w:spacing w:before="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Текущая        оценка        может        быть         формирующей        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</w:r>
      <w:r>
        <w:rPr>
          <w:spacing w:val="-1"/>
          <w:sz w:val="24"/>
        </w:rPr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осознанию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педагогическим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работником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обучающимся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существующих    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6" w:lineRule="auto"/>
        <w:ind w:left="227" w:right="239" w:firstLine="708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В текущей оценке используется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</w:t>
      </w:r>
      <w:r>
        <w:rPr>
          <w:sz w:val="24"/>
        </w:rPr>
        <w:t>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94B9B" w:rsidRDefault="00643C90">
      <w:pPr>
        <w:pStyle w:val="a5"/>
        <w:numPr>
          <w:ilvl w:val="2"/>
          <w:numId w:val="7"/>
        </w:numPr>
        <w:tabs>
          <w:tab w:val="left" w:pos="177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цесса.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194B9B" w:rsidRDefault="00643C90">
      <w:pPr>
        <w:pStyle w:val="a5"/>
        <w:numPr>
          <w:ilvl w:val="1"/>
          <w:numId w:val="7"/>
        </w:numPr>
        <w:tabs>
          <w:tab w:val="left" w:pos="1597"/>
        </w:tabs>
        <w:spacing w:line="276" w:lineRule="auto"/>
        <w:ind w:left="936" w:right="2118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194B9B" w:rsidRDefault="00643C90">
      <w:pPr>
        <w:pStyle w:val="a3"/>
        <w:spacing w:before="1" w:line="276" w:lineRule="auto"/>
        <w:ind w:left="936" w:right="193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194B9B" w:rsidRDefault="00643C90">
      <w:pPr>
        <w:pStyle w:val="a3"/>
        <w:spacing w:line="276" w:lineRule="auto"/>
        <w:ind w:right="230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 основе выполнения обучающимися проверочных работ, анализа посещенных уроков, 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 заданий,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4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194B9B" w:rsidRDefault="00643C90">
      <w:pPr>
        <w:pStyle w:val="a3"/>
        <w:tabs>
          <w:tab w:val="left" w:pos="3031"/>
          <w:tab w:val="left" w:pos="6088"/>
          <w:tab w:val="left" w:pos="9109"/>
        </w:tabs>
        <w:spacing w:line="276" w:lineRule="auto"/>
        <w:ind w:right="23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</w:r>
      <w:r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текущей         коррекции         учебного         процесса         и         его         индивидуализации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 педагогического работника.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spacing w:before="2"/>
        <w:ind w:left="0" w:firstLine="0"/>
        <w:jc w:val="left"/>
        <w:rPr>
          <w:sz w:val="31"/>
        </w:rPr>
      </w:pPr>
    </w:p>
    <w:p w:rsidR="00194B9B" w:rsidRDefault="00643C90">
      <w:pPr>
        <w:pStyle w:val="1"/>
        <w:tabs>
          <w:tab w:val="left" w:pos="4190"/>
          <w:tab w:val="left" w:pos="9804"/>
        </w:tabs>
        <w:jc w:val="left"/>
      </w:pPr>
      <w:r>
        <w:t>II.</w:t>
      </w:r>
      <w:r>
        <w:tab/>
        <w:t>Содержательный</w:t>
      </w:r>
      <w:r>
        <w:tab/>
        <w:t>раздел.</w:t>
      </w:r>
    </w:p>
    <w:p w:rsidR="00194B9B" w:rsidRDefault="00643C90">
      <w:pPr>
        <w:spacing w:before="41" w:line="276" w:lineRule="auto"/>
        <w:ind w:left="227"/>
        <w:rPr>
          <w:b/>
          <w:sz w:val="24"/>
        </w:rPr>
      </w:pPr>
      <w:r>
        <w:rPr>
          <w:b/>
          <w:sz w:val="24"/>
        </w:rPr>
        <w:t>2.1 Рабочие</w:t>
      </w:r>
      <w:r>
        <w:rPr>
          <w:b/>
          <w:sz w:val="24"/>
        </w:rPr>
        <w:t xml:space="preserve"> программы учебных предметов, учебных курсов (в т.ч. внеурочной деятельности),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 т.ч. внеурочной деятельности)</w:t>
      </w:r>
    </w:p>
    <w:p w:rsidR="00194B9B" w:rsidRDefault="00194B9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194B9B" w:rsidRDefault="00643C90">
      <w:pPr>
        <w:pStyle w:val="1"/>
        <w:ind w:left="936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515"/>
          <w:tab w:val="left" w:pos="2224"/>
          <w:tab w:val="left" w:pos="4380"/>
          <w:tab w:val="left" w:pos="6062"/>
          <w:tab w:val="left" w:pos="7395"/>
          <w:tab w:val="left" w:pos="9932"/>
        </w:tabs>
        <w:spacing w:before="36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Федеральная рабочая программа по учебному предмету «Русский </w:t>
      </w:r>
      <w:r>
        <w:rPr>
          <w:sz w:val="24"/>
        </w:rPr>
        <w:t>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«Русский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  <w:t>литература»)</w:t>
      </w:r>
      <w:r>
        <w:rPr>
          <w:sz w:val="24"/>
        </w:rPr>
        <w:tab/>
      </w:r>
      <w:r>
        <w:rPr>
          <w:spacing w:val="-1"/>
          <w:sz w:val="24"/>
        </w:rPr>
        <w:t>(далее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7" w:firstLine="0"/>
      </w:pPr>
      <w:r>
        <w:lastRenderedPageBreak/>
        <w:t>соответственно – программа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структуре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плана,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также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подходы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отбору       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Содержание обуч</w:t>
      </w:r>
      <w:r>
        <w:rPr>
          <w:sz w:val="24"/>
        </w:rPr>
        <w:t>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  <w:tab w:val="left" w:pos="2162"/>
          <w:tab w:val="left" w:pos="4513"/>
          <w:tab w:val="left" w:pos="6309"/>
          <w:tab w:val="left" w:pos="7158"/>
          <w:tab w:val="left" w:pos="8242"/>
          <w:tab w:val="left" w:pos="961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z w:val="24"/>
        </w:rPr>
        <w:tab/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537"/>
        </w:tabs>
        <w:ind w:left="1536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38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основного общего 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целью оказания методической </w:t>
      </w:r>
      <w:r>
        <w:rPr>
          <w:sz w:val="24"/>
        </w:rPr>
        <w:t>помощи учителю русского языка в создании рабочей программы 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86" w:lineRule="exact"/>
        <w:ind w:left="1656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194B9B" w:rsidRDefault="00643C90">
      <w:pPr>
        <w:pStyle w:val="a3"/>
        <w:spacing w:before="43" w:line="276" w:lineRule="auto"/>
        <w:ind w:right="235"/>
      </w:pPr>
      <w:r>
        <w:t xml:space="preserve">реализовать     в     процессе     </w:t>
      </w:r>
      <w:r>
        <w:t>преподавания     русского     языка     современные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194B9B" w:rsidRDefault="00643C90">
      <w:pPr>
        <w:pStyle w:val="a3"/>
        <w:tabs>
          <w:tab w:val="left" w:pos="9613"/>
        </w:tabs>
        <w:spacing w:line="278" w:lineRule="auto"/>
        <w:ind w:right="226"/>
      </w:pPr>
      <w:r>
        <w:t xml:space="preserve">определить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3"/>
        </w:rPr>
        <w:t xml:space="preserve"> </w:t>
      </w:r>
      <w:r>
        <w:t xml:space="preserve">структурировать         </w:t>
      </w:r>
      <w:r>
        <w:rPr>
          <w:spacing w:val="25"/>
        </w:rPr>
        <w:t xml:space="preserve"> </w:t>
      </w:r>
      <w:r>
        <w:t xml:space="preserve">планируемые         </w:t>
      </w:r>
      <w:r>
        <w:rPr>
          <w:spacing w:val="24"/>
        </w:rPr>
        <w:t xml:space="preserve"> </w:t>
      </w:r>
      <w:r>
        <w:t>результаты</w:t>
      </w:r>
      <w:r>
        <w:tab/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194B9B" w:rsidRDefault="00643C90">
      <w:pPr>
        <w:pStyle w:val="a3"/>
        <w:spacing w:line="276" w:lineRule="auto"/>
        <w:ind w:right="23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  <w:tab w:val="left" w:pos="2613"/>
          <w:tab w:val="left" w:pos="3923"/>
          <w:tab w:val="left" w:pos="5617"/>
          <w:tab w:val="left" w:pos="7675"/>
          <w:tab w:val="left" w:pos="9733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нсолидации.</w:t>
      </w:r>
    </w:p>
    <w:p w:rsidR="00194B9B" w:rsidRDefault="00643C90">
      <w:pPr>
        <w:pStyle w:val="a3"/>
        <w:tabs>
          <w:tab w:val="left" w:pos="1302"/>
          <w:tab w:val="left" w:pos="1977"/>
          <w:tab w:val="left" w:pos="2737"/>
          <w:tab w:val="left" w:pos="3410"/>
          <w:tab w:val="left" w:pos="3605"/>
          <w:tab w:val="left" w:pos="4381"/>
          <w:tab w:val="left" w:pos="4485"/>
          <w:tab w:val="left" w:pos="4711"/>
          <w:tab w:val="left" w:pos="6154"/>
          <w:tab w:val="left" w:pos="6342"/>
          <w:tab w:val="left" w:pos="7007"/>
          <w:tab w:val="left" w:pos="7277"/>
          <w:tab w:val="left" w:pos="7604"/>
          <w:tab w:val="left" w:pos="8229"/>
          <w:tab w:val="left" w:pos="9442"/>
          <w:tab w:val="left" w:pos="9800"/>
          <w:tab w:val="left" w:pos="9854"/>
        </w:tabs>
        <w:spacing w:line="276" w:lineRule="auto"/>
        <w:ind w:right="232"/>
      </w:pPr>
      <w:r>
        <w:t xml:space="preserve">Высокая      </w:t>
      </w:r>
      <w:r>
        <w:rPr>
          <w:spacing w:val="1"/>
        </w:rPr>
        <w:t xml:space="preserve"> </w:t>
      </w:r>
      <w:r>
        <w:t xml:space="preserve">функциональная      </w:t>
      </w:r>
      <w:r>
        <w:rPr>
          <w:spacing w:val="1"/>
        </w:rPr>
        <w:t xml:space="preserve"> </w:t>
      </w:r>
      <w:r>
        <w:t>значимость        русского        языка        и   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tab/>
      </w:r>
      <w:r>
        <w:tab/>
        <w:t>языка</w:t>
      </w:r>
      <w:r>
        <w:tab/>
      </w:r>
      <w:r>
        <w:tab/>
        <w:t>и</w:t>
      </w:r>
      <w:r>
        <w:tab/>
      </w:r>
      <w:r>
        <w:tab/>
        <w:t>владение</w:t>
      </w:r>
      <w:r>
        <w:tab/>
        <w:t>им</w:t>
      </w:r>
      <w:r>
        <w:tab/>
      </w:r>
      <w:r>
        <w:tab/>
        <w:t>в</w:t>
      </w:r>
      <w:r>
        <w:tab/>
      </w:r>
      <w:r>
        <w:tab/>
        <w:t>разных</w:t>
      </w:r>
      <w:r>
        <w:tab/>
      </w:r>
      <w:r>
        <w:tab/>
      </w:r>
      <w:r>
        <w:rPr>
          <w:spacing w:val="-1"/>
        </w:rPr>
        <w:t>формах</w:t>
      </w:r>
      <w:r>
        <w:rPr>
          <w:spacing w:val="-58"/>
        </w:rPr>
        <w:t xml:space="preserve"> </w:t>
      </w:r>
      <w:r>
        <w:t>его</w:t>
      </w:r>
      <w:r>
        <w:tab/>
        <w:t>существования</w:t>
      </w:r>
      <w:r>
        <w:tab/>
      </w:r>
      <w:r>
        <w:tab/>
        <w:t>и</w:t>
      </w:r>
      <w:r>
        <w:tab/>
      </w:r>
      <w:r>
        <w:tab/>
        <w:t>функциональных</w:t>
      </w:r>
      <w:r>
        <w:tab/>
      </w:r>
      <w:r>
        <w:tab/>
        <w:t>разновидностях,</w:t>
      </w:r>
      <w:r>
        <w:tab/>
        <w:t>понимание</w:t>
      </w:r>
      <w:r>
        <w:rPr>
          <w:spacing w:val="-58"/>
        </w:rPr>
        <w:t xml:space="preserve"> </w:t>
      </w:r>
      <w:r>
        <w:t>его стилистических особенностей и выразительных возможностей, умение правильно и эффективно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  <w:t>р</w:t>
      </w:r>
      <w:r>
        <w:t>усский</w:t>
      </w:r>
      <w:r>
        <w:tab/>
      </w:r>
      <w:r>
        <w:tab/>
      </w:r>
      <w:r>
        <w:tab/>
      </w:r>
      <w:r>
        <w:tab/>
        <w:t>язык</w:t>
      </w:r>
      <w:r>
        <w:tab/>
      </w:r>
      <w:r>
        <w:tab/>
        <w:t>в</w:t>
      </w:r>
      <w:r>
        <w:tab/>
      </w:r>
      <w:r>
        <w:tab/>
      </w:r>
      <w:r>
        <w:tab/>
        <w:t>различных</w:t>
      </w:r>
      <w:r>
        <w:tab/>
      </w:r>
      <w:r>
        <w:tab/>
      </w:r>
      <w:r>
        <w:tab/>
        <w:t>сферах</w:t>
      </w:r>
      <w:r>
        <w:rPr>
          <w:spacing w:val="-58"/>
        </w:rPr>
        <w:t xml:space="preserve"> </w:t>
      </w:r>
      <w:r>
        <w:t>и         ситуациях          общения         определяют          успешность         социализации         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194B9B" w:rsidRDefault="00643C90">
      <w:pPr>
        <w:pStyle w:val="a3"/>
        <w:tabs>
          <w:tab w:val="left" w:pos="2650"/>
          <w:tab w:val="left" w:pos="3595"/>
          <w:tab w:val="left" w:pos="5584"/>
          <w:tab w:val="left" w:pos="8036"/>
          <w:tab w:val="left" w:pos="9569"/>
        </w:tabs>
        <w:spacing w:line="276" w:lineRule="auto"/>
        <w:ind w:right="233"/>
      </w:pPr>
      <w:r>
        <w:t>Русский язык, выполн</w:t>
      </w:r>
      <w:r>
        <w:t>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tab/>
        <w:t>и</w:t>
      </w:r>
      <w:r>
        <w:tab/>
        <w:t>социальное</w:t>
      </w:r>
      <w:r>
        <w:tab/>
        <w:t>взаимодействие</w:t>
      </w:r>
      <w:r>
        <w:tab/>
        <w:t>людей,</w:t>
      </w:r>
      <w:r>
        <w:tab/>
      </w:r>
      <w:r>
        <w:rPr>
          <w:spacing w:val="-1"/>
        </w:rPr>
        <w:t>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</w:t>
      </w:r>
      <w:r>
        <w:t>ых традиций, истории русского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  <w:tab w:val="left" w:pos="3999"/>
          <w:tab w:val="left" w:pos="6878"/>
          <w:tab w:val="left" w:pos="9673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ab/>
        <w:t>культуры</w:t>
      </w:r>
      <w:r>
        <w:rPr>
          <w:sz w:val="24"/>
        </w:rPr>
        <w:tab/>
        <w:t>ученика,</w:t>
      </w:r>
      <w:r>
        <w:rPr>
          <w:sz w:val="24"/>
        </w:rPr>
        <w:tab/>
      </w:r>
      <w:r>
        <w:rPr>
          <w:spacing w:val="-1"/>
          <w:sz w:val="24"/>
        </w:rPr>
        <w:t>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памяти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воображения,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самообразования.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4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      языку       ориентировано      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 понима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76" w:lineRule="exact"/>
        <w:ind w:left="1656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194B9B" w:rsidRDefault="00643C90">
      <w:pPr>
        <w:pStyle w:val="a3"/>
        <w:tabs>
          <w:tab w:val="left" w:pos="976"/>
          <w:tab w:val="left" w:pos="2344"/>
          <w:tab w:val="left" w:pos="3695"/>
          <w:tab w:val="left" w:pos="5715"/>
          <w:tab w:val="left" w:pos="7779"/>
          <w:tab w:val="left" w:pos="9595"/>
        </w:tabs>
        <w:spacing w:before="41" w:line="276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русскому        </w:t>
      </w:r>
      <w:r>
        <w:rPr>
          <w:spacing w:val="1"/>
        </w:rPr>
        <w:t xml:space="preserve"> </w:t>
      </w:r>
      <w:r>
        <w:t>языку          как          государственному          языку          Российской          Федерации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 других</w:t>
      </w:r>
      <w:r>
        <w:rPr>
          <w:spacing w:val="1"/>
        </w:rPr>
        <w:t xml:space="preserve"> </w:t>
      </w:r>
      <w:r>
        <w:t>народов         России,         как          к          средству         общения         и          получения         знаний</w:t>
      </w:r>
      <w:r>
        <w:rPr>
          <w:spacing w:val="-57"/>
        </w:rPr>
        <w:t xml:space="preserve"> </w:t>
      </w:r>
      <w:r>
        <w:t>в</w:t>
      </w:r>
      <w:r>
        <w:tab/>
        <w:t>разных</w:t>
      </w:r>
      <w:r>
        <w:tab/>
        <w:t>сферах</w:t>
      </w:r>
      <w:r>
        <w:tab/>
        <w:t>ч</w:t>
      </w:r>
      <w:r>
        <w:t>еловеческой</w:t>
      </w:r>
      <w:r>
        <w:tab/>
        <w:t>деятельности,</w:t>
      </w:r>
      <w:r>
        <w:tab/>
        <w:t>проявление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 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94B9B" w:rsidRDefault="00643C90">
      <w:pPr>
        <w:pStyle w:val="a3"/>
        <w:spacing w:before="1" w:line="276" w:lineRule="auto"/>
        <w:ind w:right="237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социальных взаимоотношений,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194B9B" w:rsidRDefault="00643C90">
      <w:pPr>
        <w:pStyle w:val="a3"/>
        <w:spacing w:line="276" w:lineRule="auto"/>
        <w:ind w:right="230"/>
      </w:pPr>
      <w:r>
        <w:t>овладение знаниями о русском языке, его устройстве и закономерностях 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</w:t>
      </w:r>
      <w:r>
        <w:t>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60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 и 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0"/>
        </w:rPr>
        <w:t xml:space="preserve"> </w:t>
      </w:r>
      <w:r>
        <w:t>орфографической   и</w:t>
      </w:r>
      <w:r>
        <w:rPr>
          <w:spacing w:val="60"/>
        </w:rPr>
        <w:t xml:space="preserve"> </w:t>
      </w:r>
      <w:r>
        <w:t>пунктуационной   грамотности;   воспитание</w:t>
      </w:r>
      <w:r>
        <w:rPr>
          <w:spacing w:val="60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:rsidR="00194B9B" w:rsidRDefault="00643C90">
      <w:pPr>
        <w:pStyle w:val="a3"/>
        <w:tabs>
          <w:tab w:val="left" w:pos="2799"/>
          <w:tab w:val="left" w:pos="5664"/>
          <w:tab w:val="left" w:pos="7005"/>
          <w:tab w:val="left" w:pos="9762"/>
        </w:tabs>
        <w:spacing w:line="276" w:lineRule="auto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tab/>
        <w:t>взаимодействие</w:t>
      </w:r>
      <w:r>
        <w:tab/>
        <w:t>с</w:t>
      </w:r>
      <w:r>
        <w:tab/>
        <w:t>окружающими</w:t>
      </w:r>
      <w:r>
        <w:tab/>
        <w:t>людьми</w:t>
      </w:r>
      <w:r>
        <w:rPr>
          <w:spacing w:val="-58"/>
        </w:rPr>
        <w:t xml:space="preserve"> </w:t>
      </w:r>
      <w:r>
        <w:t>в ситуациях формального и неформального межличностного и межкультурного общения, овладение</w:t>
      </w:r>
      <w:r>
        <w:rPr>
          <w:spacing w:val="-57"/>
        </w:rPr>
        <w:t xml:space="preserve"> </w:t>
      </w:r>
      <w:r>
        <w:t>русским языком как средством получения</w:t>
      </w:r>
      <w:r>
        <w:t xml:space="preserve"> различной информации, в том числе знаний по 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194B9B" w:rsidRDefault="00643C90">
      <w:pPr>
        <w:pStyle w:val="a3"/>
        <w:spacing w:line="276" w:lineRule="auto"/>
        <w:ind w:right="236"/>
      </w:pPr>
      <w:r>
        <w:t>совершенствование мыслительной деятельности, развитие универсальных интеллектуальных</w:t>
      </w:r>
      <w:r>
        <w:rPr>
          <w:spacing w:val="-57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определѐ</w:t>
      </w:r>
      <w:r>
        <w:t>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194B9B" w:rsidRDefault="00643C90">
      <w:pPr>
        <w:pStyle w:val="a3"/>
        <w:tabs>
          <w:tab w:val="left" w:pos="1909"/>
          <w:tab w:val="left" w:pos="4354"/>
          <w:tab w:val="left" w:pos="5563"/>
          <w:tab w:val="left" w:pos="7484"/>
          <w:tab w:val="left" w:pos="9575"/>
        </w:tabs>
        <w:spacing w:before="1" w:line="276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</w:t>
      </w:r>
      <w:r>
        <w:t>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60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tab/>
        <w:t>инфографика</w:t>
      </w:r>
      <w:r>
        <w:tab/>
        <w:t>и</w:t>
      </w:r>
      <w:r>
        <w:tab/>
        <w:t>другие),</w:t>
      </w:r>
      <w:r>
        <w:tab/>
        <w:t>осваивать</w:t>
      </w:r>
      <w:r>
        <w:tab/>
      </w:r>
      <w:r>
        <w:rPr>
          <w:spacing w:val="-1"/>
        </w:rPr>
        <w:t>стратегии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языковых средств.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ООО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предмет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«Русский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язык»  </w:t>
      </w:r>
      <w:r>
        <w:rPr>
          <w:spacing w:val="47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предметную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«Русский     язык     и     литература»     и     является  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изучения. 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русского    языка,    -</w:t>
      </w:r>
      <w:r>
        <w:rPr>
          <w:spacing w:val="-57"/>
          <w:sz w:val="24"/>
        </w:rPr>
        <w:t xml:space="preserve"> </w:t>
      </w:r>
      <w:r>
        <w:rPr>
          <w:sz w:val="24"/>
        </w:rPr>
        <w:t>714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5</w:t>
      </w:r>
      <w:r>
        <w:rPr>
          <w:spacing w:val="10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5"/>
          <w:sz w:val="24"/>
        </w:rPr>
        <w:t xml:space="preserve"> </w:t>
      </w:r>
      <w:r>
        <w:rPr>
          <w:sz w:val="24"/>
        </w:rPr>
        <w:t>-</w:t>
      </w:r>
      <w:r>
        <w:rPr>
          <w:spacing w:val="104"/>
          <w:sz w:val="24"/>
        </w:rPr>
        <w:t xml:space="preserve"> </w:t>
      </w:r>
      <w:r>
        <w:rPr>
          <w:sz w:val="24"/>
        </w:rPr>
        <w:t>170</w:t>
      </w:r>
      <w:r>
        <w:rPr>
          <w:spacing w:val="104"/>
          <w:sz w:val="24"/>
        </w:rPr>
        <w:t xml:space="preserve"> </w:t>
      </w:r>
      <w:r>
        <w:rPr>
          <w:sz w:val="24"/>
        </w:rPr>
        <w:t>часов</w:t>
      </w:r>
      <w:r>
        <w:rPr>
          <w:spacing w:val="103"/>
          <w:sz w:val="24"/>
        </w:rPr>
        <w:t xml:space="preserve"> </w:t>
      </w:r>
      <w:r>
        <w:rPr>
          <w:sz w:val="24"/>
        </w:rPr>
        <w:t>(5</w:t>
      </w:r>
      <w:r>
        <w:rPr>
          <w:spacing w:val="103"/>
          <w:sz w:val="24"/>
        </w:rPr>
        <w:t xml:space="preserve"> </w:t>
      </w:r>
      <w:r>
        <w:rPr>
          <w:sz w:val="24"/>
        </w:rPr>
        <w:t>часов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6</w:t>
      </w:r>
      <w:r>
        <w:rPr>
          <w:spacing w:val="10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7"/>
          <w:sz w:val="24"/>
        </w:rPr>
        <w:t xml:space="preserve"> </w:t>
      </w:r>
      <w:r>
        <w:rPr>
          <w:sz w:val="24"/>
        </w:rPr>
        <w:t>-</w:t>
      </w:r>
      <w:r>
        <w:rPr>
          <w:spacing w:val="103"/>
          <w:sz w:val="24"/>
        </w:rPr>
        <w:t xml:space="preserve"> </w:t>
      </w:r>
      <w:r>
        <w:rPr>
          <w:sz w:val="24"/>
        </w:rPr>
        <w:t>204</w:t>
      </w:r>
      <w:r>
        <w:rPr>
          <w:spacing w:val="104"/>
          <w:sz w:val="24"/>
        </w:rPr>
        <w:t xml:space="preserve"> </w:t>
      </w:r>
      <w:r>
        <w:rPr>
          <w:sz w:val="24"/>
        </w:rPr>
        <w:t>часа</w:t>
      </w:r>
      <w:r>
        <w:rPr>
          <w:spacing w:val="103"/>
          <w:sz w:val="24"/>
        </w:rPr>
        <w:t xml:space="preserve"> </w:t>
      </w:r>
      <w:r>
        <w:rPr>
          <w:sz w:val="24"/>
        </w:rPr>
        <w:t>(6</w:t>
      </w:r>
      <w:r>
        <w:rPr>
          <w:spacing w:val="10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7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136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часов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(4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102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(3  </w:t>
      </w:r>
      <w:r>
        <w:rPr>
          <w:spacing w:val="10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</w:tabs>
        <w:ind w:left="1476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1"/>
        <w:ind w:left="1656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/>
        <w:ind w:left="936" w:firstLine="0"/>
      </w:pPr>
      <w:r>
        <w:t>Богатство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Лингвистика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lastRenderedPageBreak/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4"/>
        <w:ind w:left="1656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Речь устная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1"/>
        </w:rPr>
        <w:t xml:space="preserve"> </w:t>
      </w:r>
      <w:r>
        <w:t>полилог.</w:t>
      </w:r>
    </w:p>
    <w:p w:rsidR="00194B9B" w:rsidRDefault="00643C90">
      <w:pPr>
        <w:pStyle w:val="a3"/>
        <w:tabs>
          <w:tab w:val="left" w:pos="2006"/>
          <w:tab w:val="left" w:pos="3323"/>
          <w:tab w:val="left" w:pos="5191"/>
          <w:tab w:val="left" w:pos="6870"/>
          <w:tab w:val="left" w:pos="8429"/>
          <w:tab w:val="left" w:pos="9683"/>
        </w:tabs>
        <w:spacing w:before="41" w:line="276" w:lineRule="auto"/>
        <w:ind w:right="235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194B9B" w:rsidRDefault="00643C90">
      <w:pPr>
        <w:pStyle w:val="a3"/>
        <w:spacing w:before="1" w:line="276" w:lineRule="auto"/>
        <w:ind w:right="241"/>
        <w:jc w:val="left"/>
      </w:pPr>
      <w:r>
        <w:t>Создание</w:t>
      </w:r>
      <w:r>
        <w:rPr>
          <w:spacing w:val="17"/>
        </w:rPr>
        <w:t xml:space="preserve"> </w:t>
      </w:r>
      <w:r>
        <w:t>устных</w:t>
      </w:r>
      <w:r>
        <w:rPr>
          <w:spacing w:val="19"/>
        </w:rPr>
        <w:t xml:space="preserve"> </w:t>
      </w:r>
      <w:r>
        <w:t>монологических</w:t>
      </w:r>
      <w:r>
        <w:rPr>
          <w:spacing w:val="19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наблюдений,</w:t>
      </w:r>
      <w:r>
        <w:rPr>
          <w:spacing w:val="16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194B9B" w:rsidRDefault="00643C90">
      <w:pPr>
        <w:pStyle w:val="a3"/>
        <w:tabs>
          <w:tab w:val="left" w:pos="2082"/>
          <w:tab w:val="left" w:pos="3313"/>
          <w:tab w:val="left" w:pos="5085"/>
          <w:tab w:val="left" w:pos="5807"/>
          <w:tab w:val="left" w:pos="7754"/>
          <w:tab w:val="left" w:pos="8805"/>
          <w:tab w:val="left" w:pos="9263"/>
          <w:tab w:val="left" w:pos="9987"/>
        </w:tabs>
        <w:spacing w:line="276" w:lineRule="auto"/>
        <w:ind w:right="233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194B9B" w:rsidRDefault="00643C90">
      <w:pPr>
        <w:pStyle w:val="a3"/>
        <w:tabs>
          <w:tab w:val="left" w:pos="2034"/>
          <w:tab w:val="left" w:pos="2404"/>
          <w:tab w:val="left" w:pos="3464"/>
          <w:tab w:val="left" w:pos="3955"/>
          <w:tab w:val="left" w:pos="5950"/>
          <w:tab w:val="left" w:pos="6730"/>
          <w:tab w:val="left" w:pos="7179"/>
          <w:tab w:val="left" w:pos="8159"/>
          <w:tab w:val="left" w:pos="9660"/>
          <w:tab w:val="left" w:pos="10046"/>
        </w:tabs>
        <w:spacing w:line="276" w:lineRule="auto"/>
        <w:ind w:right="236"/>
        <w:jc w:val="left"/>
      </w:pPr>
      <w:r>
        <w:t>Участие</w:t>
      </w:r>
      <w:r>
        <w:tab/>
        <w:t>в</w:t>
      </w:r>
      <w:r>
        <w:tab/>
        <w:t>диалоге</w:t>
      </w:r>
      <w:r>
        <w:tab/>
        <w:t>на</w:t>
      </w:r>
      <w:r>
        <w:tab/>
        <w:t>лингвистические</w:t>
      </w:r>
      <w:r>
        <w:tab/>
        <w:t>темы</w:t>
      </w:r>
      <w:r>
        <w:tab/>
        <w:t>(в</w:t>
      </w:r>
      <w:r>
        <w:tab/>
        <w:t>рамках</w:t>
      </w:r>
      <w:r>
        <w:tab/>
        <w:t>изученного)</w:t>
      </w:r>
      <w:r>
        <w:tab/>
        <w:t>и</w:t>
      </w:r>
      <w:r>
        <w:tab/>
      </w:r>
      <w:r>
        <w:rPr>
          <w:spacing w:val="-2"/>
        </w:rP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194B9B" w:rsidRDefault="00643C90">
      <w:pPr>
        <w:pStyle w:val="a3"/>
        <w:spacing w:before="41" w:line="278" w:lineRule="auto"/>
        <w:ind w:right="241"/>
        <w:jc w:val="left"/>
      </w:pPr>
      <w:r>
        <w:t>Сочинения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опыт,</w:t>
      </w:r>
      <w:r>
        <w:rPr>
          <w:spacing w:val="17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194B9B" w:rsidRDefault="00643C90">
      <w:pPr>
        <w:pStyle w:val="a3"/>
        <w:spacing w:line="276" w:lineRule="auto"/>
        <w:jc w:val="left"/>
      </w:pPr>
      <w:r>
        <w:t>Виды</w:t>
      </w:r>
      <w:r>
        <w:rPr>
          <w:spacing w:val="12"/>
        </w:rPr>
        <w:t xml:space="preserve"> </w:t>
      </w:r>
      <w:r>
        <w:t>аудирования:</w:t>
      </w:r>
      <w:r>
        <w:rPr>
          <w:spacing w:val="13"/>
        </w:rPr>
        <w:t xml:space="preserve"> </w:t>
      </w:r>
      <w:r>
        <w:t>выборочное,</w:t>
      </w:r>
      <w:r>
        <w:rPr>
          <w:spacing w:val="12"/>
        </w:rPr>
        <w:t xml:space="preserve"> </w:t>
      </w:r>
      <w:r>
        <w:t>ознакомительное,</w:t>
      </w:r>
      <w:r>
        <w:rPr>
          <w:spacing w:val="12"/>
        </w:rPr>
        <w:t xml:space="preserve"> </w:t>
      </w:r>
      <w:r>
        <w:t>детальное.</w:t>
      </w:r>
      <w:r>
        <w:rPr>
          <w:spacing w:val="12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чтения:</w:t>
      </w:r>
      <w:r>
        <w:rPr>
          <w:spacing w:val="10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75" w:lineRule="exact"/>
        <w:ind w:left="1656" w:hanging="721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39"/>
        <w:ind w:left="936" w:firstLine="0"/>
        <w:jc w:val="left"/>
      </w:pPr>
      <w:r>
        <w:t>Текст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признаки.</w:t>
      </w:r>
      <w:r>
        <w:rPr>
          <w:spacing w:val="11"/>
        </w:rPr>
        <w:t xml:space="preserve"> </w:t>
      </w:r>
      <w:r>
        <w:t>Тема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главная</w:t>
      </w:r>
      <w:r>
        <w:rPr>
          <w:spacing w:val="11"/>
        </w:rPr>
        <w:t xml:space="preserve"> </w:t>
      </w:r>
      <w:r>
        <w:t>мысль</w:t>
      </w:r>
      <w:r>
        <w:rPr>
          <w:spacing w:val="12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Микротема</w:t>
      </w:r>
      <w:r>
        <w:rPr>
          <w:spacing w:val="10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Ключевые</w:t>
      </w:r>
    </w:p>
    <w:p w:rsidR="00194B9B" w:rsidRDefault="00643C90">
      <w:pPr>
        <w:pStyle w:val="a3"/>
        <w:spacing w:before="41"/>
        <w:ind w:firstLine="0"/>
        <w:jc w:val="left"/>
      </w:pPr>
      <w:r>
        <w:t>слова.</w:t>
      </w:r>
    </w:p>
    <w:p w:rsidR="00194B9B" w:rsidRDefault="00643C90">
      <w:pPr>
        <w:pStyle w:val="a3"/>
        <w:tabs>
          <w:tab w:val="left" w:pos="4055"/>
          <w:tab w:val="left" w:pos="4830"/>
          <w:tab w:val="left" w:pos="5621"/>
          <w:tab w:val="left" w:pos="6885"/>
          <w:tab w:val="left" w:pos="8688"/>
          <w:tab w:val="left" w:pos="10322"/>
        </w:tabs>
        <w:spacing w:before="41"/>
        <w:ind w:left="936" w:firstLine="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  <w:t>повествование,</w:t>
      </w:r>
      <w:r>
        <w:tab/>
      </w:r>
      <w:r>
        <w:t>рассуждение;</w:t>
      </w:r>
      <w:r>
        <w:tab/>
        <w:t>их</w:t>
      </w:r>
    </w:p>
    <w:p w:rsidR="00194B9B" w:rsidRDefault="00643C90">
      <w:pPr>
        <w:pStyle w:val="a3"/>
        <w:spacing w:before="41"/>
        <w:ind w:firstLine="0"/>
        <w:jc w:val="left"/>
      </w:pPr>
      <w:r>
        <w:t>особенности.</w:t>
      </w:r>
    </w:p>
    <w:p w:rsidR="00194B9B" w:rsidRDefault="00643C90">
      <w:pPr>
        <w:pStyle w:val="a3"/>
        <w:spacing w:before="41" w:line="278" w:lineRule="auto"/>
        <w:ind w:right="236"/>
      </w:pPr>
      <w:r>
        <w:t>Композиционная      структура      текста.      Абзац      как      средство      членения      текста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194B9B" w:rsidRDefault="00643C90">
      <w:pPr>
        <w:pStyle w:val="a3"/>
        <w:spacing w:line="276" w:lineRule="auto"/>
        <w:ind w:right="236"/>
      </w:pPr>
      <w:r>
        <w:t>Средства связи предложений и частей текста: формы слова, однокоренные слова, синонимы,</w:t>
      </w:r>
      <w:r>
        <w:rPr>
          <w:spacing w:val="1"/>
        </w:rPr>
        <w:t xml:space="preserve"> </w:t>
      </w:r>
      <w:r>
        <w:t>ант</w:t>
      </w:r>
      <w:r>
        <w:t>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194B9B" w:rsidRDefault="00643C90">
      <w:pPr>
        <w:pStyle w:val="a3"/>
        <w:spacing w:line="275" w:lineRule="exact"/>
        <w:ind w:left="936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194B9B" w:rsidRDefault="00643C90">
      <w:pPr>
        <w:pStyle w:val="a3"/>
        <w:spacing w:before="39" w:line="276" w:lineRule="auto"/>
        <w:ind w:right="227"/>
      </w:pPr>
      <w:r>
        <w:t xml:space="preserve">Смысловой    </w:t>
      </w:r>
      <w:r>
        <w:rPr>
          <w:spacing w:val="55"/>
        </w:rPr>
        <w:t xml:space="preserve"> </w:t>
      </w:r>
      <w:r>
        <w:t xml:space="preserve">анализ     </w:t>
      </w:r>
      <w:r>
        <w:rPr>
          <w:spacing w:val="52"/>
        </w:rPr>
        <w:t xml:space="preserve"> </w:t>
      </w:r>
      <w:r>
        <w:t xml:space="preserve">текста:     </w:t>
      </w:r>
      <w:r>
        <w:rPr>
          <w:spacing w:val="53"/>
        </w:rPr>
        <w:t xml:space="preserve"> </w:t>
      </w:r>
      <w:r>
        <w:t xml:space="preserve">его     </w:t>
      </w:r>
      <w:r>
        <w:rPr>
          <w:spacing w:val="53"/>
        </w:rPr>
        <w:t xml:space="preserve"> </w:t>
      </w:r>
      <w:r>
        <w:t xml:space="preserve">композиционных     </w:t>
      </w:r>
      <w:r>
        <w:rPr>
          <w:spacing w:val="55"/>
        </w:rPr>
        <w:t xml:space="preserve"> </w:t>
      </w:r>
      <w:r>
        <w:t xml:space="preserve">особенностей,     </w:t>
      </w:r>
      <w:r>
        <w:rPr>
          <w:spacing w:val="54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8" w:lineRule="auto"/>
        <w:ind w:right="234"/>
      </w:pPr>
      <w:r>
        <w:t xml:space="preserve">Подробное,     </w:t>
      </w:r>
      <w:r>
        <w:rPr>
          <w:spacing w:val="1"/>
        </w:rPr>
        <w:t xml:space="preserve"> </w:t>
      </w:r>
      <w:r>
        <w:t xml:space="preserve">выборочное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сжатое     </w:t>
      </w:r>
      <w:r>
        <w:rPr>
          <w:spacing w:val="1"/>
        </w:rPr>
        <w:t xml:space="preserve"> </w:t>
      </w:r>
      <w:r>
        <w:t>изложение       содержания   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194B9B" w:rsidRDefault="00643C90">
      <w:pPr>
        <w:pStyle w:val="a3"/>
        <w:spacing w:line="272" w:lineRule="exact"/>
        <w:ind w:left="936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39"/>
        <w:ind w:left="1656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tabs>
          <w:tab w:val="left" w:pos="2296"/>
          <w:tab w:val="left" w:pos="4464"/>
          <w:tab w:val="left" w:pos="5254"/>
          <w:tab w:val="left" w:pos="7692"/>
          <w:tab w:val="left" w:pos="9983"/>
        </w:tabs>
        <w:spacing w:before="41" w:line="278" w:lineRule="auto"/>
        <w:ind w:right="232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стилях,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72" w:lineRule="exact"/>
        <w:ind w:left="1656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1" w:line="276" w:lineRule="auto"/>
        <w:ind w:right="5076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194B9B" w:rsidRDefault="00643C90">
      <w:pPr>
        <w:pStyle w:val="a3"/>
        <w:spacing w:before="1" w:line="276" w:lineRule="auto"/>
        <w:ind w:left="936" w:right="3581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194B9B" w:rsidRDefault="00643C90">
      <w:pPr>
        <w:pStyle w:val="a3"/>
        <w:spacing w:before="41" w:line="276" w:lineRule="auto"/>
        <w:ind w:left="936" w:right="1936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194B9B" w:rsidRDefault="00643C90">
      <w:pPr>
        <w:pStyle w:val="a3"/>
        <w:spacing w:before="1" w:line="276" w:lineRule="auto"/>
        <w:ind w:left="936" w:right="6927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[й’],</w:t>
      </w:r>
      <w:r>
        <w:rPr>
          <w:spacing w:val="-2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left="936" w:right="5139" w:firstLine="0"/>
        <w:jc w:val="left"/>
      </w:pPr>
      <w:r>
        <w:lastRenderedPageBreak/>
        <w:t>Основные выразительные средства фонетики.</w:t>
      </w:r>
      <w:r>
        <w:rPr>
          <w:spacing w:val="-57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1"/>
        <w:ind w:left="1836" w:hanging="901"/>
        <w:rPr>
          <w:sz w:val="24"/>
        </w:rPr>
      </w:pPr>
      <w:r>
        <w:rPr>
          <w:position w:val="1"/>
          <w:sz w:val="24"/>
        </w:rPr>
        <w:t>Орфогр</w:t>
      </w:r>
      <w:r>
        <w:rPr>
          <w:position w:val="1"/>
          <w:sz w:val="24"/>
        </w:rPr>
        <w:t>афия.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194B9B" w:rsidRDefault="00643C90">
      <w:pPr>
        <w:pStyle w:val="a3"/>
        <w:spacing w:before="41" w:line="276" w:lineRule="auto"/>
        <w:ind w:left="936" w:right="1802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194B9B" w:rsidRDefault="00643C90">
      <w:pPr>
        <w:pStyle w:val="a3"/>
        <w:spacing w:before="41" w:line="276" w:lineRule="auto"/>
        <w:jc w:val="left"/>
      </w:pPr>
      <w:r>
        <w:t>Основные</w:t>
      </w:r>
      <w:r>
        <w:rPr>
          <w:spacing w:val="44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толкования</w:t>
      </w:r>
      <w:r>
        <w:rPr>
          <w:spacing w:val="46"/>
        </w:rPr>
        <w:t xml:space="preserve"> </w:t>
      </w:r>
      <w:r>
        <w:t>лексического</w:t>
      </w:r>
      <w:r>
        <w:rPr>
          <w:spacing w:val="44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(подбор</w:t>
      </w:r>
      <w:r>
        <w:rPr>
          <w:spacing w:val="47"/>
        </w:rPr>
        <w:t xml:space="preserve"> </w:t>
      </w:r>
      <w:r>
        <w:t>однокоренных</w:t>
      </w:r>
      <w:r>
        <w:rPr>
          <w:spacing w:val="49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 и антонимов);</w:t>
      </w:r>
    </w:p>
    <w:p w:rsidR="00194B9B" w:rsidRDefault="00643C90">
      <w:pPr>
        <w:pStyle w:val="a3"/>
        <w:spacing w:line="278" w:lineRule="auto"/>
        <w:jc w:val="left"/>
      </w:pPr>
      <w:r>
        <w:t>основные</w:t>
      </w:r>
      <w:r>
        <w:rPr>
          <w:spacing w:val="41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разъяснения</w:t>
      </w:r>
      <w:r>
        <w:rPr>
          <w:spacing w:val="40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контексту,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194B9B" w:rsidRDefault="00643C90">
      <w:pPr>
        <w:pStyle w:val="a3"/>
        <w:spacing w:line="276" w:lineRule="auto"/>
        <w:jc w:val="left"/>
      </w:pPr>
      <w:r>
        <w:t>Слова</w:t>
      </w:r>
      <w:r>
        <w:rPr>
          <w:spacing w:val="42"/>
        </w:rPr>
        <w:t xml:space="preserve"> </w:t>
      </w:r>
      <w:r>
        <w:t>однозначные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многозначные.</w:t>
      </w:r>
      <w:r>
        <w:rPr>
          <w:spacing w:val="44"/>
        </w:rPr>
        <w:t xml:space="preserve"> </w:t>
      </w:r>
      <w:r>
        <w:t>Прямое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переносное</w:t>
      </w:r>
      <w:r>
        <w:rPr>
          <w:spacing w:val="43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слова.</w:t>
      </w:r>
      <w:r>
        <w:rPr>
          <w:spacing w:val="44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 понятий.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194B9B" w:rsidRDefault="00643C90">
      <w:pPr>
        <w:pStyle w:val="a3"/>
        <w:spacing w:before="38" w:line="276" w:lineRule="auto"/>
        <w:jc w:val="left"/>
      </w:pP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лексических</w:t>
      </w:r>
      <w:r>
        <w:rPr>
          <w:spacing w:val="16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(толковый</w:t>
      </w:r>
      <w:r>
        <w:rPr>
          <w:spacing w:val="15"/>
        </w:rPr>
        <w:t xml:space="preserve"> </w:t>
      </w:r>
      <w:r>
        <w:t>словарь,</w:t>
      </w:r>
      <w:r>
        <w:rPr>
          <w:spacing w:val="14"/>
        </w:rPr>
        <w:t xml:space="preserve"> </w:t>
      </w:r>
      <w:r>
        <w:t>словари</w:t>
      </w:r>
      <w:r>
        <w:rPr>
          <w:spacing w:val="17"/>
        </w:rPr>
        <w:t xml:space="preserve"> </w:t>
      </w:r>
      <w:r>
        <w:t>синонимов,</w:t>
      </w:r>
      <w:r>
        <w:rPr>
          <w:spacing w:val="14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овладении</w:t>
      </w:r>
      <w:r>
        <w:rPr>
          <w:spacing w:val="4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2"/>
        </w:rPr>
        <w:t xml:space="preserve"> </w:t>
      </w:r>
      <w:r>
        <w:t>родного языка.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1" w:line="278" w:lineRule="auto"/>
        <w:ind w:right="6097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194B9B" w:rsidRDefault="00643C90">
      <w:pPr>
        <w:pStyle w:val="a3"/>
        <w:spacing w:line="276" w:lineRule="auto"/>
        <w:jc w:val="left"/>
      </w:pPr>
      <w:r>
        <w:t>Морфема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минимальная</w:t>
      </w:r>
      <w:r>
        <w:rPr>
          <w:spacing w:val="28"/>
        </w:rPr>
        <w:t xml:space="preserve"> </w:t>
      </w:r>
      <w:r>
        <w:t>значимая</w:t>
      </w:r>
      <w:r>
        <w:rPr>
          <w:spacing w:val="27"/>
        </w:rPr>
        <w:t xml:space="preserve"> </w:t>
      </w:r>
      <w:r>
        <w:t>единица</w:t>
      </w:r>
      <w:r>
        <w:rPr>
          <w:spacing w:val="25"/>
        </w:rPr>
        <w:t xml:space="preserve"> </w:t>
      </w:r>
      <w:r>
        <w:t>языка.</w:t>
      </w:r>
      <w:r>
        <w:rPr>
          <w:spacing w:val="28"/>
        </w:rPr>
        <w:t xml:space="preserve"> </w:t>
      </w:r>
      <w:r>
        <w:t>Основа</w:t>
      </w:r>
      <w:r>
        <w:rPr>
          <w:spacing w:val="27"/>
        </w:rPr>
        <w:t xml:space="preserve"> </w:t>
      </w:r>
      <w:r>
        <w:t>слова.</w:t>
      </w:r>
      <w:r>
        <w:rPr>
          <w:spacing w:val="30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морфем</w:t>
      </w:r>
      <w:r>
        <w:rPr>
          <w:spacing w:val="29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194B9B" w:rsidRDefault="00643C90">
      <w:pPr>
        <w:pStyle w:val="a3"/>
        <w:spacing w:line="278" w:lineRule="auto"/>
        <w:ind w:left="936" w:right="241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194B9B" w:rsidRDefault="00643C90">
      <w:pPr>
        <w:pStyle w:val="a3"/>
        <w:spacing w:before="35" w:line="276" w:lineRule="auto"/>
        <w:jc w:val="left"/>
      </w:pPr>
      <w:r>
        <w:t>Правописание</w:t>
      </w:r>
      <w:r>
        <w:rPr>
          <w:spacing w:val="27"/>
        </w:rPr>
        <w:t xml:space="preserve"> </w:t>
      </w:r>
      <w:r>
        <w:t>корней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безударными</w:t>
      </w:r>
      <w:r>
        <w:rPr>
          <w:spacing w:val="29"/>
        </w:rPr>
        <w:t xml:space="preserve"> </w:t>
      </w:r>
      <w:r>
        <w:t>проверяемыми,</w:t>
      </w:r>
      <w:r>
        <w:rPr>
          <w:spacing w:val="28"/>
        </w:rPr>
        <w:t xml:space="preserve"> </w:t>
      </w:r>
      <w:r>
        <w:t>непроверяемыми</w:t>
      </w:r>
      <w:r>
        <w:rPr>
          <w:spacing w:val="29"/>
        </w:rPr>
        <w:t xml:space="preserve"> </w:t>
      </w:r>
      <w:r>
        <w:t>гласными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194B9B" w:rsidRDefault="00643C90">
      <w:pPr>
        <w:pStyle w:val="a3"/>
        <w:spacing w:before="2" w:line="276" w:lineRule="auto"/>
        <w:jc w:val="left"/>
      </w:pPr>
      <w:r>
        <w:t>Правописание</w:t>
      </w:r>
      <w:r>
        <w:rPr>
          <w:spacing w:val="23"/>
        </w:rPr>
        <w:t xml:space="preserve"> </w:t>
      </w:r>
      <w:r>
        <w:t>корней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проверяемыми,</w:t>
      </w:r>
      <w:r>
        <w:rPr>
          <w:spacing w:val="24"/>
        </w:rPr>
        <w:t xml:space="preserve"> </w:t>
      </w:r>
      <w:r>
        <w:t>непроверяемыми,</w:t>
      </w:r>
      <w:r>
        <w:rPr>
          <w:spacing w:val="24"/>
        </w:rPr>
        <w:t xml:space="preserve"> </w:t>
      </w:r>
      <w:r>
        <w:t>непроизносимыми</w:t>
      </w:r>
      <w:r>
        <w:rPr>
          <w:spacing w:val="26"/>
        </w:rPr>
        <w:t xml:space="preserve"> </w:t>
      </w:r>
      <w:r>
        <w:t>согласными</w:t>
      </w:r>
      <w:r>
        <w:rPr>
          <w:spacing w:val="2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194B9B" w:rsidRDefault="00643C90">
      <w:pPr>
        <w:pStyle w:val="a3"/>
        <w:spacing w:before="41" w:line="278" w:lineRule="auto"/>
        <w:ind w:left="936" w:right="2352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0"/>
        <w:ind w:left="1836"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194B9B" w:rsidRDefault="00643C90">
      <w:pPr>
        <w:pStyle w:val="a3"/>
        <w:spacing w:before="44" w:line="276" w:lineRule="auto"/>
        <w:ind w:left="936" w:right="2352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97"/>
        </w:tabs>
        <w:spacing w:before="40"/>
        <w:ind w:left="1896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194B9B" w:rsidRDefault="00643C90">
      <w:pPr>
        <w:pStyle w:val="a3"/>
        <w:spacing w:before="43" w:line="276" w:lineRule="auto"/>
        <w:ind w:right="229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35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неодушевлѐнные.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643C90">
      <w:pPr>
        <w:pStyle w:val="a3"/>
        <w:spacing w:before="176"/>
        <w:ind w:firstLine="0"/>
        <w:jc w:val="left"/>
      </w:pPr>
      <w:r>
        <w:rPr>
          <w:spacing w:val="-1"/>
        </w:rPr>
        <w:t>числа.</w:t>
      </w:r>
    </w:p>
    <w:p w:rsidR="00194B9B" w:rsidRDefault="00643C90">
      <w:pPr>
        <w:pStyle w:val="a3"/>
        <w:spacing w:before="119" w:line="278" w:lineRule="auto"/>
        <w:ind w:left="27" w:right="5311" w:firstLine="0"/>
        <w:jc w:val="left"/>
      </w:pPr>
      <w:r>
        <w:br w:type="column"/>
      </w:r>
      <w:r>
        <w:lastRenderedPageBreak/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194B9B" w:rsidRDefault="00643C90">
      <w:pPr>
        <w:pStyle w:val="a3"/>
        <w:spacing w:line="272" w:lineRule="exact"/>
        <w:ind w:left="27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</w:t>
      </w:r>
      <w:r>
        <w:t>рму</w:t>
      </w:r>
      <w:r>
        <w:rPr>
          <w:spacing w:val="-8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</w:p>
    <w:p w:rsidR="00194B9B" w:rsidRDefault="00194B9B">
      <w:pPr>
        <w:pStyle w:val="a3"/>
        <w:spacing w:before="1"/>
        <w:ind w:left="0" w:firstLine="0"/>
        <w:jc w:val="left"/>
        <w:rPr>
          <w:sz w:val="31"/>
        </w:rPr>
      </w:pPr>
    </w:p>
    <w:p w:rsidR="00194B9B" w:rsidRDefault="00643C90">
      <w:pPr>
        <w:pStyle w:val="a3"/>
        <w:tabs>
          <w:tab w:val="left" w:pos="812"/>
          <w:tab w:val="left" w:pos="2095"/>
          <w:tab w:val="left" w:pos="2826"/>
          <w:tab w:val="left" w:pos="4924"/>
          <w:tab w:val="left" w:pos="6950"/>
          <w:tab w:val="left" w:pos="7792"/>
        </w:tabs>
        <w:ind w:left="27" w:firstLine="0"/>
        <w:jc w:val="left"/>
      </w:pPr>
      <w:r>
        <w:t>Типы</w:t>
      </w:r>
      <w:r>
        <w:tab/>
        <w:t>склонения</w:t>
      </w:r>
      <w:r>
        <w:tab/>
        <w:t>имѐн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tab/>
        <w:t>существительные.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num="2" w:space="720" w:equalWidth="0">
            <w:col w:w="869" w:space="40"/>
            <w:col w:w="9901"/>
          </w:cols>
        </w:sectPr>
      </w:pPr>
    </w:p>
    <w:p w:rsidR="00194B9B" w:rsidRDefault="00643C90">
      <w:pPr>
        <w:pStyle w:val="a3"/>
        <w:spacing w:before="44"/>
        <w:ind w:firstLine="0"/>
      </w:pPr>
      <w:r>
        <w:lastRenderedPageBreak/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194B9B" w:rsidRDefault="00643C90">
      <w:pPr>
        <w:pStyle w:val="a3"/>
        <w:tabs>
          <w:tab w:val="left" w:pos="2396"/>
          <w:tab w:val="left" w:pos="4241"/>
          <w:tab w:val="left" w:pos="7072"/>
          <w:tab w:val="left" w:pos="8753"/>
        </w:tabs>
        <w:spacing w:before="41" w:line="276" w:lineRule="auto"/>
        <w:ind w:right="233"/>
      </w:pPr>
      <w:r>
        <w:t xml:space="preserve">Морфологический анализ имѐн существительных. Нормы </w:t>
      </w:r>
      <w:r>
        <w:t>произношения, нормы постановки</w:t>
      </w:r>
      <w:r>
        <w:rPr>
          <w:spacing w:val="1"/>
        </w:rPr>
        <w:t xml:space="preserve"> </w:t>
      </w:r>
      <w:r>
        <w:t>ударения,</w:t>
      </w:r>
      <w:r>
        <w:tab/>
        <w:t>нормы</w:t>
      </w:r>
      <w:r>
        <w:tab/>
        <w:t>словоизменения</w:t>
      </w:r>
      <w:r>
        <w:tab/>
        <w:t>имѐн</w:t>
      </w:r>
      <w:r>
        <w:tab/>
      </w:r>
      <w:r>
        <w:rPr>
          <w:spacing w:val="-1"/>
        </w:rPr>
        <w:t>существительных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6" w:lineRule="auto"/>
        <w:ind w:right="228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194B9B" w:rsidRDefault="00643C90">
      <w:pPr>
        <w:pStyle w:val="a3"/>
        <w:spacing w:line="276" w:lineRule="auto"/>
        <w:ind w:right="234"/>
      </w:pPr>
      <w:r>
        <w:t>Правописание      безударных       окончани</w:t>
      </w:r>
      <w:r>
        <w:t>й      имѐн       существительных.   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и ц 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имѐн существительных.</w:t>
      </w:r>
    </w:p>
    <w:p w:rsidR="00194B9B" w:rsidRDefault="00643C90">
      <w:pPr>
        <w:pStyle w:val="a3"/>
        <w:spacing w:before="1" w:line="276" w:lineRule="auto"/>
        <w:ind w:left="936" w:right="3970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 а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о:</w:t>
      </w:r>
      <w:r>
        <w:rPr>
          <w:spacing w:val="-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 -скоч-.</w:t>
      </w:r>
    </w:p>
    <w:p w:rsidR="00194B9B" w:rsidRDefault="00643C90">
      <w:pPr>
        <w:pStyle w:val="a3"/>
        <w:spacing w:before="41" w:line="276" w:lineRule="auto"/>
        <w:ind w:left="936" w:right="1802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194B9B" w:rsidRDefault="00643C90">
      <w:pPr>
        <w:pStyle w:val="a3"/>
        <w:spacing w:before="43" w:line="276" w:lineRule="auto"/>
        <w:jc w:val="left"/>
      </w:pPr>
      <w:r>
        <w:t>Имя</w:t>
      </w:r>
      <w:r>
        <w:rPr>
          <w:spacing w:val="5"/>
        </w:rPr>
        <w:t xml:space="preserve"> </w:t>
      </w:r>
      <w:r>
        <w:t>прилагательное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грамматическое</w:t>
      </w:r>
      <w:r>
        <w:rPr>
          <w:spacing w:val="4"/>
        </w:rPr>
        <w:t xml:space="preserve"> </w:t>
      </w:r>
      <w:r>
        <w:t>значение,</w:t>
      </w:r>
      <w:r>
        <w:rPr>
          <w:spacing w:val="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left="936" w:right="1802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 xml:space="preserve">имѐн </w:t>
      </w:r>
      <w:r>
        <w:t>прилагательных.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94B9B" w:rsidRDefault="00643C90">
      <w:pPr>
        <w:pStyle w:val="a3"/>
        <w:spacing w:before="40" w:line="276" w:lineRule="auto"/>
        <w:jc w:val="left"/>
      </w:pPr>
      <w:r>
        <w:t>Нормы</w:t>
      </w:r>
      <w:r>
        <w:rPr>
          <w:spacing w:val="38"/>
        </w:rPr>
        <w:t xml:space="preserve"> </w:t>
      </w:r>
      <w:r>
        <w:t>словоизменения,</w:t>
      </w:r>
      <w:r>
        <w:rPr>
          <w:spacing w:val="38"/>
        </w:rPr>
        <w:t xml:space="preserve"> </w:t>
      </w:r>
      <w:r>
        <w:t>произношения</w:t>
      </w:r>
      <w:r>
        <w:rPr>
          <w:spacing w:val="38"/>
        </w:rPr>
        <w:t xml:space="preserve"> </w:t>
      </w:r>
      <w:r>
        <w:t>имѐн</w:t>
      </w:r>
      <w:r>
        <w:rPr>
          <w:spacing w:val="39"/>
        </w:rPr>
        <w:t xml:space="preserve"> </w:t>
      </w:r>
      <w:r>
        <w:t>прилагательных,</w:t>
      </w:r>
      <w:r>
        <w:rPr>
          <w:spacing w:val="38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94B9B" w:rsidRDefault="00643C90">
      <w:pPr>
        <w:pStyle w:val="a3"/>
        <w:tabs>
          <w:tab w:val="left" w:pos="2835"/>
          <w:tab w:val="left" w:pos="4474"/>
          <w:tab w:val="left" w:pos="6001"/>
          <w:tab w:val="left" w:pos="6951"/>
          <w:tab w:val="left" w:pos="9105"/>
        </w:tabs>
        <w:spacing w:line="278" w:lineRule="auto"/>
        <w:ind w:right="235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имѐн</w:t>
      </w:r>
      <w:r>
        <w:tab/>
        <w:t>прилагательных.</w:t>
      </w:r>
      <w:r>
        <w:tab/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п</w:t>
      </w:r>
      <w:r>
        <w:t>осле</w:t>
      </w:r>
      <w:r>
        <w:rPr>
          <w:spacing w:val="-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194B9B" w:rsidRDefault="00643C90">
      <w:pPr>
        <w:pStyle w:val="a3"/>
        <w:spacing w:line="276" w:lineRule="auto"/>
        <w:ind w:left="936" w:right="2141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35"/>
        <w:ind w:left="1836" w:hanging="901"/>
        <w:rPr>
          <w:sz w:val="24"/>
        </w:rPr>
      </w:pPr>
      <w:r>
        <w:rPr>
          <w:position w:val="1"/>
          <w:sz w:val="24"/>
        </w:rPr>
        <w:t>Глагол.</w:t>
      </w:r>
    </w:p>
    <w:p w:rsidR="00194B9B" w:rsidRDefault="00643C90">
      <w:pPr>
        <w:pStyle w:val="a3"/>
        <w:spacing w:before="44" w:line="276" w:lineRule="auto"/>
        <w:jc w:val="left"/>
      </w:pPr>
      <w:r>
        <w:t>Глагол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речи.</w:t>
      </w:r>
      <w:r>
        <w:rPr>
          <w:spacing w:val="20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грамматическое</w:t>
      </w:r>
      <w:r>
        <w:rPr>
          <w:spacing w:val="19"/>
        </w:rPr>
        <w:t xml:space="preserve"> </w:t>
      </w:r>
      <w:r>
        <w:t>значение,</w:t>
      </w:r>
      <w:r>
        <w:rPr>
          <w:spacing w:val="20"/>
        </w:rPr>
        <w:t xml:space="preserve"> </w:t>
      </w:r>
      <w:r>
        <w:t>морфологические</w:t>
      </w:r>
      <w:r>
        <w:rPr>
          <w:spacing w:val="19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</w:t>
      </w:r>
      <w:r>
        <w:t>.</w:t>
      </w:r>
    </w:p>
    <w:p w:rsidR="00194B9B" w:rsidRDefault="00643C90">
      <w:pPr>
        <w:pStyle w:val="a3"/>
        <w:spacing w:before="41" w:line="276" w:lineRule="auto"/>
        <w:jc w:val="left"/>
      </w:pPr>
      <w:r>
        <w:t>Инфинитив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грамматические</w:t>
      </w:r>
      <w:r>
        <w:rPr>
          <w:spacing w:val="55"/>
        </w:rPr>
        <w:t xml:space="preserve"> </w:t>
      </w:r>
      <w:r>
        <w:t>свойства.</w:t>
      </w:r>
      <w:r>
        <w:rPr>
          <w:spacing w:val="56"/>
        </w:rPr>
        <w:t xml:space="preserve"> </w:t>
      </w:r>
      <w:r>
        <w:t>Основа</w:t>
      </w:r>
      <w:r>
        <w:rPr>
          <w:spacing w:val="55"/>
        </w:rPr>
        <w:t xml:space="preserve"> </w:t>
      </w:r>
      <w:r>
        <w:t>инфинитива,</w:t>
      </w:r>
      <w:r>
        <w:rPr>
          <w:spacing w:val="56"/>
        </w:rPr>
        <w:t xml:space="preserve"> </w:t>
      </w:r>
      <w:r>
        <w:t>основа</w:t>
      </w:r>
      <w:r>
        <w:rPr>
          <w:spacing w:val="55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 глагола.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94B9B" w:rsidRDefault="00643C90">
      <w:pPr>
        <w:pStyle w:val="a3"/>
        <w:spacing w:before="41" w:line="276" w:lineRule="auto"/>
        <w:jc w:val="left"/>
      </w:pPr>
      <w:r>
        <w:t>Нормы</w:t>
      </w:r>
      <w:r>
        <w:rPr>
          <w:spacing w:val="8"/>
        </w:rPr>
        <w:t xml:space="preserve"> </w:t>
      </w:r>
      <w:r>
        <w:t>словоизменения</w:t>
      </w:r>
      <w:r>
        <w:rPr>
          <w:spacing w:val="8"/>
        </w:rPr>
        <w:t xml:space="preserve"> </w:t>
      </w:r>
      <w:r>
        <w:t>глаголов,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глагольных</w:t>
      </w:r>
      <w:r>
        <w:rPr>
          <w:spacing w:val="17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194B9B" w:rsidRDefault="00643C90">
      <w:pPr>
        <w:pStyle w:val="a3"/>
        <w:tabs>
          <w:tab w:val="left" w:pos="2627"/>
          <w:tab w:val="left" w:pos="3571"/>
          <w:tab w:val="left" w:pos="3902"/>
          <w:tab w:val="left" w:pos="5559"/>
          <w:tab w:val="left" w:pos="5893"/>
          <w:tab w:val="left" w:pos="6253"/>
          <w:tab w:val="left" w:pos="6673"/>
          <w:tab w:val="left" w:pos="7405"/>
          <w:tab w:val="left" w:pos="7710"/>
          <w:tab w:val="left" w:pos="8524"/>
          <w:tab w:val="left" w:pos="9467"/>
          <w:tab w:val="left" w:pos="9772"/>
        </w:tabs>
        <w:spacing w:line="275" w:lineRule="exact"/>
        <w:ind w:left="936" w:firstLine="0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чередованием</w:t>
      </w:r>
      <w:r>
        <w:tab/>
        <w:t>е</w:t>
      </w:r>
      <w:r>
        <w:tab/>
        <w:t>//</w:t>
      </w:r>
      <w:r>
        <w:tab/>
        <w:t>и:</w:t>
      </w:r>
      <w:r>
        <w:tab/>
        <w:t>-бер-</w:t>
      </w:r>
      <w:r>
        <w:tab/>
        <w:t>-</w:t>
      </w:r>
      <w:r>
        <w:tab/>
        <w:t>-бир-,</w:t>
      </w:r>
      <w:r>
        <w:tab/>
        <w:t>-блест-</w:t>
      </w:r>
      <w:r>
        <w:tab/>
        <w:t>-</w:t>
      </w:r>
      <w:r>
        <w:tab/>
        <w:t>-блист-,</w:t>
      </w:r>
    </w:p>
    <w:p w:rsidR="00194B9B" w:rsidRDefault="00643C90">
      <w:pPr>
        <w:pStyle w:val="a3"/>
        <w:spacing w:before="44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 -жег- -</w:t>
      </w:r>
      <w:r>
        <w:rPr>
          <w:spacing w:val="-2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-2"/>
        </w:rPr>
        <w:t xml:space="preserve"> </w:t>
      </w:r>
      <w:r>
        <w:t>- -мир-,</w:t>
      </w:r>
      <w:r>
        <w:rPr>
          <w:spacing w:val="-2"/>
        </w:rPr>
        <w:t xml:space="preserve"> </w:t>
      </w:r>
      <w:r>
        <w:t>-пер- -</w:t>
      </w:r>
      <w:r>
        <w:rPr>
          <w:spacing w:val="-3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-стил-,</w:t>
      </w:r>
      <w:r>
        <w:rPr>
          <w:spacing w:val="-1"/>
        </w:rPr>
        <w:t xml:space="preserve"> </w:t>
      </w:r>
      <w:r>
        <w:t>-тер-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-тир-.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tabs>
          <w:tab w:val="left" w:pos="2882"/>
          <w:tab w:val="left" w:pos="3377"/>
          <w:tab w:val="left" w:pos="4106"/>
          <w:tab w:val="left" w:pos="5607"/>
          <w:tab w:val="left" w:pos="7663"/>
          <w:tab w:val="left" w:pos="8759"/>
          <w:tab w:val="left" w:pos="9260"/>
        </w:tabs>
        <w:spacing w:before="119" w:line="278" w:lineRule="auto"/>
        <w:ind w:right="226"/>
        <w:jc w:val="left"/>
      </w:pPr>
      <w:r>
        <w:lastRenderedPageBreak/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</w:r>
      <w:r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194B9B" w:rsidRDefault="00643C90">
      <w:pPr>
        <w:pStyle w:val="a3"/>
        <w:spacing w:line="276" w:lineRule="auto"/>
        <w:ind w:left="936" w:right="2126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194B9B" w:rsidRDefault="00643C90">
      <w:pPr>
        <w:pStyle w:val="a3"/>
        <w:spacing w:line="278" w:lineRule="auto"/>
        <w:ind w:left="936" w:right="1151" w:firstLine="0"/>
        <w:jc w:val="left"/>
      </w:pPr>
      <w:r>
        <w:t>Правописание гласной перед суффиксом -л-</w:t>
      </w:r>
      <w:r>
        <w:t xml:space="preserve">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97"/>
        </w:tabs>
        <w:spacing w:before="36"/>
        <w:ind w:left="1896" w:hanging="961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194B9B" w:rsidRDefault="00643C90">
      <w:pPr>
        <w:pStyle w:val="a3"/>
        <w:spacing w:before="43" w:line="276" w:lineRule="auto"/>
        <w:ind w:right="234"/>
      </w:pPr>
      <w:r>
        <w:t xml:space="preserve">Синтаксис      </w:t>
      </w:r>
      <w:r>
        <w:rPr>
          <w:spacing w:val="1"/>
        </w:rPr>
        <w:t xml:space="preserve"> </w:t>
      </w:r>
      <w:r>
        <w:t xml:space="preserve">как        раздел        грамматики.        Словосочетание    </w:t>
      </w:r>
      <w:r>
        <w:t xml:space="preserve">    и   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194B9B" w:rsidRDefault="00643C90">
      <w:pPr>
        <w:pStyle w:val="a3"/>
        <w:spacing w:line="276" w:lineRule="auto"/>
        <w:ind w:right="236"/>
      </w:pPr>
      <w:r>
        <w:t xml:space="preserve">Словосочетание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его         признаки.         Основные         виды         словосочетаний</w:t>
      </w:r>
      <w:r>
        <w:rPr>
          <w:spacing w:val="1"/>
        </w:rPr>
        <w:t xml:space="preserve"> </w:t>
      </w:r>
      <w:r>
        <w:t>по морфологическим свойствам главного слова (именные, глагольные, наречные). Средства связи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194B9B" w:rsidRDefault="00643C90">
      <w:pPr>
        <w:pStyle w:val="a3"/>
        <w:ind w:left="936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194B9B" w:rsidRDefault="00643C90">
      <w:pPr>
        <w:pStyle w:val="a3"/>
        <w:tabs>
          <w:tab w:val="left" w:pos="4549"/>
          <w:tab w:val="left" w:pos="8781"/>
        </w:tabs>
        <w:spacing w:before="41" w:line="276" w:lineRule="auto"/>
        <w:ind w:right="230"/>
      </w:pPr>
      <w:r>
        <w:t xml:space="preserve">Предложение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его    </w:t>
      </w:r>
      <w:r>
        <w:rPr>
          <w:spacing w:val="28"/>
        </w:rPr>
        <w:t xml:space="preserve"> </w:t>
      </w:r>
      <w:r>
        <w:t xml:space="preserve">признаки.    </w:t>
      </w:r>
      <w:r>
        <w:rPr>
          <w:spacing w:val="28"/>
        </w:rPr>
        <w:t xml:space="preserve"> </w:t>
      </w:r>
      <w:r>
        <w:t xml:space="preserve">Виды    </w:t>
      </w:r>
      <w:r>
        <w:rPr>
          <w:spacing w:val="26"/>
        </w:rPr>
        <w:t xml:space="preserve"> </w:t>
      </w:r>
      <w:r>
        <w:t xml:space="preserve">предложений    </w:t>
      </w:r>
      <w:r>
        <w:rPr>
          <w:spacing w:val="32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 xml:space="preserve">цели    </w:t>
      </w:r>
      <w:r>
        <w:rPr>
          <w:spacing w:val="30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tab/>
        <w:t>побудит</w:t>
      </w:r>
      <w:r>
        <w:t>ельных;</w:t>
      </w:r>
      <w:r>
        <w:tab/>
        <w:t>восклицательных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2"/>
        </w:rPr>
        <w:t xml:space="preserve"> </w:t>
      </w:r>
      <w:r>
        <w:t>предложений.</w:t>
      </w:r>
    </w:p>
    <w:p w:rsidR="00194B9B" w:rsidRDefault="00643C90">
      <w:pPr>
        <w:pStyle w:val="a3"/>
        <w:spacing w:line="276" w:lineRule="auto"/>
        <w:ind w:right="232"/>
      </w:pPr>
      <w:r>
        <w:t xml:space="preserve">Главные       </w:t>
      </w:r>
      <w:r>
        <w:rPr>
          <w:spacing w:val="37"/>
        </w:rPr>
        <w:t xml:space="preserve"> </w:t>
      </w:r>
      <w:r>
        <w:t xml:space="preserve">члены        </w:t>
      </w:r>
      <w:r>
        <w:rPr>
          <w:spacing w:val="38"/>
        </w:rPr>
        <w:t xml:space="preserve"> </w:t>
      </w:r>
      <w:r>
        <w:t xml:space="preserve">предложения        </w:t>
      </w:r>
      <w:r>
        <w:rPr>
          <w:spacing w:val="36"/>
        </w:rPr>
        <w:t xml:space="preserve"> </w:t>
      </w:r>
      <w:r>
        <w:t xml:space="preserve">(грамматическая        </w:t>
      </w:r>
      <w:r>
        <w:rPr>
          <w:spacing w:val="38"/>
        </w:rPr>
        <w:t xml:space="preserve"> </w:t>
      </w:r>
      <w:r>
        <w:t xml:space="preserve">основа).        </w:t>
      </w:r>
      <w:r>
        <w:rPr>
          <w:spacing w:val="38"/>
        </w:rPr>
        <w:t xml:space="preserve"> </w:t>
      </w:r>
      <w:r>
        <w:t>Подлежащее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способы      </w:t>
      </w:r>
      <w:r>
        <w:rPr>
          <w:spacing w:val="50"/>
        </w:rPr>
        <w:t xml:space="preserve"> </w:t>
      </w:r>
      <w:r>
        <w:t xml:space="preserve">его      </w:t>
      </w:r>
      <w:r>
        <w:rPr>
          <w:spacing w:val="51"/>
        </w:rPr>
        <w:t xml:space="preserve"> </w:t>
      </w:r>
      <w:r>
        <w:t xml:space="preserve">выражения:      </w:t>
      </w:r>
      <w:r>
        <w:rPr>
          <w:spacing w:val="52"/>
        </w:rPr>
        <w:t xml:space="preserve"> </w:t>
      </w:r>
      <w:r>
        <w:t xml:space="preserve">именем      </w:t>
      </w:r>
      <w:r>
        <w:rPr>
          <w:spacing w:val="51"/>
        </w:rPr>
        <w:t xml:space="preserve"> </w:t>
      </w:r>
      <w:r>
        <w:t xml:space="preserve">существительным      </w:t>
      </w:r>
      <w:r>
        <w:rPr>
          <w:spacing w:val="50"/>
        </w:rPr>
        <w:t xml:space="preserve"> </w:t>
      </w:r>
      <w:r>
        <w:t xml:space="preserve">или      </w:t>
      </w:r>
      <w:r>
        <w:rPr>
          <w:spacing w:val="53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60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 xml:space="preserve">имени числительного в форме именительного падежа с существительным в </w:t>
      </w:r>
      <w:r>
        <w:t>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прилагательным.</w:t>
      </w:r>
    </w:p>
    <w:p w:rsidR="00194B9B" w:rsidRDefault="00643C90">
      <w:pPr>
        <w:pStyle w:val="a3"/>
        <w:spacing w:before="1"/>
        <w:ind w:left="936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194B9B" w:rsidRDefault="00643C90">
      <w:pPr>
        <w:pStyle w:val="a3"/>
        <w:spacing w:before="41"/>
        <w:ind w:left="936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194B9B" w:rsidRDefault="00643C90">
      <w:pPr>
        <w:pStyle w:val="a3"/>
        <w:spacing w:before="41" w:line="276" w:lineRule="auto"/>
        <w:ind w:right="230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</w:t>
      </w:r>
      <w:r>
        <w:t>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выражения.</w:t>
      </w:r>
      <w:r>
        <w:rPr>
          <w:spacing w:val="31"/>
        </w:rPr>
        <w:t xml:space="preserve"> </w:t>
      </w:r>
      <w:r>
        <w:t>Обстоятельство,</w:t>
      </w:r>
      <w:r>
        <w:rPr>
          <w:spacing w:val="31"/>
        </w:rPr>
        <w:t xml:space="preserve"> </w:t>
      </w:r>
      <w:r>
        <w:t>типичные</w:t>
      </w:r>
      <w:r>
        <w:rPr>
          <w:spacing w:val="31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выражения,</w:t>
      </w:r>
      <w:r>
        <w:rPr>
          <w:spacing w:val="31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(времени,</w:t>
      </w:r>
      <w:r>
        <w:rPr>
          <w:spacing w:val="-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степени, условия,</w:t>
      </w:r>
      <w:r>
        <w:rPr>
          <w:spacing w:val="-1"/>
        </w:rPr>
        <w:t xml:space="preserve"> </w:t>
      </w:r>
      <w:r>
        <w:t>уступки).</w:t>
      </w:r>
    </w:p>
    <w:p w:rsidR="00194B9B" w:rsidRDefault="00643C90">
      <w:pPr>
        <w:pStyle w:val="a3"/>
        <w:tabs>
          <w:tab w:val="left" w:pos="4978"/>
          <w:tab w:val="left" w:pos="9174"/>
        </w:tabs>
        <w:spacing w:line="276" w:lineRule="auto"/>
        <w:ind w:right="223"/>
      </w:pPr>
      <w:r>
        <w:t>Простое</w:t>
      </w:r>
      <w:r>
        <w:rPr>
          <w:spacing w:val="1"/>
        </w:rPr>
        <w:t xml:space="preserve"> </w:t>
      </w:r>
      <w:r>
        <w:t>осложнѐнное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 союзов, с одиночным союзом и, с</w:t>
      </w:r>
      <w:r>
        <w:t>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tab/>
        <w:t>но).</w:t>
      </w:r>
      <w:r>
        <w:tab/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 однородных</w:t>
      </w:r>
      <w:r>
        <w:rPr>
          <w:spacing w:val="2"/>
        </w:rPr>
        <w:t xml:space="preserve"> </w:t>
      </w:r>
      <w:r>
        <w:t>членах.</w:t>
      </w:r>
    </w:p>
    <w:p w:rsidR="00194B9B" w:rsidRDefault="00643C90">
      <w:pPr>
        <w:pStyle w:val="a3"/>
        <w:spacing w:line="278" w:lineRule="auto"/>
        <w:ind w:left="936" w:right="316" w:firstLine="0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 простого</w:t>
      </w:r>
      <w:r>
        <w:rPr>
          <w:spacing w:val="-1"/>
        </w:rPr>
        <w:t xml:space="preserve"> </w:t>
      </w:r>
      <w:r>
        <w:t>осложнѐнного предложений.</w:t>
      </w:r>
    </w:p>
    <w:p w:rsidR="00194B9B" w:rsidRDefault="00643C90">
      <w:pPr>
        <w:pStyle w:val="a3"/>
        <w:tabs>
          <w:tab w:val="left" w:pos="2141"/>
          <w:tab w:val="left" w:pos="4036"/>
          <w:tab w:val="left" w:pos="5492"/>
          <w:tab w:val="left" w:pos="7356"/>
          <w:tab w:val="left" w:pos="8819"/>
          <w:tab w:val="left" w:pos="9690"/>
        </w:tabs>
        <w:spacing w:line="276" w:lineRule="auto"/>
        <w:ind w:right="227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осложнѐнных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tab/>
        <w:t>бессоюзной</w:t>
      </w:r>
      <w:r>
        <w:tab/>
        <w:t>связью,</w:t>
      </w:r>
      <w:r>
        <w:tab/>
        <w:t>одиночным</w:t>
      </w:r>
      <w:r>
        <w:tab/>
        <w:t>союзом</w:t>
      </w:r>
      <w:r>
        <w:tab/>
        <w:t>и,</w:t>
      </w:r>
      <w:r>
        <w:tab/>
      </w:r>
      <w:r>
        <w:rPr>
          <w:spacing w:val="-1"/>
        </w:rP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194B9B" w:rsidRDefault="00643C90">
      <w:pPr>
        <w:pStyle w:val="a3"/>
        <w:spacing w:line="276" w:lineRule="auto"/>
        <w:ind w:right="232"/>
      </w:pPr>
      <w:r>
        <w:t>Предложения      простые      и      сло</w:t>
      </w:r>
      <w:r>
        <w:t>жные.       Сложные      предложения      с      бессоюзной</w:t>
      </w:r>
      <w:r>
        <w:rPr>
          <w:spacing w:val="1"/>
        </w:rPr>
        <w:t xml:space="preserve"> </w:t>
      </w:r>
      <w:r>
        <w:t>и союзной связью. Предложения сложносочинѐнные и сложноподчинѐнные (общее 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194B9B" w:rsidRDefault="00643C90">
      <w:pPr>
        <w:pStyle w:val="a3"/>
        <w:spacing w:line="278" w:lineRule="auto"/>
        <w:ind w:right="23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</w:t>
      </w:r>
      <w:r>
        <w:t>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194B9B" w:rsidRDefault="00643C90">
      <w:pPr>
        <w:pStyle w:val="a3"/>
        <w:spacing w:before="44" w:line="276" w:lineRule="auto"/>
        <w:ind w:left="936" w:right="3630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194B9B" w:rsidRDefault="00643C90">
      <w:pPr>
        <w:pStyle w:val="a3"/>
        <w:spacing w:line="276" w:lineRule="auto"/>
        <w:ind w:left="936" w:right="4798" w:firstLine="0"/>
        <w:jc w:val="left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194B9B" w:rsidRDefault="00643C90">
      <w:pPr>
        <w:pStyle w:val="a3"/>
        <w:ind w:left="936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</w:tabs>
        <w:spacing w:before="41"/>
        <w:ind w:left="1476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1"/>
        <w:ind w:left="1656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 w:line="278" w:lineRule="auto"/>
        <w:ind w:right="233"/>
      </w:pPr>
      <w:r>
        <w:t>Русский</w:t>
      </w:r>
      <w:r>
        <w:rPr>
          <w:spacing w:val="1"/>
        </w:rPr>
        <w:t xml:space="preserve"> </w:t>
      </w:r>
      <w:r>
        <w:t>язык - государственный</w:t>
      </w:r>
      <w:r>
        <w:rPr>
          <w:spacing w:val="1"/>
        </w:rPr>
        <w:t xml:space="preserve"> </w:t>
      </w:r>
      <w:r>
        <w:t>язык 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194B9B" w:rsidRDefault="00643C90">
      <w:pPr>
        <w:pStyle w:val="a3"/>
        <w:spacing w:line="272" w:lineRule="exact"/>
        <w:ind w:left="936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0"/>
        <w:ind w:left="1656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2" w:line="278" w:lineRule="auto"/>
        <w:ind w:right="229"/>
      </w:pPr>
      <w:r>
        <w:t xml:space="preserve">Монолог-описание,       </w:t>
      </w:r>
      <w:r>
        <w:rPr>
          <w:spacing w:val="1"/>
        </w:rPr>
        <w:t xml:space="preserve"> </w:t>
      </w:r>
      <w:r>
        <w:t xml:space="preserve">монолог-повествование,       </w:t>
      </w:r>
      <w:r>
        <w:rPr>
          <w:spacing w:val="1"/>
        </w:rPr>
        <w:t xml:space="preserve"> </w:t>
      </w:r>
      <w:r>
        <w:t>монолог-рассуждение;         сообщение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194B9B" w:rsidRDefault="00643C90">
      <w:pPr>
        <w:pStyle w:val="a3"/>
        <w:spacing w:line="272" w:lineRule="exact"/>
        <w:ind w:left="936" w:firstLine="0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1"/>
        <w:ind w:left="1656" w:hanging="72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40" w:line="276" w:lineRule="auto"/>
        <w:ind w:right="235"/>
      </w:pPr>
      <w:r>
        <w:t xml:space="preserve">Смысловой     </w:t>
      </w:r>
      <w:r>
        <w:rPr>
          <w:spacing w:val="1"/>
        </w:rPr>
        <w:t xml:space="preserve"> </w:t>
      </w:r>
      <w:r>
        <w:t>анализ      текста:       его       композиционных       особенностей,       микротем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before="1" w:line="276" w:lineRule="auto"/>
        <w:ind w:right="233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</w:t>
      </w:r>
      <w:r>
        <w:t>а;</w:t>
      </w:r>
      <w:r>
        <w:rPr>
          <w:spacing w:val="-1"/>
        </w:rPr>
        <w:t xml:space="preserve"> </w:t>
      </w:r>
      <w:r>
        <w:t>пересказ текста.</w:t>
      </w:r>
    </w:p>
    <w:p w:rsidR="00194B9B" w:rsidRDefault="00643C90">
      <w:pPr>
        <w:pStyle w:val="a3"/>
        <w:spacing w:line="276" w:lineRule="auto"/>
        <w:ind w:left="936" w:right="6636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194B9B" w:rsidRDefault="00643C90">
      <w:pPr>
        <w:pStyle w:val="a3"/>
        <w:ind w:left="936" w:right="7683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194B9B" w:rsidRDefault="00643C90">
      <w:pPr>
        <w:pStyle w:val="a3"/>
        <w:spacing w:before="41"/>
        <w:ind w:left="936" w:right="7683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194B9B" w:rsidRDefault="00643C90">
      <w:pPr>
        <w:pStyle w:val="a3"/>
        <w:spacing w:before="43"/>
        <w:ind w:left="936" w:right="7683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1"/>
        <w:ind w:left="1656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Официально-деловой</w:t>
      </w:r>
      <w:r>
        <w:rPr>
          <w:spacing w:val="70"/>
        </w:rPr>
        <w:t xml:space="preserve"> </w:t>
      </w:r>
      <w:r>
        <w:t xml:space="preserve">стиль.  </w:t>
      </w:r>
      <w:r>
        <w:rPr>
          <w:spacing w:val="8"/>
        </w:rPr>
        <w:t xml:space="preserve"> </w:t>
      </w:r>
      <w:r>
        <w:t xml:space="preserve">Заявление.  </w:t>
      </w:r>
      <w:r>
        <w:rPr>
          <w:spacing w:val="8"/>
        </w:rPr>
        <w:t xml:space="preserve"> </w:t>
      </w:r>
      <w:r>
        <w:t xml:space="preserve">Расписка.  </w:t>
      </w:r>
      <w:r>
        <w:rPr>
          <w:spacing w:val="8"/>
        </w:rPr>
        <w:t xml:space="preserve"> </w:t>
      </w:r>
      <w:r>
        <w:t xml:space="preserve">Научный  </w:t>
      </w:r>
      <w:r>
        <w:rPr>
          <w:spacing w:val="9"/>
        </w:rPr>
        <w:t xml:space="preserve"> </w:t>
      </w:r>
      <w:r>
        <w:t xml:space="preserve">стиль.  </w:t>
      </w:r>
      <w:r>
        <w:rPr>
          <w:spacing w:val="8"/>
        </w:rPr>
        <w:t xml:space="preserve"> </w:t>
      </w:r>
      <w:r>
        <w:t xml:space="preserve">Словарная  </w:t>
      </w:r>
      <w:r>
        <w:rPr>
          <w:spacing w:val="8"/>
        </w:rPr>
        <w:t xml:space="preserve"> </w:t>
      </w:r>
      <w:r>
        <w:t>статья.</w:t>
      </w:r>
    </w:p>
    <w:p w:rsidR="00194B9B" w:rsidRDefault="00643C90">
      <w:pPr>
        <w:pStyle w:val="a3"/>
        <w:spacing w:before="41"/>
        <w:ind w:firstLine="0"/>
        <w:jc w:val="left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3"/>
        <w:ind w:left="1656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1"/>
        <w:ind w:left="1836" w:hanging="901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2044"/>
          <w:tab w:val="left" w:pos="3212"/>
          <w:tab w:val="left" w:pos="4068"/>
          <w:tab w:val="left" w:pos="4437"/>
          <w:tab w:val="left" w:pos="5291"/>
          <w:tab w:val="left" w:pos="6243"/>
          <w:tab w:val="left" w:pos="6718"/>
          <w:tab w:val="left" w:pos="8661"/>
          <w:tab w:val="left" w:pos="9773"/>
        </w:tabs>
        <w:spacing w:before="40" w:line="276" w:lineRule="auto"/>
        <w:ind w:right="231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еѐ</w:t>
      </w:r>
      <w:r>
        <w:tab/>
        <w:t>происхождения:</w:t>
      </w:r>
      <w:r>
        <w:tab/>
        <w:t>исконно</w:t>
      </w:r>
      <w:r>
        <w:tab/>
      </w:r>
      <w:r>
        <w:rPr>
          <w:spacing w:val="-1"/>
        </w:rPr>
        <w:t>русские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194B9B" w:rsidRDefault="00643C90">
      <w:pPr>
        <w:pStyle w:val="a3"/>
        <w:tabs>
          <w:tab w:val="left" w:pos="2154"/>
          <w:tab w:val="left" w:pos="3435"/>
          <w:tab w:val="left" w:pos="4399"/>
          <w:tab w:val="left" w:pos="4879"/>
          <w:tab w:val="left" w:pos="5841"/>
          <w:tab w:val="left" w:pos="6903"/>
          <w:tab w:val="left" w:pos="8992"/>
          <w:tab w:val="left" w:pos="9481"/>
        </w:tabs>
        <w:spacing w:before="2" w:line="276" w:lineRule="auto"/>
        <w:ind w:right="233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принадлежности</w:t>
      </w:r>
      <w:r>
        <w:tab/>
        <w:t>к</w:t>
      </w:r>
      <w:r>
        <w:tab/>
      </w:r>
      <w:r>
        <w:rPr>
          <w:spacing w:val="-1"/>
        </w:rPr>
        <w:t>активному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5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2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194B9B" w:rsidRDefault="00643C90">
      <w:pPr>
        <w:pStyle w:val="a3"/>
        <w:spacing w:line="276" w:lineRule="auto"/>
        <w:ind w:right="235"/>
        <w:jc w:val="left"/>
      </w:pPr>
      <w:r>
        <w:t>Лексика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сферы</w:t>
      </w:r>
      <w:r>
        <w:rPr>
          <w:spacing w:val="16"/>
        </w:rPr>
        <w:t xml:space="preserve"> </w:t>
      </w:r>
      <w:r>
        <w:t>употребления:</w:t>
      </w:r>
      <w:r>
        <w:rPr>
          <w:spacing w:val="16"/>
        </w:rPr>
        <w:t xml:space="preserve"> </w:t>
      </w:r>
      <w:r>
        <w:t>общеупотребительная</w:t>
      </w:r>
      <w:r>
        <w:rPr>
          <w:spacing w:val="14"/>
        </w:rPr>
        <w:t xml:space="preserve"> </w:t>
      </w:r>
      <w:r>
        <w:t>лексика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(диалектизмы,</w:t>
      </w:r>
      <w:r>
        <w:rPr>
          <w:spacing w:val="-3"/>
        </w:rPr>
        <w:t xml:space="preserve"> </w:t>
      </w:r>
      <w:r>
        <w:t>термины,</w:t>
      </w:r>
      <w:r>
        <w:rPr>
          <w:spacing w:val="-6"/>
        </w:rPr>
        <w:t xml:space="preserve"> </w:t>
      </w:r>
      <w:r>
        <w:t>профессионализмы,</w:t>
      </w:r>
      <w:r>
        <w:rPr>
          <w:spacing w:val="-3"/>
        </w:rPr>
        <w:t xml:space="preserve"> </w:t>
      </w:r>
      <w:r>
        <w:t>жаргонизмы).</w:t>
      </w:r>
    </w:p>
    <w:p w:rsidR="00194B9B" w:rsidRDefault="00643C90">
      <w:pPr>
        <w:pStyle w:val="a3"/>
        <w:tabs>
          <w:tab w:val="left" w:pos="3139"/>
          <w:tab w:val="left" w:pos="4401"/>
          <w:tab w:val="left" w:pos="5828"/>
          <w:tab w:val="left" w:pos="7877"/>
          <w:tab w:val="left" w:pos="9743"/>
        </w:tabs>
        <w:spacing w:line="276" w:lineRule="auto"/>
        <w:ind w:right="228"/>
        <w:jc w:val="left"/>
      </w:pPr>
      <w:r>
        <w:t>Стилистические</w:t>
      </w:r>
      <w:r>
        <w:tab/>
        <w:t>пласты</w:t>
      </w:r>
      <w:r>
        <w:tab/>
        <w:t>лексики:</w:t>
      </w:r>
      <w:r>
        <w:tab/>
        <w:t>стилистически</w:t>
      </w:r>
      <w:r>
        <w:tab/>
        <w:t>нейтральная,</w:t>
      </w:r>
      <w:r>
        <w:tab/>
      </w:r>
      <w:r>
        <w:rPr>
          <w:spacing w:val="-1"/>
        </w:rPr>
        <w:t>высокая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194B9B" w:rsidRDefault="00643C90">
      <w:pPr>
        <w:pStyle w:val="a3"/>
        <w:tabs>
          <w:tab w:val="left" w:pos="2908"/>
          <w:tab w:val="left" w:pos="3500"/>
          <w:tab w:val="left" w:pos="4750"/>
          <w:tab w:val="left" w:pos="5179"/>
          <w:tab w:val="left" w:pos="6457"/>
          <w:tab w:val="left" w:pos="8218"/>
          <w:tab w:val="left" w:pos="9793"/>
        </w:tabs>
        <w:spacing w:before="41" w:line="276" w:lineRule="auto"/>
        <w:ind w:right="232"/>
        <w:jc w:val="left"/>
      </w:pPr>
      <w:r>
        <w:t>Фразеологизмы.</w:t>
      </w:r>
      <w:r>
        <w:tab/>
        <w:t>Их</w:t>
      </w:r>
      <w:r>
        <w:tab/>
        <w:t>признаки</w:t>
      </w:r>
      <w:r>
        <w:tab/>
        <w:t>и</w:t>
      </w:r>
      <w:r>
        <w:tab/>
        <w:t>значение.</w:t>
      </w:r>
      <w:r>
        <w:tab/>
        <w:t>Употребление</w:t>
      </w:r>
      <w:r>
        <w:tab/>
        <w:t>лексических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194B9B" w:rsidRDefault="00643C90">
      <w:pPr>
        <w:pStyle w:val="a3"/>
        <w:tabs>
          <w:tab w:val="left" w:pos="2111"/>
          <w:tab w:val="left" w:pos="3099"/>
          <w:tab w:val="left" w:pos="3641"/>
          <w:tab w:val="left" w:pos="4709"/>
          <w:tab w:val="left" w:pos="5599"/>
          <w:tab w:val="left" w:pos="6119"/>
          <w:tab w:val="left" w:pos="7124"/>
          <w:tab w:val="left" w:pos="8227"/>
          <w:tab w:val="left" w:pos="9517"/>
        </w:tabs>
        <w:spacing w:before="1" w:line="276" w:lineRule="auto"/>
        <w:ind w:right="236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</w:t>
      </w:r>
      <w:r>
        <w:t>ения</w:t>
      </w:r>
      <w:r>
        <w:tab/>
        <w:t>точного,</w:t>
      </w:r>
      <w:r>
        <w:tab/>
      </w:r>
      <w:r>
        <w:rPr>
          <w:spacing w:val="-1"/>
        </w:rPr>
        <w:t>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Эпитеты,</w:t>
      </w:r>
      <w:r>
        <w:rPr>
          <w:spacing w:val="-4"/>
        </w:rPr>
        <w:t xml:space="preserve"> </w:t>
      </w:r>
      <w:r>
        <w:t>метафоры,</w:t>
      </w:r>
      <w:r>
        <w:rPr>
          <w:spacing w:val="-3"/>
        </w:rPr>
        <w:t xml:space="preserve"> </w:t>
      </w:r>
      <w:r>
        <w:t>олицетворения.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lastRenderedPageBreak/>
        <w:t>Лексические</w:t>
      </w:r>
      <w:r>
        <w:rPr>
          <w:spacing w:val="-7"/>
        </w:rPr>
        <w:t xml:space="preserve"> </w:t>
      </w:r>
      <w:r>
        <w:t>словари.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4" w:line="276" w:lineRule="auto"/>
        <w:ind w:right="2309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194B9B" w:rsidRDefault="00643C90">
      <w:pPr>
        <w:pStyle w:val="a3"/>
        <w:spacing w:line="276" w:lineRule="auto"/>
        <w:ind w:right="227"/>
        <w:jc w:val="left"/>
      </w:pPr>
      <w:r>
        <w:t>Основные</w:t>
      </w:r>
      <w:r>
        <w:rPr>
          <w:spacing w:val="21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(приставочный,</w:t>
      </w:r>
      <w:r>
        <w:rPr>
          <w:spacing w:val="22"/>
        </w:rPr>
        <w:t xml:space="preserve"> </w:t>
      </w:r>
      <w:r>
        <w:t>суффиксальный,</w:t>
      </w:r>
      <w:r>
        <w:rPr>
          <w:spacing w:val="-57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r>
        <w:t>бессуффиксный,</w:t>
      </w:r>
      <w:r>
        <w:rPr>
          <w:spacing w:val="-2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другую).</w:t>
      </w:r>
    </w:p>
    <w:p w:rsidR="00194B9B" w:rsidRDefault="00643C90">
      <w:pPr>
        <w:pStyle w:val="a3"/>
        <w:tabs>
          <w:tab w:val="left" w:pos="2603"/>
          <w:tab w:val="left" w:pos="3114"/>
          <w:tab w:val="left" w:pos="5834"/>
          <w:tab w:val="left" w:pos="6901"/>
          <w:tab w:val="left" w:pos="7801"/>
          <w:tab w:val="left" w:pos="9647"/>
        </w:tabs>
        <w:spacing w:line="276" w:lineRule="auto"/>
        <w:ind w:right="235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</w:r>
      <w:r>
        <w:rPr>
          <w:spacing w:val="-1"/>
        </w:rPr>
        <w:t>сложных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3"/>
        <w:tabs>
          <w:tab w:val="left" w:pos="1934"/>
          <w:tab w:val="left" w:pos="3634"/>
          <w:tab w:val="left" w:pos="4508"/>
          <w:tab w:val="left" w:pos="5271"/>
          <w:tab w:val="left" w:pos="5624"/>
          <w:tab w:val="left" w:pos="6402"/>
          <w:tab w:val="left" w:pos="6783"/>
          <w:tab w:val="left" w:pos="8488"/>
          <w:tab w:val="left" w:pos="8867"/>
          <w:tab w:val="left" w:pos="9275"/>
          <w:tab w:val="left" w:pos="9731"/>
        </w:tabs>
        <w:spacing w:line="278" w:lineRule="auto"/>
        <w:ind w:right="230"/>
        <w:jc w:val="left"/>
      </w:pPr>
      <w:r>
        <w:t>Н</w:t>
      </w:r>
      <w:r>
        <w:t>ормы</w:t>
      </w:r>
      <w:r>
        <w:tab/>
        <w:t>правописания</w:t>
      </w:r>
      <w:r>
        <w:tab/>
        <w:t>корня</w:t>
      </w:r>
      <w:r>
        <w:tab/>
        <w:t>-кас-</w:t>
      </w:r>
      <w:r>
        <w:tab/>
        <w:t>-</w:t>
      </w:r>
      <w:r>
        <w:tab/>
        <w:t>-кос-</w:t>
      </w:r>
      <w:r>
        <w:tab/>
        <w:t>с</w:t>
      </w:r>
      <w:r>
        <w:tab/>
        <w:t>чередованием</w:t>
      </w:r>
      <w:r>
        <w:tab/>
      </w:r>
      <w:r>
        <w:rPr>
          <w:position w:val="1"/>
        </w:rPr>
        <w:t>а</w:t>
      </w:r>
      <w:r>
        <w:rPr>
          <w:position w:val="1"/>
        </w:rPr>
        <w:tab/>
        <w:t>//</w:t>
      </w:r>
      <w:r>
        <w:rPr>
          <w:position w:val="1"/>
        </w:rPr>
        <w:tab/>
        <w:t>о,</w:t>
      </w:r>
      <w:r>
        <w:rPr>
          <w:position w:val="1"/>
        </w:rPr>
        <w:tab/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39" w:line="276" w:lineRule="auto"/>
        <w:ind w:right="4575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2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194B9B" w:rsidRDefault="00643C90">
      <w:pPr>
        <w:pStyle w:val="a3"/>
        <w:tabs>
          <w:tab w:val="left" w:pos="2030"/>
          <w:tab w:val="left" w:pos="3900"/>
          <w:tab w:val="left" w:pos="4785"/>
          <w:tab w:val="left" w:pos="7034"/>
          <w:tab w:val="left" w:pos="8092"/>
          <w:tab w:val="left" w:pos="9639"/>
        </w:tabs>
        <w:spacing w:before="44" w:line="276" w:lineRule="auto"/>
        <w:ind w:right="227"/>
        <w:jc w:val="left"/>
      </w:pPr>
      <w:r>
        <w:t>Нормы</w:t>
      </w:r>
      <w:r>
        <w:tab/>
      </w:r>
      <w:r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6" w:lineRule="auto"/>
        <w:ind w:left="936" w:right="3581" w:firstLine="0"/>
        <w:jc w:val="left"/>
      </w:pPr>
      <w:r>
        <w:t>Нормы словоизменения имѐн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7"/>
        </w:rPr>
        <w:t xml:space="preserve"> </w:t>
      </w:r>
      <w:r>
        <w:t>существительных.</w:t>
      </w:r>
    </w:p>
    <w:p w:rsidR="00194B9B" w:rsidRDefault="00643C90">
      <w:pPr>
        <w:pStyle w:val="a3"/>
        <w:spacing w:line="276" w:lineRule="auto"/>
        <w:ind w:left="936" w:right="2367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 xml:space="preserve">Орфографический </w:t>
      </w:r>
      <w:r>
        <w:t>анализ имѐн существительных (в рамках 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2"/>
        </w:rPr>
        <w:t xml:space="preserve"> </w:t>
      </w:r>
      <w:r>
        <w:rPr>
          <w:position w:val="1"/>
        </w:rPr>
        <w:t>Имя прилагательное.</w:t>
      </w:r>
    </w:p>
    <w:p w:rsidR="00194B9B" w:rsidRDefault="00643C90">
      <w:pPr>
        <w:pStyle w:val="a3"/>
        <w:spacing w:line="276" w:lineRule="auto"/>
        <w:ind w:left="936" w:right="1802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194B9B" w:rsidRDefault="00643C90">
      <w:pPr>
        <w:pStyle w:val="a3"/>
        <w:spacing w:line="276" w:lineRule="auto"/>
        <w:ind w:left="936" w:right="3883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 xml:space="preserve">Морфологический </w:t>
      </w:r>
      <w:r>
        <w:t>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194B9B" w:rsidRDefault="00643C90">
      <w:pPr>
        <w:pStyle w:val="a3"/>
        <w:spacing w:line="276" w:lineRule="auto"/>
        <w:ind w:left="936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94B9B" w:rsidRDefault="00643C90">
      <w:pPr>
        <w:pStyle w:val="a3"/>
        <w:ind w:left="936" w:firstLine="0"/>
        <w:jc w:val="left"/>
      </w:pPr>
      <w:r>
        <w:t>19.7.5.3.3.</w:t>
      </w:r>
      <w:r>
        <w:rPr>
          <w:spacing w:val="-3"/>
        </w:rPr>
        <w:t xml:space="preserve"> </w:t>
      </w:r>
      <w:r>
        <w:rPr>
          <w:position w:val="1"/>
        </w:rPr>
        <w:t>Имя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числительное.</w:t>
      </w:r>
    </w:p>
    <w:p w:rsidR="00194B9B" w:rsidRDefault="00643C90">
      <w:pPr>
        <w:pStyle w:val="a3"/>
        <w:spacing w:before="40" w:line="276" w:lineRule="auto"/>
        <w:jc w:val="left"/>
      </w:pP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числительного.</w:t>
      </w:r>
      <w:r>
        <w:rPr>
          <w:spacing w:val="29"/>
        </w:rPr>
        <w:t xml:space="preserve"> </w:t>
      </w:r>
      <w:r>
        <w:t>Синтаксические</w:t>
      </w:r>
      <w:r>
        <w:rPr>
          <w:spacing w:val="28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числительных.</w:t>
      </w:r>
    </w:p>
    <w:p w:rsidR="00194B9B" w:rsidRDefault="00643C90">
      <w:pPr>
        <w:pStyle w:val="a3"/>
        <w:tabs>
          <w:tab w:val="left" w:pos="2089"/>
          <w:tab w:val="left" w:pos="2910"/>
          <w:tab w:val="left" w:pos="4670"/>
          <w:tab w:val="left" w:pos="5223"/>
          <w:tab w:val="left" w:pos="6588"/>
          <w:tab w:val="left" w:pos="8565"/>
          <w:tab w:val="left" w:pos="9632"/>
        </w:tabs>
        <w:spacing w:before="1" w:line="276" w:lineRule="auto"/>
        <w:ind w:right="231"/>
        <w:jc w:val="left"/>
      </w:pPr>
      <w:r>
        <w:rPr>
          <w:position w:val="1"/>
        </w:rPr>
        <w:t>Разряды</w:t>
      </w:r>
      <w:r>
        <w:rPr>
          <w:position w:val="1"/>
        </w:rPr>
        <w:tab/>
        <w:t>имѐн</w:t>
      </w:r>
      <w:r>
        <w:rPr>
          <w:position w:val="1"/>
        </w:rPr>
        <w:tab/>
        <w:t>числительных</w:t>
      </w:r>
      <w:r>
        <w:rPr>
          <w:position w:val="1"/>
        </w:rPr>
        <w:tab/>
        <w:t>по</w:t>
      </w:r>
      <w:r>
        <w:rPr>
          <w:position w:val="1"/>
        </w:rPr>
        <w:tab/>
        <w:t>значению:</w:t>
      </w:r>
      <w:r>
        <w:rPr>
          <w:position w:val="1"/>
        </w:rPr>
        <w:tab/>
        <w:t>количественные</w:t>
      </w:r>
      <w:r>
        <w:rPr>
          <w:position w:val="1"/>
        </w:rPr>
        <w:tab/>
      </w:r>
      <w:r>
        <w:t>(</w:t>
      </w:r>
      <w:r>
        <w:rPr>
          <w:position w:val="1"/>
        </w:rPr>
        <w:t>целые,</w:t>
      </w:r>
      <w:r>
        <w:rPr>
          <w:position w:val="1"/>
        </w:rPr>
        <w:tab/>
      </w:r>
      <w:r>
        <w:rPr>
          <w:spacing w:val="-1"/>
          <w:position w:val="1"/>
        </w:rPr>
        <w:t>дро</w:t>
      </w:r>
      <w:r>
        <w:rPr>
          <w:spacing w:val="-1"/>
          <w:position w:val="1"/>
        </w:rPr>
        <w:t>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194B9B" w:rsidRDefault="00643C90">
      <w:pPr>
        <w:pStyle w:val="a3"/>
        <w:spacing w:line="276" w:lineRule="auto"/>
        <w:ind w:left="936" w:firstLine="0"/>
        <w:jc w:val="left"/>
      </w:pP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строению:</w:t>
      </w:r>
      <w:r>
        <w:rPr>
          <w:spacing w:val="-5"/>
        </w:rPr>
        <w:t xml:space="preserve"> </w:t>
      </w:r>
      <w:r>
        <w:t>простые,</w:t>
      </w:r>
      <w:r>
        <w:rPr>
          <w:spacing w:val="-4"/>
        </w:rPr>
        <w:t xml:space="preserve"> </w:t>
      </w:r>
      <w:r>
        <w:t>сложные,</w:t>
      </w:r>
      <w:r>
        <w:rPr>
          <w:spacing w:val="-1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имѐн числительных.</w:t>
      </w:r>
    </w:p>
    <w:p w:rsidR="00194B9B" w:rsidRDefault="00643C90">
      <w:pPr>
        <w:pStyle w:val="a3"/>
        <w:spacing w:before="1" w:line="276" w:lineRule="auto"/>
        <w:ind w:left="936" w:right="3367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194B9B" w:rsidRDefault="00643C90">
      <w:pPr>
        <w:pStyle w:val="a3"/>
        <w:spacing w:line="276" w:lineRule="auto"/>
        <w:ind w:left="936" w:right="3393" w:firstLine="0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194B9B" w:rsidRDefault="00643C90">
      <w:pPr>
        <w:pStyle w:val="a3"/>
        <w:spacing w:line="276" w:lineRule="auto"/>
        <w:ind w:right="232"/>
      </w:pPr>
      <w:r>
        <w:t>Правила правописания имѐн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t>двойных согласных; слитное, раздельное, дефисное написание</w:t>
      </w:r>
      <w:r>
        <w:t xml:space="preserve"> числительных; нормы 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194B9B" w:rsidRDefault="00643C90">
      <w:pPr>
        <w:pStyle w:val="a3"/>
        <w:spacing w:line="278" w:lineRule="auto"/>
        <w:ind w:left="936" w:right="2734" w:firstLine="0"/>
        <w:jc w:val="left"/>
      </w:pPr>
      <w:r>
        <w:t>Орфографический анализ имѐн числительных (в рамках изученного).</w:t>
      </w:r>
      <w:r>
        <w:rPr>
          <w:spacing w:val="-57"/>
        </w:rPr>
        <w:t xml:space="preserve"> </w:t>
      </w:r>
      <w:r>
        <w:t>19.7.5.3.4.</w:t>
      </w:r>
      <w:r>
        <w:rPr>
          <w:spacing w:val="-2"/>
        </w:rPr>
        <w:t xml:space="preserve"> </w:t>
      </w:r>
      <w:r>
        <w:rPr>
          <w:position w:val="1"/>
        </w:rPr>
        <w:t>Местоимение.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местоимения.</w:t>
      </w:r>
      <w:r>
        <w:rPr>
          <w:spacing w:val="6"/>
        </w:rPr>
        <w:t xml:space="preserve"> </w:t>
      </w:r>
      <w:r>
        <w:t>Синтаксические</w:t>
      </w:r>
      <w:r>
        <w:rPr>
          <w:spacing w:val="5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местоимений.</w:t>
      </w:r>
      <w:r>
        <w:rPr>
          <w:spacing w:val="14"/>
        </w:rPr>
        <w:t xml:space="preserve"> </w:t>
      </w:r>
      <w:r>
        <w:t>Роль</w:t>
      </w:r>
    </w:p>
    <w:p w:rsidR="00194B9B" w:rsidRDefault="00194B9B">
      <w:pPr>
        <w:spacing w:line="272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местоим</w:t>
      </w:r>
      <w:r>
        <w:t>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94B9B" w:rsidRDefault="00643C90">
      <w:pPr>
        <w:pStyle w:val="a3"/>
        <w:spacing w:before="44" w:line="276" w:lineRule="auto"/>
        <w:jc w:val="left"/>
      </w:pPr>
      <w:r>
        <w:t>Разряды</w:t>
      </w:r>
      <w:r>
        <w:rPr>
          <w:spacing w:val="28"/>
        </w:rPr>
        <w:t xml:space="preserve"> </w:t>
      </w:r>
      <w:r>
        <w:t>местоимений:</w:t>
      </w:r>
      <w:r>
        <w:rPr>
          <w:spacing w:val="27"/>
        </w:rPr>
        <w:t xml:space="preserve"> </w:t>
      </w:r>
      <w:r>
        <w:t>личные,</w:t>
      </w:r>
      <w:r>
        <w:rPr>
          <w:spacing w:val="29"/>
        </w:rPr>
        <w:t xml:space="preserve"> </w:t>
      </w:r>
      <w:r>
        <w:t>возвратное,</w:t>
      </w:r>
      <w:r>
        <w:rPr>
          <w:spacing w:val="28"/>
        </w:rPr>
        <w:t xml:space="preserve"> </w:t>
      </w:r>
      <w:r>
        <w:t>вопросительные,</w:t>
      </w:r>
      <w:r>
        <w:rPr>
          <w:spacing w:val="29"/>
        </w:rPr>
        <w:t xml:space="preserve"> </w:t>
      </w:r>
      <w:r>
        <w:t>относительные,</w:t>
      </w:r>
      <w:r>
        <w:rPr>
          <w:spacing w:val="30"/>
        </w:rPr>
        <w:t xml:space="preserve"> </w:t>
      </w:r>
      <w:r>
        <w:t>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неопределѐнные, 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194B9B" w:rsidRDefault="00643C90">
      <w:pPr>
        <w:pStyle w:val="a3"/>
        <w:spacing w:line="276" w:lineRule="auto"/>
        <w:ind w:left="936" w:right="5737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194B9B" w:rsidRDefault="00643C90">
      <w:pPr>
        <w:pStyle w:val="a3"/>
        <w:spacing w:line="276" w:lineRule="auto"/>
        <w:ind w:right="228"/>
      </w:pPr>
      <w:r>
        <w:t>Употребление местоимений в соответствии с требованиями русского речевого этикета, в том</w:t>
      </w:r>
      <w:r>
        <w:rPr>
          <w:spacing w:val="1"/>
        </w:rPr>
        <w:t xml:space="preserve"> </w:t>
      </w:r>
      <w:r>
        <w:t>числе местоимения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t>двусмысленности, неточности); притяжательные и указательные местоимения как сре</w:t>
      </w:r>
      <w:r>
        <w:t>дства связи</w:t>
      </w:r>
      <w:r>
        <w:rPr>
          <w:spacing w:val="1"/>
        </w:rPr>
        <w:t xml:space="preserve"> </w:t>
      </w:r>
      <w:r>
        <w:t>предложений</w:t>
      </w:r>
    </w:p>
    <w:p w:rsidR="00194B9B" w:rsidRDefault="00643C90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тексте.</w:t>
      </w:r>
    </w:p>
    <w:p w:rsidR="00194B9B" w:rsidRDefault="00643C90">
      <w:pPr>
        <w:pStyle w:val="a3"/>
        <w:spacing w:before="40" w:line="276" w:lineRule="auto"/>
        <w:ind w:right="228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194B9B" w:rsidRDefault="00643C90">
      <w:pPr>
        <w:pStyle w:val="a3"/>
        <w:spacing w:before="2" w:line="276" w:lineRule="auto"/>
        <w:ind w:left="936" w:right="3402" w:firstLine="0"/>
        <w:jc w:val="left"/>
      </w:pPr>
      <w:r>
        <w:t>Орфографический анализ местоимений (в рамках изученного).</w:t>
      </w:r>
      <w:r>
        <w:rPr>
          <w:spacing w:val="-58"/>
        </w:rPr>
        <w:t xml:space="preserve"> </w:t>
      </w:r>
      <w:r>
        <w:t>19.7.5.3.5.</w:t>
      </w:r>
      <w:r>
        <w:rPr>
          <w:spacing w:val="-2"/>
        </w:rPr>
        <w:t xml:space="preserve"> </w:t>
      </w:r>
      <w:r>
        <w:rPr>
          <w:position w:val="1"/>
        </w:rPr>
        <w:t>Глагол.</w:t>
      </w:r>
    </w:p>
    <w:p w:rsidR="00194B9B" w:rsidRDefault="00643C90">
      <w:pPr>
        <w:pStyle w:val="a3"/>
        <w:spacing w:line="276" w:lineRule="auto"/>
        <w:ind w:left="936" w:right="5941" w:firstLine="0"/>
        <w:jc w:val="left"/>
      </w:pPr>
      <w:r>
        <w:t xml:space="preserve">Переходные и </w:t>
      </w:r>
      <w:r>
        <w:t>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194B9B" w:rsidRDefault="00643C90">
      <w:pPr>
        <w:pStyle w:val="a3"/>
        <w:ind w:left="936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194B9B" w:rsidRDefault="00643C90">
      <w:pPr>
        <w:pStyle w:val="a3"/>
        <w:spacing w:before="41" w:line="276" w:lineRule="auto"/>
        <w:ind w:right="226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соотнесѐнность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 w:rsidR="00194B9B" w:rsidRDefault="00643C90">
      <w:pPr>
        <w:pStyle w:val="a3"/>
        <w:ind w:left="936" w:firstLine="0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глаголов.</w:t>
      </w:r>
    </w:p>
    <w:p w:rsidR="00194B9B" w:rsidRDefault="00643C90">
      <w:pPr>
        <w:pStyle w:val="a3"/>
        <w:spacing w:before="41" w:line="276" w:lineRule="auto"/>
        <w:ind w:right="236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глагола.</w:t>
      </w:r>
    </w:p>
    <w:p w:rsidR="00194B9B" w:rsidRDefault="00643C90">
      <w:pPr>
        <w:pStyle w:val="a3"/>
        <w:spacing w:line="275" w:lineRule="exact"/>
        <w:ind w:left="936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</w:tabs>
        <w:spacing w:before="44"/>
        <w:ind w:left="1476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0"/>
        <w:ind w:left="1656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 w:line="276" w:lineRule="auto"/>
        <w:ind w:right="235"/>
      </w:pPr>
      <w:r>
        <w:t>Русский      язык      как      развивающееся      явление.      Взаимосвязь      языка,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1"/>
        <w:ind w:left="1656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1"/>
        <w:ind w:left="936" w:firstLine="0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194B9B" w:rsidRDefault="00643C90">
      <w:pPr>
        <w:pStyle w:val="a3"/>
        <w:spacing w:before="41" w:line="276" w:lineRule="auto"/>
        <w:ind w:right="236"/>
      </w:pPr>
      <w:r>
        <w:t xml:space="preserve">Виды диалога: </w:t>
      </w:r>
      <w:r>
        <w:t>побуждение к действию, обмен мнениями, запрос информации, сообщение</w:t>
      </w:r>
      <w:r>
        <w:rPr>
          <w:spacing w:val="1"/>
        </w:rPr>
        <w:t xml:space="preserve"> </w:t>
      </w:r>
      <w:r>
        <w:t>информации.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75" w:lineRule="exact"/>
        <w:ind w:left="1656" w:hanging="72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44" w:line="276" w:lineRule="auto"/>
        <w:ind w:left="936" w:right="2275" w:firstLine="0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194B9B" w:rsidRDefault="00643C90">
      <w:pPr>
        <w:pStyle w:val="a3"/>
        <w:spacing w:line="278" w:lineRule="auto"/>
        <w:jc w:val="left"/>
      </w:pPr>
      <w:r>
        <w:t>Информационная</w:t>
      </w:r>
      <w:r>
        <w:rPr>
          <w:spacing w:val="3"/>
        </w:rPr>
        <w:t xml:space="preserve"> </w:t>
      </w:r>
      <w:r>
        <w:t>переработка</w:t>
      </w:r>
      <w:r>
        <w:rPr>
          <w:spacing w:val="3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(простой,</w:t>
      </w:r>
      <w:r>
        <w:rPr>
          <w:spacing w:val="3"/>
        </w:rPr>
        <w:t xml:space="preserve"> </w:t>
      </w:r>
      <w:r>
        <w:t>сложный;</w:t>
      </w:r>
      <w:r>
        <w:rPr>
          <w:spacing w:val="4"/>
        </w:rPr>
        <w:t xml:space="preserve"> </w:t>
      </w:r>
      <w:r>
        <w:t>назывной</w:t>
      </w:r>
      <w:r>
        <w:t>,</w:t>
      </w:r>
      <w:r>
        <w:rPr>
          <w:spacing w:val="3"/>
        </w:rPr>
        <w:t xml:space="preserve"> </w:t>
      </w:r>
      <w:r>
        <w:t>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 и 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194B9B" w:rsidRDefault="00643C90">
      <w:pPr>
        <w:pStyle w:val="a3"/>
        <w:tabs>
          <w:tab w:val="left" w:pos="2378"/>
          <w:tab w:val="left" w:pos="3670"/>
          <w:tab w:val="left" w:pos="5831"/>
          <w:tab w:val="left" w:pos="6352"/>
          <w:tab w:val="left" w:pos="7471"/>
          <w:tab w:val="left" w:pos="9316"/>
        </w:tabs>
        <w:spacing w:before="39" w:line="278" w:lineRule="auto"/>
        <w:ind w:right="228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194B9B" w:rsidRDefault="00643C90">
      <w:pPr>
        <w:pStyle w:val="a3"/>
        <w:spacing w:line="276" w:lineRule="auto"/>
        <w:ind w:left="936" w:right="4228" w:firstLine="0"/>
        <w:jc w:val="left"/>
      </w:pPr>
      <w:r>
        <w:t xml:space="preserve">Рассуждение </w:t>
      </w:r>
      <w:r>
        <w:t>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194B9B" w:rsidRDefault="00643C90">
      <w:pPr>
        <w:pStyle w:val="a3"/>
        <w:spacing w:line="276" w:lineRule="auto"/>
        <w:ind w:right="235"/>
      </w:pPr>
      <w:r>
        <w:t xml:space="preserve">Смысловой    </w:t>
      </w:r>
      <w:r>
        <w:rPr>
          <w:spacing w:val="53"/>
        </w:rPr>
        <w:t xml:space="preserve"> </w:t>
      </w:r>
      <w:r>
        <w:t xml:space="preserve">анализ     </w:t>
      </w:r>
      <w:r>
        <w:rPr>
          <w:spacing w:val="50"/>
        </w:rPr>
        <w:t xml:space="preserve"> </w:t>
      </w:r>
      <w:r>
        <w:t xml:space="preserve">текста:     </w:t>
      </w:r>
      <w:r>
        <w:rPr>
          <w:spacing w:val="52"/>
        </w:rPr>
        <w:t xml:space="preserve"> </w:t>
      </w:r>
      <w:r>
        <w:t xml:space="preserve">его     </w:t>
      </w:r>
      <w:r>
        <w:rPr>
          <w:spacing w:val="51"/>
        </w:rPr>
        <w:t xml:space="preserve"> </w:t>
      </w:r>
      <w:r>
        <w:t xml:space="preserve">композиционных     </w:t>
      </w:r>
      <w:r>
        <w:rPr>
          <w:spacing w:val="54"/>
        </w:rPr>
        <w:t xml:space="preserve"> </w:t>
      </w:r>
      <w:r>
        <w:t xml:space="preserve">особенностей,     </w:t>
      </w:r>
      <w:r>
        <w:rPr>
          <w:spacing w:val="51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t>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119"/>
        <w:ind w:left="1656" w:hanging="721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4" w:line="276" w:lineRule="auto"/>
        <w:ind w:right="230"/>
        <w:jc w:val="left"/>
      </w:pPr>
      <w:r>
        <w:t>Понятие о функциональных разновидностях языка: разговорная речь, функциональные стили</w:t>
      </w:r>
      <w:r>
        <w:rPr>
          <w:spacing w:val="-57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194B9B" w:rsidRDefault="00643C90">
      <w:pPr>
        <w:pStyle w:val="a3"/>
        <w:spacing w:line="276" w:lineRule="auto"/>
        <w:ind w:left="936" w:right="1471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194B9B" w:rsidRDefault="00643C90">
      <w:pPr>
        <w:pStyle w:val="a3"/>
        <w:tabs>
          <w:tab w:val="left" w:pos="3374"/>
          <w:tab w:val="left" w:pos="4232"/>
          <w:tab w:val="left" w:pos="5110"/>
          <w:tab w:val="left" w:pos="6813"/>
          <w:tab w:val="left" w:pos="8006"/>
          <w:tab w:val="left" w:pos="9216"/>
        </w:tabs>
        <w:spacing w:line="276" w:lineRule="auto"/>
        <w:ind w:left="936" w:right="233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</w:t>
      </w:r>
      <w:r>
        <w:t>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  <w:r>
        <w:tab/>
        <w:t>особенности.</w:t>
      </w:r>
    </w:p>
    <w:p w:rsidR="00194B9B" w:rsidRDefault="00643C90">
      <w:pPr>
        <w:pStyle w:val="a3"/>
        <w:spacing w:line="275" w:lineRule="exact"/>
        <w:ind w:firstLine="0"/>
        <w:jc w:val="left"/>
      </w:pPr>
      <w:r>
        <w:t>Инструкция.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1"/>
        <w:ind w:left="1656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3" w:line="276" w:lineRule="auto"/>
        <w:ind w:right="4525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rPr>
          <w:sz w:val="24"/>
        </w:rPr>
      </w:pPr>
      <w:r>
        <w:rPr>
          <w:position w:val="1"/>
          <w:sz w:val="24"/>
        </w:rPr>
        <w:t>Причастие.</w:t>
      </w:r>
    </w:p>
    <w:p w:rsidR="00194B9B" w:rsidRDefault="00643C90">
      <w:pPr>
        <w:pStyle w:val="a3"/>
        <w:spacing w:before="42" w:line="278" w:lineRule="auto"/>
        <w:jc w:val="left"/>
      </w:pPr>
      <w:r>
        <w:t>Причастие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особая</w:t>
      </w:r>
      <w:r>
        <w:rPr>
          <w:spacing w:val="47"/>
        </w:rPr>
        <w:t xml:space="preserve"> </w:t>
      </w:r>
      <w:r>
        <w:t>форма</w:t>
      </w:r>
      <w:r>
        <w:rPr>
          <w:spacing w:val="42"/>
        </w:rPr>
        <w:t xml:space="preserve"> </w:t>
      </w:r>
      <w:r>
        <w:t>глагола.</w:t>
      </w:r>
      <w:r>
        <w:rPr>
          <w:spacing w:val="45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глагола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имени</w:t>
      </w:r>
      <w:r>
        <w:rPr>
          <w:spacing w:val="44"/>
        </w:rPr>
        <w:t xml:space="preserve"> </w:t>
      </w:r>
      <w:r>
        <w:t>прилагательного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 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left="936" w:right="1521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194B9B" w:rsidRDefault="00643C90">
      <w:pPr>
        <w:pStyle w:val="a3"/>
        <w:spacing w:before="38" w:line="276" w:lineRule="auto"/>
        <w:ind w:right="225"/>
      </w:pPr>
      <w:r>
        <w:t>Причастия</w:t>
      </w:r>
      <w:r>
        <w:rPr>
          <w:spacing w:val="1"/>
        </w:rPr>
        <w:t xml:space="preserve"> </w:t>
      </w:r>
      <w:r>
        <w:t>настоя</w:t>
      </w:r>
      <w:r>
        <w:t>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-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горячий). Ударение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 формах</w:t>
      </w:r>
      <w:r>
        <w:rPr>
          <w:spacing w:val="2"/>
        </w:rPr>
        <w:t xml:space="preserve"> </w:t>
      </w:r>
      <w:r>
        <w:t>причастий.</w:t>
      </w:r>
    </w:p>
    <w:p w:rsidR="00194B9B" w:rsidRDefault="00643C90">
      <w:pPr>
        <w:pStyle w:val="a3"/>
        <w:spacing w:line="274" w:lineRule="exact"/>
        <w:ind w:left="936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194B9B" w:rsidRDefault="00643C90">
      <w:pPr>
        <w:pStyle w:val="a3"/>
        <w:spacing w:before="44" w:line="276" w:lineRule="auto"/>
        <w:ind w:right="227"/>
      </w:pPr>
      <w:r>
        <w:t xml:space="preserve">Правописание    </w:t>
      </w:r>
      <w:r>
        <w:rPr>
          <w:spacing w:val="10"/>
        </w:rPr>
        <w:t xml:space="preserve"> </w:t>
      </w:r>
      <w:r>
        <w:t xml:space="preserve">гласных     </w:t>
      </w:r>
      <w:r>
        <w:rPr>
          <w:spacing w:val="11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суффиксах     </w:t>
      </w:r>
      <w:r>
        <w:rPr>
          <w:spacing w:val="12"/>
        </w:rPr>
        <w:t xml:space="preserve"> </w:t>
      </w:r>
      <w:r>
        <w:t xml:space="preserve">причастий.     </w:t>
      </w:r>
      <w:r>
        <w:rPr>
          <w:spacing w:val="7"/>
        </w:rPr>
        <w:t xml:space="preserve"> </w:t>
      </w:r>
      <w:r>
        <w:t xml:space="preserve">Правописание     </w:t>
      </w:r>
      <w:r>
        <w:rPr>
          <w:spacing w:val="15"/>
        </w:rPr>
        <w:t xml:space="preserve"> </w:t>
      </w:r>
      <w:r>
        <w:t xml:space="preserve">н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>нн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194B9B" w:rsidRDefault="00643C90">
      <w:pPr>
        <w:pStyle w:val="a3"/>
        <w:spacing w:line="276" w:lineRule="auto"/>
        <w:ind w:left="936" w:right="3708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</w:t>
      </w:r>
      <w:r>
        <w:t>ченного).</w:t>
      </w:r>
    </w:p>
    <w:p w:rsidR="00194B9B" w:rsidRDefault="00643C90">
      <w:pPr>
        <w:pStyle w:val="a3"/>
        <w:spacing w:line="276" w:lineRule="auto"/>
        <w:ind w:right="235"/>
      </w:pPr>
      <w:r>
        <w:t>Синтаксический и пунктуационный анализ предложений с причастным оборотом (в рамках</w:t>
      </w:r>
      <w:r>
        <w:rPr>
          <w:spacing w:val="1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194B9B" w:rsidRDefault="00643C90">
      <w:pPr>
        <w:pStyle w:val="a3"/>
        <w:spacing w:before="41" w:line="278" w:lineRule="auto"/>
        <w:ind w:right="231"/>
      </w:pPr>
      <w:r>
        <w:t>Деепричастие      как      особая      форма      глагола.      Признаки      глагола      и  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 Синтаксическая</w:t>
      </w:r>
      <w:r>
        <w:rPr>
          <w:spacing w:val="-1"/>
        </w:rPr>
        <w:t xml:space="preserve"> </w:t>
      </w:r>
      <w:r>
        <w:t>функция 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2804"/>
          <w:tab w:val="left" w:pos="4829"/>
          <w:tab w:val="left" w:pos="7041"/>
          <w:tab w:val="left" w:pos="9194"/>
        </w:tabs>
        <w:spacing w:line="276" w:lineRule="auto"/>
        <w:ind w:right="233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</w:t>
      </w:r>
      <w:r>
        <w:tab/>
        <w:t>оборотом.</w:t>
      </w:r>
      <w:r>
        <w:tab/>
        <w:t>Правильное</w:t>
      </w:r>
      <w:r>
        <w:tab/>
        <w:t>построение</w:t>
      </w:r>
      <w:r>
        <w:tab/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</w:t>
      </w:r>
      <w:r>
        <w:rPr>
          <w:spacing w:val="2"/>
        </w:rPr>
        <w:t xml:space="preserve"> </w:t>
      </w:r>
      <w:r>
        <w:t>деепричастиями 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194B9B" w:rsidRDefault="00643C90">
      <w:pPr>
        <w:pStyle w:val="a3"/>
        <w:spacing w:line="276" w:lineRule="auto"/>
        <w:ind w:right="227"/>
      </w:pPr>
      <w:r>
        <w:t xml:space="preserve">Деепричастия    </w:t>
      </w:r>
      <w:r>
        <w:rPr>
          <w:spacing w:val="15"/>
        </w:rPr>
        <w:t xml:space="preserve"> </w:t>
      </w:r>
      <w:r>
        <w:t xml:space="preserve">совершенного     </w:t>
      </w:r>
      <w:r>
        <w:rPr>
          <w:spacing w:val="13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несовершенного     </w:t>
      </w:r>
      <w:r>
        <w:rPr>
          <w:spacing w:val="14"/>
        </w:rPr>
        <w:t xml:space="preserve"> </w:t>
      </w:r>
      <w:r>
        <w:t xml:space="preserve">вида.     </w:t>
      </w:r>
      <w:r>
        <w:rPr>
          <w:spacing w:val="16"/>
        </w:rPr>
        <w:t xml:space="preserve"> </w:t>
      </w:r>
      <w:r>
        <w:t xml:space="preserve">Постановка     </w:t>
      </w:r>
      <w:r>
        <w:rPr>
          <w:spacing w:val="1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194B9B" w:rsidRDefault="00643C90">
      <w:pPr>
        <w:pStyle w:val="a3"/>
        <w:spacing w:line="275" w:lineRule="exact"/>
        <w:ind w:left="936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194B9B" w:rsidRDefault="00643C90">
      <w:pPr>
        <w:pStyle w:val="a3"/>
        <w:spacing w:before="37" w:line="278" w:lineRule="auto"/>
        <w:ind w:right="224"/>
      </w:pPr>
      <w:r>
        <w:t>Правописание гласных в суффиксах деепричастий. Слитное и раздельное написание не с</w:t>
      </w:r>
      <w:r>
        <w:rPr>
          <w:spacing w:val="1"/>
        </w:rPr>
        <w:t xml:space="preserve"> </w:t>
      </w:r>
      <w:r>
        <w:t>деепричастиями.</w:t>
      </w:r>
    </w:p>
    <w:p w:rsidR="00194B9B" w:rsidRDefault="00643C90">
      <w:pPr>
        <w:pStyle w:val="a3"/>
        <w:spacing w:line="272" w:lineRule="exact"/>
        <w:ind w:left="936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94B9B" w:rsidRDefault="00643C90">
      <w:pPr>
        <w:pStyle w:val="a3"/>
        <w:spacing w:before="41" w:line="276" w:lineRule="auto"/>
        <w:ind w:right="23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1"/>
        <w:ind w:left="1836" w:hanging="901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194B9B" w:rsidRDefault="00643C90">
      <w:pPr>
        <w:pStyle w:val="a3"/>
        <w:spacing w:before="40"/>
        <w:ind w:left="936" w:firstLine="0"/>
      </w:pPr>
      <w:r>
        <w:rPr>
          <w:position w:val="1"/>
        </w:rPr>
        <w:t>Общее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"/>
          <w:position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194B9B" w:rsidRDefault="00643C90">
      <w:pPr>
        <w:pStyle w:val="a3"/>
        <w:spacing w:before="41" w:line="276" w:lineRule="auto"/>
        <w:ind w:right="228"/>
      </w:pPr>
      <w:r>
        <w:t xml:space="preserve">Разряды   </w:t>
      </w:r>
      <w:r>
        <w:rPr>
          <w:spacing w:val="1"/>
        </w:rPr>
        <w:t xml:space="preserve"> </w:t>
      </w:r>
      <w:r>
        <w:t xml:space="preserve">наречий     по </w:t>
      </w:r>
      <w:r>
        <w:t xml:space="preserve">    значению.     Простая     и     составная     формы     сравнительной</w:t>
      </w:r>
      <w:r>
        <w:rPr>
          <w:spacing w:val="-57"/>
        </w:rPr>
        <w:t xml:space="preserve"> </w:t>
      </w:r>
      <w:r>
        <w:rPr>
          <w:position w:val="1"/>
        </w:rPr>
        <w:t xml:space="preserve">и       превосходной       степеней       сравнения       наречий.        </w:t>
      </w:r>
      <w:r>
        <w:t>Нормы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наречий.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</w:t>
      </w:r>
      <w:r>
        <w:t>внения</w:t>
      </w:r>
      <w:r>
        <w:rPr>
          <w:spacing w:val="-1"/>
        </w:rPr>
        <w:t xml:space="preserve"> </w:t>
      </w:r>
      <w:r>
        <w:t>наречий.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left="936" w:right="6261" w:firstLine="0"/>
      </w:pPr>
      <w:r>
        <w:lastRenderedPageBreak/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194B9B" w:rsidRDefault="00643C90">
      <w:pPr>
        <w:pStyle w:val="a3"/>
        <w:spacing w:line="276" w:lineRule="auto"/>
        <w:ind w:right="224"/>
      </w:pPr>
      <w:r>
        <w:t>Правописание      наречий:      слитное,      раздельное,      дефисное      написание;      слитное</w:t>
      </w:r>
      <w:r>
        <w:rPr>
          <w:spacing w:val="1"/>
        </w:rPr>
        <w:t xml:space="preserve"> </w:t>
      </w:r>
      <w:r>
        <w:t xml:space="preserve">и раздельное написание не с наречиями; н и нн в наречиях на -о </w:t>
      </w:r>
      <w:r>
        <w:t>(-е); правописание суффиксов -а и -</w:t>
      </w:r>
      <w:r>
        <w:rPr>
          <w:spacing w:val="1"/>
        </w:rPr>
        <w:t xml:space="preserve"> </w:t>
      </w:r>
      <w:r>
        <w:t>о наречий с приставками из-, до-, с-, в-, на-, за-; употребление ь после шипящих на конце наречий;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 наречий</w:t>
      </w:r>
      <w:r>
        <w:rPr>
          <w:spacing w:val="4"/>
        </w:rPr>
        <w:t xml:space="preserve"> </w:t>
      </w:r>
      <w:r>
        <w:t>-о и</w:t>
      </w:r>
      <w:r>
        <w:rPr>
          <w:spacing w:val="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194B9B" w:rsidRDefault="00643C90">
      <w:pPr>
        <w:pStyle w:val="a3"/>
        <w:ind w:left="936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37"/>
        <w:ind w:left="1836" w:hanging="901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194B9B" w:rsidRDefault="00643C90">
      <w:pPr>
        <w:pStyle w:val="a3"/>
        <w:spacing w:before="43"/>
        <w:ind w:left="936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2515"/>
          <w:tab w:val="left" w:pos="5048"/>
          <w:tab w:val="left" w:pos="6916"/>
          <w:tab w:val="left" w:pos="9620"/>
        </w:tabs>
        <w:spacing w:before="41" w:line="276" w:lineRule="auto"/>
        <w:ind w:right="233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194B9B" w:rsidRDefault="00643C90">
      <w:pPr>
        <w:pStyle w:val="a3"/>
        <w:spacing w:before="44" w:line="276" w:lineRule="auto"/>
        <w:ind w:right="229"/>
      </w:pPr>
      <w:r>
        <w:t>Общая хар</w:t>
      </w:r>
      <w:r>
        <w:t>актеристика служебных частей речи. Отличие самостоятельных частей речи от</w:t>
      </w:r>
      <w:r>
        <w:rPr>
          <w:spacing w:val="1"/>
        </w:rPr>
        <w:t xml:space="preserve"> </w:t>
      </w:r>
      <w:r>
        <w:t>служебных.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194B9B" w:rsidRDefault="00643C90">
      <w:pPr>
        <w:pStyle w:val="a3"/>
        <w:spacing w:before="43"/>
        <w:ind w:left="936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194B9B" w:rsidRDefault="00643C90">
      <w:pPr>
        <w:pStyle w:val="a3"/>
        <w:tabs>
          <w:tab w:val="left" w:pos="2478"/>
          <w:tab w:val="left" w:pos="4218"/>
          <w:tab w:val="left" w:pos="5161"/>
          <w:tab w:val="left" w:pos="7593"/>
          <w:tab w:val="left" w:pos="9229"/>
        </w:tabs>
        <w:spacing w:before="41" w:line="276" w:lineRule="auto"/>
        <w:ind w:right="232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 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 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 составные.</w:t>
      </w:r>
    </w:p>
    <w:p w:rsidR="00194B9B" w:rsidRDefault="00643C90">
      <w:pPr>
        <w:pStyle w:val="a3"/>
        <w:spacing w:line="275" w:lineRule="exact"/>
        <w:ind w:left="936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194B9B" w:rsidRDefault="00643C90">
      <w:pPr>
        <w:pStyle w:val="a3"/>
        <w:spacing w:before="41" w:line="276" w:lineRule="auto"/>
        <w:ind w:right="230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по, бл</w:t>
      </w:r>
      <w:r>
        <w:t>агодаря, согласно, вопреки, наперерез.</w:t>
      </w:r>
    </w:p>
    <w:p w:rsidR="00194B9B" w:rsidRDefault="00643C90">
      <w:pPr>
        <w:pStyle w:val="a3"/>
        <w:ind w:left="936" w:firstLine="0"/>
      </w:pPr>
      <w:r>
        <w:t>Правописание</w:t>
      </w:r>
      <w:r>
        <w:rPr>
          <w:spacing w:val="-4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1"/>
        <w:ind w:left="1836" w:hanging="90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194B9B" w:rsidRDefault="00643C90">
      <w:pPr>
        <w:pStyle w:val="a3"/>
        <w:spacing w:before="43" w:line="276" w:lineRule="auto"/>
        <w:ind w:right="239"/>
      </w:pPr>
      <w:r>
        <w:t>Союз как служебная часть речи. Союз как средство связи однородных членов предложения и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194B9B" w:rsidRDefault="00643C90">
      <w:pPr>
        <w:pStyle w:val="a3"/>
        <w:spacing w:line="276" w:lineRule="auto"/>
        <w:ind w:right="234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194B9B" w:rsidRDefault="00643C90">
      <w:pPr>
        <w:pStyle w:val="a3"/>
        <w:spacing w:line="276" w:lineRule="auto"/>
        <w:ind w:left="936" w:right="6365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194B9B" w:rsidRDefault="00643C90">
      <w:pPr>
        <w:pStyle w:val="a3"/>
        <w:spacing w:before="1" w:line="276" w:lineRule="auto"/>
        <w:ind w:right="22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 xml:space="preserve">препинания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предложениях     </w:t>
      </w:r>
      <w:r>
        <w:rPr>
          <w:spacing w:val="32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союзом     </w:t>
      </w:r>
      <w:r>
        <w:rPr>
          <w:spacing w:val="32"/>
        </w:rPr>
        <w:t xml:space="preserve"> </w:t>
      </w:r>
      <w:r>
        <w:t xml:space="preserve">и,     </w:t>
      </w:r>
      <w:r>
        <w:rPr>
          <w:spacing w:val="28"/>
        </w:rPr>
        <w:t xml:space="preserve"> </w:t>
      </w:r>
      <w:r>
        <w:t xml:space="preserve">связывающим     </w:t>
      </w:r>
      <w:r>
        <w:rPr>
          <w:spacing w:val="31"/>
        </w:rPr>
        <w:t xml:space="preserve"> </w:t>
      </w:r>
      <w:r>
        <w:t xml:space="preserve">однородные     </w:t>
      </w:r>
      <w:r>
        <w:rPr>
          <w:spacing w:val="27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194B9B" w:rsidRDefault="00643C90">
      <w:pPr>
        <w:pStyle w:val="a3"/>
        <w:spacing w:before="43" w:line="276" w:lineRule="auto"/>
        <w:ind w:right="230"/>
      </w:pPr>
      <w:r>
        <w:t>Частица как служебная часть речи.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194B9B" w:rsidRDefault="00643C90">
      <w:pPr>
        <w:pStyle w:val="a3"/>
        <w:spacing w:before="1" w:line="276" w:lineRule="auto"/>
        <w:ind w:right="23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</w:t>
      </w:r>
      <w:r>
        <w:t>трицательные,</w:t>
      </w:r>
      <w:r>
        <w:rPr>
          <w:spacing w:val="1"/>
        </w:rPr>
        <w:t xml:space="preserve"> </w:t>
      </w:r>
      <w:r>
        <w:t>модальные.</w:t>
      </w:r>
    </w:p>
    <w:p w:rsidR="00194B9B" w:rsidRDefault="00643C90">
      <w:pPr>
        <w:pStyle w:val="a3"/>
        <w:spacing w:line="275" w:lineRule="exact"/>
        <w:ind w:left="936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194B9B" w:rsidRDefault="00643C90">
      <w:pPr>
        <w:pStyle w:val="a3"/>
        <w:spacing w:before="40" w:line="276" w:lineRule="auto"/>
        <w:ind w:right="224"/>
      </w:pPr>
      <w:r>
        <w:t xml:space="preserve">Смысловые       </w:t>
      </w:r>
      <w:r>
        <w:rPr>
          <w:spacing w:val="1"/>
        </w:rPr>
        <w:t xml:space="preserve"> </w:t>
      </w:r>
      <w:r>
        <w:t xml:space="preserve">различия       </w:t>
      </w:r>
      <w:r>
        <w:rPr>
          <w:spacing w:val="1"/>
        </w:rPr>
        <w:t xml:space="preserve"> </w:t>
      </w:r>
      <w:r>
        <w:t>частиц         не         и         ни.         Использование         частиц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ни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письменной   </w:t>
      </w:r>
      <w:r>
        <w:rPr>
          <w:spacing w:val="21"/>
        </w:rPr>
        <w:t xml:space="preserve"> </w:t>
      </w:r>
      <w:r>
        <w:t xml:space="preserve">речи.   </w:t>
      </w:r>
      <w:r>
        <w:rPr>
          <w:spacing w:val="20"/>
        </w:rPr>
        <w:t xml:space="preserve"> </w:t>
      </w:r>
      <w:r>
        <w:t xml:space="preserve">Различение   </w:t>
      </w:r>
      <w:r>
        <w:rPr>
          <w:spacing w:val="18"/>
        </w:rPr>
        <w:t xml:space="preserve"> </w:t>
      </w:r>
      <w:r>
        <w:t xml:space="preserve">приставки   </w:t>
      </w:r>
      <w:r>
        <w:rPr>
          <w:spacing w:val="27"/>
        </w:rPr>
        <w:t xml:space="preserve"> </w:t>
      </w:r>
      <w:r>
        <w:t xml:space="preserve">не-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частицы   </w:t>
      </w:r>
      <w:r>
        <w:rPr>
          <w:spacing w:val="21"/>
        </w:rPr>
        <w:t xml:space="preserve"> </w:t>
      </w:r>
      <w:r>
        <w:t xml:space="preserve">не.   </w:t>
      </w:r>
      <w:r>
        <w:rPr>
          <w:spacing w:val="21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разными частями речи (обобщение). Правописание частиц бы, ли, же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 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-то, -таки, -ка.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19" w:line="278" w:lineRule="auto"/>
        <w:ind w:right="4315" w:firstLine="0"/>
        <w:jc w:val="both"/>
        <w:rPr>
          <w:sz w:val="24"/>
        </w:rPr>
      </w:pPr>
      <w:r>
        <w:rPr>
          <w:position w:val="1"/>
          <w:sz w:val="24"/>
        </w:rPr>
        <w:lastRenderedPageBreak/>
        <w:t>Междометия и звукоподражательные слова.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sz w:val="24"/>
        </w:rPr>
        <w:t>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94B9B" w:rsidRDefault="00643C90">
      <w:pPr>
        <w:pStyle w:val="a3"/>
        <w:spacing w:line="276" w:lineRule="auto"/>
        <w:ind w:right="235"/>
      </w:pPr>
      <w:r>
        <w:t xml:space="preserve">Разряды     </w:t>
      </w:r>
      <w:r>
        <w:rPr>
          <w:spacing w:val="1"/>
        </w:rPr>
        <w:t xml:space="preserve"> </w:t>
      </w:r>
      <w:r>
        <w:t>междометий       по       значению      (выражающие       чувства,   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194B9B" w:rsidRDefault="00643C90">
      <w:pPr>
        <w:pStyle w:val="a3"/>
        <w:spacing w:line="276" w:lineRule="auto"/>
        <w:ind w:left="936" w:right="5812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194B9B" w:rsidRDefault="00643C90">
      <w:pPr>
        <w:pStyle w:val="a3"/>
        <w:spacing w:line="276" w:lineRule="auto"/>
        <w:ind w:right="236"/>
      </w:pPr>
      <w:r>
        <w:t>И</w:t>
      </w:r>
      <w:r>
        <w:t xml:space="preserve">спользование     </w:t>
      </w:r>
      <w:r>
        <w:rPr>
          <w:spacing w:val="1"/>
        </w:rPr>
        <w:t xml:space="preserve"> </w:t>
      </w:r>
      <w:r>
        <w:t>междометий       и       звукоподражательных       слов       в       разговорной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художественной      </w:t>
      </w:r>
      <w:r>
        <w:rPr>
          <w:spacing w:val="13"/>
        </w:rPr>
        <w:t xml:space="preserve"> </w:t>
      </w:r>
      <w:r>
        <w:t xml:space="preserve">речи      </w:t>
      </w:r>
      <w:r>
        <w:rPr>
          <w:spacing w:val="15"/>
        </w:rPr>
        <w:t xml:space="preserve"> </w:t>
      </w:r>
      <w:r>
        <w:t xml:space="preserve">как      </w:t>
      </w:r>
      <w:r>
        <w:rPr>
          <w:spacing w:val="15"/>
        </w:rPr>
        <w:t xml:space="preserve"> </w:t>
      </w:r>
      <w:r>
        <w:t xml:space="preserve">средства      </w:t>
      </w:r>
      <w:r>
        <w:rPr>
          <w:spacing w:val="13"/>
        </w:rPr>
        <w:t xml:space="preserve"> </w:t>
      </w:r>
      <w:r>
        <w:t xml:space="preserve">создания      </w:t>
      </w:r>
      <w:r>
        <w:rPr>
          <w:spacing w:val="14"/>
        </w:rPr>
        <w:t xml:space="preserve"> </w:t>
      </w:r>
      <w:r>
        <w:t xml:space="preserve">экспрессии.      </w:t>
      </w:r>
      <w:r>
        <w:rPr>
          <w:spacing w:val="15"/>
        </w:rPr>
        <w:t xml:space="preserve"> </w:t>
      </w:r>
      <w:r>
        <w:t>Интонационное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пунктуационное         выделение    </w:t>
      </w:r>
      <w:r>
        <w:t xml:space="preserve">     междометий         и         звукоподражательных         слов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194B9B" w:rsidRDefault="00643C90">
      <w:pPr>
        <w:pStyle w:val="a3"/>
        <w:spacing w:line="276" w:lineRule="auto"/>
        <w:ind w:right="232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477"/>
        </w:tabs>
        <w:spacing w:line="275" w:lineRule="exact"/>
        <w:ind w:left="1476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39"/>
        <w:ind w:left="1656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/>
        <w:ind w:left="936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0"/>
        <w:ind w:left="1656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4" w:line="276" w:lineRule="auto"/>
        <w:jc w:val="left"/>
      </w:pPr>
      <w:r>
        <w:t>Монолог-описание,</w:t>
      </w:r>
      <w:r>
        <w:rPr>
          <w:spacing w:val="25"/>
        </w:rPr>
        <w:t xml:space="preserve"> </w:t>
      </w:r>
      <w:r>
        <w:t>монолог-рассуждение,</w:t>
      </w:r>
      <w:r>
        <w:rPr>
          <w:spacing w:val="25"/>
        </w:rPr>
        <w:t xml:space="preserve"> </w:t>
      </w:r>
      <w:r>
        <w:t>монолог-повествование;</w:t>
      </w:r>
      <w:r>
        <w:rPr>
          <w:spacing w:val="26"/>
        </w:rPr>
        <w:t xml:space="preserve"> </w:t>
      </w:r>
      <w:r>
        <w:t>выступление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научным</w:t>
      </w:r>
      <w:r>
        <w:rPr>
          <w:spacing w:val="-57"/>
        </w:rPr>
        <w:t xml:space="preserve"> </w:t>
      </w:r>
      <w:r>
        <w:t>сообщением.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Диалог.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before="40"/>
        <w:ind w:left="1656" w:hanging="721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194B9B" w:rsidRDefault="00643C90">
      <w:pPr>
        <w:pStyle w:val="a3"/>
        <w:tabs>
          <w:tab w:val="left" w:pos="2626"/>
          <w:tab w:val="left" w:pos="5820"/>
          <w:tab w:val="left" w:pos="6760"/>
          <w:tab w:val="left" w:pos="7580"/>
          <w:tab w:val="left" w:pos="9559"/>
        </w:tabs>
        <w:spacing w:before="41" w:line="276" w:lineRule="auto"/>
        <w:ind w:right="232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194B9B" w:rsidRDefault="00643C90">
      <w:pPr>
        <w:pStyle w:val="a3"/>
        <w:spacing w:before="2" w:line="276" w:lineRule="auto"/>
        <w:jc w:val="left"/>
      </w:pPr>
      <w:r>
        <w:t>Информационная</w:t>
      </w:r>
      <w:r>
        <w:rPr>
          <w:spacing w:val="53"/>
        </w:rPr>
        <w:t xml:space="preserve"> </w:t>
      </w:r>
      <w:r>
        <w:t>переработка</w:t>
      </w:r>
      <w:r>
        <w:rPr>
          <w:spacing w:val="53"/>
        </w:rPr>
        <w:t xml:space="preserve"> </w:t>
      </w:r>
      <w:r>
        <w:t>текста:</w:t>
      </w:r>
      <w:r>
        <w:rPr>
          <w:spacing w:val="58"/>
        </w:rPr>
        <w:t xml:space="preserve"> </w:t>
      </w:r>
      <w:r>
        <w:t>извлечение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 тезисы,</w:t>
      </w:r>
      <w:r>
        <w:rPr>
          <w:spacing w:val="-1"/>
        </w:rPr>
        <w:t xml:space="preserve"> </w:t>
      </w:r>
      <w:r>
        <w:t>конспект.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84" w:lineRule="exact"/>
        <w:ind w:left="1656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</w:t>
      </w:r>
      <w:r>
        <w:t>зыковые</w:t>
      </w:r>
      <w:r>
        <w:rPr>
          <w:spacing w:val="-4"/>
        </w:rPr>
        <w:t xml:space="preserve"> </w:t>
      </w:r>
      <w:r>
        <w:t>особенности.</w:t>
      </w:r>
    </w:p>
    <w:p w:rsidR="00194B9B" w:rsidRDefault="00643C90">
      <w:pPr>
        <w:pStyle w:val="a3"/>
        <w:spacing w:before="43" w:line="276" w:lineRule="auto"/>
        <w:jc w:val="left"/>
      </w:pPr>
      <w:r>
        <w:t>Жанры</w:t>
      </w:r>
      <w:r>
        <w:rPr>
          <w:spacing w:val="20"/>
        </w:rPr>
        <w:t xml:space="preserve"> </w:t>
      </w:r>
      <w:r>
        <w:t>официально-делового</w:t>
      </w:r>
      <w:r>
        <w:rPr>
          <w:spacing w:val="20"/>
        </w:rPr>
        <w:t xml:space="preserve"> </w:t>
      </w:r>
      <w:r>
        <w:t>стиля</w:t>
      </w:r>
      <w:r>
        <w:rPr>
          <w:spacing w:val="20"/>
        </w:rPr>
        <w:t xml:space="preserve"> </w:t>
      </w:r>
      <w:r>
        <w:t>(заявление,</w:t>
      </w:r>
      <w:r>
        <w:rPr>
          <w:spacing w:val="20"/>
        </w:rPr>
        <w:t xml:space="preserve"> </w:t>
      </w:r>
      <w:r>
        <w:t>объяснительная</w:t>
      </w:r>
      <w:r>
        <w:rPr>
          <w:spacing w:val="20"/>
        </w:rPr>
        <w:t xml:space="preserve"> </w:t>
      </w:r>
      <w:r>
        <w:t>записка,</w:t>
      </w:r>
      <w:r>
        <w:rPr>
          <w:spacing w:val="20"/>
        </w:rPr>
        <w:t xml:space="preserve"> </w:t>
      </w:r>
      <w: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194B9B" w:rsidRDefault="00643C90">
      <w:pPr>
        <w:pStyle w:val="a3"/>
        <w:tabs>
          <w:tab w:val="left" w:pos="8190"/>
        </w:tabs>
        <w:spacing w:before="41" w:line="278" w:lineRule="auto"/>
        <w:ind w:right="241"/>
        <w:jc w:val="left"/>
      </w:pPr>
      <w:r>
        <w:t xml:space="preserve">Жанры  </w:t>
      </w:r>
      <w:r>
        <w:rPr>
          <w:spacing w:val="14"/>
        </w:rPr>
        <w:t xml:space="preserve"> </w:t>
      </w:r>
      <w:r>
        <w:t xml:space="preserve">научного  </w:t>
      </w:r>
      <w:r>
        <w:rPr>
          <w:spacing w:val="15"/>
        </w:rPr>
        <w:t xml:space="preserve"> </w:t>
      </w:r>
      <w:r>
        <w:t xml:space="preserve">стиля  </w:t>
      </w:r>
      <w:r>
        <w:rPr>
          <w:spacing w:val="15"/>
        </w:rPr>
        <w:t xml:space="preserve"> </w:t>
      </w:r>
      <w:r>
        <w:t xml:space="preserve">(реферат,  </w:t>
      </w:r>
      <w:r>
        <w:rPr>
          <w:spacing w:val="15"/>
        </w:rPr>
        <w:t xml:space="preserve"> </w:t>
      </w:r>
      <w:r>
        <w:t xml:space="preserve">доклад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научную  </w:t>
      </w:r>
      <w:r>
        <w:rPr>
          <w:spacing w:val="16"/>
        </w:rPr>
        <w:t xml:space="preserve"> </w:t>
      </w:r>
      <w:r>
        <w:t>тему).</w:t>
      </w:r>
      <w:r>
        <w:tab/>
        <w:t>Сочетание</w:t>
      </w:r>
      <w:r>
        <w:rPr>
          <w:spacing w:val="1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657"/>
        </w:tabs>
        <w:spacing w:line="281" w:lineRule="exact"/>
        <w:ind w:left="1656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0" w:line="278" w:lineRule="auto"/>
        <w:ind w:right="4846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194B9B" w:rsidRDefault="00643C90">
      <w:pPr>
        <w:pStyle w:val="a3"/>
        <w:spacing w:line="276" w:lineRule="auto"/>
        <w:ind w:left="936" w:right="3968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4" w:lineRule="exact"/>
        <w:ind w:left="1836" w:hanging="901"/>
        <w:rPr>
          <w:sz w:val="24"/>
        </w:rPr>
      </w:pPr>
      <w:r>
        <w:rPr>
          <w:sz w:val="24"/>
        </w:rPr>
        <w:t>Словосочетание.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194B9B" w:rsidRDefault="00643C90">
      <w:pPr>
        <w:pStyle w:val="a3"/>
        <w:spacing w:before="40" w:line="276" w:lineRule="auto"/>
        <w:jc w:val="left"/>
      </w:pPr>
      <w:r>
        <w:t>Виды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морфологическим</w:t>
      </w:r>
      <w:r>
        <w:rPr>
          <w:spacing w:val="2"/>
        </w:rPr>
        <w:t xml:space="preserve"> </w:t>
      </w:r>
      <w:r>
        <w:t>свойствам</w:t>
      </w:r>
      <w:r>
        <w:rPr>
          <w:spacing w:val="2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слова:</w:t>
      </w:r>
      <w:r>
        <w:rPr>
          <w:spacing w:val="3"/>
        </w:rPr>
        <w:t xml:space="preserve"> </w:t>
      </w:r>
      <w:r>
        <w:t>глагольные,</w:t>
      </w:r>
      <w:r>
        <w:rPr>
          <w:spacing w:val="2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наречные.</w:t>
      </w:r>
    </w:p>
    <w:p w:rsidR="00194B9B" w:rsidRDefault="00643C90">
      <w:pPr>
        <w:pStyle w:val="a3"/>
        <w:spacing w:before="2" w:line="276" w:lineRule="auto"/>
        <w:ind w:left="936" w:right="296" w:firstLine="0"/>
        <w:jc w:val="left"/>
      </w:pPr>
      <w:r>
        <w:t>Типы подчинительной связи слов в словосочетании: согласование, управление, примыкан</w:t>
      </w:r>
      <w:r>
        <w:t>ие.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0"/>
        <w:ind w:left="1836" w:hanging="901"/>
        <w:rPr>
          <w:sz w:val="24"/>
        </w:rPr>
      </w:pPr>
      <w:r>
        <w:rPr>
          <w:sz w:val="24"/>
        </w:rPr>
        <w:t>Предложение.</w:t>
      </w:r>
    </w:p>
    <w:p w:rsidR="00194B9B" w:rsidRDefault="00643C90">
      <w:pPr>
        <w:pStyle w:val="a3"/>
        <w:spacing w:before="44"/>
        <w:ind w:left="936" w:firstLine="0"/>
        <w:jc w:val="left"/>
      </w:pPr>
      <w:r>
        <w:t>Предложение.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предложения:</w:t>
      </w:r>
      <w:r>
        <w:rPr>
          <w:spacing w:val="-3"/>
        </w:rPr>
        <w:t xml:space="preserve"> </w:t>
      </w:r>
      <w:r>
        <w:t>смысловая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интонационная</w:t>
      </w:r>
      <w:r>
        <w:rPr>
          <w:spacing w:val="-3"/>
        </w:rPr>
        <w:t xml:space="preserve"> </w:t>
      </w:r>
      <w:r>
        <w:t>законченность,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грамматическая</w:t>
      </w:r>
      <w:r>
        <w:rPr>
          <w:spacing w:val="-4"/>
        </w:rPr>
        <w:t xml:space="preserve"> </w:t>
      </w:r>
      <w:r>
        <w:t>оформленность.</w:t>
      </w:r>
    </w:p>
    <w:p w:rsidR="00194B9B" w:rsidRDefault="00643C90">
      <w:pPr>
        <w:pStyle w:val="a3"/>
        <w:spacing w:before="44" w:line="276" w:lineRule="auto"/>
        <w:ind w:right="231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194B9B" w:rsidRDefault="00643C90">
      <w:pPr>
        <w:pStyle w:val="a3"/>
        <w:spacing w:line="274" w:lineRule="exact"/>
        <w:ind w:left="936" w:firstLine="0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194B9B" w:rsidRDefault="00643C90">
      <w:pPr>
        <w:pStyle w:val="a3"/>
        <w:spacing w:before="43" w:line="276" w:lineRule="auto"/>
        <w:ind w:right="234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194B9B" w:rsidRDefault="00643C90">
      <w:pPr>
        <w:pStyle w:val="a3"/>
        <w:spacing w:line="284" w:lineRule="exact"/>
        <w:ind w:left="936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194B9B" w:rsidRDefault="00643C90">
      <w:pPr>
        <w:pStyle w:val="a3"/>
        <w:spacing w:before="43" w:line="276" w:lineRule="auto"/>
        <w:ind w:left="936" w:right="233" w:firstLine="0"/>
      </w:pPr>
      <w:r>
        <w:rPr>
          <w:position w:val="1"/>
        </w:rPr>
        <w:t>Виды простых предложений по нали</w:t>
      </w:r>
      <w:r>
        <w:rPr>
          <w:position w:val="1"/>
        </w:rPr>
        <w:t xml:space="preserve">чию главных членов </w:t>
      </w:r>
      <w:r>
        <w:t>(</w:t>
      </w:r>
      <w:r>
        <w:rPr>
          <w:position w:val="1"/>
        </w:rPr>
        <w:t>двусоставные, односоставные).</w:t>
      </w:r>
      <w:r>
        <w:rPr>
          <w:spacing w:val="1"/>
          <w:position w:val="1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наличию</w:t>
      </w:r>
      <w:r>
        <w:rPr>
          <w:spacing w:val="49"/>
        </w:rPr>
        <w:t xml:space="preserve"> </w:t>
      </w:r>
      <w:r>
        <w:t>второстепенных</w:t>
      </w:r>
      <w:r>
        <w:rPr>
          <w:spacing w:val="50"/>
        </w:rPr>
        <w:t xml:space="preserve"> </w:t>
      </w:r>
      <w:r>
        <w:t>членов</w:t>
      </w:r>
      <w:r>
        <w:rPr>
          <w:spacing w:val="48"/>
        </w:rPr>
        <w:t xml:space="preserve"> </w:t>
      </w:r>
      <w:r>
        <w:t>(распространѐнные,</w:t>
      </w:r>
    </w:p>
    <w:p w:rsidR="00194B9B" w:rsidRDefault="00643C90">
      <w:pPr>
        <w:pStyle w:val="a3"/>
        <w:spacing w:line="275" w:lineRule="exact"/>
        <w:ind w:firstLine="0"/>
        <w:jc w:val="left"/>
      </w:pPr>
      <w:r>
        <w:t>нераспространѐнные).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194B9B" w:rsidRDefault="00643C90">
      <w:pPr>
        <w:pStyle w:val="a3"/>
        <w:tabs>
          <w:tab w:val="left" w:pos="2795"/>
          <w:tab w:val="left" w:pos="4203"/>
          <w:tab w:val="left" w:pos="5973"/>
          <w:tab w:val="left" w:pos="6482"/>
          <w:tab w:val="left" w:pos="8401"/>
          <w:tab w:val="left" w:pos="9332"/>
        </w:tabs>
        <w:spacing w:before="44" w:line="276" w:lineRule="auto"/>
        <w:ind w:right="231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 xml:space="preserve">в устной речи </w:t>
      </w:r>
      <w:r>
        <w:t>интонации неполного</w:t>
      </w:r>
      <w:r>
        <w:rPr>
          <w:spacing w:val="-1"/>
        </w:rPr>
        <w:t xml:space="preserve"> </w:t>
      </w:r>
      <w:r>
        <w:t>предложения.</w:t>
      </w:r>
    </w:p>
    <w:p w:rsidR="00194B9B" w:rsidRDefault="00643C90">
      <w:pPr>
        <w:pStyle w:val="a3"/>
        <w:spacing w:line="276" w:lineRule="auto"/>
        <w:ind w:right="226"/>
        <w:jc w:val="left"/>
      </w:pPr>
      <w:r>
        <w:t>Грамматические,</w:t>
      </w:r>
      <w:r>
        <w:rPr>
          <w:spacing w:val="30"/>
        </w:rPr>
        <w:t xml:space="preserve"> </w:t>
      </w:r>
      <w:r>
        <w:t>интонационные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пунктуационные</w:t>
      </w:r>
      <w:r>
        <w:rPr>
          <w:spacing w:val="29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да, нет.</w:t>
      </w:r>
    </w:p>
    <w:p w:rsidR="00194B9B" w:rsidRDefault="00643C90">
      <w:pPr>
        <w:pStyle w:val="a3"/>
        <w:ind w:left="936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before="41" w:line="276" w:lineRule="auto"/>
        <w:ind w:right="5737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194B9B" w:rsidRDefault="00643C90">
      <w:pPr>
        <w:pStyle w:val="a3"/>
        <w:spacing w:line="278" w:lineRule="auto"/>
        <w:ind w:left="936" w:right="3797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194B9B" w:rsidRDefault="00643C90">
      <w:pPr>
        <w:pStyle w:val="a3"/>
        <w:spacing w:line="276" w:lineRule="auto"/>
        <w:ind w:right="239"/>
      </w:pPr>
      <w:r>
        <w:t>Виды сказуемого (простое глагольное, составное глагольное, составное именное) и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выражения.</w:t>
      </w:r>
    </w:p>
    <w:p w:rsidR="00194B9B" w:rsidRDefault="00643C90">
      <w:pPr>
        <w:pStyle w:val="a3"/>
        <w:spacing w:line="275" w:lineRule="exact"/>
        <w:ind w:left="936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194B9B" w:rsidRDefault="00643C90">
      <w:pPr>
        <w:pStyle w:val="a3"/>
        <w:spacing w:before="37" w:line="276" w:lineRule="auto"/>
        <w:ind w:right="228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194B9B" w:rsidRDefault="00643C90">
      <w:pPr>
        <w:pStyle w:val="a3"/>
        <w:spacing w:line="276" w:lineRule="auto"/>
        <w:ind w:left="936" w:right="4911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194B9B" w:rsidRDefault="00643C90">
      <w:pPr>
        <w:pStyle w:val="a3"/>
        <w:spacing w:line="276" w:lineRule="auto"/>
        <w:jc w:val="left"/>
      </w:pPr>
      <w:r>
        <w:t>Определение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второстепенный</w:t>
      </w:r>
      <w:r>
        <w:rPr>
          <w:spacing w:val="14"/>
        </w:rPr>
        <w:t xml:space="preserve"> </w:t>
      </w:r>
      <w:r>
        <w:t>член</w:t>
      </w:r>
      <w:r>
        <w:rPr>
          <w:spacing w:val="14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согласованные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194B9B" w:rsidRDefault="00643C90">
      <w:pPr>
        <w:pStyle w:val="a3"/>
        <w:tabs>
          <w:tab w:val="left" w:pos="2456"/>
          <w:tab w:val="left" w:pos="3018"/>
          <w:tab w:val="left" w:pos="3999"/>
          <w:tab w:val="left" w:pos="4586"/>
          <w:tab w:val="left" w:pos="6162"/>
          <w:tab w:val="left" w:pos="7635"/>
          <w:tab w:val="left" w:pos="8194"/>
          <w:tab w:val="left" w:pos="10095"/>
        </w:tabs>
        <w:spacing w:line="276" w:lineRule="auto"/>
        <w:ind w:right="234"/>
        <w:jc w:val="left"/>
      </w:pPr>
      <w:r>
        <w:t>Приложение</w:t>
      </w:r>
      <w:r>
        <w:tab/>
        <w:t>как</w:t>
      </w:r>
      <w:r>
        <w:tab/>
        <w:t>особый</w:t>
      </w:r>
      <w:r>
        <w:tab/>
        <w:t>вид</w:t>
      </w:r>
      <w:r>
        <w:tab/>
        <w:t>определения.</w:t>
      </w:r>
      <w:r>
        <w:tab/>
        <w:t>Дополнение</w:t>
      </w:r>
      <w:r>
        <w:tab/>
        <w:t>как</w:t>
      </w:r>
      <w:r>
        <w:tab/>
        <w:t>второстепенный</w:t>
      </w:r>
      <w:r>
        <w:tab/>
      </w:r>
      <w:r>
        <w:rPr>
          <w:spacing w:val="-1"/>
        </w:rP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194B9B" w:rsidRDefault="00643C90">
      <w:pPr>
        <w:pStyle w:val="a3"/>
        <w:spacing w:line="276" w:lineRule="auto"/>
        <w:ind w:right="241"/>
        <w:jc w:val="left"/>
      </w:pPr>
      <w:r>
        <w:t>Обстоятельство</w:t>
      </w:r>
      <w:r>
        <w:rPr>
          <w:spacing w:val="10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второстепенный</w:t>
      </w:r>
      <w:r>
        <w:rPr>
          <w:spacing w:val="11"/>
        </w:rPr>
        <w:t xml:space="preserve"> </w:t>
      </w:r>
      <w:r>
        <w:t>член</w:t>
      </w:r>
      <w:r>
        <w:rPr>
          <w:spacing w:val="12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обстоятельств</w:t>
      </w:r>
      <w:r>
        <w:rPr>
          <w:spacing w:val="10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85" w:lineRule="exact"/>
        <w:ind w:left="1836"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194B9B" w:rsidRDefault="00643C90">
      <w:pPr>
        <w:pStyle w:val="a3"/>
        <w:tabs>
          <w:tab w:val="left" w:pos="2879"/>
          <w:tab w:val="left" w:pos="4063"/>
          <w:tab w:val="left" w:pos="5872"/>
          <w:tab w:val="left" w:pos="7501"/>
          <w:tab w:val="left" w:pos="7882"/>
          <w:tab w:val="left" w:pos="9553"/>
        </w:tabs>
        <w:spacing w:before="41" w:line="276" w:lineRule="auto"/>
        <w:ind w:right="235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tab/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194B9B" w:rsidRDefault="00643C90">
      <w:pPr>
        <w:pStyle w:val="a3"/>
        <w:spacing w:line="278" w:lineRule="auto"/>
        <w:ind w:right="226"/>
        <w:jc w:val="left"/>
      </w:pPr>
      <w:r>
        <w:t>Виды</w:t>
      </w:r>
      <w:r>
        <w:rPr>
          <w:spacing w:val="21"/>
        </w:rPr>
        <w:t xml:space="preserve"> </w:t>
      </w:r>
      <w:r>
        <w:t>односо</w:t>
      </w:r>
      <w:r>
        <w:t>ставных</w:t>
      </w:r>
      <w:r>
        <w:rPr>
          <w:spacing w:val="20"/>
        </w:rPr>
        <w:t xml:space="preserve"> </w:t>
      </w:r>
      <w:r>
        <w:t>предложений:</w:t>
      </w:r>
      <w:r>
        <w:rPr>
          <w:spacing w:val="19"/>
        </w:rPr>
        <w:t xml:space="preserve"> </w:t>
      </w:r>
      <w:r>
        <w:t>назывные,</w:t>
      </w:r>
      <w:r>
        <w:rPr>
          <w:spacing w:val="21"/>
        </w:rPr>
        <w:t xml:space="preserve"> </w:t>
      </w:r>
      <w:r>
        <w:t>определѐнноличные,</w:t>
      </w:r>
      <w:r>
        <w:rPr>
          <w:spacing w:val="27"/>
        </w:rPr>
        <w:t xml:space="preserve"> </w:t>
      </w:r>
      <w:r>
        <w:t>неопределѐнно-личные,</w:t>
      </w:r>
      <w:r>
        <w:rPr>
          <w:spacing w:val="-57"/>
        </w:rPr>
        <w:t xml:space="preserve"> </w:t>
      </w:r>
      <w:r>
        <w:t>обобщѐнно-личные,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2"/>
        </w:rPr>
        <w:t xml:space="preserve"> </w:t>
      </w:r>
      <w:r>
        <w:t>предложения.</w:t>
      </w:r>
    </w:p>
    <w:p w:rsidR="00194B9B" w:rsidRDefault="00643C90">
      <w:pPr>
        <w:pStyle w:val="a3"/>
        <w:spacing w:line="276" w:lineRule="auto"/>
        <w:ind w:left="936" w:right="2232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837"/>
        </w:tabs>
        <w:spacing w:line="276" w:lineRule="auto"/>
        <w:ind w:right="4752" w:firstLine="0"/>
        <w:rPr>
          <w:sz w:val="24"/>
        </w:rPr>
      </w:pPr>
      <w:r>
        <w:rPr>
          <w:sz w:val="24"/>
        </w:rPr>
        <w:t xml:space="preserve">Простое осложнѐнное </w:t>
      </w:r>
      <w:r>
        <w:rPr>
          <w:sz w:val="24"/>
        </w:rPr>
        <w:t>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194B9B" w:rsidRDefault="00643C90">
      <w:pPr>
        <w:pStyle w:val="a3"/>
        <w:ind w:left="936" w:firstLine="0"/>
        <w:jc w:val="left"/>
      </w:pPr>
      <w:r>
        <w:t>Однородные</w:t>
      </w:r>
      <w:r>
        <w:rPr>
          <w:spacing w:val="-5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left="936" w:right="3362" w:firstLine="0"/>
        <w:jc w:val="left"/>
      </w:pPr>
      <w:r>
        <w:lastRenderedPageBreak/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194B9B" w:rsidRDefault="00643C90">
      <w:pPr>
        <w:pStyle w:val="a3"/>
        <w:spacing w:before="41" w:line="276" w:lineRule="auto"/>
        <w:ind w:right="231"/>
      </w:pPr>
      <w:r>
        <w:t>Нормы построения предложений с</w:t>
      </w:r>
      <w:r>
        <w:rPr>
          <w:spacing w:val="60"/>
        </w:rPr>
        <w:t xml:space="preserve"> </w:t>
      </w:r>
      <w:r>
        <w:t>однородными членами, связанными двойными союзами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как…так и.</w:t>
      </w:r>
    </w:p>
    <w:p w:rsidR="00194B9B" w:rsidRDefault="00643C90">
      <w:pPr>
        <w:pStyle w:val="a3"/>
        <w:spacing w:before="1" w:line="276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37"/>
        </w:rPr>
        <w:t xml:space="preserve"> </w:t>
      </w:r>
      <w:r>
        <w:t>попарно,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повторяющихся</w:t>
      </w:r>
      <w:r>
        <w:rPr>
          <w:spacing w:val="36"/>
        </w:rPr>
        <w:t xml:space="preserve"> </w:t>
      </w:r>
      <w:r>
        <w:t>союзов</w:t>
      </w:r>
      <w:r>
        <w:rPr>
          <w:spacing w:val="35"/>
        </w:rPr>
        <w:t xml:space="preserve"> </w:t>
      </w:r>
      <w:r>
        <w:t>(и...</w:t>
      </w:r>
      <w:r>
        <w:rPr>
          <w:spacing w:val="37"/>
        </w:rPr>
        <w:t xml:space="preserve"> </w:t>
      </w:r>
      <w:r>
        <w:t>и,</w:t>
      </w:r>
      <w:r>
        <w:rPr>
          <w:spacing w:val="36"/>
        </w:rPr>
        <w:t xml:space="preserve"> </w:t>
      </w:r>
      <w:r>
        <w:t>или...</w:t>
      </w:r>
      <w:r>
        <w:rPr>
          <w:spacing w:val="36"/>
        </w:rPr>
        <w:t xml:space="preserve"> </w:t>
      </w:r>
      <w:r>
        <w:t>или,</w:t>
      </w:r>
      <w:r>
        <w:rPr>
          <w:spacing w:val="37"/>
        </w:rPr>
        <w:t xml:space="preserve"> </w:t>
      </w:r>
      <w:r>
        <w:t>либo...</w:t>
      </w:r>
      <w:r>
        <w:rPr>
          <w:spacing w:val="36"/>
        </w:rPr>
        <w:t xml:space="preserve"> </w:t>
      </w:r>
      <w:r>
        <w:t>либo,</w:t>
      </w:r>
      <w:r>
        <w:rPr>
          <w:spacing w:val="34"/>
        </w:rPr>
        <w:t xml:space="preserve"> </w:t>
      </w:r>
      <w:r>
        <w:t>ни...ни,</w:t>
      </w:r>
      <w:r>
        <w:rPr>
          <w:spacing w:val="-57"/>
        </w:rPr>
        <w:t xml:space="preserve"> </w:t>
      </w:r>
      <w:r>
        <w:t>тo... тo).</w:t>
      </w:r>
    </w:p>
    <w:p w:rsidR="00194B9B" w:rsidRDefault="00643C90">
      <w:pPr>
        <w:pStyle w:val="a3"/>
        <w:spacing w:line="278" w:lineRule="auto"/>
        <w:ind w:right="236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194B9B" w:rsidRDefault="00643C90">
      <w:pPr>
        <w:pStyle w:val="a3"/>
        <w:spacing w:line="276" w:lineRule="auto"/>
        <w:ind w:right="234"/>
      </w:pPr>
      <w:r>
        <w:t xml:space="preserve">Правила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4"/>
        </w:rPr>
        <w:t xml:space="preserve"> </w:t>
      </w:r>
      <w:r>
        <w:t xml:space="preserve">знаков   </w:t>
      </w:r>
      <w:r>
        <w:rPr>
          <w:spacing w:val="33"/>
        </w:rPr>
        <w:t xml:space="preserve"> </w:t>
      </w:r>
      <w:r>
        <w:t xml:space="preserve">препинания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простом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сложном   </w:t>
      </w:r>
      <w:r>
        <w:rPr>
          <w:spacing w:val="35"/>
        </w:rPr>
        <w:t xml:space="preserve"> </w:t>
      </w:r>
      <w:r>
        <w:t>пре</w:t>
      </w:r>
      <w:r>
        <w:t>дложениях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194B9B" w:rsidRDefault="00643C90">
      <w:pPr>
        <w:pStyle w:val="a5"/>
        <w:numPr>
          <w:ilvl w:val="4"/>
          <w:numId w:val="9"/>
        </w:numPr>
        <w:tabs>
          <w:tab w:val="left" w:pos="2017"/>
        </w:tabs>
        <w:spacing w:line="275" w:lineRule="exact"/>
        <w:ind w:hanging="108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194B9B" w:rsidRDefault="00643C90">
      <w:pPr>
        <w:pStyle w:val="a3"/>
        <w:spacing w:before="38" w:line="276" w:lineRule="auto"/>
        <w:ind w:right="232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 обособленные</w:t>
      </w:r>
      <w:r>
        <w:rPr>
          <w:spacing w:val="-3"/>
        </w:rPr>
        <w:t xml:space="preserve"> </w:t>
      </w:r>
      <w:r>
        <w:t>обстоятельства, обособленные</w:t>
      </w:r>
      <w:r>
        <w:rPr>
          <w:spacing w:val="-2"/>
        </w:rPr>
        <w:t xml:space="preserve"> </w:t>
      </w:r>
      <w:r>
        <w:t>дополнения).</w:t>
      </w:r>
    </w:p>
    <w:p w:rsidR="00194B9B" w:rsidRDefault="00643C90">
      <w:pPr>
        <w:pStyle w:val="a3"/>
        <w:spacing w:line="275" w:lineRule="exact"/>
        <w:ind w:left="936" w:firstLine="0"/>
      </w:pPr>
      <w:r>
        <w:t>Уточняющие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пояснительные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194B9B" w:rsidRDefault="00643C90">
      <w:pPr>
        <w:pStyle w:val="a3"/>
        <w:tabs>
          <w:tab w:val="left" w:pos="2605"/>
          <w:tab w:val="left" w:pos="5216"/>
          <w:tab w:val="left" w:pos="6418"/>
          <w:tab w:val="left" w:pos="9258"/>
        </w:tabs>
        <w:spacing w:before="40" w:line="276" w:lineRule="auto"/>
        <w:ind w:right="227"/>
      </w:pPr>
      <w:r>
        <w:t>Нормы постановки знаков препинания в предложениях со сравнительным оборотом; правила</w:t>
      </w:r>
      <w:r>
        <w:rPr>
          <w:spacing w:val="-57"/>
        </w:rPr>
        <w:t xml:space="preserve"> </w:t>
      </w:r>
      <w:r>
        <w:rPr>
          <w:position w:val="1"/>
        </w:rPr>
        <w:t>обособления</w:t>
      </w:r>
      <w:r>
        <w:rPr>
          <w:position w:val="1"/>
        </w:rPr>
        <w:tab/>
        <w:t>согласованных</w:t>
      </w:r>
      <w:r>
        <w:rPr>
          <w:position w:val="1"/>
        </w:rPr>
        <w:tab/>
      </w:r>
      <w:r>
        <w:t>и</w:t>
      </w:r>
      <w:r>
        <w:tab/>
        <w:t>несогласованных</w:t>
      </w:r>
      <w:r>
        <w:tab/>
        <w:t>определений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</w:t>
      </w:r>
      <w:r>
        <w:t>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194B9B" w:rsidRDefault="00643C90">
      <w:pPr>
        <w:pStyle w:val="a5"/>
        <w:numPr>
          <w:ilvl w:val="4"/>
          <w:numId w:val="9"/>
        </w:numPr>
        <w:tabs>
          <w:tab w:val="left" w:pos="2017"/>
        </w:tabs>
        <w:spacing w:line="285" w:lineRule="exact"/>
        <w:ind w:hanging="108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194B9B" w:rsidRDefault="00643C90">
      <w:pPr>
        <w:pStyle w:val="a3"/>
        <w:tabs>
          <w:tab w:val="left" w:pos="3021"/>
          <w:tab w:val="left" w:pos="4908"/>
          <w:tab w:val="left" w:pos="6663"/>
          <w:tab w:val="left" w:pos="8698"/>
        </w:tabs>
        <w:spacing w:before="44" w:line="276" w:lineRule="auto"/>
        <w:ind w:right="234"/>
      </w:pPr>
      <w:r>
        <w:t>Обращение.</w:t>
      </w:r>
      <w:r>
        <w:tab/>
        <w:t>Основные</w:t>
      </w:r>
      <w:r>
        <w:tab/>
        <w:t>функции</w:t>
      </w:r>
      <w:r>
        <w:tab/>
        <w:t>обращения.</w:t>
      </w:r>
      <w:r>
        <w:tab/>
      </w:r>
      <w:r>
        <w:rPr>
          <w:spacing w:val="-1"/>
        </w:rPr>
        <w:t>Распространѐнное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:rsidR="00194B9B" w:rsidRDefault="00643C90">
      <w:pPr>
        <w:pStyle w:val="a3"/>
        <w:spacing w:line="275" w:lineRule="exact"/>
        <w:ind w:left="936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194B9B" w:rsidRDefault="00643C90">
      <w:pPr>
        <w:pStyle w:val="a3"/>
        <w:spacing w:before="43" w:line="276" w:lineRule="auto"/>
        <w:ind w:right="234"/>
      </w:pPr>
      <w:r>
        <w:t xml:space="preserve">Группы вводных конструкций по </w:t>
      </w:r>
      <w:r>
        <w:t>значению (вводные слова со значением различной 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194B9B" w:rsidRDefault="00643C90">
      <w:pPr>
        <w:pStyle w:val="a3"/>
        <w:spacing w:line="274" w:lineRule="exact"/>
        <w:ind w:left="936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194B9B" w:rsidRDefault="00643C90">
      <w:pPr>
        <w:pStyle w:val="a3"/>
        <w:spacing w:before="41" w:line="278" w:lineRule="auto"/>
        <w:ind w:right="232"/>
      </w:pPr>
      <w:r>
        <w:t xml:space="preserve">Омонимия         членов         предложения         и         вводных   </w:t>
      </w:r>
      <w:r>
        <w:t xml:space="preserve">      слов,   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194B9B" w:rsidRDefault="00643C90">
      <w:pPr>
        <w:pStyle w:val="a3"/>
        <w:tabs>
          <w:tab w:val="left" w:pos="4441"/>
          <w:tab w:val="left" w:pos="8422"/>
        </w:tabs>
        <w:spacing w:line="276" w:lineRule="auto"/>
        <w:ind w:right="23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tab/>
        <w:t>обращениями</w:t>
      </w:r>
      <w:r>
        <w:tab/>
      </w:r>
      <w:r>
        <w:rPr>
          <w:spacing w:val="-1"/>
        </w:rPr>
        <w:t>(распространѐнными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194B9B" w:rsidRDefault="00643C90">
      <w:pPr>
        <w:pStyle w:val="a3"/>
        <w:spacing w:line="276" w:lineRule="auto"/>
        <w:ind w:right="233"/>
      </w:pPr>
      <w:r>
        <w:t xml:space="preserve">Правила     </w:t>
      </w:r>
      <w:r>
        <w:rPr>
          <w:spacing w:val="1"/>
        </w:rPr>
        <w:t xml:space="preserve"> </w:t>
      </w:r>
      <w:r>
        <w:t>постановки       знаков       преп</w:t>
      </w:r>
      <w:r>
        <w:t>инания       в       предложениях       с       вводными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 обращениями</w:t>
      </w:r>
      <w:r>
        <w:rPr>
          <w:spacing w:val="-3"/>
        </w:rPr>
        <w:t xml:space="preserve"> </w:t>
      </w:r>
      <w:r>
        <w:t>и междометиями.</w:t>
      </w:r>
    </w:p>
    <w:p w:rsidR="00194B9B" w:rsidRDefault="00643C90">
      <w:pPr>
        <w:pStyle w:val="a3"/>
        <w:spacing w:line="275" w:lineRule="exact"/>
        <w:ind w:left="936" w:firstLine="0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597"/>
        </w:tabs>
        <w:spacing w:before="37"/>
        <w:ind w:left="1596" w:hanging="661"/>
        <w:jc w:val="both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52"/>
        <w:ind w:left="1776" w:hanging="8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/>
        <w:ind w:left="936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51"/>
        <w:ind w:left="1776" w:hanging="84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3" w:line="276" w:lineRule="auto"/>
        <w:ind w:left="936" w:right="1268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194B9B" w:rsidRDefault="00643C90">
      <w:pPr>
        <w:pStyle w:val="a3"/>
        <w:ind w:left="936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194B9B" w:rsidRDefault="00643C90">
      <w:pPr>
        <w:pStyle w:val="a3"/>
        <w:spacing w:before="41" w:line="276" w:lineRule="auto"/>
        <w:ind w:right="228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общения,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жизненный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читательский</w:t>
      </w:r>
      <w:r>
        <w:rPr>
          <w:spacing w:val="16"/>
        </w:rPr>
        <w:t xml:space="preserve"> </w:t>
      </w:r>
      <w:r>
        <w:t>опыт,</w:t>
      </w:r>
      <w:r>
        <w:rPr>
          <w:spacing w:val="18"/>
        </w:rPr>
        <w:t xml:space="preserve"> </w:t>
      </w:r>
      <w:r>
        <w:t>на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сочинения-миниатюры).</w:t>
      </w:r>
    </w:p>
    <w:p w:rsidR="00194B9B" w:rsidRDefault="00643C90">
      <w:pPr>
        <w:pStyle w:val="a3"/>
        <w:spacing w:before="44"/>
        <w:ind w:left="936" w:firstLine="0"/>
      </w:pPr>
      <w:r>
        <w:t>Подробное,</w:t>
      </w:r>
      <w:r>
        <w:rPr>
          <w:spacing w:val="-3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3"/>
        <w:tabs>
          <w:tab w:val="left" w:pos="2686"/>
          <w:tab w:val="left" w:pos="4308"/>
          <w:tab w:val="left" w:pos="7156"/>
          <w:tab w:val="left" w:pos="9858"/>
        </w:tabs>
        <w:spacing w:before="41" w:line="276" w:lineRule="auto"/>
        <w:ind w:right="230"/>
      </w:pPr>
      <w:r>
        <w:t>Соблюдение орфоэпических, лексических, грамматических, стили</w:t>
      </w:r>
      <w:r>
        <w:t>стических норм русского</w:t>
      </w:r>
      <w:r>
        <w:rPr>
          <w:spacing w:val="1"/>
        </w:rPr>
        <w:t xml:space="preserve"> </w:t>
      </w:r>
      <w:r>
        <w:t>литературного</w:t>
      </w:r>
      <w:r>
        <w:tab/>
        <w:t>языка;</w:t>
      </w:r>
      <w:r>
        <w:tab/>
        <w:t>орфографических,</w:t>
      </w:r>
      <w:r>
        <w:tab/>
        <w:t>пунктуационных</w:t>
      </w:r>
      <w:r>
        <w:tab/>
      </w:r>
      <w:r>
        <w:rPr>
          <w:spacing w:val="-1"/>
        </w:rPr>
        <w:t>правил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194B9B" w:rsidRDefault="00643C90">
      <w:pPr>
        <w:pStyle w:val="a3"/>
        <w:ind w:left="936" w:firstLine="0"/>
      </w:pPr>
      <w:r>
        <w:t>Приѐмы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книгой,</w:t>
      </w:r>
      <w:r>
        <w:rPr>
          <w:spacing w:val="-3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51"/>
        <w:ind w:left="1776" w:hanging="84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tabs>
          <w:tab w:val="left" w:pos="2423"/>
          <w:tab w:val="left" w:pos="4298"/>
          <w:tab w:val="left" w:pos="7210"/>
          <w:tab w:val="left" w:pos="9978"/>
        </w:tabs>
        <w:spacing w:before="41" w:line="276" w:lineRule="auto"/>
        <w:ind w:right="233"/>
      </w:pPr>
      <w:r>
        <w:t xml:space="preserve">Сочетание </w:t>
      </w:r>
      <w:r>
        <w:t>разных функционально-смысловых типов речи в тексте, в том числе сочетание</w:t>
      </w:r>
      <w:r>
        <w:rPr>
          <w:spacing w:val="1"/>
        </w:rPr>
        <w:t xml:space="preserve"> </w:t>
      </w:r>
      <w:r>
        <w:t>элементов</w:t>
      </w:r>
      <w:r>
        <w:tab/>
        <w:t>разных</w:t>
      </w:r>
      <w:r>
        <w:tab/>
        <w:t>функциональных</w:t>
      </w:r>
      <w:r>
        <w:tab/>
        <w:t>разновидностей</w:t>
      </w:r>
      <w:r>
        <w:tab/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194B9B" w:rsidRDefault="00643C90">
      <w:pPr>
        <w:pStyle w:val="a3"/>
        <w:spacing w:line="276" w:lineRule="auto"/>
        <w:ind w:right="233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</w:t>
      </w:r>
      <w:r>
        <w:t>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194B9B" w:rsidRDefault="00643C90">
      <w:pPr>
        <w:pStyle w:val="a3"/>
        <w:spacing w:line="275" w:lineRule="exact"/>
        <w:ind w:left="936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53"/>
        <w:ind w:left="1776" w:hanging="84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1" w:line="276" w:lineRule="auto"/>
        <w:ind w:right="226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 xml:space="preserve">функциональные стили: научный (научно-учебный), публицистический, </w:t>
      </w:r>
      <w:r>
        <w:t>официально-деловой;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(повторение, обобщение).</w:t>
      </w:r>
    </w:p>
    <w:p w:rsidR="00194B9B" w:rsidRDefault="00643C90">
      <w:pPr>
        <w:pStyle w:val="a3"/>
        <w:spacing w:before="1" w:line="276" w:lineRule="auto"/>
        <w:ind w:right="23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рецензия.</w:t>
      </w:r>
    </w:p>
    <w:p w:rsidR="00194B9B" w:rsidRDefault="00643C90">
      <w:pPr>
        <w:pStyle w:val="a3"/>
        <w:tabs>
          <w:tab w:val="left" w:pos="9734"/>
        </w:tabs>
        <w:spacing w:line="276" w:lineRule="auto"/>
        <w:ind w:right="231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tab/>
      </w:r>
      <w:r>
        <w:rPr>
          <w:spacing w:val="-1"/>
        </w:rPr>
        <w:t>средств,</w:t>
      </w:r>
    </w:p>
    <w:p w:rsidR="00194B9B" w:rsidRDefault="00643C90">
      <w:pPr>
        <w:pStyle w:val="a3"/>
        <w:spacing w:line="275" w:lineRule="exact"/>
        <w:ind w:firstLine="0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функциональны</w:t>
      </w:r>
      <w:r>
        <w:t>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языка.</w:t>
      </w:r>
    </w:p>
    <w:p w:rsidR="00194B9B" w:rsidRDefault="00643C90">
      <w:pPr>
        <w:pStyle w:val="a3"/>
        <w:tabs>
          <w:tab w:val="left" w:pos="2699"/>
          <w:tab w:val="left" w:pos="6674"/>
          <w:tab w:val="left" w:pos="8288"/>
          <w:tab w:val="left" w:pos="9924"/>
        </w:tabs>
        <w:spacing w:before="44" w:line="276" w:lineRule="auto"/>
        <w:ind w:right="229"/>
      </w:pPr>
      <w:r>
        <w:t>Основные</w:t>
      </w:r>
      <w:r>
        <w:tab/>
        <w:t>изобразительно-выразительные</w:t>
      </w:r>
      <w:r>
        <w:tab/>
        <w:t>средства</w:t>
      </w:r>
      <w:r>
        <w:tab/>
        <w:t>русского</w:t>
      </w:r>
      <w:r>
        <w:tab/>
      </w:r>
      <w:r>
        <w:rPr>
          <w:spacing w:val="-1"/>
        </w:rPr>
        <w:t>языка,</w:t>
      </w:r>
      <w:r>
        <w:rPr>
          <w:spacing w:val="-58"/>
        </w:rPr>
        <w:t xml:space="preserve"> </w:t>
      </w:r>
      <w:r>
        <w:t>их     использование    в     речи     (метафора,     эпитет,     сравнение,     гипербола,     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7"/>
        <w:ind w:left="1776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53"/>
        <w:ind w:left="1956" w:hanging="1021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едложение.</w:t>
      </w:r>
    </w:p>
    <w:p w:rsidR="00194B9B" w:rsidRDefault="00643C90">
      <w:pPr>
        <w:pStyle w:val="a3"/>
        <w:spacing w:before="41" w:line="276" w:lineRule="auto"/>
        <w:ind w:left="936" w:right="4938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rPr>
          <w:sz w:val="24"/>
        </w:rPr>
      </w:pPr>
      <w:r>
        <w:rPr>
          <w:position w:val="1"/>
          <w:sz w:val="24"/>
        </w:rPr>
        <w:t>Сложносочинѐнное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194B9B" w:rsidRDefault="00643C90">
      <w:pPr>
        <w:pStyle w:val="a3"/>
        <w:spacing w:before="41"/>
        <w:ind w:left="936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194B9B" w:rsidRDefault="00643C90">
      <w:pPr>
        <w:pStyle w:val="a3"/>
        <w:spacing w:before="41" w:line="278" w:lineRule="auto"/>
        <w:ind w:right="238"/>
      </w:pPr>
      <w:r>
        <w:t>Виды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предложения.</w:t>
      </w:r>
    </w:p>
    <w:p w:rsidR="00194B9B" w:rsidRDefault="00643C90">
      <w:pPr>
        <w:pStyle w:val="a3"/>
        <w:spacing w:line="276" w:lineRule="auto"/>
        <w:ind w:right="234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194B9B" w:rsidRDefault="00643C90">
      <w:pPr>
        <w:pStyle w:val="a3"/>
        <w:tabs>
          <w:tab w:val="left" w:pos="3384"/>
          <w:tab w:val="left" w:pos="5909"/>
          <w:tab w:val="left" w:pos="7185"/>
          <w:tab w:val="left" w:pos="9196"/>
        </w:tabs>
        <w:spacing w:line="276" w:lineRule="auto"/>
        <w:ind w:right="233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</w:t>
      </w:r>
      <w:r>
        <w:t>имия</w:t>
      </w:r>
      <w:r>
        <w:rPr>
          <w:spacing w:val="1"/>
        </w:rPr>
        <w:t xml:space="preserve"> </w:t>
      </w:r>
      <w:r>
        <w:t>сложносочинѐнных</w:t>
      </w:r>
      <w:r>
        <w:tab/>
        <w:t>предложений</w:t>
      </w:r>
      <w:r>
        <w:tab/>
        <w:t>и</w:t>
      </w:r>
      <w:r>
        <w:tab/>
        <w:t>простых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194B9B" w:rsidRDefault="00643C90">
      <w:pPr>
        <w:pStyle w:val="a3"/>
        <w:spacing w:line="276" w:lineRule="auto"/>
        <w:ind w:right="22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194B9B" w:rsidRDefault="00643C90">
      <w:pPr>
        <w:pStyle w:val="a3"/>
        <w:ind w:left="936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7"/>
        <w:ind w:left="1956" w:hanging="1021"/>
        <w:jc w:val="both"/>
        <w:rPr>
          <w:sz w:val="24"/>
        </w:rPr>
      </w:pPr>
      <w:r>
        <w:rPr>
          <w:sz w:val="24"/>
        </w:rPr>
        <w:t>Сложноподчинѐнное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194B9B" w:rsidRDefault="00643C90">
      <w:pPr>
        <w:pStyle w:val="a3"/>
        <w:spacing w:before="41"/>
        <w:ind w:left="936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сложноподчинѐнном</w:t>
      </w:r>
      <w:r>
        <w:rPr>
          <w:spacing w:val="-3"/>
        </w:rPr>
        <w:t xml:space="preserve"> </w:t>
      </w:r>
      <w:r>
        <w:t>предложении.</w:t>
      </w:r>
      <w:r>
        <w:rPr>
          <w:spacing w:val="-5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придаточная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предложения.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lastRenderedPageBreak/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3"/>
        <w:spacing w:before="44" w:line="276" w:lineRule="auto"/>
        <w:ind w:right="233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194B9B" w:rsidRDefault="00643C90">
      <w:pPr>
        <w:pStyle w:val="a3"/>
        <w:spacing w:line="276" w:lineRule="auto"/>
        <w:ind w:right="234"/>
      </w:pPr>
      <w:r>
        <w:t>Грамматическая синонимия сложноподчинѐнных предложений и простых предложений 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194B9B" w:rsidRDefault="00643C90">
      <w:pPr>
        <w:pStyle w:val="a3"/>
        <w:spacing w:line="276" w:lineRule="auto"/>
        <w:ind w:right="23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определительными.</w:t>
      </w:r>
      <w:r>
        <w:rPr>
          <w:spacing w:val="-57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5"/>
        </w:rPr>
        <w:t xml:space="preserve"> </w:t>
      </w:r>
      <w:r>
        <w:t>места,</w:t>
      </w:r>
      <w:r>
        <w:rPr>
          <w:spacing w:val="15"/>
        </w:rPr>
        <w:t xml:space="preserve"> </w:t>
      </w:r>
      <w:r>
        <w:t>времени.</w:t>
      </w:r>
      <w:r>
        <w:rPr>
          <w:spacing w:val="15"/>
        </w:rPr>
        <w:t xml:space="preserve"> </w:t>
      </w:r>
      <w:r>
        <w:t>Сложноподчинѐнные</w:t>
      </w:r>
      <w:r>
        <w:rPr>
          <w:spacing w:val="14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придаточными</w:t>
      </w:r>
      <w:r>
        <w:rPr>
          <w:spacing w:val="16"/>
        </w:rPr>
        <w:t xml:space="preserve"> </w:t>
      </w:r>
      <w:r>
        <w:t>прич</w:t>
      </w:r>
      <w:r>
        <w:t>ины,</w:t>
      </w:r>
      <w:r>
        <w:rPr>
          <w:spacing w:val="15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        предложения        с        придаточными        образа        действия,        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 сравнительными.</w:t>
      </w:r>
    </w:p>
    <w:p w:rsidR="00194B9B" w:rsidRDefault="00643C90">
      <w:pPr>
        <w:pStyle w:val="a3"/>
        <w:spacing w:line="276" w:lineRule="auto"/>
        <w:ind w:right="22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5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какой, который.</w:t>
      </w:r>
    </w:p>
    <w:p w:rsidR="00194B9B" w:rsidRDefault="00643C90">
      <w:pPr>
        <w:pStyle w:val="a3"/>
        <w:spacing w:line="278" w:lineRule="auto"/>
        <w:ind w:left="936" w:right="232" w:firstLine="0"/>
      </w:pPr>
      <w:r>
        <w:t>Типич</w:t>
      </w:r>
      <w:r>
        <w:t>ные грамматические ошибки при построении сложноподчинѐнных предложений.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несколькими</w:t>
      </w:r>
      <w:r>
        <w:rPr>
          <w:spacing w:val="44"/>
        </w:rPr>
        <w:t xml:space="preserve"> </w:t>
      </w:r>
      <w:r>
        <w:t>придаточными.</w:t>
      </w:r>
      <w:r>
        <w:rPr>
          <w:spacing w:val="46"/>
        </w:rPr>
        <w:t xml:space="preserve"> </w:t>
      </w:r>
      <w:r>
        <w:t>Однородное,</w:t>
      </w:r>
    </w:p>
    <w:p w:rsidR="00194B9B" w:rsidRDefault="00643C90">
      <w:pPr>
        <w:pStyle w:val="a3"/>
        <w:spacing w:line="272" w:lineRule="exact"/>
        <w:ind w:firstLine="0"/>
      </w:pP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 частей.</w:t>
      </w:r>
    </w:p>
    <w:p w:rsidR="00194B9B" w:rsidRDefault="00643C90">
      <w:pPr>
        <w:pStyle w:val="a3"/>
        <w:spacing w:before="40" w:line="276" w:lineRule="auto"/>
        <w:ind w:left="936" w:right="241" w:firstLine="0"/>
        <w:jc w:val="left"/>
      </w:pPr>
      <w:r>
        <w:t>Правила постановки знаков препинания в сложноподчин</w:t>
      </w:r>
      <w:r>
        <w:t>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8" w:line="278" w:lineRule="auto"/>
        <w:ind w:right="5053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194B9B" w:rsidRDefault="00643C90">
      <w:pPr>
        <w:pStyle w:val="a3"/>
        <w:spacing w:line="276" w:lineRule="auto"/>
        <w:ind w:right="231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194B9B" w:rsidRDefault="00643C90">
      <w:pPr>
        <w:pStyle w:val="a3"/>
        <w:spacing w:line="276" w:lineRule="auto"/>
        <w:ind w:right="235"/>
      </w:pPr>
      <w:r>
        <w:t xml:space="preserve">Бессоюзные     </w:t>
      </w:r>
      <w:r>
        <w:rPr>
          <w:spacing w:val="1"/>
        </w:rPr>
        <w:t xml:space="preserve"> </w:t>
      </w:r>
      <w:r>
        <w:t>сложные       предложения       со       значением       перечисления.       Запятая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194B9B" w:rsidRDefault="00643C90">
      <w:pPr>
        <w:pStyle w:val="a3"/>
        <w:spacing w:line="275" w:lineRule="exact"/>
        <w:ind w:left="936" w:firstLine="0"/>
      </w:pPr>
      <w:r>
        <w:t>Бессоюзные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23"/>
        </w:rPr>
        <w:t xml:space="preserve"> </w:t>
      </w:r>
      <w:r>
        <w:t xml:space="preserve">предложения  </w:t>
      </w:r>
      <w:r>
        <w:rPr>
          <w:spacing w:val="24"/>
        </w:rPr>
        <w:t xml:space="preserve"> </w:t>
      </w:r>
      <w:r>
        <w:t xml:space="preserve">со  </w:t>
      </w:r>
      <w:r>
        <w:rPr>
          <w:spacing w:val="24"/>
        </w:rPr>
        <w:t xml:space="preserve"> </w:t>
      </w:r>
      <w:r>
        <w:t xml:space="preserve">значением  </w:t>
      </w:r>
      <w:r>
        <w:rPr>
          <w:spacing w:val="22"/>
        </w:rPr>
        <w:t xml:space="preserve"> </w:t>
      </w:r>
      <w:r>
        <w:t xml:space="preserve">причины,  </w:t>
      </w:r>
      <w:r>
        <w:rPr>
          <w:spacing w:val="23"/>
        </w:rPr>
        <w:t xml:space="preserve"> </w:t>
      </w:r>
      <w:r>
        <w:t xml:space="preserve">пояснения,  </w:t>
      </w:r>
      <w:r>
        <w:rPr>
          <w:spacing w:val="24"/>
        </w:rPr>
        <w:t xml:space="preserve"> </w:t>
      </w:r>
      <w:r>
        <w:t>дополнения.</w:t>
      </w:r>
    </w:p>
    <w:p w:rsidR="00194B9B" w:rsidRDefault="00643C90">
      <w:pPr>
        <w:pStyle w:val="a3"/>
        <w:spacing w:before="40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194B9B" w:rsidRDefault="00643C90">
      <w:pPr>
        <w:pStyle w:val="a3"/>
        <w:spacing w:before="41" w:line="276" w:lineRule="auto"/>
        <w:ind w:right="238"/>
      </w:pPr>
      <w:r>
        <w:t>Бессоюзные сложные предложения со значением противопоставления, времени, у</w:t>
      </w:r>
      <w:r>
        <w:t>словия и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194B9B" w:rsidRDefault="00643C90">
      <w:pPr>
        <w:pStyle w:val="a3"/>
        <w:spacing w:line="275" w:lineRule="exact"/>
        <w:ind w:left="936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 w:line="278" w:lineRule="auto"/>
        <w:ind w:right="1464" w:firstLine="0"/>
        <w:jc w:val="both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194B9B" w:rsidRDefault="00643C90">
      <w:pPr>
        <w:pStyle w:val="a3"/>
        <w:spacing w:line="276" w:lineRule="auto"/>
        <w:ind w:right="234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194B9B" w:rsidRDefault="00643C90">
      <w:pPr>
        <w:pStyle w:val="a3"/>
        <w:spacing w:before="38" w:line="276" w:lineRule="auto"/>
        <w:ind w:left="936" w:right="1498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194B9B" w:rsidRDefault="00643C90">
      <w:pPr>
        <w:pStyle w:val="a3"/>
        <w:spacing w:before="1" w:line="276" w:lineRule="auto"/>
        <w:jc w:val="left"/>
      </w:pPr>
      <w:r>
        <w:t>Нормы</w:t>
      </w:r>
      <w:r>
        <w:rPr>
          <w:spacing w:val="28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прямой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косвенной</w:t>
      </w:r>
      <w:r>
        <w:rPr>
          <w:spacing w:val="29"/>
        </w:rPr>
        <w:t xml:space="preserve"> </w:t>
      </w:r>
      <w:r>
        <w:t>речью;</w:t>
      </w:r>
      <w:r>
        <w:rPr>
          <w:spacing w:val="35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94B9B" w:rsidRDefault="00643C90">
      <w:pPr>
        <w:pStyle w:val="a5"/>
        <w:numPr>
          <w:ilvl w:val="1"/>
          <w:numId w:val="8"/>
        </w:numPr>
        <w:tabs>
          <w:tab w:val="left" w:pos="1597"/>
          <w:tab w:val="left" w:pos="3435"/>
          <w:tab w:val="left" w:pos="4999"/>
          <w:tab w:val="left" w:pos="6355"/>
          <w:tab w:val="left" w:pos="7929"/>
          <w:tab w:val="left" w:pos="8596"/>
          <w:tab w:val="left" w:pos="9972"/>
        </w:tabs>
        <w:spacing w:before="41" w:line="276" w:lineRule="auto"/>
        <w:ind w:left="227" w:right="224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  <w:tab w:val="left" w:pos="3455"/>
          <w:tab w:val="left" w:pos="5013"/>
          <w:tab w:val="left" w:pos="6366"/>
          <w:tab w:val="left" w:pos="7935"/>
          <w:tab w:val="left" w:pos="8597"/>
          <w:tab w:val="left" w:pos="9968"/>
        </w:tabs>
        <w:spacing w:before="1"/>
        <w:ind w:left="1776" w:hanging="841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9" w:firstLine="0"/>
      </w:pPr>
      <w:r>
        <w:lastRenderedPageBreak/>
        <w:t xml:space="preserve">на    </w:t>
      </w:r>
      <w:r>
        <w:rPr>
          <w:spacing w:val="35"/>
        </w:rPr>
        <w:t xml:space="preserve"> </w:t>
      </w:r>
      <w:r>
        <w:t xml:space="preserve">уровне     </w:t>
      </w:r>
      <w:r>
        <w:rPr>
          <w:spacing w:val="31"/>
        </w:rPr>
        <w:t xml:space="preserve"> </w:t>
      </w:r>
      <w:r>
        <w:t xml:space="preserve">основного     </w:t>
      </w:r>
      <w:r>
        <w:rPr>
          <w:spacing w:val="32"/>
        </w:rPr>
        <w:t xml:space="preserve"> </w:t>
      </w:r>
      <w:r>
        <w:t xml:space="preserve">общего     </w:t>
      </w:r>
      <w:r>
        <w:rPr>
          <w:spacing w:val="32"/>
        </w:rPr>
        <w:t xml:space="preserve"> </w:t>
      </w:r>
      <w:r>
        <w:t xml:space="preserve">образования     </w:t>
      </w:r>
      <w:r>
        <w:rPr>
          <w:spacing w:val="37"/>
        </w:rPr>
        <w:t xml:space="preserve"> </w:t>
      </w:r>
      <w:r>
        <w:t xml:space="preserve">достигаются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единстве     </w:t>
      </w:r>
      <w:r>
        <w:rPr>
          <w:spacing w:val="34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традиционными</w:t>
      </w:r>
      <w:r>
        <w:rPr>
          <w:spacing w:val="17"/>
        </w:rPr>
        <w:t xml:space="preserve"> </w:t>
      </w:r>
      <w:r>
        <w:t>российскими</w:t>
      </w:r>
      <w:r>
        <w:rPr>
          <w:spacing w:val="19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 xml:space="preserve">способствуют процессам самопознания, самовоспитания и саморазвития, </w:t>
      </w:r>
      <w:r>
        <w:t>формирования внутренней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3"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0" w:line="276" w:lineRule="auto"/>
        <w:ind w:right="226"/>
      </w:pPr>
      <w:r>
        <w:t>готовность к выполнению обязанностей гражданин</w:t>
      </w:r>
      <w:r>
        <w:t>а и реализации его прав, уважение прав,</w:t>
      </w:r>
      <w:r>
        <w:rPr>
          <w:spacing w:val="1"/>
        </w:rPr>
        <w:t xml:space="preserve"> </w:t>
      </w:r>
      <w:r>
        <w:t xml:space="preserve">свобод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законных         </w:t>
      </w:r>
      <w:r>
        <w:rPr>
          <w:spacing w:val="19"/>
        </w:rPr>
        <w:t xml:space="preserve"> </w:t>
      </w:r>
      <w:r>
        <w:t xml:space="preserve">интересов         </w:t>
      </w:r>
      <w:r>
        <w:rPr>
          <w:spacing w:val="19"/>
        </w:rPr>
        <w:t xml:space="preserve"> </w:t>
      </w:r>
      <w:r>
        <w:t xml:space="preserve">других         </w:t>
      </w:r>
      <w:r>
        <w:rPr>
          <w:spacing w:val="21"/>
        </w:rPr>
        <w:t xml:space="preserve"> </w:t>
      </w:r>
      <w:r>
        <w:t xml:space="preserve">людей,         </w:t>
      </w:r>
      <w:r>
        <w:rPr>
          <w:spacing w:val="20"/>
        </w:rPr>
        <w:t xml:space="preserve"> </w:t>
      </w:r>
      <w:r>
        <w:t xml:space="preserve">активное         </w:t>
      </w:r>
      <w:r>
        <w:rPr>
          <w:spacing w:val="21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</w:t>
      </w:r>
      <w:r>
        <w:t>сле в сопоставлении с ситуациями, отражѐнными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194B9B" w:rsidRDefault="00643C90">
      <w:pPr>
        <w:pStyle w:val="a3"/>
        <w:spacing w:before="3" w:line="276" w:lineRule="auto"/>
        <w:ind w:right="23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194B9B" w:rsidRDefault="00643C90">
      <w:pPr>
        <w:pStyle w:val="a3"/>
        <w:tabs>
          <w:tab w:val="left" w:pos="1623"/>
          <w:tab w:val="left" w:pos="2401"/>
          <w:tab w:val="left" w:pos="3993"/>
          <w:tab w:val="left" w:pos="6303"/>
          <w:tab w:val="left" w:pos="8102"/>
          <w:tab w:val="left" w:pos="8865"/>
        </w:tabs>
        <w:spacing w:line="276" w:lineRule="auto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литературных         произведений,         написанных         на      </w:t>
      </w:r>
      <w:r>
        <w:t xml:space="preserve">   русском         языке;         готовность</w:t>
      </w:r>
      <w:r>
        <w:rPr>
          <w:spacing w:val="1"/>
        </w:rPr>
        <w:t xml:space="preserve"> </w:t>
      </w:r>
      <w:r>
        <w:t>к        разнообразной       совместной        деятельности,        стремление        к        взаимопониманию</w:t>
      </w:r>
      <w:r>
        <w:rPr>
          <w:spacing w:val="1"/>
        </w:rPr>
        <w:t xml:space="preserve"> </w:t>
      </w:r>
      <w:r>
        <w:t>и       взаимопомощи,      активное       участие       в      школьном      самоуправлении;       г</w:t>
      </w:r>
      <w:r>
        <w:t>отовность</w:t>
      </w:r>
      <w:r>
        <w:rPr>
          <w:spacing w:val="1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2"/>
        </w:rPr>
        <w:t xml:space="preserve"> </w:t>
      </w:r>
      <w:r>
        <w:t>волонтѐрство);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1809"/>
          <w:tab w:val="left" w:pos="3788"/>
          <w:tab w:val="left" w:pos="3915"/>
          <w:tab w:val="left" w:pos="5491"/>
          <w:tab w:val="left" w:pos="6181"/>
          <w:tab w:val="left" w:pos="6405"/>
          <w:tab w:val="left" w:pos="8218"/>
          <w:tab w:val="left" w:pos="9576"/>
          <w:tab w:val="left" w:pos="9921"/>
        </w:tabs>
        <w:spacing w:before="41" w:line="276" w:lineRule="auto"/>
        <w:ind w:right="226"/>
      </w:pPr>
      <w:r>
        <w:t xml:space="preserve">осознание       </w:t>
      </w:r>
      <w:r>
        <w:rPr>
          <w:spacing w:val="25"/>
        </w:rPr>
        <w:t xml:space="preserve"> </w:t>
      </w:r>
      <w:r>
        <w:t xml:space="preserve">российской        </w:t>
      </w:r>
      <w:r>
        <w:rPr>
          <w:spacing w:val="25"/>
        </w:rPr>
        <w:t xml:space="preserve"> </w:t>
      </w:r>
      <w:r>
        <w:t xml:space="preserve">гражданской        </w:t>
      </w:r>
      <w:r>
        <w:rPr>
          <w:spacing w:val="24"/>
        </w:rPr>
        <w:t xml:space="preserve"> </w:t>
      </w:r>
      <w:r>
        <w:t xml:space="preserve">идентичности        </w:t>
      </w:r>
      <w:r>
        <w:rPr>
          <w:spacing w:val="23"/>
        </w:rPr>
        <w:t xml:space="preserve"> </w:t>
      </w:r>
      <w:r>
        <w:t xml:space="preserve">в        </w:t>
      </w:r>
      <w:r>
        <w:rPr>
          <w:spacing w:val="25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rPr>
          <w:position w:val="1"/>
        </w:rPr>
        <w:t xml:space="preserve">и 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   обществе,         понимание         </w:t>
      </w:r>
      <w:r>
        <w:t>роли         русского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>России,</w:t>
      </w:r>
      <w:r>
        <w:tab/>
        <w:t>проявление</w:t>
      </w:r>
      <w:r>
        <w:tab/>
        <w:t>интереса</w:t>
      </w:r>
      <w:r>
        <w:tab/>
        <w:t>к</w:t>
      </w:r>
      <w:r>
        <w:tab/>
      </w:r>
      <w:r>
        <w:tab/>
        <w:t>познанию</w:t>
      </w:r>
      <w:r>
        <w:tab/>
        <w:t>русского</w:t>
      </w:r>
      <w:r>
        <w:tab/>
      </w:r>
      <w:r>
        <w:tab/>
        <w:t>языка,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края,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 xml:space="preserve">ценностное  </w:t>
      </w:r>
      <w:r>
        <w:rPr>
          <w:spacing w:val="15"/>
        </w:rPr>
        <w:t xml:space="preserve"> </w:t>
      </w:r>
      <w:r>
        <w:t xml:space="preserve">отношение   </w:t>
      </w:r>
      <w:r>
        <w:rPr>
          <w:spacing w:val="13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русскому   </w:t>
      </w:r>
      <w:r>
        <w:rPr>
          <w:spacing w:val="9"/>
        </w:rPr>
        <w:t xml:space="preserve"> </w:t>
      </w:r>
      <w:r>
        <w:t xml:space="preserve">языку,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достижениям   </w:t>
      </w:r>
      <w:r>
        <w:rPr>
          <w:spacing w:val="13"/>
        </w:rPr>
        <w:t xml:space="preserve"> </w:t>
      </w:r>
      <w:r>
        <w:t xml:space="preserve">своей   </w:t>
      </w:r>
      <w:r>
        <w:rPr>
          <w:spacing w:val="16"/>
        </w:rPr>
        <w:t xml:space="preserve"> </w:t>
      </w:r>
      <w:r>
        <w:t xml:space="preserve">Родины   </w:t>
      </w:r>
      <w:r>
        <w:rPr>
          <w:spacing w:val="24"/>
        </w:rPr>
        <w:t xml:space="preserve"> </w:t>
      </w:r>
      <w:r>
        <w:t xml:space="preserve">-   </w:t>
      </w:r>
      <w:r>
        <w:rPr>
          <w:spacing w:val="17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t xml:space="preserve"> отражѐнным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tab/>
      </w:r>
      <w:r>
        <w:tab/>
      </w:r>
      <w:r>
        <w:tab/>
        <w:t>и</w:t>
      </w:r>
      <w:r>
        <w:tab/>
      </w:r>
      <w:r>
        <w:tab/>
        <w:t>природному</w:t>
      </w:r>
      <w:r>
        <w:tab/>
      </w:r>
      <w:r>
        <w:tab/>
        <w:t>наследию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 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3122"/>
          <w:tab w:val="left" w:pos="5296"/>
          <w:tab w:val="left" w:pos="6628"/>
          <w:tab w:val="left" w:pos="8781"/>
        </w:tabs>
        <w:spacing w:before="44" w:line="276" w:lineRule="auto"/>
        <w:ind w:right="225"/>
      </w:pPr>
      <w:r>
        <w:t>ориентация на</w:t>
      </w:r>
      <w:r>
        <w:t xml:space="preserve">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41"/>
        </w:rPr>
        <w:t xml:space="preserve"> </w:t>
      </w:r>
      <w:r>
        <w:t xml:space="preserve">своѐ        </w:t>
      </w:r>
      <w:r>
        <w:rPr>
          <w:spacing w:val="38"/>
        </w:rPr>
        <w:t xml:space="preserve"> </w:t>
      </w:r>
      <w:r>
        <w:t xml:space="preserve">поведение,        </w:t>
      </w:r>
      <w:r>
        <w:rPr>
          <w:spacing w:val="39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 xml:space="preserve">том        </w:t>
      </w:r>
      <w:r>
        <w:rPr>
          <w:spacing w:val="39"/>
        </w:rPr>
        <w:t xml:space="preserve"> </w:t>
      </w:r>
      <w:r>
        <w:t xml:space="preserve">числе        </w:t>
      </w:r>
      <w:r>
        <w:rPr>
          <w:spacing w:val="41"/>
        </w:rPr>
        <w:t xml:space="preserve"> </w:t>
      </w:r>
      <w:r>
        <w:t xml:space="preserve">речевое,        </w:t>
      </w:r>
      <w:r>
        <w:rPr>
          <w:spacing w:val="39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</w:t>
      </w:r>
      <w:r>
        <w:t>ных и правовых норм с 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tab/>
        <w:t>личности</w:t>
      </w:r>
      <w:r>
        <w:tab/>
        <w:t>в</w:t>
      </w:r>
      <w:r>
        <w:tab/>
        <w:t>условиях</w:t>
      </w:r>
      <w:r>
        <w:tab/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28"/>
      </w:pPr>
      <w:r>
        <w:t xml:space="preserve">восприимчивость  </w:t>
      </w:r>
      <w:r>
        <w:rPr>
          <w:spacing w:val="38"/>
        </w:rPr>
        <w:t xml:space="preserve"> </w:t>
      </w:r>
      <w:r>
        <w:t xml:space="preserve">к   </w:t>
      </w:r>
      <w:r>
        <w:rPr>
          <w:spacing w:val="35"/>
        </w:rPr>
        <w:t xml:space="preserve"> </w:t>
      </w:r>
      <w:r>
        <w:t xml:space="preserve">разным   </w:t>
      </w:r>
      <w:r>
        <w:rPr>
          <w:spacing w:val="35"/>
        </w:rPr>
        <w:t xml:space="preserve"> </w:t>
      </w:r>
      <w:r>
        <w:t xml:space="preserve">видам   </w:t>
      </w:r>
      <w:r>
        <w:rPr>
          <w:spacing w:val="35"/>
        </w:rPr>
        <w:t xml:space="preserve"> </w:t>
      </w:r>
      <w:r>
        <w:t xml:space="preserve">искусства,   </w:t>
      </w:r>
      <w:r>
        <w:rPr>
          <w:spacing w:val="36"/>
        </w:rPr>
        <w:t xml:space="preserve"> </w:t>
      </w:r>
      <w:r>
        <w:t xml:space="preserve">традициям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творчеству   </w:t>
      </w:r>
      <w:r>
        <w:rPr>
          <w:spacing w:val="31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194B9B" w:rsidRDefault="00643C90">
      <w:pPr>
        <w:pStyle w:val="a3"/>
        <w:spacing w:line="276" w:lineRule="auto"/>
        <w:ind w:right="235"/>
      </w:pPr>
      <w:r>
        <w:t xml:space="preserve">осознание       </w:t>
      </w:r>
      <w:r>
        <w:rPr>
          <w:spacing w:val="19"/>
        </w:rPr>
        <w:t xml:space="preserve"> </w:t>
      </w:r>
      <w:r>
        <w:t xml:space="preserve">важности        </w:t>
      </w:r>
      <w:r>
        <w:rPr>
          <w:spacing w:val="19"/>
        </w:rPr>
        <w:t xml:space="preserve"> </w:t>
      </w:r>
      <w:r>
        <w:t xml:space="preserve">русского        </w:t>
      </w:r>
      <w:r>
        <w:rPr>
          <w:spacing w:val="18"/>
        </w:rPr>
        <w:t xml:space="preserve"> </w:t>
      </w:r>
      <w:r>
        <w:t xml:space="preserve">языка        </w:t>
      </w:r>
      <w:r>
        <w:rPr>
          <w:spacing w:val="17"/>
        </w:rPr>
        <w:t xml:space="preserve"> </w:t>
      </w:r>
      <w:r>
        <w:t xml:space="preserve">как        </w:t>
      </w:r>
      <w:r>
        <w:rPr>
          <w:spacing w:val="19"/>
        </w:rPr>
        <w:t xml:space="preserve"> </w:t>
      </w:r>
      <w:r>
        <w:t xml:space="preserve">средства        </w:t>
      </w:r>
      <w:r>
        <w:rPr>
          <w:spacing w:val="16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самовыражения;</w:t>
      </w:r>
      <w:r>
        <w:rPr>
          <w:spacing w:val="52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отечественного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мирового</w:t>
      </w:r>
      <w:r>
        <w:rPr>
          <w:spacing w:val="50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этнических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369"/>
          <w:tab w:val="left" w:pos="4259"/>
          <w:tab w:val="left" w:pos="5308"/>
          <w:tab w:val="left" w:pos="7294"/>
          <w:tab w:val="left" w:pos="9400"/>
        </w:tabs>
        <w:spacing w:before="119" w:line="278" w:lineRule="auto"/>
        <w:ind w:right="225" w:firstLine="0"/>
      </w:pPr>
      <w:r>
        <w:lastRenderedPageBreak/>
        <w:t>культурных</w:t>
      </w:r>
      <w:r>
        <w:tab/>
        <w:t>традиций</w:t>
      </w:r>
      <w:r>
        <w:tab/>
        <w:t>и</w:t>
      </w:r>
      <w:r>
        <w:tab/>
        <w:t>народного</w:t>
      </w:r>
      <w:r>
        <w:tab/>
        <w:t>творчества,</w:t>
      </w:r>
      <w:r>
        <w:tab/>
      </w:r>
      <w:r>
        <w:rPr>
          <w:spacing w:val="-1"/>
        </w:rP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1"/>
        </w:rPr>
        <w:t xml:space="preserve"> </w:t>
      </w:r>
      <w:r>
        <w:t>раз</w:t>
      </w:r>
      <w:r>
        <w:t>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  <w:tab w:val="left" w:pos="3356"/>
          <w:tab w:val="left" w:pos="5457"/>
          <w:tab w:val="left" w:pos="7825"/>
          <w:tab w:val="left" w:pos="9660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94B9B" w:rsidRDefault="00643C90">
      <w:pPr>
        <w:pStyle w:val="a3"/>
        <w:spacing w:line="276" w:lineRule="auto"/>
        <w:ind w:right="231"/>
      </w:pPr>
      <w:r>
        <w:t>осознание        ценности        жизни        с        опорой        на        собственный        жизненный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читательский   </w:t>
      </w:r>
      <w:r>
        <w:rPr>
          <w:spacing w:val="1"/>
        </w:rPr>
        <w:t xml:space="preserve"> </w:t>
      </w:r>
      <w:r>
        <w:t xml:space="preserve">опыт,     </w:t>
      </w:r>
      <w:r>
        <w:t>ответственное     отношение     к     своему    здоровью     и     установка</w:t>
      </w:r>
      <w:r>
        <w:rPr>
          <w:spacing w:val="1"/>
        </w:rPr>
        <w:t xml:space="preserve"> </w:t>
      </w:r>
      <w:r>
        <w:t>на здоровый образ жизни (здоровое питание, соблюдение гигиенических правил, 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 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194B9B" w:rsidRDefault="00643C90">
      <w:pPr>
        <w:pStyle w:val="a3"/>
        <w:spacing w:line="276" w:lineRule="auto"/>
        <w:ind w:right="227"/>
      </w:pPr>
      <w:r>
        <w:t>осознание последствий и неприят</w:t>
      </w:r>
      <w:r>
        <w:t>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школьного языкового</w:t>
      </w:r>
      <w:r>
        <w:rPr>
          <w:spacing w:val="-1"/>
        </w:rPr>
        <w:t xml:space="preserve"> </w:t>
      </w:r>
      <w:r>
        <w:t>образования;</w:t>
      </w:r>
    </w:p>
    <w:p w:rsidR="00194B9B" w:rsidRDefault="00643C90">
      <w:pPr>
        <w:pStyle w:val="a3"/>
        <w:spacing w:line="276" w:lineRule="auto"/>
        <w:ind w:right="229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194B9B" w:rsidRDefault="00643C90">
      <w:pPr>
        <w:pStyle w:val="a3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94B9B" w:rsidRDefault="00643C90">
      <w:pPr>
        <w:pStyle w:val="a3"/>
        <w:spacing w:before="37" w:line="276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 опираясь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</w:t>
      </w:r>
      <w:r>
        <w:t>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4" w:line="276" w:lineRule="auto"/>
        <w:ind w:right="23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194B9B" w:rsidRDefault="00643C90">
      <w:pPr>
        <w:pStyle w:val="a3"/>
        <w:tabs>
          <w:tab w:val="left" w:pos="2408"/>
          <w:tab w:val="left" w:pos="3445"/>
          <w:tab w:val="left" w:pos="5515"/>
          <w:tab w:val="left" w:pos="7141"/>
          <w:tab w:val="left" w:pos="8161"/>
          <w:tab w:val="left" w:pos="9790"/>
        </w:tabs>
        <w:spacing w:line="276" w:lineRule="auto"/>
        <w:ind w:right="228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         применения          изучаемого          предметног</w:t>
      </w:r>
      <w:r>
        <w:t>о          знания          и          ознакомления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деятельностью        филологов,        журналистов,        писателей,        уважение        к        труду</w:t>
      </w:r>
      <w:r>
        <w:rPr>
          <w:spacing w:val="-57"/>
        </w:rPr>
        <w:t xml:space="preserve"> </w:t>
      </w:r>
      <w:r>
        <w:t>и результатам трудовой деятельности, осознанный выбор и построение индивидуальной траекто</w:t>
      </w:r>
      <w:r>
        <w:t>рии</w:t>
      </w:r>
      <w:r>
        <w:rPr>
          <w:spacing w:val="-57"/>
        </w:rPr>
        <w:t xml:space="preserve"> </w:t>
      </w:r>
      <w:r>
        <w:t>образования</w:t>
      </w:r>
      <w:r>
        <w:tab/>
        <w:t>и</w:t>
      </w:r>
      <w:r>
        <w:tab/>
        <w:t>жизненных</w:t>
      </w:r>
      <w:r>
        <w:tab/>
        <w:t>планов</w:t>
      </w:r>
      <w:r>
        <w:tab/>
        <w:t>с</w:t>
      </w:r>
      <w:r>
        <w:tab/>
        <w:t>учѐтом</w:t>
      </w:r>
      <w:r>
        <w:tab/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194B9B" w:rsidRDefault="00643C90">
      <w:pPr>
        <w:pStyle w:val="a3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spacing w:before="4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1501"/>
          <w:tab w:val="left" w:pos="2339"/>
          <w:tab w:val="left" w:pos="3874"/>
          <w:tab w:val="left" w:pos="5946"/>
          <w:tab w:val="left" w:pos="7347"/>
          <w:tab w:val="left" w:pos="9511"/>
        </w:tabs>
        <w:spacing w:before="41" w:line="276" w:lineRule="auto"/>
        <w:ind w:right="229"/>
      </w:pPr>
      <w:r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tab/>
      </w:r>
      <w:r>
        <w:t>в</w:t>
      </w:r>
      <w:r>
        <w:tab/>
        <w:t>области</w:t>
      </w:r>
      <w:r>
        <w:tab/>
        <w:t>окружающей</w:t>
      </w:r>
      <w:r>
        <w:tab/>
        <w:t>среды,</w:t>
      </w:r>
      <w:r>
        <w:tab/>
        <w:t>планирования</w:t>
      </w:r>
      <w:r>
        <w:tab/>
        <w:t>поступков</w:t>
      </w:r>
      <w:r>
        <w:rPr>
          <w:spacing w:val="-58"/>
        </w:rPr>
        <w:t xml:space="preserve"> </w:t>
      </w:r>
      <w:r>
        <w:t>и оценки их возможных последствий для окружающей среды,</w:t>
      </w:r>
      <w:r>
        <w:rPr>
          <w:spacing w:val="60"/>
        </w:rPr>
        <w:t xml:space="preserve"> </w:t>
      </w:r>
      <w:r>
        <w:t>умение точно, логично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194B9B" w:rsidRDefault="00643C90">
      <w:pPr>
        <w:pStyle w:val="a3"/>
        <w:tabs>
          <w:tab w:val="left" w:pos="3320"/>
          <w:tab w:val="left" w:pos="7020"/>
          <w:tab w:val="left" w:pos="9713"/>
        </w:tabs>
        <w:spacing w:before="1" w:line="276" w:lineRule="auto"/>
        <w:ind w:right="22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 xml:space="preserve">окружающей        </w:t>
      </w:r>
      <w:r>
        <w:rPr>
          <w:spacing w:val="1"/>
        </w:rPr>
        <w:t xml:space="preserve"> </w:t>
      </w:r>
      <w:r>
        <w:t>среде,          в         том          числе         сформированное         при    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</w:t>
      </w:r>
      <w:r>
        <w:t>гические проблемы, осознание своей роли</w:t>
      </w:r>
      <w:r>
        <w:rPr>
          <w:spacing w:val="1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сред,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40" w:line="276" w:lineRule="auto"/>
        <w:ind w:right="233"/>
      </w:pPr>
      <w:r>
        <w:t xml:space="preserve">ориентация </w:t>
      </w:r>
      <w:r>
        <w:t>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39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взаимосвязях</w:t>
      </w:r>
      <w:r>
        <w:rPr>
          <w:spacing w:val="40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природной</w:t>
      </w:r>
      <w:r>
        <w:rPr>
          <w:spacing w:val="38"/>
        </w:rPr>
        <w:t xml:space="preserve"> </w:t>
      </w:r>
      <w:r>
        <w:t>и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04"/>
          <w:tab w:val="left" w:pos="3398"/>
          <w:tab w:val="left" w:pos="5104"/>
          <w:tab w:val="left" w:pos="5591"/>
          <w:tab w:val="left" w:pos="7230"/>
          <w:tab w:val="left" w:pos="9516"/>
          <w:tab w:val="left" w:pos="9875"/>
        </w:tabs>
        <w:spacing w:before="119" w:line="276" w:lineRule="auto"/>
        <w:ind w:right="225" w:firstLine="0"/>
      </w:pPr>
      <w:r>
        <w:lastRenderedPageBreak/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tab/>
      </w:r>
      <w:r>
        <w:tab/>
      </w:r>
      <w:r>
        <w:tab/>
        <w:t>навыками</w:t>
      </w:r>
      <w:r>
        <w:tab/>
      </w:r>
      <w:r>
        <w:tab/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tab/>
        <w:t>на</w:t>
      </w:r>
      <w:r>
        <w:tab/>
        <w:t>осмысление</w:t>
      </w:r>
      <w:r>
        <w:tab/>
      </w:r>
      <w:r>
        <w:tab/>
        <w:t>опыта,</w:t>
      </w:r>
      <w:r>
        <w:tab/>
        <w:t>наблюдений,</w:t>
      </w:r>
      <w:r>
        <w:tab/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</w:t>
      </w:r>
      <w:r>
        <w:t>ктивного</w:t>
      </w:r>
      <w:r>
        <w:rPr>
          <w:spacing w:val="-3"/>
        </w:rPr>
        <w:t xml:space="preserve"> </w:t>
      </w:r>
      <w:r>
        <w:t>благополучия;</w:t>
      </w:r>
    </w:p>
    <w:p w:rsidR="00194B9B" w:rsidRDefault="00643C90">
      <w:pPr>
        <w:pStyle w:val="a5"/>
        <w:numPr>
          <w:ilvl w:val="0"/>
          <w:numId w:val="10"/>
        </w:numPr>
        <w:tabs>
          <w:tab w:val="left" w:pos="1196"/>
        </w:tabs>
        <w:spacing w:before="3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адаптации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обучающегося 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изменяющимся 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условиям        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194B9B" w:rsidRDefault="00643C90">
      <w:pPr>
        <w:pStyle w:val="a3"/>
        <w:tabs>
          <w:tab w:val="left" w:pos="2509"/>
          <w:tab w:val="left" w:pos="4356"/>
          <w:tab w:val="left" w:pos="5625"/>
          <w:tab w:val="left" w:pos="7544"/>
          <w:tab w:val="left" w:pos="8914"/>
          <w:tab w:val="left" w:pos="9749"/>
        </w:tabs>
        <w:spacing w:line="276" w:lineRule="auto"/>
        <w:ind w:right="232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</w:t>
      </w:r>
      <w:r>
        <w:tab/>
        <w:t>поведения,</w:t>
      </w:r>
      <w:r>
        <w:tab/>
        <w:t>форм</w:t>
      </w:r>
      <w:r>
        <w:tab/>
      </w:r>
      <w:r>
        <w:t>социальной</w:t>
      </w:r>
      <w:r>
        <w:tab/>
        <w:t>жизни</w:t>
      </w:r>
      <w:r>
        <w:tab/>
        <w:t>в</w:t>
      </w:r>
      <w:r>
        <w:tab/>
      </w:r>
      <w:r>
        <w:rPr>
          <w:spacing w:val="-1"/>
        </w:rPr>
        <w:t>группах</w:t>
      </w:r>
      <w:r>
        <w:rPr>
          <w:spacing w:val="-58"/>
        </w:rPr>
        <w:t xml:space="preserve"> </w:t>
      </w:r>
      <w:r>
        <w:t>и сообществах, включая семью, группы, сформированные по профессиональной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5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194B9B" w:rsidRDefault="00643C90">
      <w:pPr>
        <w:pStyle w:val="a3"/>
        <w:tabs>
          <w:tab w:val="left" w:pos="1709"/>
          <w:tab w:val="left" w:pos="1806"/>
          <w:tab w:val="left" w:pos="2756"/>
          <w:tab w:val="left" w:pos="3687"/>
          <w:tab w:val="left" w:pos="4512"/>
          <w:tab w:val="left" w:pos="4926"/>
          <w:tab w:val="left" w:pos="5974"/>
          <w:tab w:val="left" w:pos="6162"/>
          <w:tab w:val="left" w:pos="6988"/>
          <w:tab w:val="left" w:pos="7416"/>
          <w:tab w:val="left" w:pos="8633"/>
          <w:tab w:val="left" w:pos="9016"/>
        </w:tabs>
        <w:spacing w:line="276" w:lineRule="auto"/>
        <w:ind w:right="226"/>
      </w:pPr>
      <w:r>
        <w:t>потребность во взаимодействии в условиях неопределѐнности, от</w:t>
      </w:r>
      <w:r>
        <w:t>крытость опыту и знаниям</w:t>
      </w:r>
      <w:r>
        <w:rPr>
          <w:spacing w:val="1"/>
        </w:rPr>
        <w:t xml:space="preserve"> </w:t>
      </w:r>
      <w:r>
        <w:t>других,</w:t>
      </w:r>
      <w:r>
        <w:tab/>
        <w:t>потребность</w:t>
      </w:r>
      <w:r>
        <w:tab/>
        <w:t>в</w:t>
      </w:r>
      <w:r>
        <w:tab/>
        <w:t>действии</w:t>
      </w:r>
      <w:r>
        <w:tab/>
      </w:r>
      <w:r>
        <w:tab/>
        <w:t>в</w:t>
      </w:r>
      <w:r>
        <w:tab/>
        <w:t>условиях</w:t>
      </w:r>
      <w:r>
        <w:tab/>
        <w:t>неопределѐнности,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повышении     </w:t>
      </w:r>
      <w:r>
        <w:rPr>
          <w:spacing w:val="20"/>
        </w:rPr>
        <w:t xml:space="preserve"> </w:t>
      </w:r>
      <w:r>
        <w:t xml:space="preserve">уровня     </w:t>
      </w:r>
      <w:r>
        <w:rPr>
          <w:spacing w:val="17"/>
        </w:rPr>
        <w:t xml:space="preserve"> </w:t>
      </w:r>
      <w:r>
        <w:t xml:space="preserve">своей     </w:t>
      </w:r>
      <w:r>
        <w:rPr>
          <w:spacing w:val="19"/>
        </w:rPr>
        <w:t xml:space="preserve"> </w:t>
      </w:r>
      <w:r>
        <w:t xml:space="preserve">компетентности     </w:t>
      </w:r>
      <w:r>
        <w:rPr>
          <w:spacing w:val="18"/>
        </w:rPr>
        <w:t xml:space="preserve"> </w:t>
      </w:r>
      <w:r>
        <w:t xml:space="preserve">через     </w:t>
      </w:r>
      <w:r>
        <w:rPr>
          <w:spacing w:val="19"/>
        </w:rPr>
        <w:t xml:space="preserve"> </w:t>
      </w:r>
      <w:r>
        <w:t xml:space="preserve">практическую     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 том числе умение учиться у других людей, получать в совместно</w:t>
      </w:r>
      <w:r>
        <w:t>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tab/>
      </w:r>
      <w:r>
        <w:tab/>
        <w:t>и</w:t>
      </w:r>
      <w:r>
        <w:tab/>
        <w:t>компетенции</w:t>
      </w:r>
      <w:r>
        <w:tab/>
      </w:r>
      <w:r>
        <w:tab/>
        <w:t>из</w:t>
      </w:r>
      <w:r>
        <w:tab/>
        <w:t>опыта</w:t>
      </w:r>
      <w:r>
        <w:tab/>
      </w:r>
      <w:r>
        <w:tab/>
        <w:t>других,</w:t>
      </w:r>
      <w:r>
        <w:tab/>
      </w:r>
      <w:r>
        <w:tab/>
      </w:r>
      <w:r>
        <w:rPr>
          <w:spacing w:val="-1"/>
        </w:rP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осознание дефицита собст</w:t>
      </w:r>
      <w:r>
        <w:t>венных знаний 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</w:p>
    <w:p w:rsidR="00194B9B" w:rsidRDefault="00643C90">
      <w:pPr>
        <w:pStyle w:val="a3"/>
        <w:spacing w:line="276" w:lineRule="auto"/>
        <w:ind w:right="227" w:firstLine="0"/>
      </w:pPr>
      <w:r>
        <w:t>и      представлениями      в      области      концепции       устойчивого      развития,      анализировать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выявлять   </w:t>
      </w:r>
      <w:r>
        <w:rPr>
          <w:spacing w:val="19"/>
        </w:rPr>
        <w:t xml:space="preserve"> </w:t>
      </w:r>
      <w:r>
        <w:t xml:space="preserve">взаимосвязь   </w:t>
      </w:r>
      <w:r>
        <w:rPr>
          <w:spacing w:val="20"/>
        </w:rPr>
        <w:t xml:space="preserve"> </w:t>
      </w:r>
      <w:r>
        <w:t xml:space="preserve">природы,   </w:t>
      </w:r>
      <w:r>
        <w:rPr>
          <w:spacing w:val="19"/>
        </w:rPr>
        <w:t xml:space="preserve"> </w:t>
      </w:r>
      <w:r>
        <w:t xml:space="preserve">общества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экономики,   </w:t>
      </w:r>
      <w:r>
        <w:rPr>
          <w:spacing w:val="16"/>
        </w:rPr>
        <w:t xml:space="preserve"> </w:t>
      </w:r>
      <w:r>
        <w:t xml:space="preserve">оценивать   </w:t>
      </w:r>
      <w:r>
        <w:rPr>
          <w:spacing w:val="19"/>
        </w:rPr>
        <w:t xml:space="preserve"> </w:t>
      </w:r>
      <w:r>
        <w:t xml:space="preserve">свои   </w:t>
      </w:r>
      <w:r>
        <w:rPr>
          <w:spacing w:val="1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учѐтом влияния на окружающую среду, достижения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194B9B" w:rsidRDefault="00643C90">
      <w:pPr>
        <w:pStyle w:val="a3"/>
        <w:spacing w:line="276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</w:t>
      </w:r>
      <w:r>
        <w:t>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 xml:space="preserve">принимаемые решения и действия; формулировать и оценивать риски и </w:t>
      </w:r>
      <w:r>
        <w:t>последствия, 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97"/>
        </w:rPr>
        <w:t xml:space="preserve"> </w:t>
      </w:r>
      <w:r>
        <w:t xml:space="preserve">уметь  </w:t>
      </w:r>
      <w:r>
        <w:rPr>
          <w:spacing w:val="33"/>
        </w:rPr>
        <w:t xml:space="preserve"> </w:t>
      </w:r>
      <w:r>
        <w:t xml:space="preserve">находить  </w:t>
      </w:r>
      <w:r>
        <w:rPr>
          <w:spacing w:val="34"/>
        </w:rPr>
        <w:t xml:space="preserve"> </w:t>
      </w:r>
      <w:r>
        <w:t xml:space="preserve">позитивное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сложившейся  </w:t>
      </w:r>
      <w:r>
        <w:rPr>
          <w:spacing w:val="33"/>
        </w:rPr>
        <w:t xml:space="preserve"> </w:t>
      </w:r>
      <w:r>
        <w:t xml:space="preserve">ситуации,  </w:t>
      </w:r>
      <w:r>
        <w:rPr>
          <w:spacing w:val="33"/>
        </w:rPr>
        <w:t xml:space="preserve"> </w:t>
      </w:r>
      <w:r>
        <w:t xml:space="preserve">быть  </w:t>
      </w:r>
      <w:r>
        <w:rPr>
          <w:spacing w:val="35"/>
        </w:rPr>
        <w:t xml:space="preserve"> </w:t>
      </w:r>
      <w:r>
        <w:t xml:space="preserve">готовым  </w:t>
      </w:r>
      <w:r>
        <w:rPr>
          <w:spacing w:val="32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1"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</w:t>
      </w:r>
      <w:r>
        <w:rPr>
          <w:sz w:val="24"/>
        </w:rPr>
        <w:t>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</w:t>
      </w:r>
      <w:r>
        <w:rPr>
          <w:sz w:val="24"/>
        </w:rPr>
        <w:t>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ind w:right="228"/>
      </w:pPr>
      <w:r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t>процессов;</w:t>
      </w:r>
    </w:p>
    <w:p w:rsidR="00194B9B" w:rsidRDefault="00643C90">
      <w:pPr>
        <w:pStyle w:val="a3"/>
        <w:spacing w:before="1" w:line="276" w:lineRule="auto"/>
        <w:ind w:right="23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(явлений),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6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194B9B" w:rsidRDefault="00643C90">
      <w:pPr>
        <w:pStyle w:val="a3"/>
        <w:tabs>
          <w:tab w:val="left" w:pos="2386"/>
          <w:tab w:val="left" w:pos="4233"/>
          <w:tab w:val="left" w:pos="5915"/>
          <w:tab w:val="left" w:pos="6995"/>
          <w:tab w:val="left" w:pos="8813"/>
        </w:tabs>
        <w:spacing w:line="276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tab/>
        <w:t>предлагать</w:t>
      </w:r>
      <w:r>
        <w:tab/>
        <w:t>критерии</w:t>
      </w:r>
      <w:r>
        <w:tab/>
        <w:t>для</w:t>
      </w:r>
      <w:r>
        <w:tab/>
        <w:t>выявления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194B9B" w:rsidRDefault="00643C90">
      <w:pPr>
        <w:pStyle w:val="a3"/>
        <w:spacing w:line="276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дефицит информации</w:t>
      </w:r>
      <w:r>
        <w:rPr>
          <w:spacing w:val="1"/>
        </w:rPr>
        <w:t xml:space="preserve"> </w:t>
      </w:r>
      <w:r>
        <w:t>текста, необходимой</w:t>
      </w:r>
      <w:r>
        <w:rPr>
          <w:spacing w:val="1"/>
        </w:rPr>
        <w:t xml:space="preserve"> </w:t>
      </w:r>
      <w:r>
        <w:t>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4"/>
      </w:pPr>
      <w:r>
        <w:lastRenderedPageBreak/>
        <w:t>выявлять причинно-следственные связи при изучении языковых процессов, делать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94B9B" w:rsidRDefault="00643C90">
      <w:pPr>
        <w:pStyle w:val="a3"/>
        <w:spacing w:before="1" w:line="276" w:lineRule="auto"/>
        <w:ind w:right="235"/>
      </w:pPr>
      <w:r>
        <w:t xml:space="preserve">самостоятельно    </w:t>
      </w:r>
      <w:r>
        <w:rPr>
          <w:spacing w:val="49"/>
        </w:rPr>
        <w:t xml:space="preserve"> </w:t>
      </w:r>
      <w:r>
        <w:t xml:space="preserve">выбирать     </w:t>
      </w:r>
      <w:r>
        <w:rPr>
          <w:spacing w:val="49"/>
        </w:rPr>
        <w:t xml:space="preserve"> </w:t>
      </w:r>
      <w:r>
        <w:t xml:space="preserve">способ     </w:t>
      </w:r>
      <w:r>
        <w:rPr>
          <w:spacing w:val="48"/>
        </w:rPr>
        <w:t xml:space="preserve"> </w:t>
      </w:r>
      <w:r>
        <w:t xml:space="preserve">решения     </w:t>
      </w:r>
      <w:r>
        <w:rPr>
          <w:spacing w:val="50"/>
        </w:rPr>
        <w:t xml:space="preserve"> </w:t>
      </w:r>
      <w:r>
        <w:t xml:space="preserve">учебной     </w:t>
      </w:r>
      <w:r>
        <w:rPr>
          <w:spacing w:val="49"/>
        </w:rPr>
        <w:t xml:space="preserve"> </w:t>
      </w:r>
      <w:r>
        <w:t xml:space="preserve">задачи     </w:t>
      </w:r>
      <w:r>
        <w:rPr>
          <w:spacing w:val="49"/>
        </w:rPr>
        <w:t xml:space="preserve"> </w:t>
      </w:r>
      <w:r>
        <w:t xml:space="preserve">при     </w:t>
      </w:r>
      <w:r>
        <w:rPr>
          <w:spacing w:val="4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</w:t>
      </w:r>
      <w:r>
        <w:t>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 выделенных критериев.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8" w:lineRule="auto"/>
        <w:ind w:right="233"/>
      </w:pPr>
      <w:r>
        <w:t xml:space="preserve">использовать       </w:t>
      </w:r>
      <w:r>
        <w:rPr>
          <w:spacing w:val="50"/>
        </w:rPr>
        <w:t xml:space="preserve"> </w:t>
      </w:r>
      <w:r>
        <w:t xml:space="preserve">вопросы        </w:t>
      </w:r>
      <w:r>
        <w:rPr>
          <w:spacing w:val="47"/>
        </w:rPr>
        <w:t xml:space="preserve"> </w:t>
      </w:r>
      <w:r>
        <w:t xml:space="preserve">как        </w:t>
      </w:r>
      <w:r>
        <w:rPr>
          <w:spacing w:val="49"/>
        </w:rPr>
        <w:t xml:space="preserve"> </w:t>
      </w:r>
      <w:r>
        <w:t xml:space="preserve">исследовательский        </w:t>
      </w:r>
      <w:r>
        <w:rPr>
          <w:spacing w:val="49"/>
        </w:rPr>
        <w:t xml:space="preserve"> </w:t>
      </w:r>
      <w:r>
        <w:t xml:space="preserve">инструмент        </w:t>
      </w:r>
      <w:r>
        <w:rPr>
          <w:spacing w:val="4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 образовании;</w:t>
      </w:r>
    </w:p>
    <w:p w:rsidR="00194B9B" w:rsidRDefault="00643C90">
      <w:pPr>
        <w:pStyle w:val="a3"/>
        <w:spacing w:line="276" w:lineRule="auto"/>
        <w:ind w:right="236"/>
      </w:pPr>
      <w:r>
        <w:t>формулировать        вопросы,        фиксирующие       несоответствие        между       реальным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желательным      состоянием      ситуации,    </w:t>
      </w:r>
      <w:r>
        <w:t xml:space="preserve">  и      самостоятельно      устанавливать      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94B9B" w:rsidRDefault="00643C90">
      <w:pPr>
        <w:pStyle w:val="a3"/>
        <w:spacing w:line="276" w:lineRule="auto"/>
        <w:ind w:right="236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line="275" w:lineRule="exact"/>
        <w:ind w:left="936" w:firstLine="0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before="37" w:line="276" w:lineRule="auto"/>
        <w:ind w:right="228"/>
      </w:pPr>
      <w:r>
        <w:t>пр</w:t>
      </w:r>
      <w:r>
        <w:t>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line="276" w:lineRule="auto"/>
        <w:ind w:right="23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194B9B" w:rsidRDefault="00643C90">
      <w:pPr>
        <w:pStyle w:val="a3"/>
        <w:spacing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94B9B" w:rsidRDefault="00643C90">
      <w:pPr>
        <w:pStyle w:val="a3"/>
        <w:spacing w:line="276" w:lineRule="auto"/>
        <w:ind w:right="235"/>
      </w:pPr>
      <w:r>
        <w:t xml:space="preserve">прогнозировать         </w:t>
      </w:r>
      <w:r>
        <w:t>возможное 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8" w:lineRule="auto"/>
        <w:ind w:right="237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</w:t>
      </w:r>
      <w:r>
        <w:t>риев;</w:t>
      </w:r>
    </w:p>
    <w:p w:rsidR="00194B9B" w:rsidRDefault="00643C90">
      <w:pPr>
        <w:pStyle w:val="a3"/>
        <w:spacing w:line="276" w:lineRule="auto"/>
        <w:ind w:right="234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194B9B" w:rsidRDefault="00643C90">
      <w:pPr>
        <w:pStyle w:val="a3"/>
        <w:spacing w:line="276" w:lineRule="auto"/>
        <w:ind w:right="23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194B9B" w:rsidRDefault="00643C90">
      <w:pPr>
        <w:pStyle w:val="a3"/>
        <w:spacing w:line="276" w:lineRule="auto"/>
        <w:ind w:right="232"/>
      </w:pPr>
      <w:r>
        <w:t>использовать</w:t>
      </w:r>
      <w:r>
        <w:rPr>
          <w:spacing w:val="25"/>
        </w:rPr>
        <w:t xml:space="preserve"> </w:t>
      </w:r>
      <w:r>
        <w:t>смысловое</w:t>
      </w:r>
      <w:r>
        <w:rPr>
          <w:spacing w:val="23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извлечения,</w:t>
      </w:r>
      <w:r>
        <w:rPr>
          <w:spacing w:val="25"/>
        </w:rPr>
        <w:t xml:space="preserve"> </w:t>
      </w:r>
      <w:r>
        <w:t>обобщения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систематизации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учѐтом поставленных</w:t>
      </w:r>
      <w:r>
        <w:rPr>
          <w:spacing w:val="-1"/>
        </w:rPr>
        <w:t xml:space="preserve"> </w:t>
      </w:r>
      <w:r>
        <w:t>целей;</w:t>
      </w:r>
    </w:p>
    <w:p w:rsidR="00194B9B" w:rsidRDefault="00643C90">
      <w:pPr>
        <w:pStyle w:val="a3"/>
        <w:spacing w:line="276" w:lineRule="auto"/>
        <w:ind w:right="231"/>
      </w:pPr>
      <w:r>
        <w:t xml:space="preserve">находить    </w:t>
      </w:r>
      <w:r>
        <w:rPr>
          <w:spacing w:val="30"/>
        </w:rPr>
        <w:t xml:space="preserve"> </w:t>
      </w:r>
      <w:r>
        <w:t xml:space="preserve">сходные     </w:t>
      </w:r>
      <w:r>
        <w:rPr>
          <w:spacing w:val="26"/>
        </w:rPr>
        <w:t xml:space="preserve"> </w:t>
      </w:r>
      <w:r>
        <w:t xml:space="preserve">аргументы     </w:t>
      </w:r>
      <w:r>
        <w:rPr>
          <w:spacing w:val="28"/>
        </w:rPr>
        <w:t xml:space="preserve"> </w:t>
      </w:r>
      <w:r>
        <w:t xml:space="preserve">(подтверждающие     </w:t>
      </w:r>
      <w:r>
        <w:rPr>
          <w:spacing w:val="28"/>
        </w:rPr>
        <w:t xml:space="preserve"> </w:t>
      </w:r>
      <w:r>
        <w:t xml:space="preserve">или     </w:t>
      </w:r>
      <w:r>
        <w:rPr>
          <w:spacing w:val="29"/>
        </w:rPr>
        <w:t xml:space="preserve"> </w:t>
      </w:r>
      <w:r>
        <w:t xml:space="preserve">опровергающие     </w:t>
      </w:r>
      <w:r>
        <w:rPr>
          <w:spacing w:val="28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94B9B" w:rsidRDefault="00643C90">
      <w:pPr>
        <w:pStyle w:val="a3"/>
        <w:tabs>
          <w:tab w:val="left" w:pos="2766"/>
          <w:tab w:val="left" w:pos="4378"/>
          <w:tab w:val="left" w:pos="6458"/>
          <w:tab w:val="left" w:pos="7693"/>
          <w:tab w:val="left" w:pos="9051"/>
        </w:tabs>
        <w:spacing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tab/>
        <w:t>иной</w:t>
      </w:r>
      <w:r>
        <w:tab/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коммуникативной</w:t>
      </w:r>
      <w:r>
        <w:rPr>
          <w:spacing w:val="3"/>
        </w:rPr>
        <w:t xml:space="preserve"> </w:t>
      </w:r>
      <w:r>
        <w:t>установки;</w:t>
      </w:r>
    </w:p>
    <w:p w:rsidR="00194B9B" w:rsidRDefault="00643C90">
      <w:pPr>
        <w:pStyle w:val="a3"/>
        <w:spacing w:line="276" w:lineRule="auto"/>
        <w:ind w:right="231"/>
      </w:pPr>
      <w:r>
        <w:t xml:space="preserve">оценивать    </w:t>
      </w:r>
      <w:r>
        <w:rPr>
          <w:spacing w:val="1"/>
        </w:rPr>
        <w:t xml:space="preserve"> </w:t>
      </w:r>
      <w:r>
        <w:t xml:space="preserve">надѐжность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критериям,    </w:t>
      </w:r>
      <w:r>
        <w:rPr>
          <w:spacing w:val="1"/>
        </w:rPr>
        <w:t xml:space="preserve"> </w:t>
      </w:r>
      <w:r>
        <w:t>предложенным      учителем</w:t>
      </w:r>
      <w:r>
        <w:rPr>
          <w:spacing w:val="-57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</w:t>
      </w:r>
      <w:r>
        <w:t>мостоятельно;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lastRenderedPageBreak/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4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ind w:right="231"/>
      </w:pPr>
      <w:r>
        <w:t xml:space="preserve">воспринимать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формулировать    </w:t>
      </w:r>
      <w:r>
        <w:rPr>
          <w:spacing w:val="10"/>
        </w:rPr>
        <w:t xml:space="preserve"> </w:t>
      </w:r>
      <w:r>
        <w:t xml:space="preserve">суждения,    </w:t>
      </w:r>
      <w:r>
        <w:rPr>
          <w:spacing w:val="11"/>
        </w:rPr>
        <w:t xml:space="preserve"> </w:t>
      </w:r>
      <w:r>
        <w:t xml:space="preserve">выражать    </w:t>
      </w:r>
      <w:r>
        <w:rPr>
          <w:spacing w:val="10"/>
        </w:rPr>
        <w:t xml:space="preserve"> </w:t>
      </w:r>
      <w:r>
        <w:t xml:space="preserve">эмоции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rPr>
          <w:position w:val="1"/>
        </w:rPr>
        <w:t xml:space="preserve">с     условиями    и    целями    общения;    выражать    себя     </w:t>
      </w:r>
      <w:r>
        <w:t>(</w:t>
      </w:r>
      <w:r>
        <w:rPr>
          <w:position w:val="1"/>
        </w:rPr>
        <w:t>свою    точку    зрения)    в    диалогах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 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194B9B" w:rsidRDefault="00643C90">
      <w:pPr>
        <w:pStyle w:val="a3"/>
        <w:ind w:left="936" w:firstLine="0"/>
      </w:pPr>
      <w:r>
        <w:t>распознавать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</w:p>
    <w:p w:rsidR="00194B9B" w:rsidRDefault="00643C90">
      <w:pPr>
        <w:pStyle w:val="a3"/>
        <w:spacing w:before="40" w:line="278" w:lineRule="auto"/>
        <w:ind w:right="23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194B9B" w:rsidRDefault="00643C90">
      <w:pPr>
        <w:pStyle w:val="a3"/>
        <w:tabs>
          <w:tab w:val="left" w:pos="2557"/>
          <w:tab w:val="left" w:pos="4284"/>
          <w:tab w:val="left" w:pos="5692"/>
          <w:tab w:val="left" w:pos="7374"/>
          <w:tab w:val="left" w:pos="9439"/>
        </w:tabs>
        <w:spacing w:line="276" w:lineRule="auto"/>
        <w:ind w:right="236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</w:r>
      <w:r>
        <w:rPr>
          <w:spacing w:val="-1"/>
        </w:rP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4"/>
        </w:rPr>
        <w:t xml:space="preserve"> </w:t>
      </w:r>
      <w:r>
        <w:t>возражения;</w:t>
      </w:r>
    </w:p>
    <w:p w:rsidR="00194B9B" w:rsidRDefault="00643C90">
      <w:pPr>
        <w:pStyle w:val="a3"/>
        <w:spacing w:line="276" w:lineRule="auto"/>
        <w:ind w:right="235"/>
      </w:pPr>
      <w:r>
        <w:t xml:space="preserve">в  </w:t>
      </w:r>
      <w:r>
        <w:rPr>
          <w:spacing w:val="1"/>
        </w:rPr>
        <w:t xml:space="preserve"> </w:t>
      </w:r>
      <w:r>
        <w:t>ходе    диалога    (дискуссии)    задавать    вопросы    по    существу    обсуждаемой    темы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194B9B" w:rsidRDefault="00643C90">
      <w:pPr>
        <w:pStyle w:val="a3"/>
        <w:spacing w:line="276" w:lineRule="auto"/>
        <w:ind w:right="2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</w:t>
      </w:r>
      <w:r>
        <w:t>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line="276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194B9B" w:rsidRDefault="00643C90">
      <w:pPr>
        <w:pStyle w:val="a3"/>
        <w:spacing w:line="276" w:lineRule="auto"/>
        <w:ind w:right="235"/>
      </w:pPr>
      <w:r>
        <w:t>самостоятельно     выбирать     формат     выступления     с      учѐ</w:t>
      </w:r>
      <w:r>
        <w:t>том      цели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8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2" w:lineRule="exact"/>
        <w:ind w:left="936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94B9B" w:rsidRDefault="00643C90">
      <w:pPr>
        <w:pStyle w:val="a3"/>
        <w:spacing w:before="36" w:line="278" w:lineRule="auto"/>
        <w:ind w:right="227"/>
      </w:pPr>
      <w:r>
        <w:rPr>
          <w:position w:val="1"/>
        </w:rPr>
        <w:t>ориентироваться в различных подходах к принятию 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 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 w:rsidR="00194B9B" w:rsidRDefault="00643C90">
      <w:pPr>
        <w:pStyle w:val="a3"/>
        <w:tabs>
          <w:tab w:val="left" w:pos="1945"/>
          <w:tab w:val="left" w:pos="3619"/>
          <w:tab w:val="left" w:pos="5126"/>
          <w:tab w:val="left" w:pos="6064"/>
          <w:tab w:val="left" w:pos="7614"/>
          <w:tab w:val="left" w:pos="9660"/>
        </w:tabs>
        <w:spacing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учѐтом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line="278" w:lineRule="auto"/>
        <w:ind w:right="238"/>
      </w:pPr>
      <w:r>
        <w:t xml:space="preserve">самостоятельно   </w:t>
      </w:r>
      <w:r>
        <w:rPr>
          <w:spacing w:val="34"/>
        </w:rPr>
        <w:t xml:space="preserve"> </w:t>
      </w:r>
      <w:r>
        <w:t xml:space="preserve">составлять    </w:t>
      </w:r>
      <w:r>
        <w:rPr>
          <w:spacing w:val="34"/>
        </w:rPr>
        <w:t xml:space="preserve"> </w:t>
      </w:r>
      <w:r>
        <w:t xml:space="preserve">план    </w:t>
      </w:r>
      <w:r>
        <w:rPr>
          <w:spacing w:val="34"/>
        </w:rPr>
        <w:t xml:space="preserve"> </w:t>
      </w:r>
      <w:r>
        <w:t xml:space="preserve">действий,    </w:t>
      </w:r>
      <w:r>
        <w:rPr>
          <w:spacing w:val="33"/>
        </w:rPr>
        <w:t xml:space="preserve"> </w:t>
      </w:r>
      <w:r>
        <w:t xml:space="preserve">вносить    </w:t>
      </w:r>
      <w:r>
        <w:rPr>
          <w:spacing w:val="33"/>
        </w:rPr>
        <w:t xml:space="preserve"> </w:t>
      </w:r>
      <w:r>
        <w:t xml:space="preserve">необходимые    </w:t>
      </w:r>
      <w:r>
        <w:rPr>
          <w:spacing w:val="32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194B9B" w:rsidRDefault="00643C90">
      <w:pPr>
        <w:pStyle w:val="a3"/>
        <w:spacing w:line="272" w:lineRule="exact"/>
        <w:ind w:left="936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34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2" w:line="276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194B9B" w:rsidRDefault="00643C90">
      <w:pPr>
        <w:pStyle w:val="a3"/>
        <w:spacing w:line="275" w:lineRule="exact"/>
        <w:ind w:left="936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194B9B" w:rsidRDefault="00643C90">
      <w:pPr>
        <w:pStyle w:val="a3"/>
        <w:spacing w:before="40" w:line="278" w:lineRule="auto"/>
        <w:ind w:right="23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к </w:t>
      </w:r>
      <w:r>
        <w:t>меняющимся обстоятельствам;</w:t>
      </w:r>
    </w:p>
    <w:p w:rsidR="00194B9B" w:rsidRDefault="00643C90">
      <w:pPr>
        <w:pStyle w:val="a3"/>
        <w:tabs>
          <w:tab w:val="left" w:pos="2406"/>
          <w:tab w:val="left" w:pos="4082"/>
          <w:tab w:val="left" w:pos="7236"/>
          <w:tab w:val="left" w:pos="10116"/>
        </w:tabs>
        <w:spacing w:line="276" w:lineRule="auto"/>
        <w:ind w:right="232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приобретѐнному речевому</w:t>
      </w:r>
      <w:r>
        <w:rPr>
          <w:spacing w:val="1"/>
        </w:rPr>
        <w:t xml:space="preserve"> </w:t>
      </w:r>
      <w:r>
        <w:t>опыту</w:t>
      </w:r>
      <w:r>
        <w:tab/>
        <w:t>и</w:t>
      </w:r>
      <w:r>
        <w:tab/>
        <w:t>корректировать</w:t>
      </w:r>
      <w:r>
        <w:tab/>
        <w:t>собственную</w:t>
      </w:r>
      <w:r>
        <w:tab/>
      </w:r>
      <w:r>
        <w:rPr>
          <w:spacing w:val="-1"/>
        </w:rPr>
        <w:t>речь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учѐтом    </w:t>
      </w:r>
      <w:r>
        <w:rPr>
          <w:spacing w:val="32"/>
        </w:rPr>
        <w:t xml:space="preserve"> </w:t>
      </w:r>
      <w:r>
        <w:t xml:space="preserve">целей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условий    </w:t>
      </w:r>
      <w:r>
        <w:rPr>
          <w:spacing w:val="35"/>
        </w:rPr>
        <w:t xml:space="preserve"> </w:t>
      </w:r>
      <w:r>
        <w:t xml:space="preserve">общения;    </w:t>
      </w:r>
      <w:r>
        <w:rPr>
          <w:spacing w:val="33"/>
        </w:rPr>
        <w:t xml:space="preserve"> </w:t>
      </w:r>
      <w:r>
        <w:t xml:space="preserve">оценивать    </w:t>
      </w:r>
      <w:r>
        <w:rPr>
          <w:spacing w:val="33"/>
        </w:rPr>
        <w:t xml:space="preserve"> </w:t>
      </w:r>
      <w:r>
        <w:t xml:space="preserve">соответствие    </w:t>
      </w:r>
      <w:r>
        <w:rPr>
          <w:spacing w:val="32"/>
        </w:rPr>
        <w:t xml:space="preserve"> </w:t>
      </w:r>
      <w:r>
        <w:t xml:space="preserve">результата    </w:t>
      </w:r>
      <w:r>
        <w:rPr>
          <w:spacing w:val="35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line="275" w:lineRule="exact"/>
        <w:ind w:left="936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194B9B" w:rsidRDefault="00643C90">
      <w:pPr>
        <w:pStyle w:val="a3"/>
        <w:spacing w:before="37" w:line="278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60"/>
        </w:rPr>
        <w:t xml:space="preserve"> </w:t>
      </w:r>
      <w:r>
        <w:t>д</w:t>
      </w:r>
      <w:r>
        <w:t>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эмоций;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left="936" w:right="4005" w:firstLine="0"/>
        <w:jc w:val="left"/>
      </w:pPr>
      <w:r>
        <w:lastRenderedPageBreak/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194B9B" w:rsidRDefault="00643C90">
      <w:pPr>
        <w:pStyle w:val="a3"/>
        <w:spacing w:line="276" w:lineRule="auto"/>
        <w:ind w:left="936" w:right="5951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 xml:space="preserve">проявлять </w:t>
      </w:r>
      <w:r>
        <w:t>открытость;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0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line="276" w:lineRule="auto"/>
        <w:ind w:right="23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t xml:space="preserve"> 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94B9B" w:rsidRDefault="00643C90">
      <w:pPr>
        <w:pStyle w:val="a3"/>
        <w:spacing w:line="276" w:lineRule="auto"/>
        <w:ind w:right="231"/>
      </w:pPr>
      <w:r>
        <w:t>принимать      цель      совместной 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  еѐ       достижению:       распределять       роли,       </w:t>
      </w:r>
      <w:r>
        <w:t>договариваться,       обсуждать 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94B9B" w:rsidRDefault="00643C90">
      <w:pPr>
        <w:pStyle w:val="a3"/>
        <w:spacing w:before="1" w:line="276" w:lineRule="auto"/>
        <w:ind w:right="236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94B9B" w:rsidRDefault="00643C90">
      <w:pPr>
        <w:pStyle w:val="a3"/>
        <w:spacing w:line="276" w:lineRule="auto"/>
        <w:ind w:right="232"/>
      </w:pPr>
      <w:r>
        <w:t>планировать организацию совместной работы, определять свою роль (с учѐт</w:t>
      </w:r>
      <w:r>
        <w:t>ом предпочтений</w:t>
      </w:r>
      <w:r>
        <w:rPr>
          <w:spacing w:val="-57"/>
        </w:rPr>
        <w:t xml:space="preserve"> </w:t>
      </w:r>
      <w:r>
        <w:t>и 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94B9B" w:rsidRDefault="00643C90">
      <w:pPr>
        <w:pStyle w:val="a3"/>
        <w:spacing w:line="276" w:lineRule="auto"/>
        <w:ind w:right="237"/>
      </w:pPr>
      <w:r>
        <w:t xml:space="preserve">выполнять свою часть работы, достигать качественный </w:t>
      </w:r>
      <w:r>
        <w:t>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194B9B" w:rsidRDefault="00643C90">
      <w:pPr>
        <w:pStyle w:val="a3"/>
        <w:tabs>
          <w:tab w:val="left" w:pos="9449"/>
        </w:tabs>
        <w:spacing w:line="276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</w:t>
      </w:r>
      <w:r>
        <w:t>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</w:p>
    <w:p w:rsidR="00194B9B" w:rsidRDefault="00643C90">
      <w:pPr>
        <w:pStyle w:val="a3"/>
        <w:ind w:firstLine="0"/>
      </w:pP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41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 w:line="278" w:lineRule="auto"/>
        <w:ind w:right="236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194B9B" w:rsidRDefault="00643C90">
      <w:pPr>
        <w:pStyle w:val="a3"/>
        <w:spacing w:line="276" w:lineRule="auto"/>
        <w:ind w:right="236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60"/>
        </w:rPr>
        <w:t xml:space="preserve"> </w:t>
      </w:r>
      <w:r>
        <w:t>морфема,</w:t>
      </w:r>
      <w:r>
        <w:rPr>
          <w:spacing w:val="-57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39" w:line="276" w:lineRule="auto"/>
        <w:ind w:right="224"/>
      </w:pPr>
      <w:r>
        <w:t xml:space="preserve">Характеризовать    </w:t>
      </w:r>
      <w:r>
        <w:rPr>
          <w:spacing w:val="1"/>
        </w:rPr>
        <w:t xml:space="preserve"> </w:t>
      </w:r>
      <w:r>
        <w:t>различия      между      устной      и      письменной      речью,      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</w:t>
      </w:r>
      <w:r>
        <w:t>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194B9B" w:rsidRDefault="00643C90">
      <w:pPr>
        <w:pStyle w:val="a3"/>
        <w:spacing w:line="274" w:lineRule="exact"/>
        <w:ind w:left="936" w:firstLine="0"/>
      </w:pPr>
      <w:r>
        <w:t xml:space="preserve">Создавать      </w:t>
      </w:r>
      <w:r>
        <w:rPr>
          <w:spacing w:val="23"/>
        </w:rPr>
        <w:t xml:space="preserve"> </w:t>
      </w:r>
      <w:r>
        <w:t xml:space="preserve">устные       </w:t>
      </w:r>
      <w:r>
        <w:rPr>
          <w:spacing w:val="18"/>
        </w:rPr>
        <w:t xml:space="preserve"> </w:t>
      </w:r>
      <w:r>
        <w:t xml:space="preserve">монологические       </w:t>
      </w:r>
      <w:r>
        <w:rPr>
          <w:spacing w:val="18"/>
        </w:rPr>
        <w:t xml:space="preserve"> </w:t>
      </w:r>
      <w:r>
        <w:t xml:space="preserve">высказывания       </w:t>
      </w:r>
      <w:r>
        <w:rPr>
          <w:spacing w:val="20"/>
        </w:rPr>
        <w:t xml:space="preserve"> </w:t>
      </w:r>
      <w:r>
        <w:t xml:space="preserve">объѐмом       </w:t>
      </w:r>
      <w:r>
        <w:rPr>
          <w:spacing w:val="19"/>
        </w:rPr>
        <w:t xml:space="preserve"> </w:t>
      </w:r>
      <w:r>
        <w:t xml:space="preserve">не       </w:t>
      </w:r>
      <w:r>
        <w:rPr>
          <w:spacing w:val="19"/>
        </w:rPr>
        <w:t xml:space="preserve"> </w:t>
      </w:r>
      <w:r>
        <w:t>менее</w:t>
      </w:r>
    </w:p>
    <w:p w:rsidR="00194B9B" w:rsidRDefault="00643C90">
      <w:pPr>
        <w:pStyle w:val="a5"/>
        <w:numPr>
          <w:ilvl w:val="0"/>
          <w:numId w:val="11"/>
        </w:numPr>
        <w:tabs>
          <w:tab w:val="left" w:pos="483"/>
        </w:tabs>
        <w:spacing w:before="44" w:line="276" w:lineRule="auto"/>
        <w:ind w:left="227" w:right="229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194B9B" w:rsidRDefault="00643C90">
      <w:pPr>
        <w:pStyle w:val="a3"/>
        <w:spacing w:line="276" w:lineRule="auto"/>
        <w:ind w:right="234"/>
      </w:pPr>
      <w:r>
        <w:t xml:space="preserve">Участвовать    </w:t>
      </w:r>
      <w:r>
        <w:rPr>
          <w:spacing w:val="1"/>
        </w:rPr>
        <w:t xml:space="preserve"> </w:t>
      </w:r>
      <w:r>
        <w:t>в      диалоге      на     лингвистические     темы      (в      рамках      изученного)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диалоге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(или)    </w:t>
      </w:r>
      <w:r>
        <w:rPr>
          <w:spacing w:val="42"/>
        </w:rPr>
        <w:t xml:space="preserve"> </w:t>
      </w:r>
      <w:r>
        <w:t xml:space="preserve">полилоге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41"/>
        </w:rPr>
        <w:t xml:space="preserve"> </w:t>
      </w:r>
      <w:r>
        <w:t xml:space="preserve">основе    </w:t>
      </w:r>
      <w:r>
        <w:rPr>
          <w:spacing w:val="41"/>
        </w:rPr>
        <w:t xml:space="preserve"> </w:t>
      </w:r>
      <w:r>
        <w:t xml:space="preserve">жизненных    </w:t>
      </w:r>
      <w:r>
        <w:rPr>
          <w:spacing w:val="44"/>
        </w:rPr>
        <w:t xml:space="preserve"> </w:t>
      </w:r>
      <w:r>
        <w:t xml:space="preserve">наблюдений    </w:t>
      </w:r>
      <w:r>
        <w:rPr>
          <w:spacing w:val="40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194B9B" w:rsidRDefault="00643C90">
      <w:pPr>
        <w:pStyle w:val="a3"/>
        <w:spacing w:line="276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</w:t>
      </w:r>
      <w:r>
        <w:t>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line="275" w:lineRule="exact"/>
        <w:ind w:left="936" w:firstLine="0"/>
      </w:pPr>
      <w:r>
        <w:t>Владеть</w:t>
      </w:r>
      <w:r>
        <w:rPr>
          <w:spacing w:val="87"/>
        </w:rPr>
        <w:t xml:space="preserve"> </w:t>
      </w:r>
      <w:r>
        <w:t xml:space="preserve">различными  </w:t>
      </w:r>
      <w:r>
        <w:rPr>
          <w:spacing w:val="26"/>
        </w:rPr>
        <w:t xml:space="preserve"> </w:t>
      </w:r>
      <w:r>
        <w:t xml:space="preserve">видами  </w:t>
      </w:r>
      <w:r>
        <w:rPr>
          <w:spacing w:val="26"/>
        </w:rPr>
        <w:t xml:space="preserve"> </w:t>
      </w:r>
      <w:r>
        <w:t xml:space="preserve">чтения:  </w:t>
      </w:r>
      <w:r>
        <w:rPr>
          <w:spacing w:val="27"/>
        </w:rPr>
        <w:t xml:space="preserve"> </w:t>
      </w:r>
      <w:r>
        <w:t xml:space="preserve">просмотровым,  </w:t>
      </w:r>
      <w:r>
        <w:rPr>
          <w:spacing w:val="25"/>
        </w:rPr>
        <w:t xml:space="preserve"> </w:t>
      </w:r>
      <w:r>
        <w:t xml:space="preserve">ознакомительным,  </w:t>
      </w:r>
      <w:r>
        <w:rPr>
          <w:spacing w:val="26"/>
        </w:rPr>
        <w:t xml:space="preserve"> </w:t>
      </w:r>
      <w:r>
        <w:t>изучающим,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поисковым.</w:t>
      </w:r>
    </w:p>
    <w:p w:rsidR="00194B9B" w:rsidRDefault="00643C90">
      <w:pPr>
        <w:pStyle w:val="a3"/>
        <w:spacing w:before="44" w:line="276" w:lineRule="auto"/>
        <w:ind w:right="235"/>
      </w:pPr>
      <w:r>
        <w:t xml:space="preserve">Устно     </w:t>
      </w:r>
      <w:r>
        <w:rPr>
          <w:spacing w:val="41"/>
        </w:rPr>
        <w:t xml:space="preserve"> </w:t>
      </w:r>
      <w:r>
        <w:t xml:space="preserve">пересказывать     </w:t>
      </w:r>
      <w:r>
        <w:rPr>
          <w:spacing w:val="41"/>
        </w:rPr>
        <w:t xml:space="preserve"> </w:t>
      </w:r>
      <w:r>
        <w:t xml:space="preserve">прочитанный     </w:t>
      </w:r>
      <w:r>
        <w:rPr>
          <w:spacing w:val="39"/>
        </w:rPr>
        <w:t xml:space="preserve"> </w:t>
      </w:r>
      <w:r>
        <w:t xml:space="preserve">или      </w:t>
      </w:r>
      <w:r>
        <w:rPr>
          <w:spacing w:val="41"/>
        </w:rPr>
        <w:t xml:space="preserve"> </w:t>
      </w:r>
      <w:r>
        <w:t xml:space="preserve">прослушанный      </w:t>
      </w:r>
      <w:r>
        <w:rPr>
          <w:spacing w:val="41"/>
        </w:rPr>
        <w:t xml:space="preserve"> </w:t>
      </w:r>
      <w:r>
        <w:t xml:space="preserve">текст      </w:t>
      </w:r>
      <w:r>
        <w:rPr>
          <w:spacing w:val="4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194B9B" w:rsidRDefault="00643C90">
      <w:pPr>
        <w:pStyle w:val="a3"/>
        <w:tabs>
          <w:tab w:val="left" w:pos="5534"/>
          <w:tab w:val="left" w:pos="9974"/>
        </w:tabs>
        <w:spacing w:line="276" w:lineRule="auto"/>
        <w:ind w:right="229"/>
      </w:pPr>
      <w:r>
        <w:t>Понимать         содержание        прослушанных        и         прочитанных     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</w:t>
      </w:r>
      <w:r>
        <w:t>онально-смысловых типов речи объѐмом не менее 150</w:t>
      </w:r>
      <w:r>
        <w:rPr>
          <w:spacing w:val="-57"/>
        </w:rPr>
        <w:t xml:space="preserve"> </w:t>
      </w:r>
      <w:r>
        <w:t>слов: устно и письменно формулировать тему и главную мысль текста, формулировать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</w:t>
      </w:r>
      <w:r>
        <w:t>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</w:r>
      <w:r>
        <w:rPr>
          <w:spacing w:val="-1"/>
        </w:rPr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194B9B" w:rsidRDefault="00643C90">
      <w:pPr>
        <w:pStyle w:val="a3"/>
        <w:spacing w:line="276" w:lineRule="auto"/>
        <w:ind w:right="232"/>
      </w:pPr>
      <w:r>
        <w:t>Осуществлять        выбор        языковых        средств        для         создания 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194B9B" w:rsidRDefault="00643C90">
      <w:pPr>
        <w:pStyle w:val="a3"/>
        <w:tabs>
          <w:tab w:val="left" w:pos="1677"/>
          <w:tab w:val="left" w:pos="3520"/>
          <w:tab w:val="left" w:pos="4679"/>
          <w:tab w:val="left" w:pos="6294"/>
          <w:tab w:val="left" w:pos="8110"/>
          <w:tab w:val="left" w:pos="9678"/>
        </w:tabs>
        <w:spacing w:line="276" w:lineRule="auto"/>
        <w:ind w:right="228"/>
      </w:pPr>
      <w:r>
        <w:t>Соблюдать     на     письме     нормы     современного      русского      литературного      языка,</w:t>
      </w:r>
      <w:r>
        <w:rPr>
          <w:spacing w:val="1"/>
        </w:rPr>
        <w:t xml:space="preserve"> </w:t>
      </w:r>
      <w:r>
        <w:t>в том числе во время списывания текста объѐмом 90-100 слов, словарного диктанта объѐмом 15-20</w:t>
      </w:r>
      <w:r>
        <w:rPr>
          <w:spacing w:val="1"/>
        </w:rPr>
        <w:t xml:space="preserve"> </w:t>
      </w:r>
      <w:r>
        <w:t>слов;</w:t>
      </w:r>
      <w:r>
        <w:tab/>
        <w:t>диктанта</w:t>
      </w:r>
      <w:r>
        <w:tab/>
        <w:t>на</w:t>
      </w:r>
      <w:r>
        <w:tab/>
        <w:t>основе</w:t>
      </w:r>
      <w:r>
        <w:tab/>
        <w:t>св</w:t>
      </w:r>
      <w:r>
        <w:t>язного</w:t>
      </w:r>
      <w:r>
        <w:tab/>
        <w:t>текста</w:t>
      </w:r>
      <w:r>
        <w:tab/>
      </w:r>
      <w:r>
        <w:rPr>
          <w:spacing w:val="-1"/>
        </w:rPr>
        <w:t>объѐмом</w:t>
      </w:r>
      <w:r>
        <w:rPr>
          <w:spacing w:val="-58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</w:t>
      </w:r>
      <w:r>
        <w:t>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41" w:line="276" w:lineRule="auto"/>
        <w:ind w:right="227"/>
      </w:pPr>
      <w:r>
        <w:t>Распознавать основные признаки текста, членить текст на композиционно-смысловые части</w:t>
      </w:r>
      <w:r>
        <w:rPr>
          <w:spacing w:val="1"/>
        </w:rPr>
        <w:t xml:space="preserve"> </w:t>
      </w:r>
      <w:r>
        <w:t xml:space="preserve">(абзацы); распознавать средства связи предложений и частей текста (формы </w:t>
      </w:r>
      <w:r>
        <w:t>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 и</w:t>
      </w:r>
      <w:r>
        <w:rPr>
          <w:spacing w:val="-1"/>
        </w:rPr>
        <w:t xml:space="preserve"> </w:t>
      </w:r>
      <w:r>
        <w:t>письменного).</w:t>
      </w:r>
    </w:p>
    <w:p w:rsidR="00194B9B" w:rsidRDefault="00643C90">
      <w:pPr>
        <w:pStyle w:val="a3"/>
        <w:spacing w:line="276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</w:t>
      </w:r>
      <w:r>
        <w:t>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194B9B" w:rsidRDefault="00643C90">
      <w:pPr>
        <w:pStyle w:val="a3"/>
        <w:tabs>
          <w:tab w:val="left" w:pos="1861"/>
          <w:tab w:val="left" w:pos="3406"/>
          <w:tab w:val="left" w:pos="5893"/>
          <w:tab w:val="left" w:pos="7265"/>
          <w:tab w:val="left" w:pos="9518"/>
        </w:tabs>
        <w:spacing w:before="1" w:line="276" w:lineRule="auto"/>
        <w:ind w:right="231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tab/>
        <w:t>мысли,</w:t>
      </w:r>
      <w:r>
        <w:tab/>
        <w:t>грамматической</w:t>
      </w:r>
      <w:r>
        <w:tab/>
        <w:t>связи</w:t>
      </w:r>
      <w:r>
        <w:tab/>
        <w:t>предложений,</w:t>
      </w:r>
      <w:r>
        <w:tab/>
        <w:t>цельности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относительной       </w:t>
      </w:r>
      <w:r>
        <w:rPr>
          <w:spacing w:val="32"/>
        </w:rPr>
        <w:t xml:space="preserve"> </w:t>
      </w:r>
      <w:r>
        <w:t xml:space="preserve">законченности),       </w:t>
      </w:r>
      <w:r>
        <w:rPr>
          <w:spacing w:val="31"/>
        </w:rPr>
        <w:t xml:space="preserve"> </w:t>
      </w:r>
      <w:r>
        <w:t xml:space="preserve">с       </w:t>
      </w:r>
      <w:r>
        <w:rPr>
          <w:spacing w:val="32"/>
        </w:rPr>
        <w:t xml:space="preserve"> </w:t>
      </w:r>
      <w:r>
        <w:t xml:space="preserve">точки       </w:t>
      </w:r>
      <w:r>
        <w:rPr>
          <w:spacing w:val="34"/>
        </w:rPr>
        <w:t xml:space="preserve"> </w:t>
      </w:r>
      <w:r>
        <w:t xml:space="preserve">зрения       </w:t>
      </w:r>
      <w:r>
        <w:rPr>
          <w:spacing w:val="33"/>
        </w:rPr>
        <w:t xml:space="preserve"> </w:t>
      </w:r>
      <w:r>
        <w:t xml:space="preserve">его   </w:t>
      </w:r>
      <w:r>
        <w:t xml:space="preserve">    </w:t>
      </w:r>
      <w:r>
        <w:rPr>
          <w:spacing w:val="33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2130"/>
          <w:tab w:val="left" w:pos="3973"/>
          <w:tab w:val="left" w:pos="7051"/>
          <w:tab w:val="left" w:pos="9983"/>
        </w:tabs>
        <w:spacing w:before="1" w:line="276" w:lineRule="auto"/>
        <w:ind w:right="229"/>
      </w:pPr>
      <w:r>
        <w:t>Использовать знание основных признаков текста, особенностей функционально-смысловых</w:t>
      </w:r>
      <w:r>
        <w:rPr>
          <w:spacing w:val="1"/>
        </w:rPr>
        <w:t xml:space="preserve"> </w:t>
      </w:r>
      <w:r>
        <w:t>типов</w:t>
      </w:r>
      <w:r>
        <w:tab/>
        <w:t>речи,</w:t>
      </w:r>
      <w:r>
        <w:tab/>
        <w:t>функциональных</w:t>
      </w:r>
      <w:r>
        <w:tab/>
        <w:t>разновидностей</w:t>
      </w:r>
      <w:r>
        <w:tab/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8" w:lineRule="auto"/>
        <w:ind w:right="228"/>
      </w:pPr>
      <w:r>
        <w:t xml:space="preserve">Применять     </w:t>
      </w:r>
      <w:r>
        <w:t>знание     основных     признаков     текста     (повествование)     в  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194B9B" w:rsidRDefault="00643C90">
      <w:pPr>
        <w:pStyle w:val="a3"/>
        <w:spacing w:line="276" w:lineRule="auto"/>
        <w:ind w:right="225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 на сюжетную картину (в том числе сочинения-миниатюры объѐмом 3 и бол</w:t>
      </w:r>
      <w:r>
        <w:t>ее 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слов).</w:t>
      </w:r>
    </w:p>
    <w:p w:rsidR="00194B9B" w:rsidRDefault="00643C90">
      <w:pPr>
        <w:pStyle w:val="a3"/>
        <w:spacing w:line="276" w:lineRule="auto"/>
        <w:ind w:right="23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 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194B9B" w:rsidRDefault="00643C90">
      <w:pPr>
        <w:pStyle w:val="a3"/>
        <w:tabs>
          <w:tab w:val="left" w:pos="2543"/>
          <w:tab w:val="left" w:pos="2802"/>
          <w:tab w:val="left" w:pos="4344"/>
          <w:tab w:val="left" w:pos="4856"/>
          <w:tab w:val="left" w:pos="6913"/>
          <w:tab w:val="left" w:pos="7320"/>
          <w:tab w:val="left" w:pos="8969"/>
          <w:tab w:val="left" w:pos="9868"/>
        </w:tabs>
        <w:spacing w:line="276" w:lineRule="auto"/>
        <w:ind w:right="228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прослушанного</w:t>
      </w:r>
      <w:r>
        <w:rPr>
          <w:spacing w:val="-58"/>
        </w:rPr>
        <w:t xml:space="preserve"> </w:t>
      </w:r>
      <w:r>
        <w:t>и прочитанного научно-уче</w:t>
      </w:r>
      <w:r>
        <w:t>бного, художественного и научно-популярного текстов: составлять 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tab/>
      </w:r>
      <w:r>
        <w:tab/>
        <w:t>форме,</w:t>
      </w:r>
      <w:r>
        <w:tab/>
      </w:r>
      <w:r>
        <w:tab/>
        <w:t>передавать</w:t>
      </w:r>
      <w:r>
        <w:tab/>
      </w:r>
      <w:r>
        <w:tab/>
        <w:t>содержание</w:t>
      </w:r>
      <w:r>
        <w:tab/>
      </w:r>
      <w:r>
        <w:tab/>
        <w:t>текста,</w:t>
      </w:r>
      <w:r>
        <w:rPr>
          <w:spacing w:val="-58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изменением лица 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источников, в</w:t>
      </w:r>
      <w:r>
        <w:rPr>
          <w:spacing w:val="1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лингвистических</w:t>
      </w:r>
      <w:r>
        <w:rPr>
          <w:spacing w:val="15"/>
        </w:rPr>
        <w:t xml:space="preserve"> </w:t>
      </w:r>
      <w:r>
        <w:t>словарей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справочной</w:t>
      </w:r>
      <w:r>
        <w:rPr>
          <w:spacing w:val="16"/>
        </w:rPr>
        <w:t xml:space="preserve"> </w:t>
      </w:r>
      <w:r>
        <w:t>литературы,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44" w:line="276" w:lineRule="auto"/>
        <w:ind w:right="225"/>
      </w:pPr>
      <w:r>
        <w:t>Представлять сообщение на заданную тему в виде презентации. Редактировать собственные</w:t>
      </w:r>
      <w:r>
        <w:rPr>
          <w:spacing w:val="1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1"/>
          <w:position w:val="1"/>
        </w:rPr>
        <w:t xml:space="preserve"> </w:t>
      </w:r>
      <w:r>
        <w:t>информативность).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6" w:lineRule="exact"/>
        <w:ind w:left="1956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1" w:line="276" w:lineRule="auto"/>
        <w:ind w:right="235"/>
      </w:pPr>
      <w:r>
        <w:t xml:space="preserve">Иметь общее представление </w:t>
      </w:r>
      <w:r>
        <w:t>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194B9B" w:rsidRDefault="00643C90">
      <w:pPr>
        <w:pStyle w:val="a3"/>
        <w:spacing w:before="41" w:line="276" w:lineRule="auto"/>
        <w:jc w:val="left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7"/>
        </w:rPr>
        <w:t xml:space="preserve"> </w:t>
      </w:r>
      <w:r>
        <w:t>звуков.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194B9B" w:rsidRDefault="00643C90">
      <w:pPr>
        <w:pStyle w:val="a3"/>
        <w:spacing w:before="43" w:line="276" w:lineRule="auto"/>
        <w:jc w:val="left"/>
      </w:pPr>
      <w:r>
        <w:t>Использовать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фонетике,</w:t>
      </w:r>
      <w:r>
        <w:rPr>
          <w:spacing w:val="45"/>
        </w:rPr>
        <w:t xml:space="preserve"> </w:t>
      </w:r>
      <w:r>
        <w:t>графике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орфоэпии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практике</w:t>
      </w:r>
      <w:r>
        <w:rPr>
          <w:spacing w:val="37"/>
        </w:rPr>
        <w:t xml:space="preserve"> </w:t>
      </w:r>
      <w:r>
        <w:t>произношения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84" w:lineRule="exact"/>
        <w:ind w:left="1956" w:hanging="1021"/>
        <w:rPr>
          <w:sz w:val="24"/>
        </w:rPr>
      </w:pPr>
      <w:r>
        <w:rPr>
          <w:position w:val="1"/>
          <w:sz w:val="24"/>
        </w:rPr>
        <w:t>Орфография.</w:t>
      </w:r>
    </w:p>
    <w:p w:rsidR="00194B9B" w:rsidRDefault="00643C90">
      <w:pPr>
        <w:pStyle w:val="a3"/>
        <w:spacing w:before="43" w:line="276" w:lineRule="auto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«орфограмма»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небуквенные</w:t>
      </w:r>
      <w:r>
        <w:rPr>
          <w:spacing w:val="37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Распоз</w:t>
      </w:r>
      <w:r>
        <w:t>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194B9B" w:rsidRDefault="00643C90">
      <w:pPr>
        <w:pStyle w:val="a3"/>
        <w:spacing w:before="41" w:line="278" w:lineRule="auto"/>
        <w:jc w:val="left"/>
      </w:pPr>
      <w:r>
        <w:rPr>
          <w:position w:val="1"/>
        </w:rPr>
        <w:t>Применять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57"/>
          <w:position w:val="1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81" w:lineRule="exact"/>
        <w:ind w:left="1956" w:hanging="1021"/>
        <w:rPr>
          <w:sz w:val="24"/>
        </w:rPr>
      </w:pPr>
      <w:r>
        <w:rPr>
          <w:position w:val="1"/>
          <w:sz w:val="24"/>
        </w:rPr>
        <w:t>Лексикология.</w:t>
      </w:r>
    </w:p>
    <w:p w:rsidR="00194B9B" w:rsidRDefault="00643C90">
      <w:pPr>
        <w:pStyle w:val="a3"/>
        <w:tabs>
          <w:tab w:val="left" w:pos="1698"/>
          <w:tab w:val="left" w:pos="3557"/>
          <w:tab w:val="left" w:pos="4423"/>
          <w:tab w:val="left" w:pos="6322"/>
          <w:tab w:val="left" w:pos="8352"/>
          <w:tab w:val="left" w:pos="10011"/>
        </w:tabs>
        <w:spacing w:before="40" w:line="276" w:lineRule="auto"/>
        <w:ind w:right="227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однокоренных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слов;</w:t>
      </w:r>
      <w:r>
        <w:rPr>
          <w:spacing w:val="-57"/>
          <w:position w:val="1"/>
        </w:rPr>
        <w:t xml:space="preserve"> </w:t>
      </w:r>
      <w:r>
        <w:t>подбор</w:t>
      </w:r>
      <w:r>
        <w:tab/>
      </w:r>
      <w:r>
        <w:t>синонимов</w:t>
      </w:r>
      <w:r>
        <w:tab/>
        <w:t>и</w:t>
      </w:r>
      <w:r>
        <w:tab/>
        <w:t>антонимов,</w:t>
      </w:r>
      <w:r>
        <w:tab/>
        <w:t>определение</w:t>
      </w:r>
      <w:r>
        <w:tab/>
        <w:t>значения</w:t>
      </w:r>
      <w:r>
        <w:tab/>
      </w:r>
      <w:r>
        <w:rPr>
          <w:spacing w:val="-1"/>
        </w:rP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194B9B" w:rsidRDefault="00643C90">
      <w:pPr>
        <w:pStyle w:val="a3"/>
        <w:spacing w:before="1" w:line="276" w:lineRule="auto"/>
        <w:ind w:right="234"/>
      </w:pPr>
      <w:r>
        <w:t>Распознавать        однозначные        и        многозначные        слова,        различать        прямое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194B9B" w:rsidRDefault="00643C90">
      <w:pPr>
        <w:pStyle w:val="a3"/>
        <w:spacing w:before="1" w:line="276" w:lineRule="auto"/>
        <w:ind w:right="225"/>
      </w:pPr>
      <w:r>
        <w:t>Распознавать синонимы, анто</w:t>
      </w:r>
      <w:r>
        <w:t>нимы, омонимы; различать многозначные слова и омонимы,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 w:rsidR="00194B9B" w:rsidRDefault="00643C90">
      <w:pPr>
        <w:pStyle w:val="a3"/>
        <w:spacing w:line="276" w:lineRule="auto"/>
        <w:ind w:left="936" w:right="2305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6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 словарѐм,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3"/>
        </w:rPr>
        <w:t xml:space="preserve"> </w:t>
      </w:r>
      <w:r>
        <w:t>паронимов).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84" w:lineRule="exact"/>
        <w:ind w:left="1956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194B9B" w:rsidRDefault="00643C90">
      <w:pPr>
        <w:pStyle w:val="a3"/>
        <w:spacing w:before="44"/>
        <w:ind w:left="936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Распознавать</w:t>
      </w:r>
      <w:r>
        <w:rPr>
          <w:spacing w:val="33"/>
        </w:rPr>
        <w:t xml:space="preserve"> </w:t>
      </w:r>
      <w:r>
        <w:t>морфемы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(корень,</w:t>
      </w:r>
      <w:r>
        <w:rPr>
          <w:spacing w:val="32"/>
        </w:rPr>
        <w:t xml:space="preserve"> </w:t>
      </w:r>
      <w:r>
        <w:t>приставку,</w:t>
      </w:r>
      <w:r>
        <w:rPr>
          <w:spacing w:val="32"/>
        </w:rPr>
        <w:t xml:space="preserve"> </w:t>
      </w:r>
      <w:r>
        <w:t>суффикс,</w:t>
      </w:r>
      <w:r>
        <w:rPr>
          <w:spacing w:val="32"/>
        </w:rPr>
        <w:t xml:space="preserve"> </w:t>
      </w:r>
      <w:r>
        <w:t>окончание),</w:t>
      </w:r>
      <w:r>
        <w:rPr>
          <w:spacing w:val="33"/>
        </w:rPr>
        <w:t xml:space="preserve"> </w:t>
      </w:r>
      <w:r>
        <w:t>выделять</w:t>
      </w:r>
      <w:r>
        <w:rPr>
          <w:spacing w:val="33"/>
        </w:rPr>
        <w:t xml:space="preserve"> </w:t>
      </w:r>
      <w:r>
        <w:t>основу</w:t>
      </w:r>
    </w:p>
    <w:p w:rsidR="00194B9B" w:rsidRDefault="00643C90">
      <w:pPr>
        <w:pStyle w:val="a3"/>
        <w:spacing w:before="41"/>
        <w:ind w:firstLine="0"/>
        <w:jc w:val="left"/>
      </w:pPr>
      <w:r>
        <w:t>слова.</w:t>
      </w:r>
    </w:p>
    <w:p w:rsidR="00194B9B" w:rsidRDefault="00643C90">
      <w:pPr>
        <w:pStyle w:val="a3"/>
        <w:tabs>
          <w:tab w:val="left" w:pos="2173"/>
          <w:tab w:val="left" w:pos="3701"/>
          <w:tab w:val="left" w:pos="4631"/>
          <w:tab w:val="left" w:pos="4998"/>
          <w:tab w:val="left" w:pos="6284"/>
          <w:tab w:val="left" w:pos="6728"/>
          <w:tab w:val="left" w:pos="7364"/>
          <w:tab w:val="left" w:pos="8198"/>
          <w:tab w:val="left" w:pos="9728"/>
        </w:tabs>
        <w:spacing w:before="41"/>
        <w:ind w:left="936" w:firstLine="0"/>
        <w:jc w:val="left"/>
      </w:pPr>
      <w:r>
        <w:t>Находить</w:t>
      </w:r>
      <w:r>
        <w:tab/>
        <w:t>чередование</w:t>
      </w:r>
      <w:r>
        <w:tab/>
        <w:t>звуков</w:t>
      </w:r>
      <w:r>
        <w:tab/>
        <w:t>в</w:t>
      </w:r>
      <w:r>
        <w:tab/>
        <w:t>морфемах</w:t>
      </w:r>
      <w:r>
        <w:tab/>
        <w:t>(в</w:t>
      </w:r>
      <w:r>
        <w:tab/>
        <w:t>том</w:t>
      </w:r>
      <w:r>
        <w:tab/>
        <w:t>числе</w:t>
      </w:r>
      <w:r>
        <w:tab/>
        <w:t>чередование</w:t>
      </w:r>
      <w:r>
        <w:tab/>
        <w:t>гласных</w:t>
      </w:r>
    </w:p>
    <w:p w:rsidR="00194B9B" w:rsidRDefault="00643C90">
      <w:pPr>
        <w:pStyle w:val="a3"/>
        <w:spacing w:before="43"/>
        <w:ind w:firstLine="0"/>
      </w:pP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2"/>
        </w:rPr>
        <w:t xml:space="preserve"> </w:t>
      </w:r>
      <w:r>
        <w:t>звука).</w:t>
      </w:r>
    </w:p>
    <w:p w:rsidR="00194B9B" w:rsidRDefault="00643C90">
      <w:pPr>
        <w:pStyle w:val="a3"/>
        <w:spacing w:before="41"/>
        <w:ind w:left="936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194B9B" w:rsidRDefault="00643C90">
      <w:pPr>
        <w:pStyle w:val="a3"/>
        <w:tabs>
          <w:tab w:val="left" w:pos="9856"/>
        </w:tabs>
        <w:spacing w:before="41" w:line="276" w:lineRule="auto"/>
        <w:ind w:right="225"/>
      </w:pPr>
      <w:r>
        <w:t>Применять знания по морфемике при выполнении языкового анализа различных видов и в</w:t>
      </w:r>
      <w:r>
        <w:rPr>
          <w:spacing w:val="1"/>
        </w:rPr>
        <w:t xml:space="preserve"> </w:t>
      </w:r>
      <w:r>
        <w:t>практике правописания неизменяемых при</w:t>
      </w:r>
      <w:r>
        <w:t>ставок и приставок на -з (-с); ы - и после приставок,</w:t>
      </w:r>
      <w:r>
        <w:rPr>
          <w:spacing w:val="1"/>
        </w:rPr>
        <w:t xml:space="preserve"> </w:t>
      </w:r>
      <w:r>
        <w:rPr>
          <w:position w:val="1"/>
        </w:rPr>
        <w:t>корней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безударными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проверяемыми,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tab/>
        <w:t>корней</w:t>
      </w:r>
    </w:p>
    <w:p w:rsidR="00194B9B" w:rsidRDefault="00643C90">
      <w:pPr>
        <w:pStyle w:val="a3"/>
        <w:spacing w:line="276" w:lineRule="auto"/>
        <w:ind w:right="225" w:firstLine="0"/>
      </w:pPr>
      <w:r>
        <w:t>с 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</w:t>
      </w:r>
      <w:r>
        <w:t>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left="936" w:right="2513" w:firstLine="0"/>
        <w:jc w:val="left"/>
      </w:pPr>
      <w:r>
        <w:lastRenderedPageBreak/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194B9B" w:rsidRDefault="00643C90">
      <w:pPr>
        <w:pStyle w:val="a3"/>
        <w:spacing w:before="1" w:line="276" w:lineRule="auto"/>
        <w:ind w:right="228"/>
      </w:pPr>
      <w:r>
        <w:t xml:space="preserve">Применять    знания    о </w:t>
      </w:r>
      <w:r>
        <w:t xml:space="preserve">   частях     речи     как    лексико-грамматических     разрядах     слов,</w:t>
      </w:r>
      <w:r>
        <w:rPr>
          <w:spacing w:val="1"/>
        </w:rPr>
        <w:t xml:space="preserve"> </w:t>
      </w:r>
      <w:r>
        <w:t>о     грамматическом     значении     слова,     о     системе     частей     речи     в     русском     языке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194B9B" w:rsidRDefault="00643C90">
      <w:pPr>
        <w:pStyle w:val="a3"/>
        <w:spacing w:before="1"/>
        <w:ind w:left="936" w:firstLine="0"/>
      </w:pPr>
      <w:r>
        <w:t>Распознавать</w:t>
      </w:r>
      <w:r>
        <w:rPr>
          <w:spacing w:val="-5"/>
        </w:rPr>
        <w:t xml:space="preserve"> </w:t>
      </w:r>
      <w:r>
        <w:t>имен</w:t>
      </w:r>
      <w:r>
        <w:t>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194B9B" w:rsidRDefault="00643C90">
      <w:pPr>
        <w:pStyle w:val="a3"/>
        <w:spacing w:before="41" w:line="276" w:lineRule="auto"/>
        <w:jc w:val="left"/>
      </w:pPr>
      <w:r>
        <w:t>Проводить</w:t>
      </w:r>
      <w:r>
        <w:rPr>
          <w:spacing w:val="44"/>
        </w:rPr>
        <w:t xml:space="preserve"> </w:t>
      </w:r>
      <w:r>
        <w:t>морфологический</w:t>
      </w:r>
      <w:r>
        <w:rPr>
          <w:spacing w:val="45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имѐн</w:t>
      </w:r>
      <w:r>
        <w:rPr>
          <w:spacing w:val="45"/>
        </w:rPr>
        <w:t xml:space="preserve"> </w:t>
      </w:r>
      <w:r>
        <w:t>существительных,</w:t>
      </w:r>
      <w:r>
        <w:rPr>
          <w:spacing w:val="42"/>
        </w:rPr>
        <w:t xml:space="preserve"> </w:t>
      </w:r>
      <w:r>
        <w:t>частичный</w:t>
      </w:r>
      <w:r>
        <w:rPr>
          <w:spacing w:val="44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прилагательных, глаголов.</w:t>
      </w:r>
    </w:p>
    <w:p w:rsidR="00194B9B" w:rsidRDefault="00643C90">
      <w:pPr>
        <w:pStyle w:val="a3"/>
        <w:spacing w:before="1" w:line="276" w:lineRule="auto"/>
        <w:ind w:right="235"/>
        <w:jc w:val="left"/>
      </w:pPr>
      <w:r>
        <w:t>Проводить</w:t>
      </w:r>
      <w:r>
        <w:rPr>
          <w:spacing w:val="4"/>
        </w:rPr>
        <w:t xml:space="preserve"> </w:t>
      </w:r>
      <w:r>
        <w:t>орфографический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имѐн</w:t>
      </w:r>
      <w:r>
        <w:rPr>
          <w:spacing w:val="5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имѐн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2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6" w:lineRule="auto"/>
        <w:jc w:val="left"/>
      </w:pPr>
      <w:r>
        <w:t>Применять</w:t>
      </w:r>
      <w:r>
        <w:rPr>
          <w:spacing w:val="16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морфологии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языкового</w:t>
      </w:r>
      <w:r>
        <w:rPr>
          <w:spacing w:val="17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5"/>
        <w:numPr>
          <w:ilvl w:val="3"/>
          <w:numId w:val="12"/>
        </w:numPr>
        <w:tabs>
          <w:tab w:val="left" w:pos="2077"/>
        </w:tabs>
        <w:ind w:hanging="114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194B9B" w:rsidRDefault="00643C90">
      <w:pPr>
        <w:pStyle w:val="a3"/>
        <w:tabs>
          <w:tab w:val="left" w:pos="2617"/>
          <w:tab w:val="left" w:pos="3735"/>
          <w:tab w:val="left" w:pos="5860"/>
          <w:tab w:val="left" w:pos="7321"/>
          <w:tab w:val="left" w:pos="9619"/>
        </w:tabs>
        <w:spacing w:before="41" w:line="276" w:lineRule="auto"/>
        <w:ind w:right="234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 его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194B9B" w:rsidRDefault="00643C90">
      <w:pPr>
        <w:pStyle w:val="a3"/>
        <w:tabs>
          <w:tab w:val="left" w:pos="2276"/>
          <w:tab w:val="left" w:pos="3113"/>
          <w:tab w:val="left" w:pos="4492"/>
          <w:tab w:val="left" w:pos="5322"/>
          <w:tab w:val="left" w:pos="7520"/>
          <w:tab w:val="left" w:pos="8775"/>
        </w:tabs>
        <w:spacing w:before="44" w:line="276" w:lineRule="auto"/>
        <w:ind w:right="233"/>
        <w:jc w:val="left"/>
      </w:pPr>
      <w:r>
        <w:t>Различать</w:t>
      </w:r>
      <w:r>
        <w:tab/>
        <w:t>типы</w:t>
      </w:r>
      <w:r>
        <w:tab/>
        <w:t>склонения</w:t>
      </w:r>
      <w:r>
        <w:tab/>
        <w:t>имѐн</w:t>
      </w:r>
      <w:r>
        <w:tab/>
        <w:t>существительных,</w:t>
      </w:r>
      <w:r>
        <w:tab/>
        <w:t>выявлять</w:t>
      </w:r>
      <w:r>
        <w:tab/>
      </w:r>
      <w:r>
        <w:rPr>
          <w:spacing w:val="-1"/>
        </w:rPr>
        <w:t>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194B9B" w:rsidRDefault="00643C90">
      <w:pPr>
        <w:pStyle w:val="a3"/>
        <w:spacing w:before="40" w:line="278" w:lineRule="auto"/>
        <w:ind w:right="237"/>
      </w:pPr>
      <w:r>
        <w:t>Соблюдать нормы словоизменения, произношения имѐн существительных, постановки в них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употребления несклоняемых имѐн</w:t>
      </w:r>
      <w:r>
        <w:rPr>
          <w:spacing w:val="-1"/>
        </w:rPr>
        <w:t xml:space="preserve"> </w:t>
      </w:r>
      <w:r>
        <w:t>существительных.</w:t>
      </w:r>
    </w:p>
    <w:p w:rsidR="00194B9B" w:rsidRDefault="00643C90">
      <w:pPr>
        <w:pStyle w:val="a3"/>
        <w:spacing w:line="276" w:lineRule="auto"/>
        <w:ind w:right="224"/>
      </w:pPr>
      <w:r>
        <w:t>Соблюдать правила правописания имѐн существительных: безударных окончаний,</w:t>
      </w:r>
      <w:r>
        <w:t xml:space="preserve"> о - е (ѐ)</w:t>
      </w:r>
      <w:r>
        <w:rPr>
          <w:spacing w:val="1"/>
        </w:rPr>
        <w:t xml:space="preserve"> </w:t>
      </w:r>
      <w:r>
        <w:t>после шипящих и ц в суффиксах и окончаниях, суффиксов -чик- - -щик-, -ек- - -ик- (-чик-), корней с</w:t>
      </w:r>
      <w:r>
        <w:rPr>
          <w:spacing w:val="1"/>
        </w:rPr>
        <w:t xml:space="preserve"> </w:t>
      </w:r>
      <w:r>
        <w:t>чередованием а (о): -лаг- - -лож-; -раст- -</w:t>
      </w:r>
      <w:r>
        <w:rPr>
          <w:spacing w:val="1"/>
        </w:rPr>
        <w:t xml:space="preserve"> </w:t>
      </w:r>
      <w:r>
        <w:t>-ращ- - рос-, -гар- - -гор-,</w:t>
      </w:r>
      <w:r>
        <w:rPr>
          <w:spacing w:val="60"/>
        </w:rPr>
        <w:t xml:space="preserve"> </w:t>
      </w:r>
      <w:r>
        <w:t>-зар- - -зор-, -клан- - -клон-, -</w:t>
      </w:r>
      <w:r>
        <w:rPr>
          <w:spacing w:val="1"/>
        </w:rPr>
        <w:t xml:space="preserve"> </w:t>
      </w:r>
      <w:r>
        <w:t>скак- - -скоч-, употребления (неупотреб</w:t>
      </w:r>
      <w:r>
        <w:t>ления) ь на конце имѐн существительных после шипящих;</w:t>
      </w:r>
      <w:r>
        <w:rPr>
          <w:spacing w:val="1"/>
        </w:rPr>
        <w:t xml:space="preserve"> </w:t>
      </w:r>
      <w:r>
        <w:t>слитное</w:t>
      </w:r>
    </w:p>
    <w:p w:rsidR="00194B9B" w:rsidRDefault="00643C90">
      <w:pPr>
        <w:pStyle w:val="a3"/>
        <w:spacing w:line="276" w:lineRule="auto"/>
        <w:ind w:right="229" w:firstLine="0"/>
      </w:pP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</w:p>
    <w:p w:rsidR="00194B9B" w:rsidRDefault="00643C90">
      <w:pPr>
        <w:pStyle w:val="a5"/>
        <w:numPr>
          <w:ilvl w:val="3"/>
          <w:numId w:val="12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194B9B" w:rsidRDefault="00643C90">
      <w:pPr>
        <w:pStyle w:val="a3"/>
        <w:spacing w:before="38" w:line="276" w:lineRule="auto"/>
        <w:ind w:right="234"/>
      </w:pPr>
      <w:r>
        <w:t xml:space="preserve">Определять      </w:t>
      </w:r>
      <w:r>
        <w:rPr>
          <w:spacing w:val="1"/>
        </w:rPr>
        <w:t xml:space="preserve"> </w:t>
      </w:r>
      <w:r>
        <w:t xml:space="preserve">общее      </w:t>
      </w:r>
      <w:r>
        <w:rPr>
          <w:spacing w:val="1"/>
        </w:rPr>
        <w:t xml:space="preserve"> </w:t>
      </w:r>
      <w:r>
        <w:t>грамматическое        значение,        морфо</w:t>
      </w:r>
      <w:r>
        <w:t>логические        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 полную и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 имѐн прилагательных.</w:t>
      </w:r>
    </w:p>
    <w:p w:rsidR="00194B9B" w:rsidRDefault="00643C90">
      <w:pPr>
        <w:pStyle w:val="a3"/>
        <w:spacing w:line="276" w:lineRule="auto"/>
        <w:ind w:right="235"/>
      </w:pPr>
      <w:r>
        <w:t xml:space="preserve">Проводить       </w:t>
      </w:r>
      <w:r>
        <w:rPr>
          <w:spacing w:val="1"/>
        </w:rPr>
        <w:t xml:space="preserve"> </w:t>
      </w:r>
      <w:r>
        <w:t xml:space="preserve">частичный       </w:t>
      </w:r>
      <w:r>
        <w:rPr>
          <w:spacing w:val="1"/>
        </w:rPr>
        <w:t xml:space="preserve"> </w:t>
      </w:r>
      <w:r>
        <w:t>морфологический         анализ         имѐн         прилагательных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8" w:lineRule="auto"/>
        <w:ind w:right="238"/>
      </w:pPr>
      <w:r>
        <w:t>Соблюдать нормы словоизменения, произношения имѐн прилагательных, постановки в 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6" w:lineRule="auto"/>
        <w:ind w:right="227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имѐн прилагательных: безударных окончаний, о - е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-2"/>
        </w:rPr>
        <w:t xml:space="preserve"> </w:t>
      </w:r>
      <w:r>
        <w:rPr>
          <w:position w:val="1"/>
        </w:rPr>
        <w:t>правила</w:t>
      </w:r>
      <w:r>
        <w:rPr>
          <w:spacing w:val="-2"/>
          <w:position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194B9B" w:rsidRDefault="00643C90">
      <w:pPr>
        <w:pStyle w:val="a5"/>
        <w:numPr>
          <w:ilvl w:val="3"/>
          <w:numId w:val="12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194B9B" w:rsidRDefault="00643C90">
      <w:pPr>
        <w:pStyle w:val="a3"/>
        <w:spacing w:before="35" w:line="276" w:lineRule="auto"/>
        <w:ind w:right="229"/>
      </w:pPr>
      <w:r>
        <w:t xml:space="preserve">Определять      </w:t>
      </w:r>
      <w:r>
        <w:rPr>
          <w:spacing w:val="1"/>
        </w:rPr>
        <w:t xml:space="preserve"> </w:t>
      </w:r>
      <w:r>
        <w:t xml:space="preserve">общее      </w:t>
      </w:r>
      <w:r>
        <w:rPr>
          <w:spacing w:val="1"/>
        </w:rPr>
        <w:t xml:space="preserve"> </w:t>
      </w:r>
      <w:r>
        <w:t>грамматическое        значение,        морфологические        признаки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синт</w:t>
      </w:r>
      <w:r>
        <w:t xml:space="preserve">аксические     </w:t>
      </w:r>
      <w:r>
        <w:rPr>
          <w:spacing w:val="46"/>
        </w:rPr>
        <w:t xml:space="preserve"> </w:t>
      </w:r>
      <w:r>
        <w:t xml:space="preserve">функции     </w:t>
      </w:r>
      <w:r>
        <w:rPr>
          <w:spacing w:val="48"/>
        </w:rPr>
        <w:t xml:space="preserve"> </w:t>
      </w:r>
      <w:r>
        <w:t xml:space="preserve">глагола;     </w:t>
      </w:r>
      <w:r>
        <w:rPr>
          <w:spacing w:val="46"/>
        </w:rPr>
        <w:t xml:space="preserve"> </w:t>
      </w:r>
      <w:r>
        <w:t xml:space="preserve">объяснять     </w:t>
      </w:r>
      <w:r>
        <w:rPr>
          <w:spacing w:val="47"/>
        </w:rPr>
        <w:t xml:space="preserve"> </w:t>
      </w:r>
      <w:r>
        <w:t xml:space="preserve">его     </w:t>
      </w:r>
      <w:r>
        <w:rPr>
          <w:spacing w:val="47"/>
        </w:rPr>
        <w:t xml:space="preserve"> </w:t>
      </w:r>
      <w:r>
        <w:t xml:space="preserve">роль     </w:t>
      </w:r>
      <w:r>
        <w:rPr>
          <w:spacing w:val="4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35"/>
      </w:pPr>
      <w:r>
        <w:t xml:space="preserve">Различать      </w:t>
      </w:r>
      <w:r>
        <w:rPr>
          <w:spacing w:val="1"/>
        </w:rPr>
        <w:t xml:space="preserve"> </w:t>
      </w:r>
      <w:r>
        <w:t xml:space="preserve">глаголы       совершенного      </w:t>
      </w:r>
      <w:r>
        <w:rPr>
          <w:spacing w:val="1"/>
        </w:rPr>
        <w:t xml:space="preserve"> </w:t>
      </w:r>
      <w:r>
        <w:t>и        несовершенного        вида,        возвратные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1"/>
      </w:pPr>
      <w:r>
        <w:lastRenderedPageBreak/>
        <w:t>Называть грамматические свойства инфинитива (неопределѐнной формы) глагола, выделять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 основу</w:t>
      </w:r>
      <w:r>
        <w:rPr>
          <w:spacing w:val="-5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194B9B" w:rsidRDefault="00643C90">
      <w:pPr>
        <w:pStyle w:val="a3"/>
        <w:spacing w:line="272" w:lineRule="exact"/>
        <w:ind w:left="936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194B9B" w:rsidRDefault="00643C90">
      <w:pPr>
        <w:pStyle w:val="a3"/>
        <w:spacing w:before="41"/>
        <w:ind w:left="936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194B9B" w:rsidRDefault="00643C90">
      <w:pPr>
        <w:pStyle w:val="a3"/>
        <w:spacing w:before="43" w:line="276" w:lineRule="auto"/>
        <w:ind w:right="233"/>
      </w:pPr>
      <w:r>
        <w:t>Соблюдать          нормы          словоизменения          глаголов,          постановки   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6" w:lineRule="auto"/>
        <w:ind w:right="229"/>
      </w:pPr>
      <w:r>
        <w:t xml:space="preserve">Соблюдать      </w:t>
      </w:r>
      <w:r>
        <w:rPr>
          <w:spacing w:val="21"/>
        </w:rPr>
        <w:t xml:space="preserve"> </w:t>
      </w:r>
      <w:r>
        <w:t xml:space="preserve">правила       </w:t>
      </w:r>
      <w:r>
        <w:rPr>
          <w:spacing w:val="20"/>
        </w:rPr>
        <w:t xml:space="preserve"> </w:t>
      </w:r>
      <w:r>
        <w:t xml:space="preserve">правописания       </w:t>
      </w:r>
      <w:r>
        <w:rPr>
          <w:spacing w:val="17"/>
        </w:rPr>
        <w:t xml:space="preserve"> </w:t>
      </w:r>
      <w:r>
        <w:t xml:space="preserve">глаголов:       </w:t>
      </w:r>
      <w:r>
        <w:rPr>
          <w:spacing w:val="20"/>
        </w:rPr>
        <w:t xml:space="preserve"> </w:t>
      </w:r>
      <w:r>
        <w:t xml:space="preserve">корней       </w:t>
      </w:r>
      <w:r>
        <w:rPr>
          <w:spacing w:val="20"/>
        </w:rPr>
        <w:t xml:space="preserve"> </w:t>
      </w:r>
      <w:r>
        <w:t xml:space="preserve">с       </w:t>
      </w:r>
      <w:r>
        <w:rPr>
          <w:spacing w:val="18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 xml:space="preserve">е   </w:t>
      </w:r>
      <w:r>
        <w:rPr>
          <w:spacing w:val="16"/>
        </w:rPr>
        <w:t xml:space="preserve"> </w:t>
      </w:r>
      <w:r>
        <w:t xml:space="preserve">(и),    </w:t>
      </w:r>
      <w:r>
        <w:rPr>
          <w:spacing w:val="15"/>
        </w:rPr>
        <w:t xml:space="preserve"> </w:t>
      </w:r>
      <w:r>
        <w:t xml:space="preserve">использования    </w:t>
      </w:r>
      <w:r>
        <w:rPr>
          <w:spacing w:val="17"/>
        </w:rPr>
        <w:t xml:space="preserve"> </w:t>
      </w:r>
      <w:r>
        <w:t xml:space="preserve">ь    </w:t>
      </w:r>
      <w:r>
        <w:rPr>
          <w:spacing w:val="17"/>
        </w:rPr>
        <w:t xml:space="preserve"> </w:t>
      </w:r>
      <w:r>
        <w:t xml:space="preserve">после    </w:t>
      </w:r>
      <w:r>
        <w:rPr>
          <w:spacing w:val="15"/>
        </w:rPr>
        <w:t xml:space="preserve"> </w:t>
      </w:r>
      <w:r>
        <w:t xml:space="preserve">шипящих    </w:t>
      </w:r>
      <w:r>
        <w:rPr>
          <w:spacing w:val="15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показателя    </w:t>
      </w:r>
      <w:r>
        <w:rPr>
          <w:spacing w:val="15"/>
        </w:rPr>
        <w:t xml:space="preserve"> </w:t>
      </w:r>
      <w:r>
        <w:t xml:space="preserve">грамматической    </w:t>
      </w:r>
      <w:r>
        <w:rPr>
          <w:spacing w:val="1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 инфинитиве, в форме 2-го лица единственного числа, -тся и -ться в глаголах; суффиксов -ова- -</w:t>
      </w:r>
      <w:r>
        <w:t xml:space="preserve"> -</w:t>
      </w:r>
      <w:r>
        <w:rPr>
          <w:spacing w:val="1"/>
        </w:rPr>
        <w:t xml:space="preserve"> </w:t>
      </w:r>
      <w:r>
        <w:t>ева-, -ыва- - -ива-, личных окончаний глагола, гласной перед суффиксом -л- 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 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194B9B" w:rsidRDefault="00643C90">
      <w:pPr>
        <w:pStyle w:val="a5"/>
        <w:numPr>
          <w:ilvl w:val="3"/>
          <w:numId w:val="12"/>
        </w:numPr>
        <w:tabs>
          <w:tab w:val="left" w:pos="2077"/>
        </w:tabs>
        <w:spacing w:line="276" w:lineRule="exact"/>
        <w:ind w:hanging="11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194B9B" w:rsidRDefault="00643C90">
      <w:pPr>
        <w:pStyle w:val="a3"/>
        <w:tabs>
          <w:tab w:val="left" w:pos="5307"/>
          <w:tab w:val="left" w:pos="9366"/>
        </w:tabs>
        <w:spacing w:before="40" w:line="276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</w:t>
      </w:r>
      <w:r>
        <w:t>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60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простых осложнѐнных и сложных предложений (в рамках изученного), применять знания по</w:t>
      </w:r>
      <w:r>
        <w:rPr>
          <w:spacing w:val="1"/>
        </w:rPr>
        <w:t xml:space="preserve"> </w:t>
      </w:r>
      <w:r>
        <w:t>синтаксису</w:t>
      </w:r>
      <w:r>
        <w:tab/>
        <w:t>и</w:t>
      </w:r>
      <w:r>
        <w:tab/>
        <w:t>пунктуации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3"/>
        <w:tabs>
          <w:tab w:val="left" w:pos="3006"/>
          <w:tab w:val="left" w:pos="3578"/>
          <w:tab w:val="left" w:pos="6426"/>
          <w:tab w:val="left" w:pos="6780"/>
          <w:tab w:val="left" w:pos="9082"/>
          <w:tab w:val="left" w:pos="9219"/>
        </w:tabs>
        <w:spacing w:before="2" w:line="276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 наречные), простые неосложнѐнные предложения; простые предложения, осложнѐнные</w:t>
      </w:r>
      <w:r>
        <w:rPr>
          <w:spacing w:val="-57"/>
        </w:rPr>
        <w:t xml:space="preserve"> </w:t>
      </w:r>
      <w:r>
        <w:t>однородными</w:t>
      </w:r>
      <w:r>
        <w:tab/>
      </w:r>
      <w:r>
        <w:tab/>
        <w:t>членами,</w:t>
      </w:r>
      <w:r>
        <w:tab/>
        <w:t>включая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 xml:space="preserve">с </w:t>
      </w:r>
      <w:r>
        <w:t>обобщающим словом при однородных членах, обращением, распознавать предложения по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 и невосклицательные), количеству грамматических основ (простые и с</w:t>
      </w:r>
      <w:r>
        <w:t>ложные),</w:t>
      </w:r>
      <w:r>
        <w:rPr>
          <w:spacing w:val="1"/>
        </w:rPr>
        <w:t xml:space="preserve"> </w:t>
      </w:r>
      <w:r>
        <w:t>наличию второстепенных членов (распространѐнные и нераспространѐнные), определять 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способы выражения подлежащего</w:t>
      </w:r>
      <w:r>
        <w:rPr>
          <w:spacing w:val="1"/>
        </w:rPr>
        <w:t xml:space="preserve"> </w:t>
      </w:r>
      <w:r>
        <w:t>(именем</w:t>
      </w:r>
      <w:r>
        <w:tab/>
        <w:t>существительным</w:t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</w:t>
      </w:r>
      <w:r>
        <w:t>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60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 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падежа)</w:t>
      </w:r>
    </w:p>
    <w:p w:rsidR="00194B9B" w:rsidRDefault="00643C90">
      <w:pPr>
        <w:pStyle w:val="a3"/>
        <w:tabs>
          <w:tab w:val="left" w:pos="3191"/>
          <w:tab w:val="left" w:pos="6685"/>
          <w:tab w:val="left" w:pos="9217"/>
        </w:tabs>
        <w:spacing w:line="276" w:lineRule="auto"/>
        <w:ind w:right="224" w:firstLine="0"/>
      </w:pPr>
      <w:r>
        <w:t xml:space="preserve">и </w:t>
      </w:r>
      <w:r>
        <w:t>сказуемого (глаголом, именем существительным, именем прилагательным), типичные средства</w:t>
      </w:r>
      <w:r>
        <w:rPr>
          <w:spacing w:val="1"/>
        </w:rPr>
        <w:t xml:space="preserve"> </w:t>
      </w:r>
      <w:r>
        <w:t>выражения</w:t>
      </w:r>
      <w:r>
        <w:tab/>
        <w:t>второстепенных</w:t>
      </w:r>
      <w:r>
        <w:tab/>
        <w:t>членов</w:t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tabs>
          <w:tab w:val="left" w:pos="2389"/>
          <w:tab w:val="left" w:pos="4121"/>
          <w:tab w:val="left" w:pos="5791"/>
          <w:tab w:val="left" w:pos="7992"/>
          <w:tab w:val="left" w:pos="9093"/>
        </w:tabs>
        <w:spacing w:line="276" w:lineRule="auto"/>
        <w:ind w:right="227"/>
      </w:pPr>
      <w:r>
        <w:t>Соблюдать на письме пунктуационные правила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tab/>
        <w:t>выборе</w:t>
      </w:r>
      <w:r>
        <w:tab/>
        <w:t>з</w:t>
      </w:r>
      <w:r>
        <w:t>наков</w:t>
      </w:r>
      <w:r>
        <w:tab/>
        <w:t>препинания</w:t>
      </w:r>
      <w:r>
        <w:tab/>
        <w:t>в</w:t>
      </w:r>
      <w:r>
        <w:tab/>
        <w:t>предложениях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однородными    </w:t>
      </w:r>
      <w:r>
        <w:rPr>
          <w:spacing w:val="27"/>
        </w:rPr>
        <w:t xml:space="preserve"> </w:t>
      </w:r>
      <w:r>
        <w:t xml:space="preserve">членами,     </w:t>
      </w:r>
      <w:r>
        <w:rPr>
          <w:spacing w:val="25"/>
        </w:rPr>
        <w:t xml:space="preserve"> </w:t>
      </w:r>
      <w:r>
        <w:t xml:space="preserve">связанными     </w:t>
      </w:r>
      <w:r>
        <w:rPr>
          <w:spacing w:val="26"/>
        </w:rPr>
        <w:t xml:space="preserve"> </w:t>
      </w:r>
      <w:r>
        <w:t xml:space="preserve">бессоюзной     </w:t>
      </w:r>
      <w:r>
        <w:rPr>
          <w:spacing w:val="26"/>
        </w:rPr>
        <w:t xml:space="preserve"> </w:t>
      </w:r>
      <w:r>
        <w:t xml:space="preserve">связью,     </w:t>
      </w:r>
      <w:r>
        <w:rPr>
          <w:spacing w:val="26"/>
        </w:rPr>
        <w:t xml:space="preserve"> </w:t>
      </w:r>
      <w:r>
        <w:t xml:space="preserve">одиночным     </w:t>
      </w:r>
      <w:r>
        <w:rPr>
          <w:spacing w:val="24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t>и, союзами а, но, однако, зато, да (в значении и), да (в значении но); с обобщающим словом при</w:t>
      </w:r>
      <w:r>
        <w:rPr>
          <w:spacing w:val="1"/>
        </w:rPr>
        <w:t xml:space="preserve"> </w:t>
      </w:r>
      <w:r>
        <w:t xml:space="preserve">однородных     </w:t>
      </w:r>
      <w:r>
        <w:rPr>
          <w:spacing w:val="47"/>
        </w:rPr>
        <w:t xml:space="preserve"> </w:t>
      </w:r>
      <w:r>
        <w:t xml:space="preserve">членах;   </w:t>
      </w:r>
      <w:r>
        <w:t xml:space="preserve">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 xml:space="preserve">обращением,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3"/>
        </w:rPr>
        <w:t xml:space="preserve"> </w:t>
      </w:r>
      <w:r>
        <w:t xml:space="preserve">предложениях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2"/>
        </w:rPr>
        <w:t xml:space="preserve"> </w:t>
      </w:r>
      <w:r>
        <w:t xml:space="preserve">прямой      </w:t>
      </w:r>
      <w:r>
        <w:rPr>
          <w:spacing w:val="40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сложных    </w:t>
      </w:r>
      <w:r>
        <w:rPr>
          <w:spacing w:val="36"/>
        </w:rPr>
        <w:t xml:space="preserve"> </w:t>
      </w:r>
      <w:r>
        <w:t xml:space="preserve">предложениях,    </w:t>
      </w:r>
      <w:r>
        <w:rPr>
          <w:spacing w:val="35"/>
        </w:rPr>
        <w:t xml:space="preserve"> </w:t>
      </w:r>
      <w:r>
        <w:t xml:space="preserve">состоящих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7"/>
        </w:rPr>
        <w:t xml:space="preserve"> </w:t>
      </w:r>
      <w:r>
        <w:t xml:space="preserve">частей,    </w:t>
      </w:r>
      <w:r>
        <w:rPr>
          <w:spacing w:val="37"/>
        </w:rPr>
        <w:t xml:space="preserve"> </w:t>
      </w:r>
      <w:r>
        <w:t xml:space="preserve">связанных    </w:t>
      </w:r>
      <w:r>
        <w:rPr>
          <w:spacing w:val="37"/>
        </w:rPr>
        <w:t xml:space="preserve"> </w:t>
      </w:r>
      <w:r>
        <w:t xml:space="preserve">бессоюзной    </w:t>
      </w:r>
      <w:r>
        <w:rPr>
          <w:spacing w:val="37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 зато, да;</w:t>
      </w:r>
      <w:r>
        <w:rPr>
          <w:spacing w:val="-1"/>
        </w:rPr>
        <w:t xml:space="preserve"> </w:t>
      </w:r>
      <w:r>
        <w:t>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194B9B" w:rsidRDefault="00643C90">
      <w:pPr>
        <w:pStyle w:val="a3"/>
        <w:ind w:left="936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41" w:line="278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2" w:lineRule="exact"/>
        <w:ind w:left="1956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 w:line="276" w:lineRule="auto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886"/>
          <w:tab w:val="left" w:pos="5021"/>
          <w:tab w:val="left" w:pos="6927"/>
          <w:tab w:val="left" w:pos="9439"/>
        </w:tabs>
        <w:spacing w:before="119" w:line="278" w:lineRule="auto"/>
        <w:ind w:right="231" w:firstLine="0"/>
        <w:jc w:val="left"/>
      </w:pPr>
      <w:r>
        <w:lastRenderedPageBreak/>
        <w:t>как</w:t>
      </w:r>
      <w:r>
        <w:tab/>
        <w:t>государственного</w:t>
      </w:r>
      <w:r>
        <w:tab/>
        <w:t>языка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tabs>
          <w:tab w:val="left" w:pos="2480"/>
          <w:tab w:val="left" w:pos="3706"/>
          <w:tab w:val="left" w:pos="5882"/>
          <w:tab w:val="left" w:pos="7832"/>
          <w:tab w:val="left" w:pos="9230"/>
          <w:tab w:val="left" w:pos="9969"/>
        </w:tabs>
        <w:spacing w:before="41"/>
        <w:ind w:left="936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194B9B" w:rsidRDefault="00643C90">
      <w:pPr>
        <w:pStyle w:val="a5"/>
        <w:numPr>
          <w:ilvl w:val="0"/>
          <w:numId w:val="11"/>
        </w:numPr>
        <w:tabs>
          <w:tab w:val="left" w:pos="483"/>
          <w:tab w:val="left" w:pos="3479"/>
          <w:tab w:val="left" w:pos="4802"/>
          <w:tab w:val="left" w:pos="6632"/>
          <w:tab w:val="left" w:pos="8443"/>
          <w:tab w:val="left" w:pos="8540"/>
          <w:tab w:val="left" w:pos="9304"/>
        </w:tabs>
        <w:spacing w:before="43" w:line="276" w:lineRule="auto"/>
        <w:ind w:left="227" w:right="227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z w:val="24"/>
        </w:rPr>
        <w:tab/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(монолог-описание,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монолог-повествование,</w:t>
      </w:r>
      <w:r>
        <w:rPr>
          <w:sz w:val="24"/>
        </w:rPr>
        <w:tab/>
        <w:t>монолог-рассуждение),</w:t>
      </w:r>
      <w:r>
        <w:rPr>
          <w:sz w:val="24"/>
        </w:rPr>
        <w:tab/>
        <w:t>выступать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сообщением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лингвистическую тему.</w:t>
      </w:r>
    </w:p>
    <w:p w:rsidR="00194B9B" w:rsidRDefault="00643C90">
      <w:pPr>
        <w:pStyle w:val="a3"/>
        <w:spacing w:line="276" w:lineRule="auto"/>
        <w:ind w:right="236"/>
      </w:pPr>
      <w:r>
        <w:t xml:space="preserve">Участвовать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диалоге  </w:t>
      </w:r>
      <w:r>
        <w:rPr>
          <w:spacing w:val="45"/>
        </w:rPr>
        <w:t xml:space="preserve"> </w:t>
      </w:r>
      <w:r>
        <w:t xml:space="preserve">(побуждение 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действию,   </w:t>
      </w:r>
      <w:r>
        <w:rPr>
          <w:spacing w:val="45"/>
        </w:rPr>
        <w:t xml:space="preserve"> </w:t>
      </w:r>
      <w:r>
        <w:t xml:space="preserve">обмен   </w:t>
      </w:r>
      <w:r>
        <w:rPr>
          <w:spacing w:val="47"/>
        </w:rPr>
        <w:t xml:space="preserve"> </w:t>
      </w:r>
      <w:r>
        <w:t xml:space="preserve">мнениями)   </w:t>
      </w:r>
      <w:r>
        <w:rPr>
          <w:spacing w:val="45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194B9B" w:rsidRDefault="00643C90">
      <w:pPr>
        <w:pStyle w:val="a3"/>
        <w:spacing w:line="276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3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194B9B" w:rsidRDefault="00643C90">
      <w:pPr>
        <w:pStyle w:val="a3"/>
        <w:spacing w:line="276" w:lineRule="auto"/>
        <w:ind w:right="235"/>
      </w:pPr>
      <w:r>
        <w:t xml:space="preserve">Устно     </w:t>
      </w:r>
      <w:r>
        <w:rPr>
          <w:spacing w:val="41"/>
        </w:rPr>
        <w:t xml:space="preserve"> </w:t>
      </w:r>
      <w:r>
        <w:t xml:space="preserve">пересказывать     </w:t>
      </w:r>
      <w:r>
        <w:rPr>
          <w:spacing w:val="41"/>
        </w:rPr>
        <w:t xml:space="preserve"> </w:t>
      </w:r>
      <w:r>
        <w:t xml:space="preserve">прочитанный     </w:t>
      </w:r>
      <w:r>
        <w:rPr>
          <w:spacing w:val="39"/>
        </w:rPr>
        <w:t xml:space="preserve"> </w:t>
      </w:r>
      <w:r>
        <w:t xml:space="preserve">или      </w:t>
      </w:r>
      <w:r>
        <w:rPr>
          <w:spacing w:val="41"/>
        </w:rPr>
        <w:t xml:space="preserve"> </w:t>
      </w:r>
      <w:r>
        <w:t xml:space="preserve">прослушанный      </w:t>
      </w:r>
      <w:r>
        <w:rPr>
          <w:spacing w:val="41"/>
        </w:rPr>
        <w:t xml:space="preserve"> </w:t>
      </w:r>
      <w:r>
        <w:t xml:space="preserve">текст      </w:t>
      </w:r>
      <w:r>
        <w:rPr>
          <w:spacing w:val="4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194B9B" w:rsidRDefault="00643C90">
      <w:pPr>
        <w:pStyle w:val="a3"/>
        <w:tabs>
          <w:tab w:val="left" w:pos="10100"/>
        </w:tabs>
        <w:spacing w:line="276" w:lineRule="auto"/>
        <w:ind w:right="227"/>
      </w:pPr>
      <w:r>
        <w:t>Понимать         содержание        прослушанных        и         прочитанных         научно-учебных</w:t>
      </w:r>
      <w:r>
        <w:rPr>
          <w:spacing w:val="1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r>
        <w:t>объѐмом не менее 180</w:t>
      </w:r>
      <w:r>
        <w:rPr>
          <w:spacing w:val="-57"/>
        </w:rPr>
        <w:t xml:space="preserve"> </w:t>
      </w:r>
      <w:r>
        <w:t>слов: устно и письменно формулировать тему и главную мысль текста, вопросы по содержанию</w:t>
      </w:r>
      <w:r>
        <w:rPr>
          <w:spacing w:val="1"/>
        </w:rPr>
        <w:t xml:space="preserve"> </w:t>
      </w:r>
      <w:r>
        <w:t>текста и отвечать на них, 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</w:t>
      </w:r>
      <w:r>
        <w:t>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tab/>
      </w:r>
      <w:r>
        <w:rPr>
          <w:spacing w:val="-1"/>
        </w:rPr>
        <w:t>речи</w:t>
      </w:r>
    </w:p>
    <w:p w:rsidR="00194B9B" w:rsidRDefault="00643C90">
      <w:pPr>
        <w:pStyle w:val="a3"/>
        <w:spacing w:line="276" w:lineRule="auto"/>
        <w:ind w:right="237" w:firstLine="0"/>
      </w:pPr>
      <w:r>
        <w:t xml:space="preserve">(для  </w:t>
      </w:r>
      <w:r>
        <w:rPr>
          <w:spacing w:val="45"/>
        </w:rPr>
        <w:t xml:space="preserve"> </w:t>
      </w:r>
      <w:r>
        <w:t xml:space="preserve">подробного  </w:t>
      </w:r>
      <w:r>
        <w:rPr>
          <w:spacing w:val="44"/>
        </w:rPr>
        <w:t xml:space="preserve"> </w:t>
      </w:r>
      <w:r>
        <w:t xml:space="preserve">изложения  </w:t>
      </w:r>
      <w:r>
        <w:rPr>
          <w:spacing w:val="44"/>
        </w:rPr>
        <w:t xml:space="preserve"> </w:t>
      </w:r>
      <w:r>
        <w:t xml:space="preserve">объѐм  </w:t>
      </w:r>
      <w:r>
        <w:rPr>
          <w:spacing w:val="43"/>
        </w:rPr>
        <w:t xml:space="preserve"> </w:t>
      </w:r>
      <w:r>
        <w:t xml:space="preserve">исходного  </w:t>
      </w:r>
      <w:r>
        <w:rPr>
          <w:spacing w:val="44"/>
        </w:rPr>
        <w:t xml:space="preserve"> </w:t>
      </w:r>
      <w:r>
        <w:t xml:space="preserve">текста   </w:t>
      </w:r>
      <w:r>
        <w:rPr>
          <w:spacing w:val="42"/>
        </w:rPr>
        <w:t xml:space="preserve"> </w:t>
      </w:r>
      <w:r>
        <w:t xml:space="preserve">должен   </w:t>
      </w:r>
      <w:r>
        <w:rPr>
          <w:spacing w:val="44"/>
        </w:rPr>
        <w:t xml:space="preserve"> </w:t>
      </w:r>
      <w:r>
        <w:t xml:space="preserve">составлять   </w:t>
      </w:r>
      <w:r>
        <w:rPr>
          <w:spacing w:val="44"/>
        </w:rPr>
        <w:t xml:space="preserve"> </w:t>
      </w:r>
      <w:r>
        <w:t xml:space="preserve">не   </w:t>
      </w:r>
      <w:r>
        <w:rPr>
          <w:spacing w:val="44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 для</w:t>
      </w:r>
      <w:r>
        <w:rPr>
          <w:spacing w:val="-1"/>
        </w:rPr>
        <w:t xml:space="preserve"> </w:t>
      </w:r>
      <w:r>
        <w:t>сжатого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194B9B" w:rsidRDefault="00643C90">
      <w:pPr>
        <w:pStyle w:val="a3"/>
        <w:spacing w:line="276" w:lineRule="auto"/>
        <w:ind w:right="232"/>
      </w:pPr>
      <w:r>
        <w:t>Осуществлять выбор лексических средств в соответствии с рече</w:t>
      </w:r>
      <w:r>
        <w:t>вой ситуацией; 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 оценивать</w:t>
      </w:r>
      <w:r>
        <w:rPr>
          <w:spacing w:val="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 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194B9B" w:rsidRDefault="00643C90">
      <w:pPr>
        <w:pStyle w:val="a3"/>
        <w:tabs>
          <w:tab w:val="left" w:pos="1568"/>
          <w:tab w:val="left" w:pos="3116"/>
          <w:tab w:val="left" w:pos="4313"/>
          <w:tab w:val="left" w:pos="4986"/>
          <w:tab w:val="left" w:pos="5880"/>
          <w:tab w:val="left" w:pos="8065"/>
          <w:tab w:val="left" w:pos="9486"/>
          <w:tab w:val="left" w:pos="9674"/>
        </w:tabs>
        <w:spacing w:line="276" w:lineRule="auto"/>
        <w:ind w:right="226"/>
      </w:pPr>
      <w:r>
        <w:t>Соблюдать в устной речи и на письме нормы современного</w:t>
      </w:r>
      <w:r>
        <w:t xml:space="preserve"> русского литературного языка,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</w:r>
      <w:r>
        <w:tab/>
        <w:t>списывания</w:t>
      </w:r>
      <w:r>
        <w:tab/>
        <w:t>текста</w:t>
      </w:r>
      <w:r>
        <w:tab/>
      </w:r>
      <w:r>
        <w:tab/>
        <w:t>объѐмом</w:t>
      </w:r>
      <w:r>
        <w:rPr>
          <w:spacing w:val="-58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 100-110 слов, составленного с учѐтом ранее изученных правил правописания (в том</w:t>
      </w:r>
      <w:r>
        <w:t xml:space="preserve"> числе</w:t>
      </w:r>
      <w:r>
        <w:rPr>
          <w:spacing w:val="1"/>
        </w:rPr>
        <w:t xml:space="preserve"> </w:t>
      </w:r>
      <w:r>
        <w:t>содержащего изученные в течение второго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</w:t>
      </w:r>
      <w:r>
        <w:tab/>
      </w:r>
      <w:r>
        <w:tab/>
      </w:r>
      <w:r>
        <w:tab/>
        <w:t>написаниями),</w:t>
      </w:r>
      <w:r>
        <w:tab/>
      </w:r>
      <w:r>
        <w:tab/>
      </w:r>
      <w:r>
        <w:rPr>
          <w:spacing w:val="-1"/>
        </w:rPr>
        <w:t>соблюдать</w:t>
      </w:r>
      <w:r>
        <w:rPr>
          <w:spacing w:val="-58"/>
        </w:rPr>
        <w:t xml:space="preserve"> </w:t>
      </w:r>
      <w:r>
        <w:t>в устной речи 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41" w:line="276" w:lineRule="auto"/>
        <w:ind w:right="230"/>
      </w:pPr>
      <w:r>
        <w:t xml:space="preserve">Анализировать  </w:t>
      </w:r>
      <w:r>
        <w:rPr>
          <w:spacing w:val="47"/>
        </w:rPr>
        <w:t xml:space="preserve"> </w:t>
      </w:r>
      <w:r>
        <w:t xml:space="preserve">текст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точки   </w:t>
      </w:r>
      <w:r>
        <w:rPr>
          <w:spacing w:val="49"/>
        </w:rPr>
        <w:t xml:space="preserve"> </w:t>
      </w:r>
      <w:r>
        <w:t xml:space="preserve">зрения   </w:t>
      </w:r>
      <w:r>
        <w:rPr>
          <w:spacing w:val="45"/>
        </w:rPr>
        <w:t xml:space="preserve"> </w:t>
      </w:r>
      <w:r>
        <w:t xml:space="preserve">его   </w:t>
      </w:r>
      <w:r>
        <w:rPr>
          <w:spacing w:val="48"/>
        </w:rPr>
        <w:t xml:space="preserve"> </w:t>
      </w:r>
      <w:r>
        <w:t xml:space="preserve">соответствия   </w:t>
      </w:r>
      <w:r>
        <w:rPr>
          <w:spacing w:val="50"/>
        </w:rPr>
        <w:t xml:space="preserve"> </w:t>
      </w:r>
      <w:r>
        <w:t xml:space="preserve">основным   </w:t>
      </w:r>
      <w:r>
        <w:rPr>
          <w:spacing w:val="47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29"/>
      </w:pPr>
      <w:r>
        <w:t>Характеризовать тексты различных функционально-смысловых типов речи;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194B9B" w:rsidRDefault="00643C90">
      <w:pPr>
        <w:pStyle w:val="a3"/>
        <w:spacing w:line="276" w:lineRule="auto"/>
        <w:ind w:right="234"/>
      </w:pPr>
      <w:r>
        <w:t>Выявлять    средства    связи    предложений    в    тексте,    в    том    числе    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1"/>
        </w:rPr>
        <w:t xml:space="preserve"> </w:t>
      </w:r>
      <w:r>
        <w:t>форм.</w:t>
      </w:r>
    </w:p>
    <w:p w:rsidR="00194B9B" w:rsidRDefault="00643C90">
      <w:pPr>
        <w:pStyle w:val="a3"/>
        <w:spacing w:line="276" w:lineRule="auto"/>
        <w:ind w:right="23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</w:t>
      </w:r>
      <w:r>
        <w:t>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 в речевой практике, использовать знание основных признаков текста в 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3"/>
      </w:pPr>
      <w:r>
        <w:lastRenderedPageBreak/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</w:t>
      </w:r>
      <w:r>
        <w:t>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194B9B" w:rsidRDefault="00643C90">
      <w:pPr>
        <w:pStyle w:val="a3"/>
        <w:tabs>
          <w:tab w:val="left" w:pos="1120"/>
          <w:tab w:val="left" w:pos="1819"/>
          <w:tab w:val="left" w:pos="2374"/>
          <w:tab w:val="left" w:pos="3394"/>
          <w:tab w:val="left" w:pos="4510"/>
          <w:tab w:val="left" w:pos="4664"/>
          <w:tab w:val="left" w:pos="5277"/>
          <w:tab w:val="left" w:pos="6654"/>
          <w:tab w:val="left" w:pos="6702"/>
          <w:tab w:val="left" w:pos="9052"/>
          <w:tab w:val="left" w:pos="9566"/>
        </w:tabs>
        <w:spacing w:line="276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7"/>
        </w:rPr>
        <w:t xml:space="preserve"> </w:t>
      </w:r>
      <w:r>
        <w:t>внешности</w:t>
      </w:r>
      <w:r>
        <w:rPr>
          <w:spacing w:val="10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помещения,</w:t>
      </w:r>
      <w:r>
        <w:rPr>
          <w:spacing w:val="9"/>
        </w:rPr>
        <w:t xml:space="preserve"> </w:t>
      </w:r>
      <w:r>
        <w:t>природы,</w:t>
      </w:r>
      <w:r>
        <w:rPr>
          <w:spacing w:val="9"/>
        </w:rPr>
        <w:t xml:space="preserve"> </w:t>
      </w:r>
      <w:r>
        <w:t>местности,</w:t>
      </w:r>
      <w:r>
        <w:rPr>
          <w:spacing w:val="9"/>
        </w:rPr>
        <w:t xml:space="preserve"> </w:t>
      </w:r>
      <w:r>
        <w:t>действий)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tab/>
      </w:r>
      <w:r>
        <w:tab/>
        <w:t>читательский</w:t>
      </w:r>
      <w:r>
        <w:tab/>
      </w:r>
      <w:r>
        <w:tab/>
      </w:r>
      <w:r>
        <w:tab/>
        <w:t>опыт,</w:t>
      </w:r>
      <w:r>
        <w:tab/>
      </w:r>
      <w:r>
        <w:tab/>
      </w:r>
      <w:r>
        <w:tab/>
        <w:t>произведение</w:t>
      </w:r>
      <w:r>
        <w:tab/>
      </w:r>
      <w:r>
        <w:tab/>
      </w:r>
      <w:r>
        <w:rPr>
          <w:spacing w:val="-1"/>
        </w:rP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 объѐмом</w:t>
      </w:r>
      <w:r>
        <w:rPr>
          <w:spacing w:val="1"/>
        </w:rPr>
        <w:t xml:space="preserve"> </w:t>
      </w:r>
      <w:r>
        <w:t>не</w:t>
      </w:r>
      <w:r>
        <w:tab/>
        <w:t>менее</w:t>
      </w:r>
      <w:r>
        <w:tab/>
      </w:r>
      <w:r>
        <w:tab/>
        <w:t>100</w:t>
      </w:r>
      <w:r>
        <w:tab/>
        <w:t>слов</w:t>
      </w:r>
      <w:r>
        <w:tab/>
        <w:t>с</w:t>
      </w:r>
      <w:r>
        <w:tab/>
      </w:r>
      <w:r>
        <w:tab/>
        <w:t>учѐтом</w:t>
      </w:r>
      <w:r>
        <w:tab/>
        <w:t>функциональной</w:t>
      </w:r>
      <w:r>
        <w:tab/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194B9B" w:rsidRDefault="00643C90">
      <w:pPr>
        <w:pStyle w:val="a3"/>
        <w:tabs>
          <w:tab w:val="left" w:pos="4150"/>
          <w:tab w:val="left" w:pos="6939"/>
          <w:tab w:val="left" w:pos="9992"/>
        </w:tabs>
        <w:spacing w:line="276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</w:t>
      </w:r>
      <w:r>
        <w:t>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194B9B" w:rsidRDefault="00643C90">
      <w:pPr>
        <w:pStyle w:val="a3"/>
        <w:spacing w:line="276" w:lineRule="auto"/>
        <w:ind w:right="232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</w:t>
      </w:r>
      <w:r>
        <w:t>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spacing w:line="276" w:lineRule="auto"/>
        <w:ind w:right="237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tabs>
          <w:tab w:val="left" w:pos="2159"/>
          <w:tab w:val="left" w:pos="4124"/>
          <w:tab w:val="left" w:pos="7125"/>
          <w:tab w:val="left" w:pos="9982"/>
        </w:tabs>
        <w:spacing w:before="39" w:line="276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сообщения, анализировать</w:t>
      </w:r>
      <w:r>
        <w:rPr>
          <w:spacing w:val="1"/>
        </w:rPr>
        <w:t xml:space="preserve"> </w:t>
      </w:r>
      <w:r>
        <w:t>тексты</w:t>
      </w:r>
      <w:r>
        <w:tab/>
        <w:t>разных</w:t>
      </w:r>
      <w:r>
        <w:tab/>
        <w:t>функциональных</w:t>
      </w:r>
      <w:r>
        <w:tab/>
        <w:t>разновидностей</w:t>
      </w:r>
      <w:r>
        <w:tab/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 (рассказ;</w:t>
      </w:r>
      <w:r>
        <w:rPr>
          <w:spacing w:val="-1"/>
        </w:rPr>
        <w:t xml:space="preserve"> </w:t>
      </w:r>
      <w:r>
        <w:t>заявление, 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</w:t>
      </w:r>
      <w:r>
        <w:t>ое</w:t>
      </w:r>
      <w:r>
        <w:rPr>
          <w:spacing w:val="-1"/>
        </w:rPr>
        <w:t xml:space="preserve"> </w:t>
      </w:r>
      <w:r>
        <w:t>сообщение).</w:t>
      </w:r>
    </w:p>
    <w:p w:rsidR="00194B9B" w:rsidRDefault="00643C90">
      <w:pPr>
        <w:pStyle w:val="a3"/>
        <w:spacing w:line="276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2"/>
        <w:ind w:left="1956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0"/>
        <w:ind w:left="1956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1" w:line="276" w:lineRule="auto"/>
        <w:ind w:right="232"/>
      </w:pPr>
      <w:r>
        <w:t xml:space="preserve">Различать    </w:t>
      </w:r>
      <w:r>
        <w:rPr>
          <w:spacing w:val="24"/>
        </w:rPr>
        <w:t xml:space="preserve"> </w:t>
      </w:r>
      <w:r>
        <w:t xml:space="preserve">слова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22"/>
        </w:rPr>
        <w:t xml:space="preserve"> </w:t>
      </w:r>
      <w:r>
        <w:t xml:space="preserve">точки     </w:t>
      </w:r>
      <w:r>
        <w:rPr>
          <w:spacing w:val="24"/>
        </w:rPr>
        <w:t xml:space="preserve"> </w:t>
      </w:r>
      <w:r>
        <w:t xml:space="preserve">зрения     </w:t>
      </w:r>
      <w:r>
        <w:rPr>
          <w:spacing w:val="20"/>
        </w:rPr>
        <w:t xml:space="preserve"> </w:t>
      </w:r>
      <w:r>
        <w:t xml:space="preserve">их     </w:t>
      </w:r>
      <w:r>
        <w:rPr>
          <w:spacing w:val="25"/>
        </w:rPr>
        <w:t xml:space="preserve"> </w:t>
      </w:r>
      <w:r>
        <w:t xml:space="preserve">происхождения:     </w:t>
      </w:r>
      <w:r>
        <w:rPr>
          <w:spacing w:val="23"/>
        </w:rPr>
        <w:t xml:space="preserve"> </w:t>
      </w:r>
      <w:r>
        <w:t xml:space="preserve">исконно     </w:t>
      </w:r>
      <w:r>
        <w:rPr>
          <w:spacing w:val="23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заимствованные    </w:t>
      </w:r>
      <w:r>
        <w:rPr>
          <w:spacing w:val="26"/>
        </w:rPr>
        <w:t xml:space="preserve"> </w:t>
      </w:r>
      <w:r>
        <w:t xml:space="preserve">слова,    </w:t>
      </w:r>
      <w:r>
        <w:rPr>
          <w:spacing w:val="31"/>
        </w:rPr>
        <w:t xml:space="preserve"> </w:t>
      </w:r>
      <w:r>
        <w:t xml:space="preserve">различать    </w:t>
      </w:r>
      <w:r>
        <w:rPr>
          <w:spacing w:val="32"/>
        </w:rPr>
        <w:t xml:space="preserve"> </w:t>
      </w:r>
      <w:r>
        <w:t xml:space="preserve">слова 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30"/>
        </w:rPr>
        <w:t xml:space="preserve"> </w:t>
      </w:r>
      <w:r>
        <w:t xml:space="preserve">точки    </w:t>
      </w:r>
      <w:r>
        <w:rPr>
          <w:spacing w:val="32"/>
        </w:rPr>
        <w:t xml:space="preserve"> </w:t>
      </w:r>
      <w:r>
        <w:t xml:space="preserve">зрения    </w:t>
      </w:r>
      <w:r>
        <w:rPr>
          <w:spacing w:val="27"/>
        </w:rPr>
        <w:t xml:space="preserve"> </w:t>
      </w:r>
      <w:r>
        <w:t xml:space="preserve">их    </w:t>
      </w:r>
      <w:r>
        <w:rPr>
          <w:spacing w:val="31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21"/>
        </w:rPr>
        <w:t xml:space="preserve"> </w:t>
      </w:r>
      <w:r>
        <w:t xml:space="preserve">активному    </w:t>
      </w:r>
      <w:r>
        <w:rPr>
          <w:spacing w:val="11"/>
        </w:rPr>
        <w:t xml:space="preserve"> </w:t>
      </w:r>
      <w:r>
        <w:t xml:space="preserve">или    </w:t>
      </w:r>
      <w:r>
        <w:rPr>
          <w:spacing w:val="20"/>
        </w:rPr>
        <w:t xml:space="preserve"> </w:t>
      </w:r>
      <w:r>
        <w:t xml:space="preserve">пассивному    </w:t>
      </w:r>
      <w:r>
        <w:rPr>
          <w:spacing w:val="14"/>
        </w:rPr>
        <w:t xml:space="preserve"> </w:t>
      </w:r>
      <w:r>
        <w:t xml:space="preserve">запасу:    </w:t>
      </w:r>
      <w:r>
        <w:rPr>
          <w:spacing w:val="22"/>
        </w:rPr>
        <w:t xml:space="preserve"> </w:t>
      </w:r>
      <w:r>
        <w:t xml:space="preserve">неологизмы,    </w:t>
      </w:r>
      <w:r>
        <w:rPr>
          <w:spacing w:val="21"/>
        </w:rPr>
        <w:t xml:space="preserve"> </w:t>
      </w:r>
      <w:r>
        <w:t xml:space="preserve">устаревшие    </w:t>
      </w:r>
      <w:r>
        <w:rPr>
          <w:spacing w:val="18"/>
        </w:rPr>
        <w:t xml:space="preserve"> </w:t>
      </w:r>
      <w:r>
        <w:t xml:space="preserve">слова    </w:t>
      </w:r>
      <w:r>
        <w:rPr>
          <w:spacing w:val="17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t xml:space="preserve"> архаизмы), различать слова с точки зрения сферы их употребления: общеупотребительные слова и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6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5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194B9B" w:rsidRDefault="00643C90">
      <w:pPr>
        <w:pStyle w:val="a3"/>
        <w:tabs>
          <w:tab w:val="left" w:pos="2045"/>
          <w:tab w:val="left" w:pos="2820"/>
          <w:tab w:val="left" w:pos="5197"/>
          <w:tab w:val="left" w:pos="6504"/>
          <w:tab w:val="left" w:pos="7295"/>
          <w:tab w:val="left" w:pos="9320"/>
          <w:tab w:val="left" w:pos="10094"/>
        </w:tabs>
        <w:spacing w:before="2" w:line="276" w:lineRule="auto"/>
        <w:ind w:right="232"/>
      </w:pPr>
      <w:r>
        <w:t>Распознавать эпитеты, метафоры, олицетворения, понимать их основное коммуникативное</w:t>
      </w:r>
      <w:r>
        <w:rPr>
          <w:spacing w:val="1"/>
        </w:rPr>
        <w:t xml:space="preserve"> </w:t>
      </w:r>
      <w:r>
        <w:t>назначение</w:t>
      </w:r>
      <w:r>
        <w:tab/>
        <w:t>в</w:t>
      </w:r>
      <w:r>
        <w:tab/>
        <w:t>художественном</w:t>
      </w:r>
      <w:r>
        <w:tab/>
        <w:t>тексте</w:t>
      </w:r>
      <w:r>
        <w:tab/>
        <w:t>и</w:t>
      </w:r>
      <w:r>
        <w:tab/>
        <w:t>использовать</w:t>
      </w:r>
      <w:r>
        <w:tab/>
        <w:t>в</w:t>
      </w:r>
      <w:r>
        <w:tab/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194B9B" w:rsidRDefault="00643C90">
      <w:pPr>
        <w:pStyle w:val="a3"/>
        <w:spacing w:line="278" w:lineRule="auto"/>
        <w:ind w:right="23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</w:t>
      </w:r>
      <w:r>
        <w:t>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фразеологизма.</w:t>
      </w:r>
    </w:p>
    <w:p w:rsidR="00194B9B" w:rsidRDefault="00643C90">
      <w:pPr>
        <w:pStyle w:val="a3"/>
        <w:spacing w:line="276" w:lineRule="auto"/>
        <w:ind w:right="229"/>
      </w:pPr>
      <w:r>
        <w:t>Осуществлять выбор лексических средств в соответствии с речевой ситуацией, 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 оценивать</w:t>
      </w:r>
      <w:r>
        <w:rPr>
          <w:spacing w:val="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 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4" w:lineRule="exact"/>
        <w:ind w:left="1956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194B9B" w:rsidRDefault="00643C90">
      <w:pPr>
        <w:pStyle w:val="a3"/>
        <w:spacing w:before="37" w:line="276" w:lineRule="auto"/>
        <w:ind w:right="23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194B9B" w:rsidRDefault="00643C90">
      <w:pPr>
        <w:pStyle w:val="a3"/>
        <w:spacing w:line="275" w:lineRule="exact"/>
        <w:ind w:left="936" w:firstLine="0"/>
      </w:pPr>
      <w:r>
        <w:t>Определять</w:t>
      </w:r>
      <w:r>
        <w:rPr>
          <w:spacing w:val="83"/>
        </w:rPr>
        <w:t xml:space="preserve"> </w:t>
      </w:r>
      <w:r>
        <w:t xml:space="preserve">способы  </w:t>
      </w:r>
      <w:r>
        <w:rPr>
          <w:spacing w:val="21"/>
        </w:rPr>
        <w:t xml:space="preserve"> </w:t>
      </w:r>
      <w:r>
        <w:t xml:space="preserve">словообразования  </w:t>
      </w:r>
      <w:r>
        <w:rPr>
          <w:spacing w:val="22"/>
        </w:rPr>
        <w:t xml:space="preserve"> </w:t>
      </w:r>
      <w:r>
        <w:t>(приставоч</w:t>
      </w:r>
      <w:r>
        <w:t xml:space="preserve">ный,  </w:t>
      </w:r>
      <w:r>
        <w:rPr>
          <w:spacing w:val="22"/>
        </w:rPr>
        <w:t xml:space="preserve"> </w:t>
      </w:r>
      <w:r>
        <w:t xml:space="preserve">суффиксальный,  </w:t>
      </w:r>
      <w:r>
        <w:rPr>
          <w:spacing w:val="23"/>
        </w:rPr>
        <w:t xml:space="preserve"> </w:t>
      </w:r>
      <w:r>
        <w:t>приставочно-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 w:firstLine="0"/>
      </w:pPr>
      <w:r>
        <w:lastRenderedPageBreak/>
        <w:t>суффиксальный, бессуффиксный,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 xml:space="preserve">выполнении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194B9B" w:rsidRDefault="00643C90">
      <w:pPr>
        <w:pStyle w:val="a3"/>
        <w:spacing w:before="1" w:line="276" w:lineRule="auto"/>
        <w:ind w:right="2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194B9B" w:rsidRDefault="00643C90">
      <w:pPr>
        <w:pStyle w:val="a3"/>
        <w:spacing w:before="1" w:line="276" w:lineRule="auto"/>
        <w:ind w:right="22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 xml:space="preserve">правописания  </w:t>
      </w:r>
      <w:r>
        <w:rPr>
          <w:spacing w:val="43"/>
        </w:rPr>
        <w:t xml:space="preserve"> </w:t>
      </w:r>
      <w:r>
        <w:t xml:space="preserve">корня  </w:t>
      </w:r>
      <w:r>
        <w:rPr>
          <w:spacing w:val="45"/>
        </w:rPr>
        <w:t xml:space="preserve"> </w:t>
      </w:r>
      <w:r>
        <w:t xml:space="preserve">-кас-  </w:t>
      </w:r>
      <w:r>
        <w:rPr>
          <w:spacing w:val="45"/>
        </w:rPr>
        <w:t xml:space="preserve"> </w:t>
      </w:r>
      <w:r>
        <w:t xml:space="preserve">-  </w:t>
      </w:r>
      <w:r>
        <w:rPr>
          <w:spacing w:val="45"/>
        </w:rPr>
        <w:t xml:space="preserve"> </w:t>
      </w:r>
      <w:r>
        <w:t xml:space="preserve">-кос-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чередованием   </w:t>
      </w:r>
      <w:r>
        <w:rPr>
          <w:spacing w:val="45"/>
        </w:rPr>
        <w:t xml:space="preserve"> </w:t>
      </w:r>
      <w:r>
        <w:t xml:space="preserve">а   </w:t>
      </w:r>
      <w:r>
        <w:rPr>
          <w:spacing w:val="46"/>
        </w:rPr>
        <w:t xml:space="preserve"> </w:t>
      </w:r>
      <w:r>
        <w:t xml:space="preserve">(о),   </w:t>
      </w:r>
      <w:r>
        <w:rPr>
          <w:spacing w:val="44"/>
        </w:rPr>
        <w:t xml:space="preserve"> </w:t>
      </w:r>
      <w:r>
        <w:t xml:space="preserve">гласных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>приставках</w:t>
      </w:r>
      <w:r>
        <w:rPr>
          <w:spacing w:val="-58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194B9B" w:rsidRDefault="00643C90">
      <w:pPr>
        <w:pStyle w:val="a3"/>
        <w:spacing w:before="41" w:line="276" w:lineRule="auto"/>
        <w:ind w:left="936" w:right="1808" w:firstLine="0"/>
      </w:pPr>
      <w:r>
        <w:t xml:space="preserve">Характеризовать особенности словообразования имѐн </w:t>
      </w:r>
      <w:r>
        <w:t>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 словами.</w:t>
      </w:r>
    </w:p>
    <w:p w:rsidR="00194B9B" w:rsidRDefault="00643C90">
      <w:pPr>
        <w:pStyle w:val="a3"/>
        <w:spacing w:line="278" w:lineRule="auto"/>
        <w:ind w:right="23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имѐн существительных.</w:t>
      </w:r>
    </w:p>
    <w:p w:rsidR="00194B9B" w:rsidRDefault="00643C90">
      <w:pPr>
        <w:pStyle w:val="a3"/>
        <w:spacing w:line="276" w:lineRule="auto"/>
        <w:ind w:right="237"/>
      </w:pPr>
      <w:r>
        <w:t xml:space="preserve">Различать качественные, относительные и притяжательные </w:t>
      </w:r>
      <w:r>
        <w:t>имена прилагательные, 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194B9B" w:rsidRDefault="00643C90">
      <w:pPr>
        <w:pStyle w:val="a3"/>
        <w:tabs>
          <w:tab w:val="left" w:pos="3131"/>
          <w:tab w:val="left" w:pos="7013"/>
          <w:tab w:val="left" w:pos="10302"/>
        </w:tabs>
        <w:spacing w:line="276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прилагательных, нормы ударения </w:t>
      </w:r>
      <w:r>
        <w:t>(</w:t>
      </w:r>
      <w:r>
        <w:rPr>
          <w:position w:val="1"/>
        </w:rPr>
        <w:t xml:space="preserve">в рамках изученного); соблюдать </w:t>
      </w:r>
      <w:r>
        <w:t xml:space="preserve">правила </w:t>
      </w:r>
      <w:r>
        <w:rPr>
          <w:position w:val="1"/>
        </w:rPr>
        <w:t>правописания н и нн в</w:t>
      </w:r>
      <w:r>
        <w:rPr>
          <w:spacing w:val="1"/>
          <w:position w:val="1"/>
        </w:rPr>
        <w:t xml:space="preserve"> </w:t>
      </w:r>
      <w:r>
        <w:t>именах</w:t>
      </w:r>
      <w:r>
        <w:tab/>
      </w:r>
      <w:r>
        <w:t>прилагательных,</w:t>
      </w:r>
      <w:r>
        <w:tab/>
        <w:t>суффиксов</w:t>
      </w:r>
      <w:r>
        <w:tab/>
      </w:r>
      <w:r>
        <w:rPr>
          <w:spacing w:val="-1"/>
        </w:rPr>
        <w:t>-к-</w:t>
      </w:r>
      <w:r>
        <w:rPr>
          <w:spacing w:val="-58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 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 прилагательных.</w:t>
      </w:r>
    </w:p>
    <w:p w:rsidR="00194B9B" w:rsidRDefault="00643C90">
      <w:pPr>
        <w:pStyle w:val="a3"/>
        <w:spacing w:line="276" w:lineRule="auto"/>
        <w:ind w:right="233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   </w:t>
      </w:r>
      <w:r>
        <w:rPr>
          <w:spacing w:val="1"/>
        </w:rPr>
        <w:t xml:space="preserve"> </w:t>
      </w:r>
      <w:r>
        <w:t xml:space="preserve">различать        </w:t>
      </w:r>
      <w:r>
        <w:rPr>
          <w:spacing w:val="1"/>
        </w:rPr>
        <w:t xml:space="preserve"> </w:t>
      </w:r>
      <w:r>
        <w:t xml:space="preserve">разряды        </w:t>
      </w:r>
      <w:r>
        <w:rPr>
          <w:spacing w:val="1"/>
        </w:rPr>
        <w:t xml:space="preserve"> </w:t>
      </w:r>
      <w:r>
        <w:t>имѐн          числительных          по</w:t>
      </w:r>
      <w:r>
        <w:t xml:space="preserve">          значению,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194B9B" w:rsidRDefault="00643C90">
      <w:pPr>
        <w:pStyle w:val="a3"/>
        <w:spacing w:line="278" w:lineRule="auto"/>
        <w:ind w:right="237"/>
      </w:pPr>
      <w:r>
        <w:t>Уметь</w:t>
      </w:r>
      <w:r>
        <w:rPr>
          <w:spacing w:val="17"/>
        </w:rPr>
        <w:t xml:space="preserve"> </w:t>
      </w:r>
      <w:r>
        <w:t>склонять</w:t>
      </w:r>
      <w:r>
        <w:rPr>
          <w:spacing w:val="18"/>
        </w:rPr>
        <w:t xml:space="preserve"> </w:t>
      </w:r>
      <w:r>
        <w:t>числительные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склонения,</w:t>
      </w:r>
      <w:r>
        <w:rPr>
          <w:spacing w:val="17"/>
        </w:rPr>
        <w:t xml:space="preserve"> </w:t>
      </w:r>
      <w:r>
        <w:t>словообразования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right="225"/>
      </w:pPr>
      <w:r>
        <w:rPr>
          <w:position w:val="1"/>
        </w:rPr>
        <w:t>Правильно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имѐн числительных, в том числе написание ь в именах числительных, написание</w:t>
      </w:r>
      <w:r>
        <w:rPr>
          <w:spacing w:val="1"/>
        </w:rPr>
        <w:t xml:space="preserve"> </w:t>
      </w:r>
      <w:r>
        <w:rPr>
          <w:position w:val="1"/>
        </w:rPr>
        <w:t>двойных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согласных;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слитное,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6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194B9B" w:rsidRDefault="00643C90">
      <w:pPr>
        <w:pStyle w:val="a3"/>
        <w:tabs>
          <w:tab w:val="left" w:pos="3923"/>
          <w:tab w:val="left" w:pos="7334"/>
          <w:tab w:val="left" w:pos="10088"/>
        </w:tabs>
        <w:spacing w:line="276" w:lineRule="auto"/>
        <w:ind w:right="231"/>
      </w:pPr>
      <w:r>
        <w:t xml:space="preserve">Распознавать </w:t>
      </w:r>
      <w:r>
        <w:t>местоимения; определять общее грамматическое значение; различать 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tab/>
        <w:t>синтаксических</w:t>
      </w:r>
      <w:r>
        <w:tab/>
        <w:t>функций,</w:t>
      </w:r>
      <w:r>
        <w:tab/>
      </w:r>
      <w:r>
        <w:rPr>
          <w:spacing w:val="-2"/>
        </w:rP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4443"/>
          <w:tab w:val="left" w:pos="9327"/>
        </w:tabs>
        <w:spacing w:line="276" w:lineRule="auto"/>
        <w:ind w:right="226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</w:t>
      </w:r>
      <w:r>
        <w:t>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rPr>
          <w:position w:val="1"/>
        </w:rPr>
        <w:t xml:space="preserve">(устранение двусмысленности, неточности); соблюдать </w:t>
      </w:r>
      <w:r>
        <w:t xml:space="preserve">правила </w:t>
      </w:r>
      <w:r>
        <w:rPr>
          <w:position w:val="1"/>
        </w:rPr>
        <w:t>правописания местоимений с не и</w:t>
      </w:r>
      <w:r>
        <w:rPr>
          <w:spacing w:val="1"/>
          <w:position w:val="1"/>
        </w:rPr>
        <w:t xml:space="preserve"> </w:t>
      </w:r>
      <w:r>
        <w:t>ни,</w:t>
      </w:r>
      <w:r>
        <w:tab/>
        <w:t>слитного,</w:t>
      </w:r>
      <w:r>
        <w:tab/>
        <w:t>раздельного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</w:t>
      </w:r>
      <w:r>
        <w:t>го написания</w:t>
      </w:r>
      <w:r>
        <w:rPr>
          <w:spacing w:val="-3"/>
        </w:rPr>
        <w:t xml:space="preserve"> </w:t>
      </w:r>
      <w:r>
        <w:t>местоимений.</w:t>
      </w:r>
    </w:p>
    <w:p w:rsidR="00194B9B" w:rsidRDefault="00643C90">
      <w:pPr>
        <w:pStyle w:val="a3"/>
        <w:tabs>
          <w:tab w:val="left" w:pos="2053"/>
          <w:tab w:val="left" w:pos="3516"/>
          <w:tab w:val="left" w:pos="5073"/>
          <w:tab w:val="left" w:pos="6603"/>
          <w:tab w:val="left" w:pos="7354"/>
          <w:tab w:val="left" w:pos="9598"/>
        </w:tabs>
        <w:spacing w:line="276" w:lineRule="auto"/>
        <w:ind w:right="226"/>
      </w:pPr>
      <w:r>
        <w:t>Распознавать переходные и непереходные глаголы, разноспрягаемые глаголы; определять</w:t>
      </w:r>
      <w:r>
        <w:rPr>
          <w:spacing w:val="1"/>
        </w:rPr>
        <w:t xml:space="preserve"> </w:t>
      </w:r>
      <w:r>
        <w:t>наклонение</w:t>
      </w:r>
      <w:r>
        <w:tab/>
        <w:t>глагола,</w:t>
      </w:r>
      <w:r>
        <w:tab/>
        <w:t>значение</w:t>
      </w:r>
      <w:r>
        <w:tab/>
        <w:t>глаголов</w:t>
      </w:r>
      <w:r>
        <w:tab/>
        <w:t>в</w:t>
      </w:r>
      <w:r>
        <w:tab/>
        <w:t>изъявительном,</w:t>
      </w:r>
      <w:r>
        <w:tab/>
      </w:r>
      <w:r>
        <w:rPr>
          <w:spacing w:val="-1"/>
        </w:rPr>
        <w:t>условном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194B9B" w:rsidRDefault="00643C90">
      <w:pPr>
        <w:pStyle w:val="a3"/>
        <w:spacing w:line="278" w:lineRule="auto"/>
        <w:ind w:left="936" w:right="228" w:firstLine="0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rPr>
          <w:position w:val="1"/>
        </w:rPr>
        <w:t>правописания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имѐн</w:t>
      </w:r>
      <w:r>
        <w:rPr>
          <w:spacing w:val="48"/>
        </w:rPr>
        <w:t xml:space="preserve"> </w:t>
      </w:r>
      <w:r>
        <w:t>прилагательных,</w:t>
      </w:r>
      <w:r>
        <w:rPr>
          <w:spacing w:val="44"/>
        </w:rPr>
        <w:t xml:space="preserve"> </w:t>
      </w:r>
      <w:r>
        <w:t>имѐн</w:t>
      </w:r>
      <w:r>
        <w:rPr>
          <w:spacing w:val="48"/>
        </w:rPr>
        <w:t xml:space="preserve"> </w:t>
      </w:r>
      <w:r>
        <w:t>числительных,</w:t>
      </w:r>
    </w:p>
    <w:p w:rsidR="00194B9B" w:rsidRDefault="00643C90">
      <w:pPr>
        <w:pStyle w:val="a3"/>
        <w:tabs>
          <w:tab w:val="left" w:pos="2583"/>
          <w:tab w:val="left" w:pos="4476"/>
          <w:tab w:val="left" w:pos="6498"/>
          <w:tab w:val="left" w:pos="8133"/>
          <w:tab w:val="left" w:pos="9315"/>
        </w:tabs>
        <w:spacing w:line="276" w:lineRule="auto"/>
        <w:ind w:right="227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3"/>
      </w:pPr>
      <w:r>
        <w:lastRenderedPageBreak/>
        <w:t>Проводить      фонетический      анализ      слов;      использовать      знания      по      фонетике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</w:t>
      </w:r>
      <w:r>
        <w:rPr>
          <w:spacing w:val="-3"/>
        </w:rPr>
        <w:t xml:space="preserve"> </w:t>
      </w:r>
      <w:r>
        <w:t>правописания слов.</w:t>
      </w:r>
    </w:p>
    <w:p w:rsidR="00194B9B" w:rsidRDefault="00643C90">
      <w:pPr>
        <w:pStyle w:val="a3"/>
        <w:spacing w:line="276" w:lineRule="auto"/>
        <w:ind w:right="227"/>
      </w:pPr>
      <w:r>
        <w:t xml:space="preserve">Распознавать изученные </w:t>
      </w:r>
      <w:r>
        <w:t>орфограммы,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194B9B" w:rsidRDefault="00643C90">
      <w:pPr>
        <w:pStyle w:val="a3"/>
        <w:tabs>
          <w:tab w:val="left" w:pos="2771"/>
          <w:tab w:val="left" w:pos="5123"/>
          <w:tab w:val="left" w:pos="6527"/>
          <w:tab w:val="left" w:pos="8935"/>
        </w:tabs>
        <w:spacing w:line="276" w:lineRule="auto"/>
        <w:ind w:right="227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пунктуационный    анализ     предложений     (в     рамках     изученного),     п</w:t>
      </w:r>
      <w:r>
        <w:t>рименять    знания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синтаксису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пунктуации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6"/>
        </w:rPr>
        <w:t xml:space="preserve"> </w:t>
      </w:r>
      <w:r>
        <w:t xml:space="preserve">выполнении   </w:t>
      </w:r>
      <w:r>
        <w:rPr>
          <w:spacing w:val="26"/>
        </w:rPr>
        <w:t xml:space="preserve"> </w:t>
      </w:r>
      <w:r>
        <w:t xml:space="preserve">языкового   </w:t>
      </w:r>
      <w:r>
        <w:rPr>
          <w:spacing w:val="26"/>
        </w:rPr>
        <w:t xml:space="preserve"> </w:t>
      </w:r>
      <w:r>
        <w:t xml:space="preserve">анализа   </w:t>
      </w:r>
      <w:r>
        <w:rPr>
          <w:spacing w:val="24"/>
        </w:rPr>
        <w:t xml:space="preserve"> </w:t>
      </w:r>
      <w:r>
        <w:t xml:space="preserve">различных   </w:t>
      </w:r>
      <w:r>
        <w:rPr>
          <w:spacing w:val="26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line="278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по 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2" w:lineRule="exact"/>
        <w:ind w:left="1956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36" w:line="276" w:lineRule="auto"/>
        <w:ind w:right="237"/>
      </w:pPr>
      <w:r>
        <w:t>Иметь представление о языке как развивающемся явлении. Осознавать взаимосвязь 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 народа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2"/>
        <w:ind w:left="1956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1"/>
        <w:ind w:left="936" w:firstLine="0"/>
      </w:pPr>
      <w:r>
        <w:t xml:space="preserve">Создавать      </w:t>
      </w:r>
      <w:r>
        <w:rPr>
          <w:spacing w:val="24"/>
        </w:rPr>
        <w:t xml:space="preserve"> </w:t>
      </w:r>
      <w:r>
        <w:t xml:space="preserve">устные       </w:t>
      </w:r>
      <w:r>
        <w:rPr>
          <w:spacing w:val="19"/>
        </w:rPr>
        <w:t xml:space="preserve"> </w:t>
      </w:r>
      <w:r>
        <w:t xml:space="preserve">монологические       </w:t>
      </w:r>
      <w:r>
        <w:rPr>
          <w:spacing w:val="19"/>
        </w:rPr>
        <w:t xml:space="preserve"> </w:t>
      </w:r>
      <w:r>
        <w:t xml:space="preserve">высказывания       </w:t>
      </w:r>
      <w:r>
        <w:rPr>
          <w:spacing w:val="20"/>
        </w:rPr>
        <w:t xml:space="preserve"> </w:t>
      </w:r>
      <w:r>
        <w:t xml:space="preserve">объѐмом       </w:t>
      </w:r>
      <w:r>
        <w:rPr>
          <w:spacing w:val="20"/>
        </w:rPr>
        <w:t xml:space="preserve"> </w:t>
      </w:r>
      <w:r>
        <w:t xml:space="preserve">не       </w:t>
      </w:r>
      <w:r>
        <w:rPr>
          <w:spacing w:val="20"/>
        </w:rPr>
        <w:t xml:space="preserve"> </w:t>
      </w:r>
      <w:r>
        <w:t>менее</w:t>
      </w:r>
    </w:p>
    <w:p w:rsidR="00194B9B" w:rsidRDefault="00643C90">
      <w:pPr>
        <w:pStyle w:val="a5"/>
        <w:numPr>
          <w:ilvl w:val="0"/>
          <w:numId w:val="11"/>
        </w:numPr>
        <w:tabs>
          <w:tab w:val="left" w:pos="605"/>
        </w:tabs>
        <w:spacing w:before="40" w:line="276" w:lineRule="auto"/>
        <w:ind w:left="227" w:right="226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 сообщением.</w:t>
      </w:r>
    </w:p>
    <w:p w:rsidR="00194B9B" w:rsidRDefault="00643C90">
      <w:pPr>
        <w:pStyle w:val="a3"/>
        <w:spacing w:before="1" w:line="276" w:lineRule="auto"/>
        <w:ind w:right="232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194B9B" w:rsidRDefault="00643C90">
      <w:pPr>
        <w:pStyle w:val="a3"/>
        <w:spacing w:line="278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276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</w:t>
      </w:r>
      <w:r>
        <w:t>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line="278" w:lineRule="auto"/>
        <w:ind w:right="23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194B9B" w:rsidRDefault="00643C90">
      <w:pPr>
        <w:pStyle w:val="a3"/>
        <w:spacing w:line="276" w:lineRule="auto"/>
        <w:ind w:right="235"/>
      </w:pPr>
      <w:r>
        <w:t xml:space="preserve">Устно     </w:t>
      </w:r>
      <w:r>
        <w:rPr>
          <w:spacing w:val="40"/>
        </w:rPr>
        <w:t xml:space="preserve"> </w:t>
      </w:r>
      <w:r>
        <w:t xml:space="preserve">пересказывать     </w:t>
      </w:r>
      <w:r>
        <w:rPr>
          <w:spacing w:val="41"/>
        </w:rPr>
        <w:t xml:space="preserve"> </w:t>
      </w:r>
      <w:r>
        <w:t xml:space="preserve">прослушанный     </w:t>
      </w:r>
      <w:r>
        <w:rPr>
          <w:spacing w:val="41"/>
        </w:rPr>
        <w:t xml:space="preserve"> </w:t>
      </w:r>
      <w:r>
        <w:t xml:space="preserve">или      </w:t>
      </w:r>
      <w:r>
        <w:rPr>
          <w:spacing w:val="41"/>
        </w:rPr>
        <w:t xml:space="preserve"> </w:t>
      </w:r>
      <w:r>
        <w:t xml:space="preserve">прочитанный      </w:t>
      </w:r>
      <w:r>
        <w:rPr>
          <w:spacing w:val="40"/>
        </w:rPr>
        <w:t xml:space="preserve"> </w:t>
      </w:r>
      <w:r>
        <w:t xml:space="preserve">текст      </w:t>
      </w:r>
      <w:r>
        <w:rPr>
          <w:spacing w:val="4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3"/>
        <w:spacing w:line="276" w:lineRule="auto"/>
        <w:ind w:right="227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менее </w:t>
      </w:r>
      <w:r>
        <w:rPr>
          <w:position w:val="1"/>
        </w:rPr>
        <w:t>230 слов: устно и пись</w:t>
      </w:r>
      <w:r>
        <w:rPr>
          <w:position w:val="1"/>
        </w:rPr>
        <w:t>менно формулировать тему и главную мысль текста, формулировать</w:t>
      </w:r>
      <w:r>
        <w:rPr>
          <w:spacing w:val="1"/>
          <w:position w:val="1"/>
        </w:rPr>
        <w:t xml:space="preserve"> </w:t>
      </w:r>
      <w:r>
        <w:t>вопросы по содержанию текста и отвечать на них, подробно, сжато и выборочно передавать в</w:t>
      </w:r>
      <w:r>
        <w:rPr>
          <w:spacing w:val="1"/>
        </w:rPr>
        <w:t xml:space="preserve"> </w:t>
      </w:r>
      <w:r>
        <w:t>устной и письменной форме содержание прослушанных публицистических текстов (для подробного</w:t>
      </w:r>
      <w:r>
        <w:rPr>
          <w:spacing w:val="-57"/>
        </w:rPr>
        <w:t xml:space="preserve"> </w:t>
      </w:r>
      <w:r>
        <w:t xml:space="preserve">изложения    </w:t>
      </w:r>
      <w:r>
        <w:rPr>
          <w:spacing w:val="1"/>
        </w:rPr>
        <w:t xml:space="preserve"> </w:t>
      </w:r>
      <w:r>
        <w:t xml:space="preserve">объѐм    </w:t>
      </w:r>
      <w:r>
        <w:rPr>
          <w:spacing w:val="1"/>
        </w:rPr>
        <w:t xml:space="preserve"> </w:t>
      </w:r>
      <w:r>
        <w:t xml:space="preserve">исходного    </w:t>
      </w:r>
      <w:r>
        <w:rPr>
          <w:spacing w:val="1"/>
        </w:rPr>
        <w:t xml:space="preserve"> </w:t>
      </w:r>
      <w:r>
        <w:t xml:space="preserve">текста    </w:t>
      </w:r>
      <w:r>
        <w:rPr>
          <w:spacing w:val="1"/>
        </w:rPr>
        <w:t xml:space="preserve"> </w:t>
      </w:r>
      <w:r>
        <w:t>должен      составлять      не      менее      180      слов,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194B9B" w:rsidRDefault="00643C90">
      <w:pPr>
        <w:pStyle w:val="a3"/>
        <w:spacing w:line="276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целью,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194B9B" w:rsidRDefault="00643C90">
      <w:pPr>
        <w:pStyle w:val="a3"/>
        <w:tabs>
          <w:tab w:val="left" w:pos="1568"/>
          <w:tab w:val="left" w:pos="3116"/>
          <w:tab w:val="left" w:pos="4313"/>
          <w:tab w:val="left" w:pos="5880"/>
          <w:tab w:val="left" w:pos="8065"/>
          <w:tab w:val="left" w:pos="9674"/>
        </w:tabs>
        <w:spacing w:line="276" w:lineRule="auto"/>
        <w:ind w:right="229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  <w:r>
        <w:rPr>
          <w:spacing w:val="-58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</w:t>
      </w:r>
      <w:r>
        <w:t>бъѐмом 110-120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третьего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написаниями),</w:t>
      </w:r>
      <w:r>
        <w:rPr>
          <w:spacing w:val="-1"/>
        </w:rPr>
        <w:t xml:space="preserve"> </w:t>
      </w:r>
      <w:r>
        <w:t>соблюдать на</w:t>
      </w:r>
      <w:r>
        <w:rPr>
          <w:spacing w:val="-5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t>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32" w:line="278" w:lineRule="auto"/>
        <w:ind w:right="225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60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тексте: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фонетические</w:t>
      </w:r>
      <w:r>
        <w:rPr>
          <w:spacing w:val="-7"/>
        </w:rPr>
        <w:t xml:space="preserve"> </w:t>
      </w:r>
      <w:r>
        <w:t>(звукопись),</w:t>
      </w:r>
      <w:r>
        <w:rPr>
          <w:spacing w:val="-5"/>
        </w:rPr>
        <w:t xml:space="preserve"> </w:t>
      </w:r>
      <w:r>
        <w:t>словообразовательные,</w:t>
      </w:r>
      <w:r>
        <w:rPr>
          <w:spacing w:val="-5"/>
        </w:rPr>
        <w:t xml:space="preserve"> </w:t>
      </w:r>
      <w:r>
        <w:t>лексические.</w:t>
      </w:r>
    </w:p>
    <w:p w:rsidR="00194B9B" w:rsidRDefault="00643C90">
      <w:pPr>
        <w:pStyle w:val="a3"/>
        <w:spacing w:before="44" w:line="276" w:lineRule="auto"/>
        <w:ind w:right="23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194B9B" w:rsidRDefault="00643C90">
      <w:pPr>
        <w:pStyle w:val="a3"/>
        <w:spacing w:line="275" w:lineRule="exact"/>
        <w:ind w:left="936" w:firstLine="0"/>
      </w:pPr>
      <w:r>
        <w:t>Выявлять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3"/>
        <w:spacing w:before="41" w:line="276" w:lineRule="auto"/>
        <w:ind w:right="225"/>
      </w:pPr>
      <w:r>
        <w:t>Создавать    тексты    различных     функционально-</w:t>
      </w:r>
      <w:r>
        <w:t>смысловых     типов    речи     с    опорой</w:t>
      </w:r>
      <w:r>
        <w:rPr>
          <w:spacing w:val="1"/>
        </w:rPr>
        <w:t xml:space="preserve"> </w:t>
      </w:r>
      <w:r>
        <w:t>на жизненный и читательский опыт, на произведения искусства (в том числе сочинения-миниатюры</w:t>
      </w:r>
      <w:r>
        <w:rPr>
          <w:spacing w:val="-57"/>
        </w:rPr>
        <w:t xml:space="preserve"> </w:t>
      </w:r>
      <w:r>
        <w:t>объѐмом 6 и более предложений, классные сочинения объѐмом не менее 150 слов с учѐтом стиля 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194B9B" w:rsidRDefault="00643C90">
      <w:pPr>
        <w:pStyle w:val="a3"/>
        <w:spacing w:line="276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вопросный, тезисный) с целью дальнейшего 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 тексте, передавать содержание текста с изменением лица рассказчика, 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текста,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</w:t>
      </w:r>
      <w:r>
        <w:t>атуры, и использовать еѐ в учебной</w:t>
      </w:r>
      <w:r>
        <w:rPr>
          <w:spacing w:val="1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1"/>
        <w:ind w:left="936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194B9B" w:rsidRDefault="00643C90">
      <w:pPr>
        <w:pStyle w:val="a3"/>
        <w:spacing w:before="41" w:line="278" w:lineRule="auto"/>
        <w:ind w:right="233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tabs>
          <w:tab w:val="left" w:pos="2213"/>
          <w:tab w:val="left" w:pos="3600"/>
          <w:tab w:val="left" w:pos="4389"/>
          <w:tab w:val="left" w:pos="5718"/>
          <w:tab w:val="left" w:pos="8421"/>
          <w:tab w:val="left" w:pos="9354"/>
        </w:tabs>
        <w:spacing w:line="276" w:lineRule="auto"/>
        <w:ind w:right="227"/>
      </w:pPr>
      <w:r>
        <w:t xml:space="preserve">Редактировать тексты: </w:t>
      </w:r>
      <w:r>
        <w:t>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t>собственные</w:t>
      </w:r>
      <w:r>
        <w:tab/>
        <w:t>тексты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4" w:lineRule="exact"/>
        <w:ind w:left="1956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39" w:line="276" w:lineRule="auto"/>
        <w:ind w:right="226"/>
      </w:pPr>
      <w:r>
        <w:t xml:space="preserve">Характеризовать       </w:t>
      </w:r>
      <w:r>
        <w:t>функциональные       разновидности       языка:       разговорную   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194B9B" w:rsidRDefault="00643C90">
      <w:pPr>
        <w:pStyle w:val="a3"/>
        <w:tabs>
          <w:tab w:val="left" w:pos="2364"/>
          <w:tab w:val="left" w:pos="4866"/>
          <w:tab w:val="left" w:pos="6952"/>
          <w:tab w:val="left" w:pos="8818"/>
        </w:tabs>
        <w:spacing w:line="276" w:lineRule="auto"/>
        <w:ind w:right="233"/>
      </w:pPr>
      <w:r>
        <w:t>Характеризовать особенности публицистического стиля (в том числе сферу упот</w:t>
      </w:r>
      <w:r>
        <w:t>ребления,</w:t>
      </w:r>
      <w:r>
        <w:rPr>
          <w:spacing w:val="1"/>
        </w:rPr>
        <w:t xml:space="preserve"> </w:t>
      </w:r>
      <w:r>
        <w:t>функции),</w:t>
      </w:r>
      <w:r>
        <w:tab/>
        <w:t>употребления</w:t>
      </w:r>
      <w:r>
        <w:tab/>
        <w:t>языковых</w:t>
      </w:r>
      <w:r>
        <w:tab/>
        <w:t>средств</w:t>
      </w:r>
      <w:r>
        <w:tab/>
      </w:r>
      <w:r>
        <w:rPr>
          <w:spacing w:val="-1"/>
        </w:rPr>
        <w:t>выразительности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 заметка).</w:t>
      </w:r>
    </w:p>
    <w:p w:rsidR="00194B9B" w:rsidRDefault="00643C90">
      <w:pPr>
        <w:pStyle w:val="a3"/>
        <w:spacing w:line="278" w:lineRule="auto"/>
        <w:ind w:right="23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</w:t>
      </w:r>
      <w:r>
        <w:t>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194B9B" w:rsidRDefault="00643C90">
      <w:pPr>
        <w:pStyle w:val="a3"/>
        <w:spacing w:line="272" w:lineRule="exact"/>
        <w:ind w:left="936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194B9B" w:rsidRDefault="00643C90">
      <w:pPr>
        <w:pStyle w:val="a3"/>
        <w:spacing w:before="40" w:line="276" w:lineRule="auto"/>
        <w:ind w:right="232"/>
      </w:pPr>
      <w:r>
        <w:t>Характеризовать особенности официально-делового стиля (в том числе сферу 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инструкции.</w:t>
      </w:r>
    </w:p>
    <w:p w:rsidR="00194B9B" w:rsidRDefault="00643C90">
      <w:pPr>
        <w:pStyle w:val="a3"/>
        <w:spacing w:before="2" w:line="276" w:lineRule="auto"/>
        <w:ind w:right="23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0" w:line="278" w:lineRule="auto"/>
        <w:ind w:right="227"/>
      </w:pPr>
      <w:r>
        <w:t>Распознавать изученные орфограммы;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</w:t>
      </w:r>
      <w:r>
        <w:t>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194B9B" w:rsidRDefault="00643C90">
      <w:pPr>
        <w:pStyle w:val="a3"/>
        <w:spacing w:line="276" w:lineRule="auto"/>
        <w:ind w:right="235"/>
      </w:pPr>
      <w:r>
        <w:t>Использовать знания по морфемике и словообразованию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правописания.</w:t>
      </w:r>
    </w:p>
    <w:p w:rsidR="00194B9B" w:rsidRDefault="00643C90">
      <w:pPr>
        <w:pStyle w:val="a3"/>
        <w:spacing w:line="276" w:lineRule="auto"/>
        <w:ind w:right="234"/>
      </w:pPr>
      <w:r>
        <w:t>Объяснять значения фразеологизмов, пословиц и поговорок, афоризмов, крылатых слов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фразеологических</w:t>
      </w:r>
      <w:r>
        <w:rPr>
          <w:spacing w:val="-2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3"/>
        <w:spacing w:line="276" w:lineRule="auto"/>
        <w:ind w:right="229"/>
      </w:pPr>
      <w:r>
        <w:t>Распознавать     метафору,     олицетворение,     эпитет,     гиперболу,     литоту;  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 в художественном</w:t>
      </w:r>
      <w:r>
        <w:rPr>
          <w:spacing w:val="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в </w:t>
      </w:r>
      <w:r>
        <w:t>речи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9"/>
      </w:pPr>
      <w:r>
        <w:lastRenderedPageBreak/>
        <w:t>Характеризовать слово с точки зрения сферы его употребления, происхождения, активного 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по лексике и фразео</w:t>
      </w:r>
      <w:r>
        <w:t>логии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194B9B" w:rsidRDefault="00643C90">
      <w:pPr>
        <w:pStyle w:val="a3"/>
        <w:spacing w:before="1" w:line="276" w:lineRule="auto"/>
        <w:ind w:right="227"/>
      </w:pPr>
      <w:r>
        <w:t xml:space="preserve">Распознавать   </w:t>
      </w:r>
      <w:r>
        <w:rPr>
          <w:spacing w:val="44"/>
        </w:rPr>
        <w:t xml:space="preserve"> </w:t>
      </w:r>
      <w:r>
        <w:t xml:space="preserve">омонимию    </w:t>
      </w:r>
      <w:r>
        <w:rPr>
          <w:spacing w:val="41"/>
        </w:rPr>
        <w:t xml:space="preserve"> </w:t>
      </w:r>
      <w:r>
        <w:t xml:space="preserve">слов    </w:t>
      </w:r>
      <w:r>
        <w:rPr>
          <w:spacing w:val="42"/>
        </w:rPr>
        <w:t xml:space="preserve"> </w:t>
      </w:r>
      <w:r>
        <w:t xml:space="preserve">разных    </w:t>
      </w:r>
      <w:r>
        <w:rPr>
          <w:spacing w:val="41"/>
        </w:rPr>
        <w:t xml:space="preserve"> </w:t>
      </w:r>
      <w:r>
        <w:t xml:space="preserve">частей    </w:t>
      </w:r>
      <w:r>
        <w:rPr>
          <w:spacing w:val="43"/>
        </w:rPr>
        <w:t xml:space="preserve"> </w:t>
      </w:r>
      <w:r>
        <w:t xml:space="preserve">речи;    </w:t>
      </w:r>
      <w:r>
        <w:rPr>
          <w:spacing w:val="41"/>
        </w:rPr>
        <w:t xml:space="preserve"> </w:t>
      </w:r>
      <w:r>
        <w:t xml:space="preserve">различать    </w:t>
      </w:r>
      <w:r>
        <w:rPr>
          <w:spacing w:val="43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   грамматическую       омонимию,       понимать       особенности       употр</w:t>
      </w:r>
      <w:r>
        <w:t>ебления   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before="1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0"/>
        <w:ind w:left="1956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194B9B" w:rsidRDefault="00643C90">
      <w:pPr>
        <w:pStyle w:val="a3"/>
        <w:tabs>
          <w:tab w:val="left" w:pos="2022"/>
          <w:tab w:val="left" w:pos="4150"/>
          <w:tab w:val="left" w:pos="7215"/>
          <w:tab w:val="left" w:pos="8578"/>
          <w:tab w:val="left" w:pos="9506"/>
        </w:tabs>
        <w:spacing w:before="44" w:line="276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tab/>
        <w:t>междометия,</w:t>
      </w:r>
      <w:r>
        <w:tab/>
      </w:r>
      <w:r>
        <w:t>звукоподражательные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проводить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194B9B" w:rsidRDefault="00643C90">
      <w:pPr>
        <w:pStyle w:val="a3"/>
        <w:spacing w:before="41" w:line="276" w:lineRule="auto"/>
        <w:ind w:right="227"/>
      </w:pPr>
      <w:r>
        <w:t>Характеризовать причастие как особую форму глагола, определять признаки глагола и 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 определять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причастия.</w:t>
      </w:r>
    </w:p>
    <w:p w:rsidR="00194B9B" w:rsidRDefault="00643C90">
      <w:pPr>
        <w:pStyle w:val="a3"/>
        <w:spacing w:line="276" w:lineRule="auto"/>
        <w:ind w:right="236"/>
      </w:pPr>
      <w:r>
        <w:t xml:space="preserve">Распознавать   </w:t>
      </w:r>
      <w:r>
        <w:rPr>
          <w:spacing w:val="38"/>
        </w:rPr>
        <w:t xml:space="preserve"> </w:t>
      </w:r>
      <w:r>
        <w:t xml:space="preserve">причастия    </w:t>
      </w:r>
      <w:r>
        <w:rPr>
          <w:spacing w:val="36"/>
        </w:rPr>
        <w:t xml:space="preserve"> </w:t>
      </w:r>
      <w:r>
        <w:t xml:space="preserve">настоящего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прошедшего    </w:t>
      </w:r>
      <w:r>
        <w:rPr>
          <w:spacing w:val="37"/>
        </w:rPr>
        <w:t xml:space="preserve"> </w:t>
      </w:r>
      <w:r>
        <w:t xml:space="preserve">времени,    </w:t>
      </w:r>
      <w:r>
        <w:rPr>
          <w:spacing w:val="37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 xml:space="preserve">и страдательные причастия, различать и характеризовать полные и краткие формы </w:t>
      </w:r>
      <w:r>
        <w:t>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194B9B" w:rsidRDefault="00643C90">
      <w:pPr>
        <w:pStyle w:val="a3"/>
        <w:spacing w:line="276" w:lineRule="auto"/>
        <w:ind w:right="232"/>
      </w:pPr>
      <w:r>
        <w:t>Проводить морфологический, орфографический анализ причастий,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3"/>
        <w:spacing w:line="276" w:lineRule="auto"/>
        <w:ind w:right="227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194B9B" w:rsidRDefault="00643C90">
      <w:pPr>
        <w:pStyle w:val="a3"/>
        <w:spacing w:line="276" w:lineRule="auto"/>
        <w:ind w:right="224"/>
      </w:pPr>
      <w:r>
        <w:t xml:space="preserve">Уместно    </w:t>
      </w:r>
      <w:r>
        <w:rPr>
          <w:spacing w:val="1"/>
        </w:rPr>
        <w:t xml:space="preserve"> </w:t>
      </w:r>
      <w:r>
        <w:t>использовать      причастия      в      речи,      различать      созвучные      причастия</w:t>
      </w:r>
      <w:r>
        <w:rPr>
          <w:spacing w:val="-57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 ударение в</w:t>
      </w:r>
      <w:r>
        <w:rPr>
          <w:spacing w:val="1"/>
        </w:rPr>
        <w:t xml:space="preserve"> </w:t>
      </w:r>
      <w:r>
        <w:t>некоторых формах причастий, применять правила правописания па</w:t>
      </w:r>
      <w:r>
        <w:t>дежных окончаний и суффиксов</w:t>
      </w:r>
      <w:r>
        <w:rPr>
          <w:spacing w:val="1"/>
        </w:rPr>
        <w:t xml:space="preserve"> </w:t>
      </w:r>
      <w:r>
        <w:t>причастий; н и нн в причастиях и отглагольных именах прилагательных, написания 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 причастий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194B9B" w:rsidRDefault="00643C90">
      <w:pPr>
        <w:pStyle w:val="a3"/>
        <w:spacing w:before="1"/>
        <w:ind w:left="936" w:firstLine="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194B9B" w:rsidRDefault="00643C90">
      <w:pPr>
        <w:pStyle w:val="a3"/>
        <w:spacing w:before="41" w:line="276" w:lineRule="auto"/>
        <w:ind w:right="230"/>
      </w:pPr>
      <w:r>
        <w:t xml:space="preserve">Проводить       </w:t>
      </w:r>
      <w:r>
        <w:rPr>
          <w:spacing w:val="48"/>
        </w:rPr>
        <w:t xml:space="preserve"> </w:t>
      </w:r>
      <w:r>
        <w:t xml:space="preserve">синтаксический        </w:t>
      </w:r>
      <w:r>
        <w:rPr>
          <w:spacing w:val="46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 xml:space="preserve">пунктуационный        </w:t>
      </w:r>
      <w:r>
        <w:rPr>
          <w:spacing w:val="45"/>
        </w:rPr>
        <w:t xml:space="preserve"> </w:t>
      </w:r>
      <w:r>
        <w:t xml:space="preserve">анализ        </w:t>
      </w:r>
      <w:r>
        <w:rPr>
          <w:spacing w:val="4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84" w:lineRule="exact"/>
        <w:ind w:left="1956" w:hanging="102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194B9B" w:rsidRDefault="00643C90">
      <w:pPr>
        <w:pStyle w:val="a3"/>
        <w:spacing w:before="41" w:line="276" w:lineRule="auto"/>
        <w:jc w:val="left"/>
      </w:pPr>
      <w:r>
        <w:t>Определять</w:t>
      </w:r>
      <w:r>
        <w:rPr>
          <w:spacing w:val="11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наречия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деепричастии,</w:t>
      </w:r>
      <w:r>
        <w:rPr>
          <w:spacing w:val="11"/>
        </w:rPr>
        <w:t xml:space="preserve"> </w:t>
      </w:r>
      <w:r>
        <w:t>синтаксическую</w:t>
      </w:r>
      <w:r>
        <w:rPr>
          <w:spacing w:val="11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194B9B" w:rsidRDefault="00643C90">
      <w:pPr>
        <w:pStyle w:val="a3"/>
        <w:spacing w:before="41" w:line="276" w:lineRule="auto"/>
        <w:ind w:right="226"/>
        <w:jc w:val="left"/>
      </w:pPr>
      <w:r>
        <w:t>Проводить</w:t>
      </w:r>
      <w:r>
        <w:rPr>
          <w:spacing w:val="5"/>
        </w:rPr>
        <w:t xml:space="preserve"> </w:t>
      </w:r>
      <w:r>
        <w:t>морфологический,</w:t>
      </w:r>
      <w:r>
        <w:rPr>
          <w:spacing w:val="5"/>
        </w:rPr>
        <w:t xml:space="preserve"> </w:t>
      </w:r>
      <w:r>
        <w:t>орфографический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деепричастий,</w:t>
      </w:r>
      <w:r>
        <w:rPr>
          <w:spacing w:val="2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194B9B" w:rsidRDefault="00643C90">
      <w:pPr>
        <w:pStyle w:val="a3"/>
        <w:tabs>
          <w:tab w:val="left" w:pos="3120"/>
          <w:tab w:val="left" w:pos="5216"/>
          <w:tab w:val="left" w:pos="6514"/>
          <w:tab w:val="left" w:pos="8189"/>
          <w:tab w:val="left" w:pos="9184"/>
        </w:tabs>
        <w:spacing w:line="278" w:lineRule="auto"/>
        <w:ind w:right="23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194B9B" w:rsidRDefault="00643C90">
      <w:pPr>
        <w:pStyle w:val="a3"/>
        <w:spacing w:line="276" w:lineRule="auto"/>
        <w:ind w:left="936" w:right="4798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194B9B" w:rsidRDefault="00643C90">
      <w:pPr>
        <w:pStyle w:val="a3"/>
        <w:spacing w:line="276" w:lineRule="auto"/>
        <w:jc w:val="left"/>
      </w:pPr>
      <w:r>
        <w:t>Применять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написания</w:t>
      </w:r>
      <w:r>
        <w:rPr>
          <w:spacing w:val="10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суффиксах</w:t>
      </w:r>
      <w:r>
        <w:rPr>
          <w:spacing w:val="12"/>
        </w:rPr>
        <w:t xml:space="preserve"> </w:t>
      </w:r>
      <w:r>
        <w:t>деепричастий,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слитного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194B9B" w:rsidRDefault="00643C90">
      <w:pPr>
        <w:pStyle w:val="a3"/>
        <w:tabs>
          <w:tab w:val="left" w:pos="2713"/>
          <w:tab w:val="left" w:pos="4162"/>
          <w:tab w:val="left" w:pos="6175"/>
          <w:tab w:val="left" w:pos="6938"/>
          <w:tab w:val="left" w:pos="8903"/>
        </w:tabs>
        <w:ind w:left="936" w:firstLine="0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194B9B" w:rsidRDefault="00643C90">
      <w:pPr>
        <w:pStyle w:val="a3"/>
        <w:spacing w:before="44" w:line="276" w:lineRule="auto"/>
        <w:ind w:right="241"/>
      </w:pPr>
      <w:r>
        <w:t>Правильно расставлять знаки препинания в предложениях с</w:t>
      </w:r>
      <w:r>
        <w:t xml:space="preserve"> одиночным деепричастием 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194B9B" w:rsidRDefault="00643C90">
      <w:pPr>
        <w:pStyle w:val="a3"/>
        <w:spacing w:line="276" w:lineRule="auto"/>
        <w:ind w:right="234"/>
      </w:pPr>
      <w:r>
        <w:t xml:space="preserve">Проводить       </w:t>
      </w:r>
      <w:r>
        <w:rPr>
          <w:spacing w:val="47"/>
        </w:rPr>
        <w:t xml:space="preserve"> </w:t>
      </w:r>
      <w:r>
        <w:t xml:space="preserve">синтаксический        </w:t>
      </w:r>
      <w:r>
        <w:rPr>
          <w:spacing w:val="46"/>
        </w:rPr>
        <w:t xml:space="preserve"> </w:t>
      </w:r>
      <w:r>
        <w:t xml:space="preserve">и        </w:t>
      </w:r>
      <w:r>
        <w:rPr>
          <w:spacing w:val="47"/>
        </w:rPr>
        <w:t xml:space="preserve"> </w:t>
      </w:r>
      <w:r>
        <w:t xml:space="preserve">пунктуационный        </w:t>
      </w:r>
      <w:r>
        <w:rPr>
          <w:spacing w:val="45"/>
        </w:rPr>
        <w:t xml:space="preserve"> </w:t>
      </w:r>
      <w:r>
        <w:t xml:space="preserve">анализ        </w:t>
      </w:r>
      <w:r>
        <w:rPr>
          <w:spacing w:val="4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194B9B" w:rsidRDefault="00643C90">
      <w:pPr>
        <w:pStyle w:val="a3"/>
        <w:spacing w:before="40" w:line="276" w:lineRule="auto"/>
        <w:ind w:right="227"/>
      </w:pPr>
      <w:r>
        <w:t>Распознавать наречия в</w:t>
      </w:r>
      <w:r>
        <w:t xml:space="preserve"> речи, определять общее грамматическое значение наречий, различать</w:t>
      </w:r>
      <w:r>
        <w:rPr>
          <w:spacing w:val="-57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194B9B" w:rsidRDefault="00643C90">
      <w:pPr>
        <w:pStyle w:val="a3"/>
        <w:spacing w:line="276" w:lineRule="auto"/>
        <w:ind w:right="23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194B9B" w:rsidRDefault="00643C90">
      <w:pPr>
        <w:pStyle w:val="a3"/>
        <w:tabs>
          <w:tab w:val="left" w:pos="2084"/>
          <w:tab w:val="left" w:pos="3668"/>
          <w:tab w:val="left" w:pos="4604"/>
          <w:tab w:val="left" w:pos="5470"/>
          <w:tab w:val="left" w:pos="6394"/>
          <w:tab w:val="left" w:pos="7714"/>
          <w:tab w:val="left" w:pos="9503"/>
        </w:tabs>
        <w:spacing w:before="1" w:line="276" w:lineRule="auto"/>
        <w:ind w:right="226"/>
      </w:pPr>
      <w:r>
        <w:t>Применять правила слитного, раздельного и дефисного написания наречий, написания н и нн</w:t>
      </w:r>
      <w:r>
        <w:rPr>
          <w:spacing w:val="-57"/>
        </w:rPr>
        <w:t xml:space="preserve"> </w:t>
      </w:r>
      <w:r>
        <w:t xml:space="preserve">в       наречиях       на      </w:t>
      </w:r>
      <w:r>
        <w:rPr>
          <w:spacing w:val="1"/>
        </w:rPr>
        <w:t xml:space="preserve"> </w:t>
      </w:r>
      <w:r>
        <w:t>-о        и        -е;       написания       суффиксов        -а       и        -о       наречий</w:t>
      </w:r>
      <w:r>
        <w:rPr>
          <w:spacing w:val="-57"/>
        </w:rPr>
        <w:t xml:space="preserve"> </w:t>
      </w:r>
      <w:r>
        <w:t>с приставками из-, до-, с-, в-, на-, за-, употребления ь на конце наречий после шипящих, написания</w:t>
      </w:r>
      <w:r>
        <w:rPr>
          <w:spacing w:val="1"/>
        </w:rPr>
        <w:t xml:space="preserve"> </w:t>
      </w:r>
      <w:r>
        <w:t>суффиксов</w:t>
      </w:r>
      <w:r>
        <w:tab/>
        <w:t>наречий</w:t>
      </w:r>
      <w:r>
        <w:tab/>
        <w:t>-о</w:t>
      </w:r>
      <w:r>
        <w:tab/>
        <w:t>и</w:t>
      </w:r>
      <w:r>
        <w:tab/>
        <w:t>-е</w:t>
      </w:r>
      <w:r>
        <w:tab/>
        <w:t>по</w:t>
      </w:r>
      <w:r>
        <w:t>сле</w:t>
      </w:r>
      <w:r>
        <w:tab/>
        <w:t>шипящих;</w:t>
      </w:r>
      <w:r>
        <w:tab/>
        <w:t>написания</w:t>
      </w:r>
      <w:r>
        <w:rPr>
          <w:spacing w:val="-58"/>
        </w:rPr>
        <w:t xml:space="preserve"> </w:t>
      </w:r>
      <w:r>
        <w:t xml:space="preserve">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     в     приставках     не-     и     ни-     наречий;     слитного     и     раздельного     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2077"/>
        </w:tabs>
        <w:spacing w:line="275" w:lineRule="exact"/>
        <w:ind w:left="2076" w:hanging="114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194B9B" w:rsidRDefault="00643C90">
      <w:pPr>
        <w:pStyle w:val="a3"/>
        <w:spacing w:before="41" w:line="278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</w:t>
      </w:r>
      <w:r>
        <w:t>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2077"/>
        </w:tabs>
        <w:spacing w:line="281" w:lineRule="exact"/>
        <w:ind w:left="2076" w:hanging="1141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194B9B" w:rsidRDefault="00643C90">
      <w:pPr>
        <w:pStyle w:val="a3"/>
        <w:spacing w:before="41" w:line="278" w:lineRule="auto"/>
        <w:ind w:right="228"/>
      </w:pPr>
      <w:r>
        <w:t>Давать    общую    характеристику    служебных    частей    речи,    объяснять    их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2077"/>
        </w:tabs>
        <w:spacing w:line="281" w:lineRule="exact"/>
        <w:ind w:left="2076" w:hanging="114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194B9B" w:rsidRDefault="00643C90">
      <w:pPr>
        <w:pStyle w:val="a3"/>
        <w:spacing w:before="41" w:line="276" w:lineRule="auto"/>
        <w:ind w:right="226"/>
      </w:pPr>
      <w:r>
        <w:t xml:space="preserve">Характеризовать   </w:t>
      </w:r>
      <w:r>
        <w:rPr>
          <w:spacing w:val="1"/>
        </w:rPr>
        <w:t xml:space="preserve"> </w:t>
      </w:r>
      <w:r>
        <w:t>предлог     как     служебную     часть     речи,     различать     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194B9B" w:rsidRDefault="00643C90">
      <w:pPr>
        <w:pStyle w:val="a3"/>
        <w:spacing w:before="1" w:line="276" w:lineRule="auto"/>
        <w:ind w:right="234"/>
      </w:pPr>
      <w:r>
        <w:t xml:space="preserve">Употреблять      </w:t>
      </w:r>
      <w:r>
        <w:rPr>
          <w:spacing w:val="1"/>
        </w:rPr>
        <w:t xml:space="preserve"> </w:t>
      </w:r>
      <w:r>
        <w:t>предлоги        в        речи        в        соответствии        с        их  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</w:t>
      </w:r>
      <w:r>
        <w:t>стическими</w:t>
      </w:r>
      <w:r>
        <w:rPr>
          <w:spacing w:val="-1"/>
        </w:rPr>
        <w:t xml:space="preserve"> </w:t>
      </w:r>
      <w:r>
        <w:t>особенностями,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производных предлогов.</w:t>
      </w:r>
    </w:p>
    <w:p w:rsidR="00194B9B" w:rsidRDefault="00643C90">
      <w:pPr>
        <w:pStyle w:val="a3"/>
        <w:spacing w:line="276" w:lineRule="auto"/>
        <w:ind w:right="230"/>
      </w:pPr>
      <w:r>
        <w:t>Соблюдать       нормы       употребления       имѐн       существительных       и       местоимений</w:t>
      </w:r>
      <w:r>
        <w:rPr>
          <w:spacing w:val="-57"/>
        </w:rPr>
        <w:t xml:space="preserve"> </w:t>
      </w:r>
      <w:r>
        <w:t>с предлогами, предлогов из - с, в - на в составе словосочетаний, правила пра</w:t>
      </w:r>
      <w:r>
        <w:t>вописания производных</w:t>
      </w:r>
      <w:r>
        <w:rPr>
          <w:spacing w:val="-57"/>
        </w:rPr>
        <w:t xml:space="preserve"> </w:t>
      </w:r>
      <w:r>
        <w:t>предлогов.</w:t>
      </w:r>
    </w:p>
    <w:p w:rsidR="00194B9B" w:rsidRDefault="00643C90">
      <w:pPr>
        <w:pStyle w:val="a3"/>
        <w:spacing w:line="276" w:lineRule="auto"/>
        <w:ind w:right="231"/>
      </w:pPr>
      <w:r>
        <w:t xml:space="preserve">Проводить     </w:t>
      </w:r>
      <w:r>
        <w:rPr>
          <w:spacing w:val="1"/>
        </w:rPr>
        <w:t xml:space="preserve"> </w:t>
      </w:r>
      <w:r>
        <w:t xml:space="preserve">морфологический     </w:t>
      </w:r>
      <w:r>
        <w:rPr>
          <w:spacing w:val="1"/>
        </w:rPr>
        <w:t xml:space="preserve"> </w:t>
      </w:r>
      <w:r>
        <w:t>анализ       предлогов,       применять       это   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2077"/>
        </w:tabs>
        <w:spacing w:line="285" w:lineRule="exact"/>
        <w:ind w:left="2076" w:hanging="114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194B9B" w:rsidRDefault="00643C90">
      <w:pPr>
        <w:pStyle w:val="a3"/>
        <w:spacing w:before="43" w:line="276" w:lineRule="auto"/>
        <w:ind w:right="225"/>
      </w:pPr>
      <w:r>
        <w:t xml:space="preserve">Характеризовать союз как служебную часть речи, </w:t>
      </w:r>
      <w:r>
        <w:t>различать разряды союзов по значению, по</w:t>
      </w:r>
      <w:r>
        <w:rPr>
          <w:spacing w:val="-57"/>
        </w:rPr>
        <w:t xml:space="preserve"> </w:t>
      </w:r>
      <w:r>
        <w:t>строению; объяснять роль союзов в тексте,</w:t>
      </w:r>
      <w:r>
        <w:rPr>
          <w:spacing w:val="1"/>
        </w:rPr>
        <w:t xml:space="preserve"> </w:t>
      </w:r>
      <w:r>
        <w:t>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194B9B" w:rsidRDefault="00643C90">
      <w:pPr>
        <w:pStyle w:val="a3"/>
        <w:tabs>
          <w:tab w:val="left" w:pos="1933"/>
          <w:tab w:val="left" w:pos="3624"/>
          <w:tab w:val="left" w:pos="5942"/>
          <w:tab w:val="left" w:pos="7894"/>
          <w:tab w:val="left" w:pos="9358"/>
        </w:tabs>
        <w:spacing w:line="276" w:lineRule="auto"/>
        <w:ind w:right="226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</w:t>
      </w:r>
      <w:r>
        <w:t>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tab/>
        <w:t>союзных</w:t>
      </w:r>
      <w:r>
        <w:tab/>
        <w:t>предложениях,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194B9B" w:rsidRDefault="00643C90">
      <w:pPr>
        <w:pStyle w:val="a3"/>
        <w:spacing w:line="278" w:lineRule="auto"/>
        <w:ind w:left="936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  <w:r>
        <w:rPr>
          <w:spacing w:val="-57"/>
        </w:rPr>
        <w:t xml:space="preserve"> </w:t>
      </w:r>
      <w:r>
        <w:t>19.11.6.14.</w:t>
      </w:r>
      <w:r>
        <w:rPr>
          <w:spacing w:val="-1"/>
        </w:rPr>
        <w:t xml:space="preserve"> </w:t>
      </w:r>
      <w:r>
        <w:rPr>
          <w:position w:val="1"/>
        </w:rPr>
        <w:t>Частица.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частицу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служебную</w:t>
      </w:r>
      <w:r>
        <w:rPr>
          <w:spacing w:val="4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частиц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значению,</w:t>
      </w:r>
    </w:p>
    <w:p w:rsidR="00194B9B" w:rsidRDefault="00194B9B">
      <w:pPr>
        <w:spacing w:line="272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2" w:firstLine="0"/>
      </w:pPr>
      <w:r>
        <w:lastRenderedPageBreak/>
        <w:t>по составу, объяснять роль частиц в передаче различных оттенков значения в слове и тексте, 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194B9B" w:rsidRDefault="00643C90">
      <w:pPr>
        <w:pStyle w:val="a3"/>
        <w:spacing w:line="276" w:lineRule="auto"/>
        <w:ind w:right="237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194B9B" w:rsidRDefault="00643C90">
      <w:pPr>
        <w:pStyle w:val="a3"/>
        <w:spacing w:line="278" w:lineRule="auto"/>
        <w:ind w:left="936" w:right="865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-58"/>
        </w:rPr>
        <w:t xml:space="preserve"> </w:t>
      </w:r>
      <w:r>
        <w:t>19.11.6.15.</w:t>
      </w:r>
      <w:r>
        <w:rPr>
          <w:spacing w:val="-1"/>
        </w:rPr>
        <w:t xml:space="preserve"> </w:t>
      </w:r>
      <w:r>
        <w:t>М</w:t>
      </w:r>
      <w:r>
        <w:t>еждометия и звукоподражательные</w:t>
      </w:r>
      <w:r>
        <w:rPr>
          <w:spacing w:val="-3"/>
        </w:rPr>
        <w:t xml:space="preserve"> </w:t>
      </w:r>
      <w:r>
        <w:t>слова.</w:t>
      </w:r>
    </w:p>
    <w:p w:rsidR="00194B9B" w:rsidRDefault="00643C90">
      <w:pPr>
        <w:pStyle w:val="a3"/>
        <w:tabs>
          <w:tab w:val="left" w:pos="1715"/>
          <w:tab w:val="left" w:pos="2874"/>
          <w:tab w:val="left" w:pos="4157"/>
          <w:tab w:val="left" w:pos="6595"/>
          <w:tab w:val="left" w:pos="7737"/>
          <w:tab w:val="left" w:pos="10035"/>
        </w:tabs>
        <w:spacing w:line="276" w:lineRule="auto"/>
        <w:ind w:right="233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 объяснять роль междометий в речи, характеризовать особенности звукоподражательных</w:t>
      </w:r>
      <w:r>
        <w:rPr>
          <w:spacing w:val="1"/>
        </w:rPr>
        <w:t xml:space="preserve"> </w:t>
      </w:r>
      <w:r>
        <w:t>слов</w:t>
      </w:r>
      <w:r>
        <w:tab/>
        <w:t>и</w:t>
      </w:r>
      <w:r>
        <w:tab/>
        <w:t>их</w:t>
      </w:r>
      <w:r>
        <w:tab/>
        <w:t>употребление</w:t>
      </w:r>
      <w:r>
        <w:tab/>
        <w:t>в</w:t>
      </w:r>
      <w:r>
        <w:tab/>
        <w:t>разговорной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194B9B" w:rsidRDefault="00643C90">
      <w:pPr>
        <w:pStyle w:val="a3"/>
        <w:spacing w:line="276" w:lineRule="auto"/>
        <w:ind w:right="230"/>
      </w:pPr>
      <w:r>
        <w:t xml:space="preserve">Проводить     </w:t>
      </w:r>
      <w:r>
        <w:rPr>
          <w:spacing w:val="1"/>
        </w:rPr>
        <w:t xml:space="preserve"> </w:t>
      </w:r>
      <w:r>
        <w:t>морфологический       анализ      междометий,       применять       это       умение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194B9B" w:rsidRDefault="00643C90">
      <w:pPr>
        <w:pStyle w:val="a3"/>
        <w:tabs>
          <w:tab w:val="left" w:pos="2907"/>
          <w:tab w:val="left" w:pos="5465"/>
          <w:tab w:val="left" w:pos="7114"/>
          <w:tab w:val="left" w:pos="9204"/>
        </w:tabs>
        <w:spacing w:line="278" w:lineRule="auto"/>
        <w:ind w:right="228"/>
      </w:pPr>
      <w:r>
        <w:t>Соблюдать</w:t>
      </w:r>
      <w:r>
        <w:tab/>
        <w:t>пунктуационные</w:t>
      </w:r>
      <w:r>
        <w:tab/>
        <w:t>правила</w:t>
      </w:r>
      <w:r>
        <w:tab/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194B9B" w:rsidRDefault="00643C90">
      <w:pPr>
        <w:pStyle w:val="a3"/>
        <w:spacing w:line="272" w:lineRule="exact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before="31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2"/>
        <w:ind w:left="1956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/>
        <w:ind w:left="936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 языков.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0"/>
        <w:ind w:left="1956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1" w:line="276" w:lineRule="auto"/>
        <w:ind w:right="224"/>
      </w:pPr>
      <w:r>
        <w:t>Создавать         устны</w:t>
      </w:r>
      <w:r>
        <w:t>е        монологические        высказывания        объѐмом        не   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 мо</w:t>
      </w:r>
      <w:r>
        <w:t>нолог-</w:t>
      </w:r>
      <w:r>
        <w:rPr>
          <w:spacing w:val="-57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монолог-повествование); 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194B9B" w:rsidRDefault="00643C90">
      <w:pPr>
        <w:pStyle w:val="a3"/>
        <w:spacing w:before="1" w:line="276" w:lineRule="auto"/>
        <w:ind w:right="233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(объѐм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194B9B" w:rsidRDefault="00643C90">
      <w:pPr>
        <w:pStyle w:val="a3"/>
        <w:spacing w:before="1" w:line="276" w:lineRule="auto"/>
        <w:ind w:right="224"/>
      </w:pPr>
      <w:r>
        <w:t xml:space="preserve">Владеть различными видами аудирования: </w:t>
      </w:r>
      <w:r>
        <w:t>выборочным, ознакомительным, детальным —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194B9B" w:rsidRDefault="00643C90">
      <w:pPr>
        <w:pStyle w:val="a3"/>
        <w:spacing w:line="278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194B9B" w:rsidRDefault="00643C90">
      <w:pPr>
        <w:pStyle w:val="a3"/>
        <w:spacing w:line="276" w:lineRule="auto"/>
        <w:ind w:right="235"/>
      </w:pPr>
      <w:r>
        <w:t xml:space="preserve">Устно     </w:t>
      </w:r>
      <w:r>
        <w:rPr>
          <w:spacing w:val="41"/>
        </w:rPr>
        <w:t xml:space="preserve"> </w:t>
      </w:r>
      <w:r>
        <w:t>пересказывать</w:t>
      </w:r>
      <w:r>
        <w:t xml:space="preserve">     </w:t>
      </w:r>
      <w:r>
        <w:rPr>
          <w:spacing w:val="41"/>
        </w:rPr>
        <w:t xml:space="preserve"> </w:t>
      </w:r>
      <w:r>
        <w:t xml:space="preserve">прочитанный     </w:t>
      </w:r>
      <w:r>
        <w:rPr>
          <w:spacing w:val="39"/>
        </w:rPr>
        <w:t xml:space="preserve"> </w:t>
      </w:r>
      <w:r>
        <w:t xml:space="preserve">или      </w:t>
      </w:r>
      <w:r>
        <w:rPr>
          <w:spacing w:val="41"/>
        </w:rPr>
        <w:t xml:space="preserve"> </w:t>
      </w:r>
      <w:r>
        <w:t xml:space="preserve">прослушанный      </w:t>
      </w:r>
      <w:r>
        <w:rPr>
          <w:spacing w:val="41"/>
        </w:rPr>
        <w:t xml:space="preserve"> </w:t>
      </w:r>
      <w:r>
        <w:t xml:space="preserve">текст      </w:t>
      </w:r>
      <w:r>
        <w:rPr>
          <w:spacing w:val="4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194B9B" w:rsidRDefault="00643C90">
      <w:pPr>
        <w:pStyle w:val="a3"/>
        <w:tabs>
          <w:tab w:val="left" w:pos="1912"/>
          <w:tab w:val="left" w:pos="4114"/>
          <w:tab w:val="left" w:pos="5875"/>
          <w:tab w:val="left" w:pos="7164"/>
          <w:tab w:val="left" w:pos="9449"/>
        </w:tabs>
        <w:spacing w:after="5" w:line="276" w:lineRule="auto"/>
        <w:ind w:right="22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объѐмом не менее</w:t>
      </w:r>
      <w:r>
        <w:t xml:space="preserve"> 280</w:t>
      </w:r>
      <w:r>
        <w:rPr>
          <w:spacing w:val="-57"/>
        </w:rPr>
        <w:t xml:space="preserve"> </w:t>
      </w:r>
      <w:r>
        <w:t>слов:</w:t>
      </w:r>
      <w:r>
        <w:tab/>
        <w:t>подробно,</w:t>
      </w:r>
      <w:r>
        <w:tab/>
        <w:t>сжато</w:t>
      </w:r>
      <w:r>
        <w:tab/>
        <w:t>и</w:t>
      </w:r>
      <w:r>
        <w:tab/>
        <w:t>выборочно</w:t>
      </w:r>
      <w:r>
        <w:tab/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 речи (для</w:t>
      </w:r>
      <w:r>
        <w:rPr>
          <w:spacing w:val="-57"/>
        </w:rPr>
        <w:t xml:space="preserve"> </w:t>
      </w:r>
      <w:r>
        <w:t>подробного изложения</w:t>
      </w:r>
      <w:r>
        <w:rPr>
          <w:spacing w:val="-2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230</w:t>
      </w:r>
      <w:r>
        <w:rPr>
          <w:spacing w:val="3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2650"/>
        <w:gridCol w:w="3570"/>
        <w:gridCol w:w="1756"/>
      </w:tblGrid>
      <w:tr w:rsidR="00194B9B">
        <w:trPr>
          <w:trHeight w:val="291"/>
        </w:trPr>
        <w:tc>
          <w:tcPr>
            <w:tcW w:w="2470" w:type="dxa"/>
          </w:tcPr>
          <w:p w:rsidR="00194B9B" w:rsidRDefault="00643C9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</w:p>
        </w:tc>
        <w:tc>
          <w:tcPr>
            <w:tcW w:w="2650" w:type="dxa"/>
          </w:tcPr>
          <w:p w:rsidR="00194B9B" w:rsidRDefault="00643C90">
            <w:pPr>
              <w:pStyle w:val="TableParagraph"/>
              <w:spacing w:line="266" w:lineRule="exact"/>
              <w:ind w:left="672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  <w:tc>
          <w:tcPr>
            <w:tcW w:w="3570" w:type="dxa"/>
          </w:tcPr>
          <w:p w:rsidR="00194B9B" w:rsidRDefault="00643C90">
            <w:pPr>
              <w:pStyle w:val="TableParagraph"/>
              <w:tabs>
                <w:tab w:val="left" w:pos="2698"/>
              </w:tabs>
              <w:spacing w:line="266" w:lineRule="exact"/>
              <w:ind w:left="8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1756" w:type="dxa"/>
          </w:tcPr>
          <w:p w:rsidR="00194B9B" w:rsidRDefault="00643C90">
            <w:pPr>
              <w:pStyle w:val="TableParagraph"/>
              <w:spacing w:line="266" w:lineRule="exact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</w:tr>
      <w:tr w:rsidR="00194B9B">
        <w:trPr>
          <w:trHeight w:val="316"/>
        </w:trPr>
        <w:tc>
          <w:tcPr>
            <w:tcW w:w="2470" w:type="dxa"/>
          </w:tcPr>
          <w:p w:rsidR="00194B9B" w:rsidRDefault="00643C90">
            <w:pPr>
              <w:pStyle w:val="TableParagraph"/>
              <w:spacing w:before="1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260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  <w:tc>
          <w:tcPr>
            <w:tcW w:w="2650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70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194B9B">
        <w:trPr>
          <w:trHeight w:val="291"/>
        </w:trPr>
        <w:tc>
          <w:tcPr>
            <w:tcW w:w="2470" w:type="dxa"/>
          </w:tcPr>
          <w:p w:rsidR="00194B9B" w:rsidRDefault="00643C90">
            <w:pPr>
              <w:pStyle w:val="TableParagraph"/>
              <w:spacing w:before="15" w:line="256" w:lineRule="exact"/>
              <w:ind w:left="75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650" w:type="dxa"/>
          </w:tcPr>
          <w:p w:rsidR="00194B9B" w:rsidRDefault="00643C90">
            <w:pPr>
              <w:pStyle w:val="TableParagraph"/>
              <w:tabs>
                <w:tab w:val="left" w:pos="1399"/>
              </w:tabs>
              <w:spacing w:before="15"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языковых</w:t>
            </w:r>
          </w:p>
        </w:tc>
        <w:tc>
          <w:tcPr>
            <w:tcW w:w="3570" w:type="dxa"/>
          </w:tcPr>
          <w:p w:rsidR="00194B9B" w:rsidRDefault="00643C90">
            <w:pPr>
              <w:pStyle w:val="TableParagraph"/>
              <w:tabs>
                <w:tab w:val="left" w:pos="1539"/>
                <w:tab w:val="left" w:pos="2401"/>
              </w:tabs>
              <w:spacing w:before="15"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</w:tc>
        <w:tc>
          <w:tcPr>
            <w:tcW w:w="1756" w:type="dxa"/>
          </w:tcPr>
          <w:p w:rsidR="00194B9B" w:rsidRDefault="00643C90">
            <w:pPr>
              <w:pStyle w:val="TableParagraph"/>
              <w:spacing w:before="15" w:line="256" w:lineRule="exact"/>
              <w:ind w:left="0" w:right="53"/>
              <w:jc w:val="right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</w:tr>
    </w:tbl>
    <w:p w:rsidR="00194B9B" w:rsidRDefault="00643C90">
      <w:pPr>
        <w:pStyle w:val="a3"/>
        <w:spacing w:before="41"/>
        <w:ind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5"/>
        </w:rPr>
        <w:t xml:space="preserve"> </w:t>
      </w:r>
      <w:r>
        <w:t>замыслом.</w:t>
      </w:r>
    </w:p>
    <w:p w:rsidR="00194B9B" w:rsidRDefault="00643C90">
      <w:pPr>
        <w:pStyle w:val="a3"/>
        <w:tabs>
          <w:tab w:val="left" w:pos="1568"/>
          <w:tab w:val="left" w:pos="3116"/>
          <w:tab w:val="left" w:pos="4313"/>
          <w:tab w:val="left" w:pos="5880"/>
          <w:tab w:val="left" w:pos="8065"/>
          <w:tab w:val="left" w:pos="9674"/>
        </w:tabs>
        <w:spacing w:before="43" w:line="276" w:lineRule="auto"/>
        <w:ind w:right="229"/>
      </w:pPr>
      <w:r>
        <w:t>Соблюдать в устной</w:t>
      </w:r>
      <w:r>
        <w:t xml:space="preserve">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  <w:r>
        <w:rPr>
          <w:spacing w:val="-58"/>
        </w:rPr>
        <w:t xml:space="preserve"> </w:t>
      </w:r>
      <w:r>
        <w:t>120-140</w:t>
      </w:r>
      <w:r>
        <w:rPr>
          <w:spacing w:val="23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словарного</w:t>
      </w:r>
      <w:r>
        <w:rPr>
          <w:spacing w:val="23"/>
        </w:rPr>
        <w:t xml:space="preserve"> </w:t>
      </w:r>
      <w:r>
        <w:t>диктанта</w:t>
      </w:r>
      <w:r>
        <w:rPr>
          <w:spacing w:val="22"/>
        </w:rPr>
        <w:t xml:space="preserve"> </w:t>
      </w:r>
      <w:r>
        <w:t>объѐмом</w:t>
      </w:r>
      <w:r>
        <w:rPr>
          <w:spacing w:val="23"/>
        </w:rPr>
        <w:t xml:space="preserve"> </w:t>
      </w:r>
      <w:r>
        <w:t>30-35</w:t>
      </w:r>
      <w:r>
        <w:rPr>
          <w:spacing w:val="23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диктанта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связного</w:t>
      </w:r>
      <w:r>
        <w:rPr>
          <w:spacing w:val="26"/>
        </w:rPr>
        <w:t xml:space="preserve"> </w:t>
      </w:r>
      <w:r>
        <w:t>текста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 w:firstLine="0"/>
      </w:pPr>
      <w:r>
        <w:lastRenderedPageBreak/>
        <w:t>объѐмом 120-140 слов, составленного</w:t>
      </w:r>
      <w:r>
        <w:t xml:space="preserve">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четвѐртого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50"/>
        </w:rPr>
        <w:t xml:space="preserve"> </w:t>
      </w:r>
      <w:r>
        <w:t>речи,</w:t>
      </w:r>
      <w:r>
        <w:rPr>
          <w:spacing w:val="49"/>
        </w:rPr>
        <w:t xml:space="preserve"> </w:t>
      </w:r>
      <w:r>
        <w:t>объяс</w:t>
      </w:r>
      <w:r>
        <w:t>нять</w:t>
      </w:r>
      <w:r>
        <w:rPr>
          <w:spacing w:val="50"/>
        </w:rPr>
        <w:t xml:space="preserve"> </w:t>
      </w:r>
      <w:r>
        <w:t>национальную</w:t>
      </w:r>
      <w:r>
        <w:rPr>
          <w:spacing w:val="51"/>
        </w:rPr>
        <w:t xml:space="preserve"> </w:t>
      </w:r>
      <w:r>
        <w:t>обусловленность</w:t>
      </w:r>
      <w:r>
        <w:rPr>
          <w:spacing w:val="50"/>
        </w:rPr>
        <w:t xml:space="preserve"> </w:t>
      </w:r>
      <w:r>
        <w:t>норм</w:t>
      </w:r>
      <w:r>
        <w:rPr>
          <w:spacing w:val="49"/>
        </w:rPr>
        <w:t xml:space="preserve"> </w:t>
      </w:r>
      <w:r>
        <w:t>речевого</w:t>
      </w:r>
      <w:r>
        <w:rPr>
          <w:spacing w:val="49"/>
        </w:rPr>
        <w:t xml:space="preserve"> </w:t>
      </w:r>
      <w:r>
        <w:t>этикета,</w:t>
      </w:r>
      <w:r>
        <w:rPr>
          <w:spacing w:val="49"/>
        </w:rPr>
        <w:t xml:space="preserve"> </w:t>
      </w:r>
      <w:r>
        <w:t>соблюдать</w:t>
      </w:r>
      <w:r>
        <w:rPr>
          <w:spacing w:val="-58"/>
        </w:rPr>
        <w:t xml:space="preserve"> </w:t>
      </w:r>
      <w:r>
        <w:t>в устной речи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 речевого</w:t>
      </w:r>
      <w:r>
        <w:rPr>
          <w:spacing w:val="-1"/>
        </w:rPr>
        <w:t xml:space="preserve"> </w:t>
      </w:r>
      <w:r>
        <w:t>этикета.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3"/>
        <w:ind w:left="1956" w:hanging="1021"/>
        <w:jc w:val="both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tabs>
          <w:tab w:val="left" w:pos="1861"/>
          <w:tab w:val="left" w:pos="3406"/>
          <w:tab w:val="left" w:pos="5896"/>
          <w:tab w:val="left" w:pos="7268"/>
          <w:tab w:val="left" w:pos="9521"/>
        </w:tabs>
        <w:spacing w:before="40" w:line="276" w:lineRule="auto"/>
        <w:ind w:right="223"/>
      </w:pPr>
      <w:r>
        <w:t>Анализировать текст с точки зрения его соответствия основным признакам: наличия темы,</w:t>
      </w:r>
      <w:r>
        <w:rPr>
          <w:spacing w:val="1"/>
        </w:rPr>
        <w:t xml:space="preserve"> </w:t>
      </w:r>
      <w:r>
        <w:t>главной</w:t>
      </w:r>
      <w:r>
        <w:tab/>
        <w:t>мысли,</w:t>
      </w:r>
      <w:r>
        <w:tab/>
        <w:t>грамматической</w:t>
      </w:r>
      <w:r>
        <w:tab/>
        <w:t>связи</w:t>
      </w:r>
      <w:r>
        <w:tab/>
        <w:t>предложений,</w:t>
      </w:r>
      <w:r>
        <w:tab/>
        <w:t>цельности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относительной   </w:t>
      </w:r>
      <w:r>
        <w:rPr>
          <w:spacing w:val="39"/>
        </w:rPr>
        <w:t xml:space="preserve"> </w:t>
      </w:r>
      <w:r>
        <w:t xml:space="preserve">законченности,   </w:t>
      </w:r>
      <w:r>
        <w:rPr>
          <w:spacing w:val="44"/>
        </w:rPr>
        <w:t xml:space="preserve"> </w:t>
      </w:r>
      <w:r>
        <w:t xml:space="preserve">указывать   </w:t>
      </w:r>
      <w:r>
        <w:rPr>
          <w:spacing w:val="43"/>
        </w:rPr>
        <w:t xml:space="preserve"> </w:t>
      </w:r>
      <w:r>
        <w:t xml:space="preserve">способы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средства   </w:t>
      </w:r>
      <w:r>
        <w:rPr>
          <w:spacing w:val="39"/>
        </w:rPr>
        <w:t xml:space="preserve"> </w:t>
      </w:r>
      <w:r>
        <w:t xml:space="preserve">связи   </w:t>
      </w:r>
      <w:r>
        <w:rPr>
          <w:spacing w:val="4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 тексте, анализировать текст с точки зрения его принадлежности к 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</w:t>
      </w:r>
      <w:r>
        <w:t>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194B9B" w:rsidRDefault="00643C90">
      <w:pPr>
        <w:pStyle w:val="a3"/>
        <w:tabs>
          <w:tab w:val="left" w:pos="3552"/>
          <w:tab w:val="left" w:pos="6609"/>
          <w:tab w:val="left" w:pos="9976"/>
        </w:tabs>
        <w:spacing w:line="276" w:lineRule="auto"/>
        <w:ind w:right="227"/>
      </w:pPr>
      <w:r>
        <w:t>Распознавать тексты разных функционально-смысловых типов речи; анализировать тексты</w:t>
      </w:r>
      <w:r>
        <w:rPr>
          <w:spacing w:val="1"/>
        </w:rPr>
        <w:t xml:space="preserve"> </w:t>
      </w:r>
      <w:r>
        <w:t>разных функциональных разновидностей языка и жанров, применять эти знания пр</w:t>
      </w:r>
      <w:r>
        <w:t>и выполнении</w:t>
      </w:r>
      <w:r>
        <w:rPr>
          <w:spacing w:val="1"/>
        </w:rPr>
        <w:t xml:space="preserve"> </w:t>
      </w:r>
      <w:r>
        <w:t>языкового</w:t>
      </w:r>
      <w:r>
        <w:tab/>
        <w:t>анализа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194B9B" w:rsidRDefault="00643C90">
      <w:pPr>
        <w:pStyle w:val="a3"/>
        <w:spacing w:line="276" w:lineRule="auto"/>
        <w:ind w:right="231"/>
      </w:pPr>
      <w:r>
        <w:t>Создавать    тексты    различных     функционально-смысловых     типов    речи     с    опорой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жизненный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читательский   </w:t>
      </w:r>
      <w:r>
        <w:rPr>
          <w:spacing w:val="25"/>
        </w:rPr>
        <w:t xml:space="preserve"> </w:t>
      </w:r>
      <w:r>
        <w:t xml:space="preserve">опыт,   </w:t>
      </w:r>
      <w:r>
        <w:rPr>
          <w:spacing w:val="19"/>
        </w:rPr>
        <w:t xml:space="preserve"> </w:t>
      </w:r>
      <w:r>
        <w:t xml:space="preserve">тексты   </w:t>
      </w:r>
      <w:r>
        <w:rPr>
          <w:spacing w:val="23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опорой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22"/>
        </w:rPr>
        <w:t xml:space="preserve"> </w:t>
      </w:r>
      <w:r>
        <w:t xml:space="preserve">произведения  </w:t>
      </w:r>
      <w:r>
        <w:t xml:space="preserve"> </w:t>
      </w:r>
      <w:r>
        <w:rPr>
          <w:spacing w:val="24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194B9B" w:rsidRDefault="00643C90">
      <w:pPr>
        <w:pStyle w:val="a3"/>
        <w:spacing w:line="276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          информацию          из          различных          источников,          в          том          числе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1"/>
        <w:ind w:left="936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194B9B" w:rsidRDefault="00643C90">
      <w:pPr>
        <w:pStyle w:val="a3"/>
        <w:spacing w:before="41" w:line="276" w:lineRule="auto"/>
        <w:ind w:right="231"/>
      </w:pPr>
      <w:r>
        <w:t>Представлять содержание прослушанного или прочитанного научно-учебного текста 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spacing w:before="1" w:line="276" w:lineRule="auto"/>
        <w:ind w:right="230"/>
      </w:pPr>
      <w:r>
        <w:t>Редактировать</w:t>
      </w:r>
      <w:r>
        <w:rPr>
          <w:spacing w:val="1"/>
        </w:rPr>
        <w:t xml:space="preserve"> </w:t>
      </w:r>
      <w:r>
        <w:t>тексты: 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созданные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совершенствования их содержания и формы,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4" w:lineRule="exact"/>
        <w:ind w:left="1956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44" w:line="276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194B9B" w:rsidRDefault="00643C90">
      <w:pPr>
        <w:pStyle w:val="a3"/>
        <w:spacing w:line="276" w:lineRule="auto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бумаги.</w:t>
      </w:r>
    </w:p>
    <w:p w:rsidR="00194B9B" w:rsidRDefault="00643C90">
      <w:pPr>
        <w:pStyle w:val="a3"/>
        <w:spacing w:line="276" w:lineRule="auto"/>
        <w:ind w:right="235"/>
      </w:pPr>
      <w:r>
        <w:t xml:space="preserve">Осуществлять      </w:t>
      </w:r>
      <w:r>
        <w:rPr>
          <w:spacing w:val="25"/>
        </w:rPr>
        <w:t xml:space="preserve"> </w:t>
      </w:r>
      <w:r>
        <w:t xml:space="preserve">выбор       </w:t>
      </w:r>
      <w:r>
        <w:rPr>
          <w:spacing w:val="23"/>
        </w:rPr>
        <w:t xml:space="preserve"> </w:t>
      </w:r>
      <w:r>
        <w:t xml:space="preserve">языковых       </w:t>
      </w:r>
      <w:r>
        <w:rPr>
          <w:spacing w:val="25"/>
        </w:rPr>
        <w:t xml:space="preserve"> </w:t>
      </w:r>
      <w:r>
        <w:t xml:space="preserve">средств       </w:t>
      </w:r>
      <w:r>
        <w:rPr>
          <w:spacing w:val="23"/>
        </w:rPr>
        <w:t xml:space="preserve"> </w:t>
      </w:r>
      <w:r>
        <w:t xml:space="preserve">для       </w:t>
      </w:r>
      <w:r>
        <w:rPr>
          <w:spacing w:val="24"/>
        </w:rPr>
        <w:t xml:space="preserve"> </w:t>
      </w:r>
      <w:r>
        <w:t xml:space="preserve">создания       </w:t>
      </w:r>
      <w:r>
        <w:rPr>
          <w:spacing w:val="24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</w:t>
      </w:r>
      <w:r>
        <w:t>м</w:t>
      </w:r>
      <w:r>
        <w:rPr>
          <w:spacing w:val="-3"/>
        </w:rPr>
        <w:t xml:space="preserve"> </w:t>
      </w:r>
      <w:r>
        <w:t>замыслом.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194B9B" w:rsidRDefault="00643C90">
      <w:pPr>
        <w:pStyle w:val="a3"/>
        <w:spacing w:before="41" w:line="276" w:lineRule="auto"/>
        <w:ind w:right="230"/>
      </w:pPr>
      <w:r>
        <w:t>Иметь представление о синтаксисе как разделе лингвистики, распознавать 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rPr>
          <w:position w:val="1"/>
        </w:rPr>
        <w:t>синтаксиса.</w:t>
      </w:r>
    </w:p>
    <w:p w:rsidR="00194B9B" w:rsidRDefault="00643C90">
      <w:pPr>
        <w:pStyle w:val="a3"/>
        <w:spacing w:before="1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Словосочетание.</w:t>
      </w:r>
    </w:p>
    <w:p w:rsidR="00194B9B" w:rsidRDefault="00643C90">
      <w:pPr>
        <w:pStyle w:val="a3"/>
        <w:spacing w:before="41" w:line="276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3"/>
        </w:rPr>
        <w:t xml:space="preserve"> </w:t>
      </w:r>
      <w:r>
        <w:t>наречные;</w:t>
      </w:r>
      <w:r>
        <w:rPr>
          <w:spacing w:val="14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подчинительной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слов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9" w:firstLine="0"/>
      </w:pPr>
      <w:r>
        <w:lastRenderedPageBreak/>
        <w:t>в словосочетании: согласование, управление, примыкание, выявлять грамматическую синонимию</w:t>
      </w:r>
      <w:r>
        <w:rPr>
          <w:spacing w:val="1"/>
        </w:rPr>
        <w:t xml:space="preserve"> </w:t>
      </w:r>
      <w:r>
        <w:t>словосочетаний.</w:t>
      </w:r>
    </w:p>
    <w:p w:rsidR="00194B9B" w:rsidRDefault="00643C90">
      <w:pPr>
        <w:pStyle w:val="a3"/>
        <w:spacing w:line="272" w:lineRule="exact"/>
        <w:ind w:left="936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Предложение.</w:t>
      </w:r>
    </w:p>
    <w:p w:rsidR="00194B9B" w:rsidRDefault="00643C90">
      <w:pPr>
        <w:pStyle w:val="a3"/>
        <w:spacing w:before="41" w:line="278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различать функции</w:t>
      </w:r>
      <w:r>
        <w:rPr>
          <w:spacing w:val="-3"/>
        </w:rPr>
        <w:t xml:space="preserve"> </w:t>
      </w:r>
      <w:r>
        <w:t>знаков препинания.</w:t>
      </w:r>
    </w:p>
    <w:p w:rsidR="00194B9B" w:rsidRDefault="00643C90">
      <w:pPr>
        <w:pStyle w:val="a3"/>
        <w:spacing w:line="276" w:lineRule="auto"/>
        <w:ind w:right="233"/>
      </w:pPr>
      <w:r>
        <w:t>Распознавать предложения по цели высказывания, эмоциона</w:t>
      </w:r>
      <w:r>
        <w:t>льной окраске,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 w:rsidR="00194B9B" w:rsidRDefault="00643C90">
      <w:pPr>
        <w:pStyle w:val="a3"/>
        <w:spacing w:line="276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 подлежащего, виды сказуемого и способы его выражения, применять нормы построения</w:t>
      </w:r>
      <w:r>
        <w:rPr>
          <w:spacing w:val="-57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 в том числе выраженным словосочетанием, сложносокращѐнными словами, словами</w:t>
      </w:r>
      <w:r>
        <w:rPr>
          <w:spacing w:val="1"/>
        </w:rPr>
        <w:t xml:space="preserve"> </w:t>
      </w:r>
      <w:r>
        <w:t>большинство - 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194B9B" w:rsidRDefault="00643C90">
      <w:pPr>
        <w:pStyle w:val="a3"/>
        <w:spacing w:line="276" w:lineRule="auto"/>
        <w:ind w:right="23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полные и неполные (понимать особенности употребления неполных предложений в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 неполного</w:t>
      </w:r>
      <w:r>
        <w:rPr>
          <w:spacing w:val="-4"/>
        </w:rPr>
        <w:t xml:space="preserve"> </w:t>
      </w:r>
      <w:r>
        <w:t>предложения).</w:t>
      </w:r>
    </w:p>
    <w:p w:rsidR="00194B9B" w:rsidRDefault="00643C90">
      <w:pPr>
        <w:pStyle w:val="a3"/>
        <w:spacing w:line="276" w:lineRule="auto"/>
        <w:ind w:right="228"/>
      </w:pPr>
      <w:r>
        <w:t xml:space="preserve">Различать       </w:t>
      </w:r>
      <w:r>
        <w:rPr>
          <w:spacing w:val="1"/>
        </w:rPr>
        <w:t xml:space="preserve"> </w:t>
      </w:r>
      <w:r>
        <w:t xml:space="preserve">виды         второстепенных         членов       </w:t>
      </w:r>
      <w:r>
        <w:t xml:space="preserve">  предложения         (согласованные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определения, прямые и 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-1"/>
        </w:rPr>
        <w:t xml:space="preserve"> </w:t>
      </w:r>
      <w:r>
        <w:t>виды обстоятельств).</w:t>
      </w:r>
    </w:p>
    <w:p w:rsidR="00194B9B" w:rsidRDefault="00643C90">
      <w:pPr>
        <w:pStyle w:val="a3"/>
        <w:spacing w:line="276" w:lineRule="auto"/>
        <w:ind w:right="226"/>
      </w:pPr>
      <w:r>
        <w:t>Распознавать односоставные предложения, их грамматические признаки, 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</w:t>
      </w:r>
      <w:r>
        <w:t>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 определѐнно-личное предложение, неопределѐнно-личное предложение, обобщѐнно-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</w:t>
      </w:r>
      <w:r>
        <w:t>вных предложений и двусоставных неполных предложений, выявлять 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со</w:t>
      </w:r>
      <w:r>
        <w:rPr>
          <w:spacing w:val="-1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да, нет.</w:t>
      </w:r>
    </w:p>
    <w:p w:rsidR="00194B9B" w:rsidRDefault="00643C90">
      <w:pPr>
        <w:pStyle w:val="a3"/>
        <w:spacing w:line="276" w:lineRule="auto"/>
        <w:ind w:right="228"/>
      </w:pPr>
      <w:r>
        <w:t>Характеризовать        признаки        однородных         членов        предложения,   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t xml:space="preserve"> обобщающие слова при однородных членах, понимать особенности употребления в 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разных</w:t>
      </w:r>
      <w:r>
        <w:rPr>
          <w:spacing w:val="1"/>
        </w:rPr>
        <w:t xml:space="preserve"> </w:t>
      </w:r>
      <w:r>
        <w:t>типов.</w:t>
      </w:r>
    </w:p>
    <w:p w:rsidR="00194B9B" w:rsidRDefault="00643C90">
      <w:pPr>
        <w:pStyle w:val="a3"/>
        <w:spacing w:line="276" w:lineRule="auto"/>
        <w:ind w:right="235"/>
      </w:pPr>
      <w:r>
        <w:t>Применять 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 так</w:t>
      </w:r>
      <w:r>
        <w:rPr>
          <w:spacing w:val="-2"/>
        </w:rPr>
        <w:t xml:space="preserve"> </w:t>
      </w:r>
      <w:r>
        <w:t>и.</w:t>
      </w:r>
    </w:p>
    <w:p w:rsidR="00194B9B" w:rsidRDefault="00643C90">
      <w:pPr>
        <w:pStyle w:val="a3"/>
        <w:spacing w:line="276" w:lineRule="auto"/>
        <w:ind w:right="225"/>
      </w:pPr>
      <w:r>
        <w:t xml:space="preserve">Применять    </w:t>
      </w:r>
      <w:r>
        <w:t xml:space="preserve">  </w:t>
      </w:r>
      <w:r>
        <w:rPr>
          <w:spacing w:val="23"/>
        </w:rPr>
        <w:t xml:space="preserve"> </w:t>
      </w:r>
      <w:r>
        <w:t xml:space="preserve">правила       </w:t>
      </w:r>
      <w:r>
        <w:rPr>
          <w:spacing w:val="20"/>
        </w:rPr>
        <w:t xml:space="preserve"> </w:t>
      </w:r>
      <w:r>
        <w:t xml:space="preserve">постановки       </w:t>
      </w:r>
      <w:r>
        <w:rPr>
          <w:spacing w:val="22"/>
        </w:rPr>
        <w:t xml:space="preserve"> </w:t>
      </w:r>
      <w:r>
        <w:t xml:space="preserve">знаков       </w:t>
      </w:r>
      <w:r>
        <w:rPr>
          <w:spacing w:val="19"/>
        </w:rPr>
        <w:t xml:space="preserve"> </w:t>
      </w:r>
      <w:r>
        <w:t xml:space="preserve">препинания       </w:t>
      </w:r>
      <w:r>
        <w:rPr>
          <w:spacing w:val="18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42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связанными</w:t>
      </w:r>
      <w:r>
        <w:rPr>
          <w:spacing w:val="42"/>
        </w:rPr>
        <w:t xml:space="preserve"> </w:t>
      </w:r>
      <w:r>
        <w:t>попарно,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1"/>
        </w:rPr>
        <w:t xml:space="preserve"> </w:t>
      </w:r>
      <w:r>
        <w:t>союзов</w:t>
      </w:r>
      <w:r>
        <w:rPr>
          <w:spacing w:val="40"/>
        </w:rPr>
        <w:t xml:space="preserve"> </w:t>
      </w:r>
      <w:r>
        <w:t>(и...</w:t>
      </w:r>
      <w:r>
        <w:rPr>
          <w:spacing w:val="41"/>
        </w:rPr>
        <w:t xml:space="preserve"> </w:t>
      </w:r>
      <w:r>
        <w:t>и,</w:t>
      </w:r>
      <w:r>
        <w:rPr>
          <w:spacing w:val="41"/>
        </w:rPr>
        <w:t xml:space="preserve"> </w:t>
      </w:r>
      <w:r>
        <w:t>или...</w:t>
      </w:r>
      <w:r>
        <w:rPr>
          <w:spacing w:val="-58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194B9B" w:rsidRDefault="00643C90">
      <w:pPr>
        <w:pStyle w:val="a3"/>
        <w:tabs>
          <w:tab w:val="left" w:pos="2560"/>
          <w:tab w:val="left" w:pos="5382"/>
          <w:tab w:val="left" w:pos="6955"/>
          <w:tab w:val="left" w:pos="9842"/>
        </w:tabs>
        <w:spacing w:line="276" w:lineRule="auto"/>
        <w:ind w:right="231"/>
      </w:pPr>
      <w:r>
        <w:t xml:space="preserve">Распознавать  </w:t>
      </w:r>
      <w:r>
        <w:rPr>
          <w:spacing w:val="37"/>
        </w:rPr>
        <w:t xml:space="preserve"> </w:t>
      </w:r>
      <w:r>
        <w:t xml:space="preserve">простые   </w:t>
      </w:r>
      <w:r>
        <w:rPr>
          <w:spacing w:val="36"/>
        </w:rPr>
        <w:t xml:space="preserve"> </w:t>
      </w:r>
      <w:r>
        <w:t xml:space="preserve">неосложнѐнные   </w:t>
      </w:r>
      <w:r>
        <w:rPr>
          <w:spacing w:val="37"/>
        </w:rPr>
        <w:t xml:space="preserve"> </w:t>
      </w:r>
      <w:r>
        <w:t xml:space="preserve">предложения,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том   </w:t>
      </w:r>
      <w:r>
        <w:rPr>
          <w:spacing w:val="35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tab/>
        <w:t>предложения</w:t>
      </w:r>
      <w:r>
        <w:tab/>
      </w:r>
      <w:r>
        <w:t>с</w:t>
      </w:r>
      <w:r>
        <w:tab/>
        <w:t>обобщающим</w:t>
      </w:r>
      <w:r>
        <w:tab/>
      </w:r>
      <w:r>
        <w:rPr>
          <w:spacing w:val="-1"/>
        </w:rPr>
        <w:t>словом</w:t>
      </w:r>
      <w:r>
        <w:rPr>
          <w:spacing w:val="-58"/>
        </w:rPr>
        <w:t xml:space="preserve"> </w:t>
      </w:r>
      <w:r>
        <w:t>при однородных членах, осложнѐнные обособленными членами, обращением, вводными словами 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 междометиями.</w:t>
      </w:r>
    </w:p>
    <w:p w:rsidR="00194B9B" w:rsidRDefault="00643C90">
      <w:pPr>
        <w:pStyle w:val="a3"/>
        <w:ind w:left="936" w:firstLine="0"/>
      </w:pPr>
      <w:r>
        <w:t>Различать</w:t>
      </w:r>
      <w:r>
        <w:rPr>
          <w:spacing w:val="119"/>
        </w:rPr>
        <w:t xml:space="preserve"> </w:t>
      </w:r>
      <w:r>
        <w:t>виды</w:t>
      </w:r>
      <w:r>
        <w:rPr>
          <w:spacing w:val="119"/>
        </w:rPr>
        <w:t xml:space="preserve"> </w:t>
      </w:r>
      <w:r>
        <w:t>обособленных</w:t>
      </w:r>
      <w:r>
        <w:rPr>
          <w:spacing w:val="62"/>
        </w:rPr>
        <w:t xml:space="preserve"> </w:t>
      </w:r>
      <w:r>
        <w:t>членов</w:t>
      </w:r>
      <w:r>
        <w:rPr>
          <w:spacing w:val="118"/>
        </w:rPr>
        <w:t xml:space="preserve"> </w:t>
      </w:r>
      <w:r>
        <w:t>предложения,</w:t>
      </w:r>
      <w:r>
        <w:rPr>
          <w:spacing w:val="119"/>
        </w:rPr>
        <w:t xml:space="preserve"> </w:t>
      </w:r>
      <w:r>
        <w:t xml:space="preserve">применять  </w:t>
      </w:r>
      <w:r>
        <w:rPr>
          <w:spacing w:val="3"/>
        </w:rPr>
        <w:t xml:space="preserve"> </w:t>
      </w:r>
      <w:r>
        <w:t>правила</w:t>
      </w:r>
      <w:r>
        <w:rPr>
          <w:spacing w:val="120"/>
        </w:rPr>
        <w:t xml:space="preserve"> </w:t>
      </w:r>
      <w:r>
        <w:t>обособления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464"/>
          <w:tab w:val="left" w:pos="6507"/>
          <w:tab w:val="left" w:pos="9000"/>
        </w:tabs>
        <w:spacing w:before="119" w:line="276" w:lineRule="auto"/>
        <w:ind w:right="228" w:firstLine="0"/>
      </w:pPr>
      <w:r>
        <w:lastRenderedPageBreak/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</w:t>
      </w:r>
      <w:r>
        <w:t>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 уточняющих</w:t>
      </w:r>
      <w:r>
        <w:rPr>
          <w:spacing w:val="1"/>
        </w:rPr>
        <w:t xml:space="preserve"> </w:t>
      </w:r>
      <w:r>
        <w:t>членов,</w:t>
      </w:r>
      <w:r>
        <w:tab/>
      </w:r>
      <w:r>
        <w:tab/>
      </w:r>
      <w:r>
        <w:tab/>
      </w:r>
      <w:r>
        <w:rPr>
          <w:spacing w:val="-1"/>
        </w:rPr>
        <w:t>пояснительных</w:t>
      </w:r>
    </w:p>
    <w:p w:rsidR="00194B9B" w:rsidRDefault="00643C90">
      <w:pPr>
        <w:pStyle w:val="a3"/>
        <w:spacing w:before="2" w:line="276" w:lineRule="auto"/>
        <w:ind w:right="229" w:firstLine="0"/>
      </w:pPr>
      <w:r>
        <w:t>и        присоединительных        конструкций;        правила        постановки        зн</w:t>
      </w:r>
      <w:r>
        <w:t>аков       препинания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52"/>
        </w:rPr>
        <w:t xml:space="preserve"> </w:t>
      </w:r>
      <w:r>
        <w:t xml:space="preserve">предложениях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1"/>
        </w:rPr>
        <w:t xml:space="preserve"> </w:t>
      </w:r>
      <w:r>
        <w:t xml:space="preserve">вводными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вставными      </w:t>
      </w:r>
      <w:r>
        <w:rPr>
          <w:spacing w:val="50"/>
        </w:rPr>
        <w:t xml:space="preserve"> </w:t>
      </w:r>
      <w:r>
        <w:t xml:space="preserve">конструкциями,      </w:t>
      </w:r>
      <w:r>
        <w:rPr>
          <w:spacing w:val="48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194B9B" w:rsidRDefault="00643C90">
      <w:pPr>
        <w:pStyle w:val="a3"/>
        <w:tabs>
          <w:tab w:val="left" w:pos="2585"/>
          <w:tab w:val="left" w:pos="4542"/>
          <w:tab w:val="left" w:pos="6811"/>
          <w:tab w:val="left" w:pos="9198"/>
        </w:tabs>
        <w:spacing w:before="1" w:line="276" w:lineRule="auto"/>
        <w:ind w:right="232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</w:t>
      </w:r>
      <w:r>
        <w:tab/>
        <w:t>понимать</w:t>
      </w:r>
      <w:r>
        <w:tab/>
      </w:r>
      <w:r>
        <w:t>особенности</w:t>
      </w:r>
      <w:r>
        <w:tab/>
        <w:t>употребления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 вводных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194B9B" w:rsidRDefault="00643C90">
      <w:pPr>
        <w:pStyle w:val="a3"/>
        <w:spacing w:line="276" w:lineRule="auto"/>
        <w:ind w:right="235"/>
      </w:pPr>
      <w:r>
        <w:t xml:space="preserve">Применять </w:t>
      </w:r>
      <w:r>
        <w:t xml:space="preserve">      </w:t>
      </w:r>
      <w:r>
        <w:rPr>
          <w:spacing w:val="1"/>
        </w:rPr>
        <w:t xml:space="preserve"> </w:t>
      </w:r>
      <w:r>
        <w:t>нормы         построения         предложений         с         вводными         словами</w:t>
      </w:r>
      <w:r>
        <w:rPr>
          <w:spacing w:val="-57"/>
        </w:rPr>
        <w:t xml:space="preserve"> </w:t>
      </w:r>
      <w:r>
        <w:t>и       предложениями,       вставными       конструкциями,       обращениями       (распространѐнными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194B9B" w:rsidRDefault="00643C90">
      <w:pPr>
        <w:pStyle w:val="a3"/>
        <w:spacing w:before="1"/>
        <w:ind w:left="936" w:firstLine="0"/>
      </w:pPr>
      <w:r>
        <w:t>Распознавать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194B9B" w:rsidRDefault="00643C90">
      <w:pPr>
        <w:pStyle w:val="a3"/>
        <w:tabs>
          <w:tab w:val="left" w:pos="2771"/>
          <w:tab w:val="left" w:pos="5123"/>
          <w:tab w:val="left" w:pos="6527"/>
          <w:tab w:val="left" w:pos="8935"/>
        </w:tabs>
        <w:spacing w:before="40" w:line="276" w:lineRule="auto"/>
        <w:ind w:right="228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пунктуационный      </w:t>
      </w:r>
      <w:r>
        <w:rPr>
          <w:spacing w:val="26"/>
        </w:rPr>
        <w:t xml:space="preserve"> </w:t>
      </w:r>
      <w:r>
        <w:t xml:space="preserve">анализ      </w:t>
      </w:r>
      <w:r>
        <w:rPr>
          <w:spacing w:val="29"/>
        </w:rPr>
        <w:t xml:space="preserve"> </w:t>
      </w:r>
      <w:r>
        <w:t xml:space="preserve">предложений,      </w:t>
      </w:r>
      <w:r>
        <w:rPr>
          <w:spacing w:val="29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знания      </w:t>
      </w:r>
      <w:r>
        <w:rPr>
          <w:spacing w:val="28"/>
        </w:rPr>
        <w:t xml:space="preserve"> </w:t>
      </w:r>
      <w:r>
        <w:t xml:space="preserve">по      </w:t>
      </w:r>
      <w:r>
        <w:rPr>
          <w:spacing w:val="28"/>
        </w:rPr>
        <w:t xml:space="preserve"> </w:t>
      </w:r>
      <w:r>
        <w:t>синтаксису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5"/>
        <w:numPr>
          <w:ilvl w:val="2"/>
          <w:numId w:val="8"/>
        </w:numPr>
        <w:tabs>
          <w:tab w:val="left" w:pos="1777"/>
        </w:tabs>
        <w:spacing w:line="278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2" w:lineRule="exact"/>
        <w:ind w:left="1956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0" w:line="276" w:lineRule="auto"/>
        <w:ind w:right="23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них.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spacing w:before="41" w:line="276" w:lineRule="auto"/>
        <w:ind w:right="224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монологические    высказывания     объѐмом    не    менее    80     слов</w:t>
      </w:r>
      <w:r>
        <w:rPr>
          <w:spacing w:val="1"/>
        </w:rPr>
        <w:t xml:space="preserve"> </w:t>
      </w:r>
      <w:r>
        <w:t>на основе наблюдений, личных</w:t>
      </w:r>
      <w:r>
        <w:t xml:space="preserve"> впечатлений,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 литературы: монолог-сообщение, монолог-описание, монолог-рассуждение, монолог-</w:t>
      </w:r>
      <w:r>
        <w:rPr>
          <w:spacing w:val="1"/>
        </w:rPr>
        <w:t xml:space="preserve"> </w:t>
      </w:r>
      <w:r>
        <w:t>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194B9B" w:rsidRDefault="00643C90">
      <w:pPr>
        <w:pStyle w:val="a3"/>
        <w:spacing w:line="276" w:lineRule="auto"/>
        <w:ind w:right="224"/>
      </w:pPr>
      <w:r>
        <w:t xml:space="preserve">Участвовать       в      </w:t>
      </w:r>
      <w:r>
        <w:rPr>
          <w:spacing w:val="1"/>
        </w:rPr>
        <w:t xml:space="preserve"> </w:t>
      </w:r>
      <w:r>
        <w:t>диалогическом       и        по</w:t>
      </w:r>
      <w:r>
        <w:t>лилогическом       общении       (побуждение</w:t>
      </w:r>
      <w:r>
        <w:rPr>
          <w:spacing w:val="-57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действию,     </w:t>
      </w:r>
      <w:r>
        <w:rPr>
          <w:spacing w:val="1"/>
        </w:rPr>
        <w:t xml:space="preserve"> </w:t>
      </w:r>
      <w:r>
        <w:t>обмен       мнениями,       запрос       информации,      сообщение       информации)</w:t>
      </w:r>
      <w:r>
        <w:rPr>
          <w:spacing w:val="-57"/>
        </w:rPr>
        <w:t xml:space="preserve"> </w:t>
      </w:r>
      <w:r>
        <w:t>на    бытовые,    научно-учебные    (в    том    числе    лингвистические)    темы    (объѐм    не    м</w:t>
      </w:r>
      <w:r>
        <w:t>енее</w:t>
      </w:r>
      <w:r>
        <w:rPr>
          <w:spacing w:val="1"/>
        </w:rPr>
        <w:t xml:space="preserve"> </w:t>
      </w:r>
      <w:r>
        <w:t>6 реплик).</w:t>
      </w:r>
    </w:p>
    <w:p w:rsidR="00194B9B" w:rsidRDefault="00643C90">
      <w:pPr>
        <w:pStyle w:val="a3"/>
        <w:spacing w:line="276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194B9B" w:rsidRDefault="00643C90">
      <w:pPr>
        <w:pStyle w:val="a3"/>
        <w:spacing w:before="1" w:line="276" w:lineRule="auto"/>
        <w:ind w:right="23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194B9B" w:rsidRDefault="00643C90">
      <w:pPr>
        <w:pStyle w:val="a3"/>
        <w:spacing w:line="276" w:lineRule="auto"/>
        <w:ind w:right="235"/>
      </w:pPr>
      <w:r>
        <w:t xml:space="preserve">Устно     </w:t>
      </w:r>
      <w:r>
        <w:rPr>
          <w:spacing w:val="41"/>
        </w:rPr>
        <w:t xml:space="preserve"> </w:t>
      </w:r>
      <w:r>
        <w:t xml:space="preserve">пересказывать     </w:t>
      </w:r>
      <w:r>
        <w:rPr>
          <w:spacing w:val="41"/>
        </w:rPr>
        <w:t xml:space="preserve"> </w:t>
      </w:r>
      <w:r>
        <w:t xml:space="preserve">прочитанный     </w:t>
      </w:r>
      <w:r>
        <w:rPr>
          <w:spacing w:val="39"/>
        </w:rPr>
        <w:t xml:space="preserve"> </w:t>
      </w:r>
      <w:r>
        <w:t xml:space="preserve">или      </w:t>
      </w:r>
      <w:r>
        <w:rPr>
          <w:spacing w:val="41"/>
        </w:rPr>
        <w:t xml:space="preserve"> </w:t>
      </w:r>
      <w:r>
        <w:t xml:space="preserve">прослушанный      </w:t>
      </w:r>
      <w:r>
        <w:rPr>
          <w:spacing w:val="41"/>
        </w:rPr>
        <w:t xml:space="preserve"> </w:t>
      </w:r>
      <w:r>
        <w:t xml:space="preserve">текст      </w:t>
      </w:r>
      <w:r>
        <w:rPr>
          <w:spacing w:val="4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194B9B" w:rsidRDefault="00643C90">
      <w:pPr>
        <w:pStyle w:val="a3"/>
        <w:spacing w:line="278" w:lineRule="auto"/>
        <w:ind w:right="235"/>
      </w:pPr>
      <w:r>
        <w:t xml:space="preserve">Осуществлять      </w:t>
      </w:r>
      <w:r>
        <w:rPr>
          <w:spacing w:val="25"/>
        </w:rPr>
        <w:t xml:space="preserve"> </w:t>
      </w:r>
      <w:r>
        <w:t xml:space="preserve">выбор       </w:t>
      </w:r>
      <w:r>
        <w:rPr>
          <w:spacing w:val="22"/>
        </w:rPr>
        <w:t xml:space="preserve"> </w:t>
      </w:r>
      <w:r>
        <w:t xml:space="preserve">языковых       </w:t>
      </w:r>
      <w:r>
        <w:rPr>
          <w:spacing w:val="25"/>
        </w:rPr>
        <w:t xml:space="preserve"> </w:t>
      </w:r>
      <w:r>
        <w:t xml:space="preserve">средств       </w:t>
      </w:r>
      <w:r>
        <w:rPr>
          <w:spacing w:val="23"/>
        </w:rPr>
        <w:t xml:space="preserve"> </w:t>
      </w:r>
      <w:r>
        <w:t xml:space="preserve">для       </w:t>
      </w:r>
      <w:r>
        <w:rPr>
          <w:spacing w:val="23"/>
        </w:rPr>
        <w:t xml:space="preserve"> </w:t>
      </w:r>
      <w:r>
        <w:t xml:space="preserve">создания       </w:t>
      </w:r>
      <w:r>
        <w:rPr>
          <w:spacing w:val="23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194B9B" w:rsidRDefault="00643C90">
      <w:pPr>
        <w:pStyle w:val="a3"/>
        <w:tabs>
          <w:tab w:val="left" w:pos="1568"/>
          <w:tab w:val="left" w:pos="3116"/>
          <w:tab w:val="left" w:pos="4313"/>
          <w:tab w:val="left" w:pos="5880"/>
          <w:tab w:val="left" w:pos="8065"/>
          <w:tab w:val="left" w:pos="9674"/>
        </w:tabs>
        <w:spacing w:line="276" w:lineRule="auto"/>
        <w:ind w:right="226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во</w:t>
      </w:r>
      <w:r>
        <w:tab/>
        <w:t>время</w:t>
      </w:r>
      <w:r>
        <w:tab/>
        <w:t>списывания</w:t>
      </w:r>
      <w:r>
        <w:tab/>
        <w:t>текста</w:t>
      </w:r>
      <w:r>
        <w:tab/>
        <w:t>объѐмом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9" w:firstLine="0"/>
      </w:pPr>
      <w:r>
        <w:lastRenderedPageBreak/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 140-160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/>
        <w:ind w:left="1956" w:hanging="1021"/>
        <w:rPr>
          <w:sz w:val="24"/>
        </w:rPr>
      </w:pPr>
      <w:r>
        <w:rPr>
          <w:sz w:val="24"/>
        </w:rPr>
        <w:t>Текст.</w:t>
      </w:r>
    </w:p>
    <w:p w:rsidR="00194B9B" w:rsidRDefault="00643C90">
      <w:pPr>
        <w:pStyle w:val="a3"/>
        <w:spacing w:before="43" w:line="276" w:lineRule="auto"/>
        <w:jc w:val="left"/>
      </w:pPr>
      <w:r>
        <w:t>Анализировать</w:t>
      </w:r>
      <w:r>
        <w:rPr>
          <w:spacing w:val="-2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 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</w:t>
      </w:r>
      <w:r>
        <w:rPr>
          <w:spacing w:val="2"/>
        </w:rPr>
        <w:t xml:space="preserve"> </w:t>
      </w:r>
      <w:r>
        <w:t>текста, подбирать</w:t>
      </w:r>
      <w:r>
        <w:rPr>
          <w:spacing w:val="-57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 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 текста.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2152"/>
          <w:tab w:val="left" w:pos="2495"/>
          <w:tab w:val="left" w:pos="3372"/>
          <w:tab w:val="left" w:pos="4465"/>
          <w:tab w:val="left" w:pos="5833"/>
          <w:tab w:val="left" w:pos="6142"/>
          <w:tab w:val="left" w:pos="7387"/>
          <w:tab w:val="left" w:pos="9173"/>
        </w:tabs>
        <w:spacing w:before="41" w:line="278" w:lineRule="auto"/>
        <w:ind w:right="229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</w:t>
      </w:r>
      <w:r>
        <w:t>ы</w:t>
      </w:r>
      <w:r>
        <w:tab/>
        <w:t>-</w:t>
      </w:r>
      <w:r>
        <w:tab/>
        <w:t>описание,</w:t>
      </w:r>
      <w:r>
        <w:tab/>
        <w:t>повествование,</w:t>
      </w:r>
      <w:r>
        <w:tab/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высказывания.</w:t>
      </w:r>
    </w:p>
    <w:p w:rsidR="00194B9B" w:rsidRDefault="00643C90">
      <w:pPr>
        <w:pStyle w:val="a3"/>
        <w:spacing w:line="276" w:lineRule="auto"/>
        <w:ind w:left="936" w:right="548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8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текстов разных</w:t>
      </w:r>
      <w:r>
        <w:rPr>
          <w:spacing w:val="2"/>
        </w:rPr>
        <w:t xml:space="preserve"> </w:t>
      </w:r>
      <w:r>
        <w:t>жанров.</w:t>
      </w:r>
    </w:p>
    <w:p w:rsidR="00194B9B" w:rsidRDefault="00643C90">
      <w:pPr>
        <w:pStyle w:val="a3"/>
        <w:spacing w:line="278" w:lineRule="auto"/>
        <w:ind w:right="234"/>
      </w:pPr>
      <w:r>
        <w:t xml:space="preserve">Создавать     </w:t>
      </w:r>
      <w:r>
        <w:rPr>
          <w:spacing w:val="1"/>
        </w:rPr>
        <w:t xml:space="preserve"> </w:t>
      </w:r>
      <w:r>
        <w:t xml:space="preserve">высказывание       </w:t>
      </w:r>
      <w:r>
        <w:t>на       основе       текста:       выражать       своѐ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форме.</w:t>
      </w:r>
    </w:p>
    <w:p w:rsidR="00194B9B" w:rsidRDefault="00643C90">
      <w:pPr>
        <w:pStyle w:val="a3"/>
        <w:tabs>
          <w:tab w:val="left" w:pos="1252"/>
          <w:tab w:val="left" w:pos="2792"/>
          <w:tab w:val="left" w:pos="3672"/>
          <w:tab w:val="left" w:pos="4920"/>
          <w:tab w:val="left" w:pos="5885"/>
          <w:tab w:val="left" w:pos="7908"/>
          <w:tab w:val="left" w:pos="9441"/>
        </w:tabs>
        <w:spacing w:line="276" w:lineRule="auto"/>
        <w:ind w:right="225"/>
      </w:pPr>
      <w:r>
        <w:t>Создавать       тексты       с       опорой       на       жизненный       и       читательский       опыт,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произведени</w:t>
      </w:r>
      <w:r>
        <w:t>я</w:t>
      </w:r>
      <w:r>
        <w:rPr>
          <w:spacing w:val="36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сочинения-миниатюры</w:t>
      </w:r>
      <w:r>
        <w:rPr>
          <w:spacing w:val="35"/>
        </w:rPr>
        <w:t xml:space="preserve"> </w:t>
      </w:r>
      <w:r>
        <w:t>объѐмом</w:t>
      </w:r>
      <w:r>
        <w:rPr>
          <w:spacing w:val="35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более</w:t>
      </w:r>
      <w:r>
        <w:rPr>
          <w:spacing w:val="3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или</w:t>
      </w:r>
      <w:r>
        <w:tab/>
        <w:t>объѐмом</w:t>
      </w:r>
      <w:r>
        <w:tab/>
        <w:t>не</w:t>
      </w:r>
      <w:r>
        <w:tab/>
        <w:t>менее</w:t>
      </w:r>
      <w:r>
        <w:tab/>
        <w:t>6-7</w:t>
      </w:r>
      <w:r>
        <w:tab/>
        <w:t>предложений</w:t>
      </w:r>
      <w:r>
        <w:tab/>
        <w:t>сложной</w:t>
      </w:r>
      <w:r>
        <w:tab/>
        <w:t>структуры,</w:t>
      </w:r>
      <w:r>
        <w:rPr>
          <w:spacing w:val="-58"/>
        </w:rPr>
        <w:t xml:space="preserve"> </w:t>
      </w:r>
      <w:r>
        <w:t>если этот объѐм позволяет раскрыть тему, выразить главную мысль), классные сочинения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 слов 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темы.</w:t>
      </w:r>
    </w:p>
    <w:p w:rsidR="00194B9B" w:rsidRDefault="00643C90">
      <w:pPr>
        <w:pStyle w:val="a3"/>
        <w:tabs>
          <w:tab w:val="left" w:pos="1523"/>
          <w:tab w:val="left" w:pos="2463"/>
          <w:tab w:val="left" w:pos="4933"/>
          <w:tab w:val="left" w:pos="6567"/>
          <w:tab w:val="left" w:pos="7411"/>
          <w:tab w:val="left" w:pos="9318"/>
        </w:tabs>
        <w:spacing w:line="276" w:lineRule="auto"/>
        <w:ind w:right="235"/>
      </w:pPr>
      <w:r>
        <w:t xml:space="preserve">Владеть    </w:t>
      </w:r>
      <w:r>
        <w:rPr>
          <w:spacing w:val="1"/>
        </w:rPr>
        <w:t xml:space="preserve"> </w:t>
      </w:r>
      <w:r>
        <w:t>умениями      информационной      переработки      текста:      выделять      главную</w:t>
      </w:r>
      <w:r>
        <w:rPr>
          <w:spacing w:val="-57"/>
        </w:rPr>
        <w:t xml:space="preserve"> </w:t>
      </w:r>
      <w:r>
        <w:t>и второстепенную информацию в тексте,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tab/>
        <w:t>из</w:t>
      </w:r>
      <w:r>
        <w:tab/>
        <w:t>лингвистических</w:t>
      </w:r>
      <w:r>
        <w:tab/>
        <w:t>словаре</w:t>
      </w:r>
      <w:r>
        <w:t>й</w:t>
      </w:r>
      <w:r>
        <w:tab/>
        <w:t>и</w:t>
      </w:r>
      <w:r>
        <w:tab/>
        <w:t>справочной</w:t>
      </w:r>
      <w:r>
        <w:tab/>
      </w:r>
      <w:r>
        <w:rPr>
          <w:spacing w:val="-1"/>
        </w:rP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194B9B" w:rsidRDefault="00643C90">
      <w:pPr>
        <w:pStyle w:val="a3"/>
        <w:spacing w:line="276" w:lineRule="auto"/>
        <w:ind w:right="227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tabs>
          <w:tab w:val="left" w:pos="2338"/>
          <w:tab w:val="left" w:pos="3970"/>
          <w:tab w:val="left" w:pos="6043"/>
          <w:tab w:val="left" w:pos="7697"/>
          <w:tab w:val="left" w:pos="9468"/>
        </w:tabs>
        <w:spacing w:line="276" w:lineRule="auto"/>
        <w:ind w:right="228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6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tab/>
        <w:t>объѐм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t xml:space="preserve"> сло,; для</w:t>
      </w:r>
      <w:r>
        <w:rPr>
          <w:spacing w:val="-2"/>
        </w:rPr>
        <w:t xml:space="preserve"> </w:t>
      </w:r>
      <w:r>
        <w:t>сжатого 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194B9B" w:rsidRDefault="00643C90">
      <w:pPr>
        <w:pStyle w:val="a3"/>
        <w:spacing w:line="276" w:lineRule="auto"/>
        <w:ind w:right="234"/>
      </w:pPr>
      <w:r>
        <w:rPr>
          <w:position w:val="1"/>
        </w:rPr>
        <w:t xml:space="preserve">Редактировать    собственные     </w:t>
      </w:r>
      <w:r>
        <w:t xml:space="preserve">и     (или)    </w:t>
      </w:r>
      <w:r>
        <w:rPr>
          <w:position w:val="1"/>
        </w:rPr>
        <w:t>созданные    другими     обучающимися    тексты</w:t>
      </w:r>
      <w:r>
        <w:rPr>
          <w:spacing w:val="1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 текста -</w:t>
      </w:r>
      <w:r>
        <w:rPr>
          <w:spacing w:val="-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4" w:lineRule="exact"/>
        <w:ind w:left="1956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3"/>
        <w:spacing w:before="35" w:line="276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 xml:space="preserve">задачи речи, языковые средства, характерные для научного стиля; основные </w:t>
      </w:r>
      <w:r>
        <w:t>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194B9B" w:rsidRDefault="00643C90">
      <w:pPr>
        <w:pStyle w:val="a3"/>
        <w:tabs>
          <w:tab w:val="left" w:pos="3979"/>
          <w:tab w:val="left" w:pos="6088"/>
          <w:tab w:val="left" w:pos="8910"/>
        </w:tabs>
        <w:spacing w:line="276" w:lineRule="auto"/>
        <w:ind w:right="231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</w:t>
      </w:r>
      <w:r>
        <w:t>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tab/>
        <w:t>в</w:t>
      </w:r>
      <w:r>
        <w:tab/>
        <w:t>текстах,</w:t>
      </w:r>
      <w:r>
        <w:tab/>
      </w:r>
      <w:r>
        <w:rPr>
          <w:spacing w:val="-1"/>
        </w:rPr>
        <w:t>принадлежащих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4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194B9B" w:rsidRDefault="00643C90">
      <w:pPr>
        <w:pStyle w:val="a3"/>
        <w:spacing w:line="276" w:lineRule="auto"/>
        <w:ind w:right="229"/>
      </w:pPr>
      <w:r>
        <w:t>Использовать при создании собственного текста нормы построени</w:t>
      </w:r>
      <w:r>
        <w:t>я текстов,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 тезисов, конспекта,</w:t>
      </w:r>
      <w:r>
        <w:rPr>
          <w:spacing w:val="-1"/>
        </w:rPr>
        <w:t xml:space="preserve"> </w:t>
      </w:r>
      <w:r>
        <w:t>написания реферата.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Составлять   </w:t>
      </w:r>
      <w:r>
        <w:rPr>
          <w:spacing w:val="44"/>
        </w:rPr>
        <w:t xml:space="preserve"> </w:t>
      </w:r>
      <w:r>
        <w:t xml:space="preserve">тезисы,    </w:t>
      </w:r>
      <w:r>
        <w:rPr>
          <w:spacing w:val="42"/>
        </w:rPr>
        <w:t xml:space="preserve"> </w:t>
      </w:r>
      <w:r>
        <w:t xml:space="preserve">конспект,    </w:t>
      </w:r>
      <w:r>
        <w:rPr>
          <w:spacing w:val="41"/>
        </w:rPr>
        <w:t xml:space="preserve"> </w:t>
      </w:r>
      <w:r>
        <w:t xml:space="preserve">писать    </w:t>
      </w:r>
      <w:r>
        <w:rPr>
          <w:spacing w:val="42"/>
        </w:rPr>
        <w:t xml:space="preserve"> </w:t>
      </w:r>
      <w:r>
        <w:t xml:space="preserve">рецензию,    </w:t>
      </w:r>
      <w:r>
        <w:rPr>
          <w:spacing w:val="43"/>
        </w:rPr>
        <w:t xml:space="preserve"> </w:t>
      </w:r>
      <w:r>
        <w:t xml:space="preserve">реферат,    </w:t>
      </w:r>
      <w:r>
        <w:rPr>
          <w:spacing w:val="43"/>
        </w:rPr>
        <w:t xml:space="preserve"> </w:t>
      </w:r>
      <w:r>
        <w:t xml:space="preserve">оценивать    </w:t>
      </w:r>
      <w:r>
        <w:rPr>
          <w:spacing w:val="44"/>
        </w:rPr>
        <w:t xml:space="preserve"> </w:t>
      </w:r>
      <w:r>
        <w:t>чужие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5" w:firstLine="0"/>
      </w:pPr>
      <w:r>
        <w:lastRenderedPageBreak/>
        <w:t xml:space="preserve">и     </w:t>
      </w:r>
      <w:r>
        <w:rPr>
          <w:spacing w:val="1"/>
        </w:rPr>
        <w:t xml:space="preserve"> </w:t>
      </w:r>
      <w:r>
        <w:t>собственные       речевые       высказывания       разной       функциональной      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</w:t>
      </w:r>
      <w:r>
        <w:t>ки, редактировать текст.</w:t>
      </w:r>
    </w:p>
    <w:p w:rsidR="00194B9B" w:rsidRDefault="00643C90">
      <w:pPr>
        <w:pStyle w:val="a3"/>
        <w:spacing w:before="1" w:line="276" w:lineRule="auto"/>
        <w:ind w:right="231"/>
      </w:pPr>
      <w:r>
        <w:t xml:space="preserve">Выявлять      </w:t>
      </w:r>
      <w:r>
        <w:rPr>
          <w:spacing w:val="1"/>
        </w:rPr>
        <w:t xml:space="preserve"> </w:t>
      </w:r>
      <w:r>
        <w:t>отличительные       особенности        языка       художественной   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Сложносочинѐнное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194B9B" w:rsidRDefault="00643C90">
      <w:pPr>
        <w:pStyle w:val="a3"/>
        <w:spacing w:before="41"/>
        <w:ind w:left="936" w:firstLine="0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43" w:line="276" w:lineRule="auto"/>
        <w:ind w:right="231"/>
      </w:pPr>
      <w:r>
        <w:t xml:space="preserve">Распознавать   </w:t>
      </w:r>
      <w:r>
        <w:rPr>
          <w:spacing w:val="45"/>
        </w:rPr>
        <w:t xml:space="preserve"> </w:t>
      </w:r>
      <w:r>
        <w:t xml:space="preserve">сложные    </w:t>
      </w:r>
      <w:r>
        <w:rPr>
          <w:spacing w:val="40"/>
        </w:rPr>
        <w:t xml:space="preserve"> </w:t>
      </w:r>
      <w:r>
        <w:t xml:space="preserve">предложения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разными    </w:t>
      </w:r>
      <w:r>
        <w:rPr>
          <w:spacing w:val="43"/>
        </w:rPr>
        <w:t xml:space="preserve"> </w:t>
      </w:r>
      <w:r>
        <w:t xml:space="preserve">видами    </w:t>
      </w:r>
      <w:r>
        <w:rPr>
          <w:spacing w:val="42"/>
        </w:rPr>
        <w:t xml:space="preserve"> </w:t>
      </w:r>
      <w:r>
        <w:t xml:space="preserve">связи,    </w:t>
      </w:r>
      <w:r>
        <w:rPr>
          <w:spacing w:val="43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 xml:space="preserve">предложения </w:t>
      </w:r>
      <w:r>
        <w:t>(сложносочинѐнные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:rsidR="00194B9B" w:rsidRDefault="00643C90">
      <w:pPr>
        <w:pStyle w:val="a3"/>
        <w:spacing w:line="276" w:lineRule="auto"/>
        <w:ind w:right="235"/>
      </w:pPr>
      <w:r>
        <w:t>Характеризовать сложносочинѐнное предложение, его строение, смысловое, структурное 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194B9B" w:rsidRDefault="00643C90">
      <w:pPr>
        <w:pStyle w:val="a3"/>
        <w:tabs>
          <w:tab w:val="left" w:pos="3195"/>
          <w:tab w:val="left" w:pos="5838"/>
          <w:tab w:val="left" w:pos="9197"/>
        </w:tabs>
        <w:spacing w:before="1" w:line="276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</w:t>
      </w:r>
      <w:r>
        <w:t>ационные</w:t>
      </w:r>
      <w:r>
        <w:tab/>
        <w:t>особенности</w:t>
      </w:r>
      <w:r>
        <w:tab/>
        <w:t>сложносочинѐнных</w:t>
      </w:r>
      <w:r>
        <w:tab/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типами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частями.</w:t>
      </w:r>
    </w:p>
    <w:p w:rsidR="00194B9B" w:rsidRDefault="00643C90">
      <w:pPr>
        <w:pStyle w:val="a3"/>
        <w:spacing w:line="278" w:lineRule="auto"/>
        <w:ind w:left="936" w:right="1748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:rsidR="00194B9B" w:rsidRDefault="00643C90">
      <w:pPr>
        <w:pStyle w:val="a3"/>
        <w:spacing w:line="276" w:lineRule="auto"/>
        <w:ind w:right="237"/>
      </w:pPr>
      <w:r>
        <w:t>Понимать явления</w:t>
      </w:r>
      <w:r>
        <w:t xml:space="preserve"> грамматической синонимии сложносочинѐнных предложений и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 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left="936" w:right="754" w:firstLine="0"/>
      </w:pPr>
      <w:r>
        <w:t>Проводить синтаксический и пунктуационный анализ сложносочинѐнных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3"/>
        </w:rPr>
        <w:t xml:space="preserve"> </w:t>
      </w:r>
      <w:r>
        <w:t>предложениях.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position w:val="1"/>
          <w:sz w:val="24"/>
        </w:rPr>
        <w:t>Сложноподчинѐнное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194B9B" w:rsidRDefault="00643C90">
      <w:pPr>
        <w:pStyle w:val="a3"/>
        <w:tabs>
          <w:tab w:val="left" w:pos="3022"/>
          <w:tab w:val="left" w:pos="5886"/>
          <w:tab w:val="left" w:pos="8029"/>
          <w:tab w:val="left" w:pos="9703"/>
        </w:tabs>
        <w:spacing w:before="35" w:line="276" w:lineRule="auto"/>
        <w:ind w:right="237"/>
      </w:pPr>
      <w:r>
        <w:t>Распознавать</w:t>
      </w:r>
      <w:r>
        <w:tab/>
        <w:t>сложноподчинѐнные</w:t>
      </w:r>
      <w:r>
        <w:tab/>
        <w:t>предложения,</w:t>
      </w:r>
      <w:r>
        <w:tab/>
        <w:t>выделять</w:t>
      </w:r>
      <w:r>
        <w:tab/>
      </w:r>
      <w:r>
        <w:rPr>
          <w:spacing w:val="-1"/>
        </w:rPr>
        <w:t>главную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придаточную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сложноподчинѐнного</w:t>
      </w:r>
      <w:r>
        <w:rPr>
          <w:spacing w:val="-4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1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194B9B" w:rsidRDefault="00643C90">
      <w:pPr>
        <w:pStyle w:val="a3"/>
        <w:spacing w:before="41" w:line="276" w:lineRule="auto"/>
        <w:ind w:right="23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194B9B" w:rsidRDefault="00643C90">
      <w:pPr>
        <w:pStyle w:val="a3"/>
        <w:spacing w:line="276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-57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194B9B" w:rsidRDefault="00643C90">
      <w:pPr>
        <w:pStyle w:val="a3"/>
        <w:spacing w:line="274" w:lineRule="exact"/>
        <w:ind w:left="936" w:firstLine="0"/>
      </w:pPr>
      <w:r>
        <w:t>Выявлять</w:t>
      </w:r>
      <w:r>
        <w:rPr>
          <w:spacing w:val="-3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3"/>
        </w:rPr>
        <w:t xml:space="preserve"> </w:t>
      </w:r>
      <w:r>
        <w:t>придаточных частей.</w:t>
      </w:r>
    </w:p>
    <w:p w:rsidR="00194B9B" w:rsidRDefault="00643C90">
      <w:pPr>
        <w:pStyle w:val="a3"/>
        <w:spacing w:before="44" w:line="276" w:lineRule="auto"/>
        <w:ind w:right="236"/>
      </w:pPr>
      <w:r>
        <w:t>Понимать явления грамматической синонимии сложноподчинѐнных предложений 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94B9B" w:rsidRDefault="00643C90">
      <w:pPr>
        <w:pStyle w:val="a3"/>
        <w:spacing w:line="275" w:lineRule="exact"/>
        <w:ind w:left="936" w:firstLine="0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сложноподчинѐнного</w:t>
      </w:r>
      <w:r>
        <w:rPr>
          <w:spacing w:val="-5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41"/>
        <w:ind w:left="936" w:firstLine="0"/>
      </w:pPr>
      <w:r>
        <w:t xml:space="preserve">Понимать       </w:t>
      </w:r>
      <w:r>
        <w:rPr>
          <w:spacing w:val="50"/>
        </w:rPr>
        <w:t xml:space="preserve"> </w:t>
      </w:r>
      <w:r>
        <w:t xml:space="preserve">особенности        </w:t>
      </w:r>
      <w:r>
        <w:rPr>
          <w:spacing w:val="51"/>
        </w:rPr>
        <w:t xml:space="preserve"> </w:t>
      </w:r>
      <w:r>
        <w:t xml:space="preserve">употребления        </w:t>
      </w:r>
      <w:r>
        <w:rPr>
          <w:spacing w:val="48"/>
        </w:rPr>
        <w:t xml:space="preserve"> </w:t>
      </w:r>
      <w:r>
        <w:t xml:space="preserve">сложноподчинѐнных        </w:t>
      </w:r>
      <w:r>
        <w:rPr>
          <w:spacing w:val="48"/>
        </w:rPr>
        <w:t xml:space="preserve"> </w:t>
      </w:r>
      <w:r>
        <w:t>предложений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43"/>
        <w:ind w:firstLine="0"/>
        <w:jc w:val="left"/>
      </w:pPr>
      <w:r>
        <w:rPr>
          <w:spacing w:val="-1"/>
        </w:rPr>
        <w:lastRenderedPageBreak/>
        <w:t>в</w:t>
      </w:r>
      <w:r>
        <w:rPr>
          <w:spacing w:val="-11"/>
        </w:rPr>
        <w:t xml:space="preserve"> </w:t>
      </w:r>
      <w:r>
        <w:rPr>
          <w:spacing w:val="-1"/>
        </w:rPr>
        <w:t>речи.</w:t>
      </w:r>
    </w:p>
    <w:p w:rsidR="00194B9B" w:rsidRDefault="00643C90">
      <w:pPr>
        <w:pStyle w:val="a3"/>
        <w:spacing w:before="3"/>
        <w:ind w:left="0" w:firstLine="0"/>
        <w:jc w:val="left"/>
        <w:rPr>
          <w:sz w:val="31"/>
        </w:rPr>
      </w:pPr>
      <w:r>
        <w:br w:type="column"/>
      </w:r>
    </w:p>
    <w:p w:rsidR="00194B9B" w:rsidRDefault="00643C90">
      <w:pPr>
        <w:pStyle w:val="a3"/>
        <w:tabs>
          <w:tab w:val="left" w:pos="1874"/>
          <w:tab w:val="left" w:pos="3333"/>
          <w:tab w:val="left" w:pos="5285"/>
          <w:tab w:val="left" w:pos="8219"/>
        </w:tabs>
        <w:spacing w:before="1" w:line="276" w:lineRule="auto"/>
        <w:ind w:left="-40" w:right="235" w:firstLine="0"/>
        <w:jc w:val="left"/>
      </w:pPr>
      <w:r>
        <w:t>Проводить синтаксический и пунктуационный анализ сложноподчинѐнных предложений.</w:t>
      </w:r>
      <w:r>
        <w:rPr>
          <w:spacing w:val="1"/>
        </w:rPr>
        <w:t xml:space="preserve"> </w:t>
      </w: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</w:r>
      <w:r>
        <w:rPr>
          <w:spacing w:val="-1"/>
        </w:rPr>
        <w:t>предложений</w:t>
      </w:r>
    </w:p>
    <w:p w:rsidR="00194B9B" w:rsidRDefault="00194B9B">
      <w:pPr>
        <w:spacing w:line="276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936" w:space="40"/>
            <w:col w:w="9834"/>
          </w:cols>
        </w:sectPr>
      </w:pPr>
    </w:p>
    <w:p w:rsidR="00194B9B" w:rsidRDefault="00643C90">
      <w:pPr>
        <w:pStyle w:val="a3"/>
        <w:spacing w:line="275" w:lineRule="exact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before="43"/>
        <w:ind w:left="1956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194B9B" w:rsidRDefault="00643C90">
      <w:pPr>
        <w:pStyle w:val="a3"/>
        <w:spacing w:before="40" w:line="276" w:lineRule="auto"/>
        <w:ind w:right="230"/>
        <w:jc w:val="left"/>
      </w:pPr>
      <w:r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194B9B" w:rsidRDefault="00643C90">
      <w:pPr>
        <w:pStyle w:val="a3"/>
        <w:tabs>
          <w:tab w:val="left" w:pos="2369"/>
          <w:tab w:val="left" w:pos="3635"/>
          <w:tab w:val="left" w:pos="5573"/>
          <w:tab w:val="left" w:pos="6539"/>
          <w:tab w:val="left" w:pos="8000"/>
          <w:tab w:val="left" w:pos="9588"/>
        </w:tabs>
        <w:spacing w:before="2"/>
        <w:ind w:left="936" w:firstLine="0"/>
        <w:jc w:val="left"/>
      </w:pPr>
      <w:r>
        <w:t>Соблюдать</w:t>
      </w:r>
      <w:r>
        <w:tab/>
        <w:t>основные</w:t>
      </w:r>
      <w:r>
        <w:tab/>
        <w:t>грамматические</w:t>
      </w:r>
      <w:r>
        <w:tab/>
        <w:t>нормы</w:t>
      </w:r>
      <w:r>
        <w:tab/>
        <w:t>построения</w:t>
      </w:r>
      <w:r>
        <w:tab/>
        <w:t>бессоюзного</w:t>
      </w:r>
      <w:r>
        <w:tab/>
        <w:t>сложного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предложения.</w:t>
      </w:r>
    </w:p>
    <w:p w:rsidR="00194B9B" w:rsidRDefault="00643C90">
      <w:pPr>
        <w:pStyle w:val="a3"/>
        <w:tabs>
          <w:tab w:val="left" w:pos="2433"/>
          <w:tab w:val="left" w:pos="4198"/>
          <w:tab w:val="left" w:pos="6084"/>
          <w:tab w:val="left" w:pos="7803"/>
          <w:tab w:val="left" w:pos="9199"/>
        </w:tabs>
        <w:spacing w:before="44"/>
        <w:ind w:left="936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41"/>
        <w:ind w:firstLine="0"/>
        <w:jc w:val="left"/>
      </w:pPr>
      <w:r>
        <w:rPr>
          <w:spacing w:val="-1"/>
        </w:rPr>
        <w:lastRenderedPageBreak/>
        <w:t>в</w:t>
      </w:r>
      <w:r>
        <w:rPr>
          <w:spacing w:val="-11"/>
        </w:rPr>
        <w:t xml:space="preserve"> </w:t>
      </w:r>
      <w:r>
        <w:rPr>
          <w:spacing w:val="-1"/>
        </w:rPr>
        <w:t>речи.</w:t>
      </w:r>
    </w:p>
    <w:p w:rsidR="00194B9B" w:rsidRDefault="00643C90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194B9B" w:rsidRDefault="00643C90">
      <w:pPr>
        <w:pStyle w:val="a3"/>
        <w:tabs>
          <w:tab w:val="left" w:pos="1385"/>
          <w:tab w:val="left" w:pos="3539"/>
          <w:tab w:val="left" w:pos="5177"/>
          <w:tab w:val="left" w:pos="6860"/>
          <w:tab w:val="left" w:pos="8220"/>
        </w:tabs>
        <w:spacing w:line="276" w:lineRule="auto"/>
        <w:ind w:left="-40" w:right="236" w:firstLine="0"/>
        <w:jc w:val="left"/>
      </w:pPr>
      <w:r>
        <w:t xml:space="preserve">Проводить </w:t>
      </w: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t>Выявлять</w:t>
      </w:r>
      <w:r>
        <w:tab/>
        <w:t>грамматическую</w:t>
      </w:r>
      <w:r>
        <w:tab/>
        <w:t>синонимию</w:t>
      </w:r>
      <w:r>
        <w:tab/>
        <w:t>бессоюзных</w:t>
      </w:r>
      <w:r>
        <w:tab/>
        <w:t>сложных</w:t>
      </w:r>
      <w:r>
        <w:tab/>
      </w:r>
      <w:r>
        <w:rPr>
          <w:spacing w:val="-1"/>
        </w:rPr>
        <w:t>предложений</w:t>
      </w:r>
    </w:p>
    <w:p w:rsidR="00194B9B" w:rsidRDefault="00194B9B">
      <w:pPr>
        <w:spacing w:line="276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936" w:space="40"/>
            <w:col w:w="9834"/>
          </w:cols>
        </w:sectPr>
      </w:pPr>
    </w:p>
    <w:p w:rsidR="00194B9B" w:rsidRDefault="00643C90">
      <w:pPr>
        <w:pStyle w:val="a3"/>
        <w:tabs>
          <w:tab w:val="left" w:pos="765"/>
          <w:tab w:val="left" w:pos="2083"/>
          <w:tab w:val="left" w:pos="3415"/>
          <w:tab w:val="left" w:pos="5255"/>
          <w:tab w:val="left" w:pos="7027"/>
          <w:tab w:val="left" w:pos="9248"/>
        </w:tabs>
        <w:spacing w:before="1" w:line="276" w:lineRule="auto"/>
        <w:ind w:right="236" w:firstLine="0"/>
        <w:jc w:val="left"/>
      </w:pPr>
      <w:r>
        <w:lastRenderedPageBreak/>
        <w:t>и</w:t>
      </w:r>
      <w:r>
        <w:tab/>
        <w:t>союзных</w:t>
      </w:r>
      <w:r>
        <w:tab/>
        <w:t>сложных</w:t>
      </w:r>
      <w:r>
        <w:tab/>
        <w:t>предложений,</w:t>
      </w:r>
      <w:r>
        <w:tab/>
        <w:t>использовать</w:t>
      </w:r>
      <w:r>
        <w:tab/>
        <w:t>соответствующие</w:t>
      </w:r>
      <w:r>
        <w:tab/>
      </w:r>
      <w:r>
        <w:rPr>
          <w:spacing w:val="-1"/>
        </w:rPr>
        <w:t>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</w:t>
      </w:r>
      <w:r>
        <w:t>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 сложных предложениях.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1957"/>
        </w:tabs>
        <w:spacing w:line="276" w:lineRule="auto"/>
        <w:ind w:right="1464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194B9B" w:rsidRDefault="00643C90">
      <w:pPr>
        <w:pStyle w:val="a3"/>
        <w:spacing w:line="276" w:lineRule="auto"/>
        <w:ind w:left="936" w:right="671" w:firstLine="0"/>
        <w:jc w:val="left"/>
      </w:pPr>
      <w:r>
        <w:t xml:space="preserve">Соблюдать основные нормы построения сложных предложений с </w:t>
      </w:r>
      <w:r>
        <w:t>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2387"/>
          <w:tab w:val="left" w:pos="4358"/>
          <w:tab w:val="left" w:pos="4825"/>
          <w:tab w:val="left" w:pos="6913"/>
          <w:tab w:val="left" w:pos="7935"/>
          <w:tab w:val="left" w:pos="9197"/>
        </w:tabs>
        <w:spacing w:line="276" w:lineRule="auto"/>
        <w:ind w:right="235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194B9B" w:rsidRDefault="00643C90">
      <w:pPr>
        <w:pStyle w:val="a3"/>
        <w:tabs>
          <w:tab w:val="left" w:pos="2370"/>
          <w:tab w:val="left" w:pos="3490"/>
          <w:tab w:val="left" w:pos="4965"/>
          <w:tab w:val="left" w:pos="5941"/>
          <w:tab w:val="left" w:pos="7456"/>
          <w:tab w:val="left" w:pos="7869"/>
          <w:tab w:val="left" w:pos="9092"/>
        </w:tabs>
        <w:spacing w:before="1" w:line="276" w:lineRule="auto"/>
        <w:ind w:right="238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</w:t>
      </w:r>
      <w:r>
        <w:tab/>
      </w:r>
      <w:r>
        <w:rPr>
          <w:spacing w:val="-1"/>
        </w:rP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t>и видами связи.</w:t>
      </w:r>
    </w:p>
    <w:p w:rsidR="00194B9B" w:rsidRDefault="00643C90">
      <w:pPr>
        <w:pStyle w:val="a5"/>
        <w:numPr>
          <w:ilvl w:val="3"/>
          <w:numId w:val="8"/>
        </w:numPr>
        <w:tabs>
          <w:tab w:val="left" w:pos="2077"/>
        </w:tabs>
        <w:spacing w:line="284" w:lineRule="exact"/>
        <w:ind w:left="2076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194B9B" w:rsidRDefault="00643C90">
      <w:pPr>
        <w:pStyle w:val="a3"/>
        <w:tabs>
          <w:tab w:val="left" w:pos="2607"/>
          <w:tab w:val="left" w:pos="3727"/>
          <w:tab w:val="left" w:pos="4165"/>
          <w:tab w:val="left" w:pos="5599"/>
          <w:tab w:val="left" w:pos="6433"/>
          <w:tab w:val="left" w:pos="7688"/>
          <w:tab w:val="left" w:pos="9199"/>
        </w:tabs>
        <w:spacing w:before="41" w:line="278" w:lineRule="auto"/>
        <w:ind w:right="230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194B9B" w:rsidRDefault="00643C90">
      <w:pPr>
        <w:pStyle w:val="a3"/>
        <w:tabs>
          <w:tab w:val="left" w:pos="2056"/>
          <w:tab w:val="left" w:pos="3696"/>
          <w:tab w:val="left" w:pos="4301"/>
          <w:tab w:val="left" w:pos="5864"/>
          <w:tab w:val="left" w:pos="7059"/>
          <w:tab w:val="left" w:pos="8398"/>
          <w:tab w:val="left" w:pos="9997"/>
        </w:tabs>
        <w:spacing w:line="276" w:lineRule="auto"/>
        <w:ind w:right="234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</w:r>
      <w:r>
        <w:rPr>
          <w:spacing w:val="-1"/>
        </w:rPr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194B9B" w:rsidRDefault="00643C90">
      <w:pPr>
        <w:pStyle w:val="a3"/>
        <w:spacing w:line="278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нормы</w:t>
      </w:r>
      <w:r>
        <w:rPr>
          <w:spacing w:val="55"/>
        </w:rPr>
        <w:t xml:space="preserve"> </w:t>
      </w:r>
      <w:r>
        <w:t>построения</w:t>
      </w:r>
      <w:r>
        <w:rPr>
          <w:spacing w:val="51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прямой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косвенной</w:t>
      </w:r>
      <w:r>
        <w:rPr>
          <w:spacing w:val="53"/>
        </w:rPr>
        <w:t xml:space="preserve"> </w:t>
      </w:r>
      <w:r>
        <w:t>речью,</w:t>
      </w:r>
      <w:r>
        <w:rPr>
          <w:spacing w:val="5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194B9B" w:rsidRDefault="00643C90">
      <w:pPr>
        <w:pStyle w:val="a3"/>
        <w:spacing w:line="276" w:lineRule="auto"/>
        <w:jc w:val="left"/>
      </w:pPr>
      <w:r>
        <w:t>Применять</w:t>
      </w:r>
      <w:r>
        <w:rPr>
          <w:spacing w:val="26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25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предложениях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прямой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spacing w:before="9"/>
        <w:ind w:left="0" w:firstLine="0"/>
        <w:jc w:val="left"/>
        <w:rPr>
          <w:sz w:val="28"/>
        </w:rPr>
      </w:pPr>
    </w:p>
    <w:p w:rsidR="00194B9B" w:rsidRDefault="00643C90">
      <w:pPr>
        <w:pStyle w:val="1"/>
        <w:numPr>
          <w:ilvl w:val="0"/>
          <w:numId w:val="13"/>
        </w:numPr>
        <w:tabs>
          <w:tab w:val="left" w:pos="1297"/>
        </w:tabs>
        <w:ind w:hanging="36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194B9B" w:rsidRDefault="00643C90">
      <w:pPr>
        <w:pStyle w:val="a5"/>
        <w:numPr>
          <w:ilvl w:val="1"/>
          <w:numId w:val="13"/>
        </w:numPr>
        <w:tabs>
          <w:tab w:val="left" w:pos="1477"/>
          <w:tab w:val="left" w:pos="2137"/>
          <w:tab w:val="left" w:pos="2225"/>
          <w:tab w:val="left" w:pos="3857"/>
          <w:tab w:val="left" w:pos="4381"/>
          <w:tab w:val="left" w:pos="5931"/>
          <w:tab w:val="left" w:pos="6063"/>
          <w:tab w:val="left" w:pos="7392"/>
          <w:tab w:val="left" w:pos="7780"/>
          <w:tab w:val="left" w:pos="9414"/>
          <w:tab w:val="left" w:pos="9932"/>
        </w:tabs>
        <w:spacing w:before="36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</w:r>
      <w:r>
        <w:rPr>
          <w:sz w:val="24"/>
        </w:rPr>
        <w:tab/>
        <w:t>«Русский</w:t>
      </w:r>
      <w:r>
        <w:rPr>
          <w:sz w:val="24"/>
        </w:rPr>
        <w:tab/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литература»)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обучения,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194B9B" w:rsidRDefault="00643C90">
      <w:pPr>
        <w:pStyle w:val="a5"/>
        <w:numPr>
          <w:ilvl w:val="1"/>
          <w:numId w:val="13"/>
        </w:numPr>
        <w:tabs>
          <w:tab w:val="left" w:pos="1477"/>
        </w:tabs>
        <w:spacing w:line="276" w:lineRule="exact"/>
        <w:ind w:left="1476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методики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2"/>
        <w:ind w:left="1656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194B9B" w:rsidRDefault="00643C90">
      <w:pPr>
        <w:pStyle w:val="a3"/>
        <w:spacing w:before="40" w:line="276" w:lineRule="auto"/>
        <w:ind w:right="233"/>
      </w:pPr>
      <w:r>
        <w:t xml:space="preserve">реализовать     </w:t>
      </w:r>
      <w:r>
        <w:rPr>
          <w:spacing w:val="1"/>
        </w:rPr>
        <w:t xml:space="preserve"> </w:t>
      </w:r>
      <w:r>
        <w:t>в       процессе       преподавания       литературы       современные       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194B9B" w:rsidRDefault="00643C90">
      <w:pPr>
        <w:pStyle w:val="a3"/>
        <w:spacing w:before="1" w:line="276" w:lineRule="auto"/>
        <w:ind w:right="230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 результаты обучения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программой воспитания.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position w:val="1"/>
          <w:sz w:val="24"/>
        </w:rPr>
        <w:t>Личностн</w:t>
      </w:r>
      <w:r>
        <w:rPr>
          <w:position w:val="1"/>
          <w:sz w:val="24"/>
        </w:rPr>
        <w:t>ые и метапредметные результаты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в программе по литературе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основного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  <w:tab w:val="left" w:pos="2741"/>
          <w:tab w:val="left" w:pos="3536"/>
          <w:tab w:val="left" w:pos="5236"/>
          <w:tab w:val="left" w:pos="6595"/>
          <w:tab w:val="left" w:pos="7278"/>
          <w:tab w:val="left" w:pos="9437"/>
          <w:tab w:val="left" w:pos="9533"/>
        </w:tabs>
        <w:spacing w:before="119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lastRenderedPageBreak/>
        <w:t xml:space="preserve">Литература </w:t>
      </w:r>
      <w:r>
        <w:rPr>
          <w:sz w:val="24"/>
        </w:rPr>
        <w:t>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</w:r>
      <w:r>
        <w:rPr>
          <w:sz w:val="24"/>
        </w:rPr>
        <w:tab/>
        <w:t>ориентиров</w:t>
      </w:r>
      <w:r>
        <w:rPr>
          <w:sz w:val="24"/>
        </w:rPr>
        <w:tab/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так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занимает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ведущее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место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эмоциональном,  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эстетическом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развитии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становлении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17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 учебного предмета связаны с тем, что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литературные</w:t>
      </w:r>
      <w:r>
        <w:rPr>
          <w:spacing w:val="-1"/>
          <w:sz w:val="24"/>
        </w:rPr>
        <w:tab/>
      </w:r>
      <w:r>
        <w:rPr>
          <w:sz w:val="24"/>
        </w:rPr>
        <w:t>произведения</w:t>
      </w:r>
      <w:r>
        <w:rPr>
          <w:sz w:val="24"/>
        </w:rPr>
        <w:tab/>
        <w:t>являются</w:t>
      </w:r>
      <w:r>
        <w:rPr>
          <w:sz w:val="24"/>
        </w:rPr>
        <w:tab/>
      </w:r>
      <w:r>
        <w:rPr>
          <w:sz w:val="24"/>
        </w:rPr>
        <w:tab/>
        <w:t>феноменом</w:t>
      </w:r>
      <w:r>
        <w:rPr>
          <w:sz w:val="24"/>
        </w:rPr>
        <w:tab/>
      </w:r>
      <w:r>
        <w:rPr>
          <w:sz w:val="24"/>
        </w:rPr>
        <w:tab/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</w:t>
      </w:r>
      <w:r>
        <w:rPr>
          <w:sz w:val="24"/>
        </w:rPr>
        <w:t>ческое освоение мира, а богатство и многообразие человеческого 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 в художественных образах, которые содержат в себе потенциал воздействия на читателей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  <w:tab w:val="left" w:pos="2596"/>
          <w:tab w:val="left" w:pos="2735"/>
          <w:tab w:val="left" w:pos="5177"/>
          <w:tab w:val="left" w:pos="5616"/>
          <w:tab w:val="left" w:pos="6900"/>
          <w:tab w:val="left" w:pos="8325"/>
          <w:tab w:val="left" w:pos="9485"/>
          <w:tab w:val="left" w:pos="9890"/>
        </w:tabs>
        <w:spacing w:before="2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Основу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литературного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образования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составляют      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z w:val="24"/>
        </w:rPr>
        <w:tab/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  <w:t>художественного</w:t>
      </w:r>
      <w:r>
        <w:rPr>
          <w:sz w:val="24"/>
        </w:rPr>
        <w:tab/>
      </w:r>
      <w:r>
        <w:rPr>
          <w:sz w:val="24"/>
        </w:rPr>
        <w:tab/>
        <w:t>произведения,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z w:val="24"/>
        </w:rPr>
        <w:tab/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         которая         завис</w:t>
      </w:r>
      <w:r>
        <w:rPr>
          <w:sz w:val="24"/>
        </w:rPr>
        <w:t>ит         от         возрастных         особенностей  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 опыта.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1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невозможно без учѐта </w:t>
      </w:r>
      <w:r>
        <w:rPr>
          <w:sz w:val="24"/>
        </w:rPr>
        <w:t>преемственности с учебным предметом «Литературное чтение»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4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предметом</w:t>
      </w:r>
    </w:p>
    <w:p w:rsidR="00194B9B" w:rsidRDefault="00643C90">
      <w:pPr>
        <w:pStyle w:val="a3"/>
        <w:spacing w:line="276" w:lineRule="auto"/>
        <w:ind w:right="230" w:firstLine="0"/>
      </w:pPr>
      <w:r>
        <w:t>«История» и учебными предметами предметной области «Искусство», что способствует развитию</w:t>
      </w:r>
      <w:r>
        <w:rPr>
          <w:spacing w:val="1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исто</w:t>
      </w:r>
      <w:r>
        <w:t>ризма</w:t>
      </w:r>
      <w:r>
        <w:rPr>
          <w:spacing w:val="83"/>
        </w:rPr>
        <w:t xml:space="preserve"> </w:t>
      </w:r>
      <w:r>
        <w:t>мышления,</w:t>
      </w:r>
      <w:r>
        <w:rPr>
          <w:spacing w:val="85"/>
        </w:rPr>
        <w:t xml:space="preserve"> </w:t>
      </w:r>
      <w:r>
        <w:t>художественного</w:t>
      </w:r>
      <w:r>
        <w:rPr>
          <w:spacing w:val="85"/>
        </w:rPr>
        <w:t xml:space="preserve"> </w:t>
      </w:r>
      <w:r>
        <w:t>вкуса,</w:t>
      </w:r>
      <w:r>
        <w:rPr>
          <w:spacing w:val="85"/>
        </w:rPr>
        <w:t xml:space="preserve"> </w:t>
      </w:r>
      <w:r>
        <w:t>формированию</w:t>
      </w:r>
      <w:r>
        <w:rPr>
          <w:spacing w:val="86"/>
        </w:rPr>
        <w:t xml:space="preserve"> </w:t>
      </w:r>
      <w:r>
        <w:t>эстетического</w:t>
      </w:r>
      <w:r>
        <w:rPr>
          <w:spacing w:val="85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воплощения в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 жанров.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  <w:tab w:val="left" w:pos="1928"/>
          <w:tab w:val="left" w:pos="3015"/>
          <w:tab w:val="left" w:pos="4884"/>
          <w:tab w:val="left" w:pos="5906"/>
          <w:tab w:val="left" w:pos="7703"/>
          <w:tab w:val="left" w:pos="9300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историко-литературного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(от</w:t>
      </w:r>
      <w:r>
        <w:rPr>
          <w:sz w:val="24"/>
        </w:rPr>
        <w:tab/>
        <w:t>фольклора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z w:val="24"/>
        </w:rPr>
        <w:t>новейшей</w:t>
      </w:r>
      <w:r>
        <w:rPr>
          <w:sz w:val="24"/>
        </w:rPr>
        <w:tab/>
        <w:t>русской</w:t>
      </w:r>
      <w:r>
        <w:rPr>
          <w:sz w:val="24"/>
        </w:rPr>
        <w:tab/>
        <w:t>литературы)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 литературы.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  <w:tab w:val="left" w:pos="3383"/>
          <w:tab w:val="left" w:pos="6437"/>
          <w:tab w:val="left" w:pos="9801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z w:val="24"/>
        </w:rPr>
        <w:tab/>
        <w:t>понимания</w:t>
      </w:r>
      <w:r>
        <w:rPr>
          <w:sz w:val="24"/>
        </w:rPr>
        <w:tab/>
        <w:t>литературных</w:t>
      </w:r>
      <w:r>
        <w:rPr>
          <w:sz w:val="24"/>
        </w:rPr>
        <w:tab/>
        <w:t>текстов и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 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23"/>
          <w:sz w:val="24"/>
        </w:rPr>
        <w:t xml:space="preserve"> </w:t>
      </w:r>
      <w:r>
        <w:rPr>
          <w:sz w:val="24"/>
        </w:rPr>
        <w:t>воплощѐнных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777"/>
        </w:tabs>
        <w:spacing w:before="1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 от 5 к 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классу.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957"/>
        </w:tabs>
        <w:spacing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Задачи, связанные с пониманием литературы как одной из основных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культурных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ценностей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народа,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z w:val="24"/>
        </w:rPr>
        <w:t xml:space="preserve">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особого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способа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познания       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отечественной и зарубежной классической литературы и лучшим образцам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достижению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74"/>
          <w:tab w:val="left" w:pos="4406"/>
          <w:tab w:val="left" w:pos="5176"/>
          <w:tab w:val="left" w:pos="7740"/>
          <w:tab w:val="left" w:pos="9601"/>
        </w:tabs>
        <w:spacing w:before="119" w:line="276" w:lineRule="auto"/>
        <w:ind w:right="224" w:firstLine="0"/>
      </w:pPr>
      <w:r>
        <w:lastRenderedPageBreak/>
        <w:t>национальн</w:t>
      </w:r>
      <w:r>
        <w:t>ой культуры, способствующей воспитанию патриотизма, формированию 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tab/>
        <w:t>национальных</w:t>
      </w:r>
      <w:r>
        <w:tab/>
        <w:t>и</w:t>
      </w:r>
      <w:r>
        <w:tab/>
        <w:t>общечеловеческих</w:t>
      </w:r>
      <w:r>
        <w:tab/>
        <w:t>культурных</w:t>
      </w:r>
      <w:r>
        <w:tab/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 формированию</w:t>
      </w:r>
      <w:r>
        <w:rPr>
          <w:spacing w:val="-1"/>
        </w:rPr>
        <w:t xml:space="preserve"> </w:t>
      </w:r>
      <w:r>
        <w:t>гума</w:t>
      </w:r>
      <w:r>
        <w:t>нистического мировоззрения.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957"/>
          <w:tab w:val="left" w:pos="2573"/>
          <w:tab w:val="left" w:pos="2778"/>
          <w:tab w:val="left" w:pos="4523"/>
          <w:tab w:val="left" w:pos="4904"/>
          <w:tab w:val="left" w:pos="6233"/>
          <w:tab w:val="left" w:pos="7161"/>
          <w:tab w:val="left" w:pos="7598"/>
          <w:tab w:val="left" w:pos="8923"/>
          <w:tab w:val="left" w:pos="8986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формированием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гармонизацией</w:t>
      </w:r>
      <w:r>
        <w:rPr>
          <w:sz w:val="24"/>
        </w:rPr>
        <w:tab/>
        <w:t>отношений</w:t>
      </w:r>
      <w:r>
        <w:rPr>
          <w:sz w:val="24"/>
        </w:rPr>
        <w:tab/>
        <w:t>человека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</w:r>
      <w:r>
        <w:rPr>
          <w:sz w:val="24"/>
        </w:rPr>
        <w:tab/>
        <w:t>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     воспитание     и     развитие     мотивации     к     чтению     художественных  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 изучаемых      на      уроках      литературы,      так      и      прочитанных   </w:t>
      </w:r>
      <w:r>
        <w:rPr>
          <w:sz w:val="24"/>
        </w:rPr>
        <w:t xml:space="preserve">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 процессе участия в различных мероприятиях, посвящѐнных литературе, чтению, 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957"/>
          <w:tab w:val="left" w:pos="2353"/>
          <w:tab w:val="left" w:pos="2456"/>
          <w:tab w:val="left" w:pos="3766"/>
          <w:tab w:val="left" w:pos="4013"/>
          <w:tab w:val="left" w:pos="5076"/>
          <w:tab w:val="left" w:pos="6797"/>
          <w:tab w:val="left" w:pos="7041"/>
          <w:tab w:val="left" w:pos="8314"/>
          <w:tab w:val="left" w:pos="9352"/>
          <w:tab w:val="left" w:pos="9914"/>
        </w:tabs>
        <w:spacing w:before="2" w:line="276" w:lineRule="auto"/>
        <w:ind w:left="227" w:right="222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прочитанное,</w:t>
      </w:r>
      <w:r>
        <w:rPr>
          <w:sz w:val="24"/>
        </w:rPr>
        <w:tab/>
      </w:r>
      <w:r>
        <w:rPr>
          <w:sz w:val="24"/>
        </w:rPr>
        <w:tab/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формирование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системы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литературе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искусстве  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 знаний, необходимых для 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</w:t>
      </w:r>
      <w:r>
        <w:rPr>
          <w:sz w:val="24"/>
        </w:rPr>
        <w:t>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        тексты         художественных         произведений         в         единстве     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содержания,          реализуя          возможность          их          неоднозначного          толкования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</w:t>
      </w:r>
      <w:r>
        <w:rPr>
          <w:sz w:val="24"/>
        </w:rPr>
        <w:t xml:space="preserve"> достоверных интерпретаций, сопоставлять и сравнивать художественные произведения,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фрагменты,</w:t>
      </w:r>
      <w:r>
        <w:rPr>
          <w:sz w:val="24"/>
        </w:rPr>
        <w:tab/>
        <w:t>образы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проблемы</w:t>
      </w:r>
      <w:r>
        <w:rPr>
          <w:sz w:val="24"/>
        </w:rPr>
        <w:tab/>
      </w:r>
      <w:r>
        <w:rPr>
          <w:sz w:val="24"/>
        </w:rPr>
        <w:tab/>
        <w:t>как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z w:val="24"/>
        </w:rPr>
        <w:tab/>
        <w:t>собой,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ряду других искусств и об исто</w:t>
      </w:r>
      <w:r>
        <w:rPr>
          <w:sz w:val="24"/>
        </w:rPr>
        <w:t>рико-литературном процессе, развивать умения поиска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957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своего народа, мировой культуры, направлены на совершенствование речи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 высоких образцов художественной литературы и умений создавать разные виды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90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88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90"/>
          <w:sz w:val="24"/>
        </w:rPr>
        <w:t xml:space="preserve"> </w:t>
      </w:r>
      <w:r>
        <w:rPr>
          <w:sz w:val="24"/>
        </w:rPr>
        <w:t>их,</w:t>
      </w:r>
      <w:r>
        <w:rPr>
          <w:spacing w:val="85"/>
          <w:sz w:val="24"/>
        </w:rPr>
        <w:t xml:space="preserve"> </w:t>
      </w:r>
      <w:r>
        <w:rPr>
          <w:sz w:val="24"/>
        </w:rPr>
        <w:t>а</w:t>
      </w:r>
      <w:r>
        <w:rPr>
          <w:spacing w:val="88"/>
          <w:sz w:val="24"/>
        </w:rPr>
        <w:t xml:space="preserve"> </w:t>
      </w:r>
      <w:r>
        <w:rPr>
          <w:sz w:val="24"/>
        </w:rPr>
        <w:t>также</w:t>
      </w:r>
      <w:r>
        <w:rPr>
          <w:spacing w:val="8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8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9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наизусть,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владеть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различными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видами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пересказа,     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         диалоге,          адекватно          восприни</w:t>
      </w:r>
      <w:r>
        <w:rPr>
          <w:sz w:val="24"/>
        </w:rPr>
        <w:t>мая          чужую          точку        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отстаивая свою.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2026"/>
        </w:tabs>
        <w:spacing w:before="1"/>
        <w:ind w:left="2026" w:hanging="1090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литературы,    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</w:p>
    <w:p w:rsidR="00194B9B" w:rsidRDefault="00643C90">
      <w:pPr>
        <w:pStyle w:val="a3"/>
        <w:spacing w:before="40" w:line="276" w:lineRule="auto"/>
        <w:ind w:right="230" w:firstLine="0"/>
      </w:pPr>
      <w:r>
        <w:t>442</w:t>
      </w:r>
      <w:r>
        <w:rPr>
          <w:spacing w:val="110"/>
        </w:rPr>
        <w:t xml:space="preserve"> </w:t>
      </w:r>
      <w:r>
        <w:t xml:space="preserve">часа: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5,  </w:t>
      </w:r>
      <w:r>
        <w:rPr>
          <w:spacing w:val="49"/>
        </w:rPr>
        <w:t xml:space="preserve"> </w:t>
      </w:r>
      <w:r>
        <w:t xml:space="preserve">6,  </w:t>
      </w:r>
      <w:r>
        <w:rPr>
          <w:spacing w:val="48"/>
        </w:rPr>
        <w:t xml:space="preserve"> </w:t>
      </w:r>
      <w:r>
        <w:t xml:space="preserve">9  </w:t>
      </w:r>
      <w:r>
        <w:rPr>
          <w:spacing w:val="49"/>
        </w:rPr>
        <w:t xml:space="preserve"> </w:t>
      </w:r>
      <w:r>
        <w:t xml:space="preserve">классах  </w:t>
      </w:r>
      <w:r>
        <w:rPr>
          <w:spacing w:val="50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изучение  </w:t>
      </w:r>
      <w:r>
        <w:rPr>
          <w:spacing w:val="51"/>
        </w:rPr>
        <w:t xml:space="preserve"> </w:t>
      </w:r>
      <w:r>
        <w:t xml:space="preserve">литературы  </w:t>
      </w:r>
      <w:r>
        <w:rPr>
          <w:spacing w:val="48"/>
        </w:rPr>
        <w:t xml:space="preserve"> </w:t>
      </w:r>
      <w:r>
        <w:t xml:space="preserve">отводится  </w:t>
      </w:r>
      <w:r>
        <w:rPr>
          <w:spacing w:val="49"/>
        </w:rPr>
        <w:t xml:space="preserve"> </w:t>
      </w:r>
      <w:r>
        <w:t xml:space="preserve">3  </w:t>
      </w:r>
      <w:r>
        <w:rPr>
          <w:spacing w:val="48"/>
        </w:rPr>
        <w:t xml:space="preserve"> </w:t>
      </w:r>
      <w:r>
        <w:t xml:space="preserve">часа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194B9B" w:rsidRDefault="00643C90">
      <w:pPr>
        <w:pStyle w:val="a5"/>
        <w:numPr>
          <w:ilvl w:val="1"/>
          <w:numId w:val="13"/>
        </w:numPr>
        <w:tabs>
          <w:tab w:val="left" w:pos="1477"/>
        </w:tabs>
        <w:spacing w:line="275" w:lineRule="exact"/>
        <w:ind w:left="1476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1"/>
        <w:ind w:left="1656" w:hanging="721"/>
        <w:jc w:val="both"/>
        <w:rPr>
          <w:sz w:val="24"/>
        </w:rPr>
      </w:pPr>
      <w:r>
        <w:rPr>
          <w:sz w:val="24"/>
        </w:rPr>
        <w:t>Мифология.</w:t>
      </w:r>
    </w:p>
    <w:p w:rsidR="00194B9B" w:rsidRDefault="00643C90">
      <w:pPr>
        <w:pStyle w:val="a3"/>
        <w:spacing w:before="43"/>
        <w:ind w:left="936" w:firstLine="0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1"/>
        <w:ind w:left="1656" w:hanging="721"/>
        <w:jc w:val="both"/>
        <w:rPr>
          <w:sz w:val="24"/>
        </w:rPr>
      </w:pPr>
      <w:r>
        <w:rPr>
          <w:sz w:val="24"/>
        </w:rPr>
        <w:t>Фольклор.</w:t>
      </w:r>
    </w:p>
    <w:p w:rsidR="00194B9B" w:rsidRDefault="00643C90">
      <w:pPr>
        <w:pStyle w:val="a3"/>
        <w:spacing w:before="41"/>
        <w:ind w:left="936" w:firstLine="0"/>
      </w:pPr>
      <w:r>
        <w:t xml:space="preserve">Малые    </w:t>
      </w:r>
      <w:r>
        <w:rPr>
          <w:spacing w:val="31"/>
        </w:rPr>
        <w:t xml:space="preserve"> </w:t>
      </w:r>
      <w:r>
        <w:t xml:space="preserve">жанры:     </w:t>
      </w:r>
      <w:r>
        <w:rPr>
          <w:spacing w:val="30"/>
        </w:rPr>
        <w:t xml:space="preserve"> </w:t>
      </w:r>
      <w:r>
        <w:t xml:space="preserve">пословицы,     </w:t>
      </w:r>
      <w:r>
        <w:rPr>
          <w:spacing w:val="30"/>
        </w:rPr>
        <w:t xml:space="preserve"> </w:t>
      </w:r>
      <w:r>
        <w:t xml:space="preserve">поговорки,     </w:t>
      </w:r>
      <w:r>
        <w:rPr>
          <w:spacing w:val="30"/>
        </w:rPr>
        <w:t xml:space="preserve"> </w:t>
      </w:r>
      <w:r>
        <w:t xml:space="preserve">загадки.     </w:t>
      </w:r>
      <w:r>
        <w:rPr>
          <w:spacing w:val="31"/>
        </w:rPr>
        <w:t xml:space="preserve"> </w:t>
      </w:r>
      <w:r>
        <w:t xml:space="preserve">Сказки     </w:t>
      </w:r>
      <w:r>
        <w:rPr>
          <w:spacing w:val="32"/>
        </w:rPr>
        <w:t xml:space="preserve"> </w:t>
      </w:r>
      <w:r>
        <w:t xml:space="preserve">народов     </w:t>
      </w:r>
      <w:r>
        <w:rPr>
          <w:spacing w:val="30"/>
        </w:rPr>
        <w:t xml:space="preserve"> </w:t>
      </w:r>
      <w:r>
        <w:t>России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4"/>
        <w:ind w:left="1656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tabs>
          <w:tab w:val="left" w:pos="1651"/>
          <w:tab w:val="left" w:pos="2757"/>
          <w:tab w:val="left" w:pos="3613"/>
          <w:tab w:val="left" w:pos="4297"/>
          <w:tab w:val="left" w:pos="4796"/>
          <w:tab w:val="left" w:pos="5942"/>
          <w:tab w:val="left" w:pos="7294"/>
          <w:tab w:val="left" w:pos="8176"/>
          <w:tab w:val="left" w:pos="8661"/>
          <w:tab w:val="left" w:pos="9790"/>
        </w:tabs>
        <w:spacing w:before="41" w:line="276" w:lineRule="auto"/>
        <w:ind w:right="231"/>
        <w:jc w:val="left"/>
      </w:pPr>
      <w:r>
        <w:t>И.А.</w:t>
      </w:r>
      <w:r>
        <w:tab/>
        <w:t>Крылов.</w:t>
      </w:r>
      <w:r>
        <w:tab/>
        <w:t>Басни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«Волк</w:t>
      </w:r>
      <w:r>
        <w:tab/>
        <w:t>на</w:t>
      </w:r>
      <w:r>
        <w:tab/>
        <w:t>псарне»,</w:t>
      </w:r>
      <w:r>
        <w:tab/>
      </w:r>
      <w:r>
        <w:rPr>
          <w:spacing w:val="-1"/>
        </w:rP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3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5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 Соловей»,</w:t>
      </w:r>
      <w:r>
        <w:rPr>
          <w:spacing w:val="3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Лисица».</w:t>
      </w:r>
    </w:p>
    <w:p w:rsidR="00194B9B" w:rsidRDefault="00643C90">
      <w:pPr>
        <w:pStyle w:val="a3"/>
        <w:spacing w:line="278" w:lineRule="auto"/>
        <w:jc w:val="left"/>
      </w:pPr>
      <w:r>
        <w:t>А.С.</w:t>
      </w:r>
      <w:r>
        <w:rPr>
          <w:spacing w:val="41"/>
        </w:rPr>
        <w:t xml:space="preserve"> </w:t>
      </w:r>
      <w:r>
        <w:t>Пушкин.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трѐх).</w:t>
      </w:r>
      <w:r>
        <w:rPr>
          <w:spacing w:val="45"/>
        </w:rPr>
        <w:t xml:space="preserve"> </w:t>
      </w:r>
      <w:r>
        <w:t>«Зимнее</w:t>
      </w:r>
      <w:r>
        <w:rPr>
          <w:spacing w:val="45"/>
        </w:rPr>
        <w:t xml:space="preserve"> </w:t>
      </w:r>
      <w:r>
        <w:t>утро»,</w:t>
      </w:r>
      <w:r>
        <w:rPr>
          <w:spacing w:val="46"/>
        </w:rPr>
        <w:t xml:space="preserve"> </w:t>
      </w:r>
      <w:r>
        <w:t>«Зимний</w:t>
      </w:r>
      <w:r>
        <w:rPr>
          <w:spacing w:val="42"/>
        </w:rPr>
        <w:t xml:space="preserve"> </w:t>
      </w:r>
      <w:r>
        <w:t>вечер»,</w:t>
      </w:r>
      <w:r>
        <w:rPr>
          <w:spacing w:val="46"/>
        </w:rPr>
        <w:t xml:space="preserve"> </w:t>
      </w:r>
      <w:r>
        <w:t>«Няне»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мѐртвой царевне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 богатырях».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194B9B" w:rsidRDefault="00643C90">
      <w:pPr>
        <w:pStyle w:val="a3"/>
        <w:spacing w:before="39"/>
        <w:ind w:left="936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194B9B" w:rsidRDefault="00643C90">
      <w:pPr>
        <w:pStyle w:val="a3"/>
        <w:spacing w:before="41" w:line="276" w:lineRule="auto"/>
        <w:ind w:left="936" w:right="5777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 xml:space="preserve">Литература второй </w:t>
      </w:r>
      <w:r>
        <w:t>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Н.А.</w:t>
      </w:r>
      <w:r>
        <w:rPr>
          <w:spacing w:val="28"/>
        </w:rPr>
        <w:t xml:space="preserve"> </w:t>
      </w:r>
      <w:r>
        <w:t>Некрасов.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«Крестьянские</w:t>
      </w:r>
      <w:r>
        <w:rPr>
          <w:spacing w:val="34"/>
        </w:rPr>
        <w:t xml:space="preserve"> </w:t>
      </w:r>
      <w:r>
        <w:t>дети».</w:t>
      </w:r>
      <w:r>
        <w:rPr>
          <w:spacing w:val="35"/>
        </w:rPr>
        <w:t xml:space="preserve"> </w:t>
      </w:r>
      <w:r>
        <w:t>«Школьник».</w:t>
      </w:r>
      <w:r>
        <w:rPr>
          <w:spacing w:val="31"/>
        </w:rPr>
        <w:t xml:space="preserve"> </w:t>
      </w:r>
      <w:r>
        <w:t>Поэма</w:t>
      </w:r>
    </w:p>
    <w:p w:rsidR="00194B9B" w:rsidRDefault="00643C90">
      <w:pPr>
        <w:pStyle w:val="a3"/>
        <w:spacing w:before="41"/>
        <w:ind w:firstLine="0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194B9B" w:rsidRDefault="00643C90">
      <w:pPr>
        <w:pStyle w:val="a3"/>
        <w:spacing w:before="44"/>
        <w:ind w:left="936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0"/>
        <w:ind w:left="1656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before="41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Стихотворения </w:t>
      </w:r>
      <w:r>
        <w:rPr>
          <w:sz w:val="24"/>
        </w:rPr>
        <w:t>отечественных поэтов XIX-ХХ веков о родной природе и о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Родиной (не менее пяти стихотворений трѐх поэтов). Например, стихотворения 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 Ф.И. Тютчева, А.А. Фета, И.А. Бунина, А.А. Блока, С.А. Есенина, Н.М. Рубцова, 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Юмористические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      XIX-XX      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3"/>
          <w:sz w:val="24"/>
        </w:rPr>
        <w:t xml:space="preserve"> </w:t>
      </w:r>
      <w:r>
        <w:rPr>
          <w:sz w:val="24"/>
        </w:rPr>
        <w:t>Чехов</w:t>
      </w:r>
      <w:r>
        <w:rPr>
          <w:spacing w:val="14"/>
          <w:sz w:val="24"/>
        </w:rPr>
        <w:t xml:space="preserve"> </w:t>
      </w:r>
      <w:r>
        <w:rPr>
          <w:sz w:val="24"/>
        </w:rPr>
        <w:t>(два</w:t>
      </w:r>
      <w:r>
        <w:rPr>
          <w:spacing w:val="1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13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18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18"/>
          <w:sz w:val="24"/>
        </w:rPr>
        <w:t xml:space="preserve"> </w:t>
      </w:r>
      <w:r>
        <w:rPr>
          <w:sz w:val="24"/>
        </w:rPr>
        <w:t>«Хирургия»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9"/>
          <w:sz w:val="24"/>
        </w:rPr>
        <w:t xml:space="preserve"> </w:t>
      </w:r>
      <w:r>
        <w:rPr>
          <w:sz w:val="24"/>
        </w:rPr>
        <w:t>М.М.</w:t>
      </w:r>
      <w:r>
        <w:rPr>
          <w:spacing w:val="9"/>
          <w:sz w:val="24"/>
        </w:rPr>
        <w:t xml:space="preserve"> </w:t>
      </w:r>
      <w:r>
        <w:rPr>
          <w:sz w:val="24"/>
        </w:rPr>
        <w:t>Зощенко</w:t>
      </w:r>
      <w:r>
        <w:rPr>
          <w:spacing w:val="10"/>
          <w:sz w:val="24"/>
        </w:rPr>
        <w:t xml:space="preserve"> </w:t>
      </w:r>
      <w:r>
        <w:rPr>
          <w:sz w:val="24"/>
        </w:rPr>
        <w:t>(два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«Галоша»,</w:t>
      </w:r>
      <w:r>
        <w:rPr>
          <w:spacing w:val="13"/>
          <w:sz w:val="24"/>
        </w:rPr>
        <w:t xml:space="preserve"> </w:t>
      </w:r>
      <w:r>
        <w:rPr>
          <w:sz w:val="24"/>
        </w:rPr>
        <w:t>«Лѐля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Минька»,</w:t>
      </w:r>
      <w:r>
        <w:rPr>
          <w:spacing w:val="16"/>
          <w:sz w:val="24"/>
        </w:rPr>
        <w:t xml:space="preserve"> </w:t>
      </w:r>
      <w:r>
        <w:rPr>
          <w:sz w:val="24"/>
        </w:rPr>
        <w:t>«Ёлка»,</w:t>
      </w:r>
    </w:p>
    <w:p w:rsidR="00194B9B" w:rsidRDefault="00643C90">
      <w:pPr>
        <w:pStyle w:val="a3"/>
        <w:tabs>
          <w:tab w:val="left" w:pos="4982"/>
          <w:tab w:val="left" w:pos="9511"/>
        </w:tabs>
        <w:spacing w:before="1" w:line="276" w:lineRule="auto"/>
        <w:ind w:right="226" w:firstLine="0"/>
      </w:pPr>
      <w:r>
        <w:t>«Золотые</w:t>
      </w:r>
      <w:r>
        <w:tab/>
        <w:t>слова»,</w:t>
      </w:r>
      <w:r>
        <w:tab/>
      </w:r>
      <w:r>
        <w:rPr>
          <w:spacing w:val="-1"/>
        </w:rPr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Произведения      отечественной      литературы      о      природе      и     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194B9B" w:rsidRDefault="00643C90">
      <w:pPr>
        <w:pStyle w:val="a3"/>
        <w:spacing w:before="1" w:line="276" w:lineRule="auto"/>
        <w:ind w:right="230"/>
      </w:pPr>
      <w:r>
        <w:t xml:space="preserve">А.П.   </w:t>
      </w:r>
      <w:r>
        <w:rPr>
          <w:spacing w:val="1"/>
        </w:rPr>
        <w:t xml:space="preserve"> </w:t>
      </w:r>
      <w:r>
        <w:t>Платонов.     Рассказы     (од</w:t>
      </w:r>
      <w:r>
        <w:t>ин    по     выбору).    Например,     «Корова»,     «Никита»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275" w:lineRule="exact"/>
        <w:ind w:left="936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0"/>
        <w:ind w:left="1656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before="44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>тему      «Человек      на      войне»</w:t>
      </w:r>
      <w:r>
        <w:rPr>
          <w:spacing w:val="-57"/>
          <w:sz w:val="24"/>
        </w:rPr>
        <w:t xml:space="preserve"> </w:t>
      </w:r>
      <w:r>
        <w:rPr>
          <w:sz w:val="24"/>
        </w:rPr>
        <w:t>(не менее двух). Например,</w:t>
      </w:r>
      <w:r>
        <w:rPr>
          <w:sz w:val="24"/>
        </w:rPr>
        <w:t xml:space="preserve"> Л.А. Кассиль. «Дорогие мои мальчишки», Ю.Я. Яковлев. «Девочки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острова»,</w:t>
      </w:r>
      <w:r>
        <w:rPr>
          <w:spacing w:val="4"/>
          <w:sz w:val="24"/>
        </w:rPr>
        <w:t xml:space="preserve"> </w:t>
      </w:r>
      <w:r>
        <w:rPr>
          <w:sz w:val="24"/>
        </w:rPr>
        <w:t>В.П. Катаев.</w:t>
      </w:r>
      <w:r>
        <w:rPr>
          <w:spacing w:val="4"/>
          <w:sz w:val="24"/>
        </w:rPr>
        <w:t xml:space="preserve"> </w:t>
      </w:r>
      <w:r>
        <w:rPr>
          <w:sz w:val="24"/>
        </w:rPr>
        <w:t>«Сын</w:t>
      </w:r>
      <w:r>
        <w:rPr>
          <w:spacing w:val="-1"/>
          <w:sz w:val="24"/>
        </w:rPr>
        <w:t xml:space="preserve"> </w:t>
      </w:r>
      <w:r>
        <w:rPr>
          <w:sz w:val="24"/>
        </w:rPr>
        <w:t>полка»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Произведения отечественных писателей XIX-XXI веков на тему детства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Например, произведения В.Г. Короленко, В.П. </w:t>
      </w:r>
      <w:r>
        <w:rPr>
          <w:sz w:val="24"/>
        </w:rPr>
        <w:t>Катаева, В.П. Крапивина, Ю.П. Казакова, А.Г.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 В.П. Астафьева, В.К. Железникова, Ю.Я. Яковлева, И. Коваля, А.А. Гиваргизова, М.С.</w:t>
      </w:r>
      <w:r>
        <w:rPr>
          <w:spacing w:val="1"/>
          <w:sz w:val="24"/>
        </w:rPr>
        <w:t xml:space="preserve"> </w:t>
      </w:r>
      <w:r>
        <w:rPr>
          <w:sz w:val="24"/>
        </w:rPr>
        <w:t>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</w:t>
      </w:r>
      <w:r>
        <w:rPr>
          <w:spacing w:val="-1"/>
          <w:sz w:val="24"/>
        </w:rPr>
        <w:t xml:space="preserve"> </w:t>
      </w:r>
      <w:r>
        <w:rPr>
          <w:sz w:val="24"/>
        </w:rPr>
        <w:t>Абгарян.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 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Бул</w:t>
      </w:r>
      <w:r>
        <w:rPr>
          <w:sz w:val="24"/>
        </w:rPr>
        <w:t>ычѐв.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случится»,</w:t>
      </w:r>
      <w:r>
        <w:rPr>
          <w:spacing w:val="1"/>
          <w:sz w:val="24"/>
        </w:rPr>
        <w:t xml:space="preserve"> </w:t>
      </w:r>
      <w:r>
        <w:rPr>
          <w:sz w:val="24"/>
        </w:rPr>
        <w:t>«Миллион</w:t>
      </w:r>
      <w:r>
        <w:rPr>
          <w:spacing w:val="60"/>
          <w:sz w:val="24"/>
        </w:rPr>
        <w:t xml:space="preserve"> </w:t>
      </w:r>
      <w:r>
        <w:rPr>
          <w:sz w:val="24"/>
        </w:rPr>
        <w:t>приключений»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ind w:left="1656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94B9B" w:rsidRDefault="00643C90">
      <w:pPr>
        <w:pStyle w:val="a3"/>
        <w:spacing w:before="40"/>
        <w:ind w:left="936" w:firstLine="0"/>
      </w:pPr>
      <w:r>
        <w:t>Стихотворения</w:t>
      </w:r>
      <w:r>
        <w:rPr>
          <w:spacing w:val="52"/>
        </w:rPr>
        <w:t xml:space="preserve"> </w:t>
      </w:r>
      <w:r>
        <w:t>(одно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Р.Г.</w:t>
      </w:r>
      <w:r>
        <w:rPr>
          <w:spacing w:val="50"/>
        </w:rPr>
        <w:t xml:space="preserve"> </w:t>
      </w:r>
      <w:r>
        <w:t>Гамзатов.</w:t>
      </w:r>
      <w:r>
        <w:rPr>
          <w:spacing w:val="57"/>
        </w:rPr>
        <w:t xml:space="preserve"> </w:t>
      </w:r>
      <w:r>
        <w:rPr>
          <w:position w:val="1"/>
        </w:rPr>
        <w:t>«Песня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Карим.</w:t>
      </w:r>
    </w:p>
    <w:p w:rsidR="00194B9B" w:rsidRDefault="00643C90">
      <w:pPr>
        <w:pStyle w:val="a3"/>
        <w:spacing w:before="43"/>
        <w:ind w:firstLine="0"/>
      </w:pPr>
      <w:r>
        <w:t>«Эту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194B9B" w:rsidRDefault="00643C90">
      <w:pPr>
        <w:pStyle w:val="a5"/>
        <w:numPr>
          <w:ilvl w:val="2"/>
          <w:numId w:val="13"/>
        </w:numPr>
        <w:tabs>
          <w:tab w:val="left" w:pos="1657"/>
        </w:tabs>
        <w:spacing w:before="41"/>
        <w:ind w:left="1656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before="40"/>
        <w:ind w:left="1836" w:hanging="901"/>
        <w:jc w:val="both"/>
        <w:rPr>
          <w:sz w:val="24"/>
        </w:rPr>
      </w:pPr>
      <w:r>
        <w:rPr>
          <w:sz w:val="24"/>
        </w:rPr>
        <w:t>Х.К.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Андерсен.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Сказки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(одна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«Снежная  </w:t>
      </w:r>
      <w:r>
        <w:rPr>
          <w:spacing w:val="14"/>
          <w:sz w:val="24"/>
        </w:rPr>
        <w:t xml:space="preserve"> </w:t>
      </w:r>
      <w:r>
        <w:rPr>
          <w:sz w:val="24"/>
        </w:rPr>
        <w:t>королева»,</w:t>
      </w:r>
    </w:p>
    <w:p w:rsidR="00194B9B" w:rsidRDefault="00643C90">
      <w:pPr>
        <w:pStyle w:val="a3"/>
        <w:spacing w:before="42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before="119"/>
        <w:ind w:left="1836" w:hanging="901"/>
        <w:rPr>
          <w:sz w:val="24"/>
        </w:rPr>
      </w:pPr>
      <w:r>
        <w:rPr>
          <w:sz w:val="24"/>
        </w:rPr>
        <w:lastRenderedPageBreak/>
        <w:t>Зарубежная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2"/>
          <w:sz w:val="24"/>
        </w:rPr>
        <w:t xml:space="preserve"> </w:t>
      </w:r>
      <w:r>
        <w:rPr>
          <w:sz w:val="24"/>
        </w:rPr>
        <w:t>(одно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Кэрролл.</w:t>
      </w:r>
    </w:p>
    <w:p w:rsidR="00194B9B" w:rsidRDefault="00643C90">
      <w:pPr>
        <w:pStyle w:val="a3"/>
        <w:spacing w:before="44" w:line="276" w:lineRule="auto"/>
        <w:ind w:right="235" w:firstLine="0"/>
        <w:jc w:val="left"/>
      </w:pPr>
      <w:r>
        <w:t>«Алиса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</w:t>
      </w:r>
      <w:r>
        <w:rPr>
          <w:spacing w:val="11"/>
        </w:rPr>
        <w:t xml:space="preserve"> </w:t>
      </w:r>
      <w:r>
        <w:t>Чудес»</w:t>
      </w:r>
      <w:r>
        <w:rPr>
          <w:spacing w:val="8"/>
        </w:rPr>
        <w:t xml:space="preserve"> </w:t>
      </w:r>
      <w:r>
        <w:t>(главы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выбору),</w:t>
      </w:r>
      <w:r>
        <w:rPr>
          <w:spacing w:val="11"/>
        </w:rPr>
        <w:t xml:space="preserve"> </w:t>
      </w:r>
      <w:r>
        <w:t>Дж.Р.Р.</w:t>
      </w:r>
      <w:r>
        <w:rPr>
          <w:spacing w:val="11"/>
        </w:rPr>
        <w:t xml:space="preserve"> </w:t>
      </w:r>
      <w:r>
        <w:t>Толкин.</w:t>
      </w:r>
      <w:r>
        <w:rPr>
          <w:spacing w:val="12"/>
        </w:rPr>
        <w:t xml:space="preserve"> </w:t>
      </w:r>
      <w:r>
        <w:t>«Хоббит,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Туда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обратно»</w:t>
      </w:r>
      <w:r>
        <w:rPr>
          <w:spacing w:val="7"/>
        </w:rPr>
        <w:t xml:space="preserve"> </w:t>
      </w:r>
      <w:r>
        <w:t>(главы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  <w:tab w:val="left" w:pos="3493"/>
          <w:tab w:val="left" w:pos="4515"/>
          <w:tab w:val="left" w:pos="5086"/>
          <w:tab w:val="left" w:pos="6098"/>
          <w:tab w:val="left" w:pos="6678"/>
          <w:tab w:val="left" w:pos="8298"/>
          <w:tab w:val="left" w:pos="9169"/>
        </w:tabs>
        <w:spacing w:line="276" w:lineRule="auto"/>
        <w:ind w:left="227" w:right="226" w:firstLine="708"/>
        <w:rPr>
          <w:sz w:val="24"/>
        </w:rPr>
      </w:pPr>
      <w:r>
        <w:rPr>
          <w:sz w:val="24"/>
        </w:rPr>
        <w:t>Зарубежная</w:t>
      </w:r>
      <w:r>
        <w:rPr>
          <w:sz w:val="24"/>
        </w:rPr>
        <w:tab/>
        <w:t>проза</w:t>
      </w:r>
      <w:r>
        <w:rPr>
          <w:sz w:val="24"/>
        </w:rPr>
        <w:tab/>
        <w:t>о</w:t>
      </w:r>
      <w:r>
        <w:rPr>
          <w:sz w:val="24"/>
        </w:rPr>
        <w:tab/>
        <w:t>детях</w:t>
      </w:r>
      <w:r>
        <w:rPr>
          <w:sz w:val="24"/>
        </w:rPr>
        <w:tab/>
        <w:t>и</w:t>
      </w:r>
      <w:r>
        <w:rPr>
          <w:sz w:val="24"/>
        </w:rPr>
        <w:tab/>
        <w:t>подростках</w:t>
      </w:r>
      <w:r>
        <w:rPr>
          <w:sz w:val="24"/>
        </w:rPr>
        <w:tab/>
        <w:t>(два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5"/>
          <w:sz w:val="24"/>
        </w:rPr>
        <w:t xml:space="preserve"> </w:t>
      </w:r>
      <w:r>
        <w:rPr>
          <w:sz w:val="24"/>
        </w:rPr>
        <w:t>М.</w:t>
      </w:r>
      <w:r>
        <w:rPr>
          <w:spacing w:val="43"/>
          <w:sz w:val="24"/>
        </w:rPr>
        <w:t xml:space="preserve"> </w:t>
      </w:r>
      <w:r>
        <w:rPr>
          <w:sz w:val="24"/>
        </w:rPr>
        <w:t>Твен.</w:t>
      </w:r>
      <w:r>
        <w:rPr>
          <w:spacing w:val="48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Тома</w:t>
      </w:r>
      <w:r>
        <w:rPr>
          <w:spacing w:val="43"/>
          <w:sz w:val="24"/>
        </w:rPr>
        <w:t xml:space="preserve"> </w:t>
      </w:r>
      <w:r>
        <w:rPr>
          <w:sz w:val="24"/>
        </w:rPr>
        <w:t>Сойера»</w:t>
      </w:r>
      <w:r>
        <w:rPr>
          <w:spacing w:val="3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5"/>
          <w:sz w:val="24"/>
        </w:rPr>
        <w:t xml:space="preserve"> </w:t>
      </w:r>
      <w:r>
        <w:rPr>
          <w:sz w:val="24"/>
        </w:rPr>
        <w:t>Дж.</w:t>
      </w:r>
      <w:r>
        <w:rPr>
          <w:spacing w:val="47"/>
          <w:sz w:val="24"/>
        </w:rPr>
        <w:t xml:space="preserve"> </w:t>
      </w:r>
      <w:r>
        <w:rPr>
          <w:sz w:val="24"/>
        </w:rPr>
        <w:t>Лондон.</w:t>
      </w:r>
    </w:p>
    <w:p w:rsidR="00194B9B" w:rsidRDefault="00643C90">
      <w:pPr>
        <w:pStyle w:val="a3"/>
        <w:spacing w:line="276" w:lineRule="auto"/>
        <w:ind w:firstLine="0"/>
        <w:jc w:val="left"/>
      </w:pPr>
      <w:r>
        <w:t>«Сказание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Кише»;</w:t>
      </w:r>
      <w:r>
        <w:rPr>
          <w:spacing w:val="10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Брэдбери.</w:t>
      </w:r>
      <w:r>
        <w:rPr>
          <w:spacing w:val="10"/>
        </w:rPr>
        <w:t xml:space="preserve"> </w:t>
      </w:r>
      <w:r>
        <w:t>Рассказы.</w:t>
      </w:r>
      <w:r>
        <w:rPr>
          <w:spacing w:val="9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«Каникулы»,</w:t>
      </w:r>
      <w:r>
        <w:rPr>
          <w:spacing w:val="17"/>
        </w:rPr>
        <w:t xml:space="preserve"> </w:t>
      </w:r>
      <w:r>
        <w:t>«Звук</w:t>
      </w:r>
      <w:r>
        <w:rPr>
          <w:spacing w:val="10"/>
        </w:rPr>
        <w:t xml:space="preserve"> </w:t>
      </w:r>
      <w:r>
        <w:t>бегущих</w:t>
      </w:r>
      <w:r>
        <w:rPr>
          <w:spacing w:val="11"/>
        </w:rPr>
        <w:t xml:space="preserve"> </w:t>
      </w:r>
      <w:r>
        <w:t>ног»,</w:t>
      </w:r>
      <w:r>
        <w:rPr>
          <w:spacing w:val="14"/>
        </w:rPr>
        <w:t xml:space="preserve"> </w:t>
      </w:r>
      <w:r>
        <w:t>«Зелѐное</w:t>
      </w:r>
      <w:r>
        <w:rPr>
          <w:spacing w:val="-57"/>
        </w:rPr>
        <w:t xml:space="preserve"> </w:t>
      </w:r>
      <w:r>
        <w:t>утро»</w:t>
      </w:r>
      <w:r>
        <w:rPr>
          <w:spacing w:val="-9"/>
        </w:rPr>
        <w:t xml:space="preserve"> </w:t>
      </w:r>
      <w:r>
        <w:t>и другие.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</w:tabs>
        <w:spacing w:line="276" w:lineRule="auto"/>
        <w:ind w:left="227" w:right="226" w:firstLine="708"/>
        <w:rPr>
          <w:sz w:val="24"/>
        </w:rPr>
      </w:pPr>
      <w:r>
        <w:rPr>
          <w:sz w:val="24"/>
        </w:rPr>
        <w:t>Зарубежная</w:t>
      </w:r>
      <w:r>
        <w:rPr>
          <w:spacing w:val="18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проза</w:t>
      </w:r>
      <w:r>
        <w:rPr>
          <w:spacing w:val="22"/>
          <w:sz w:val="24"/>
        </w:rPr>
        <w:t xml:space="preserve"> </w:t>
      </w:r>
      <w:r>
        <w:rPr>
          <w:sz w:val="24"/>
        </w:rPr>
        <w:t>(два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1"/>
          <w:sz w:val="24"/>
        </w:rPr>
        <w:t xml:space="preserve"> </w:t>
      </w:r>
      <w:r>
        <w:rPr>
          <w:sz w:val="24"/>
        </w:rPr>
        <w:t>Р.Л.</w:t>
      </w:r>
      <w:r>
        <w:rPr>
          <w:spacing w:val="-57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1"/>
          <w:sz w:val="24"/>
        </w:rPr>
        <w:t xml:space="preserve"> </w:t>
      </w:r>
      <w:r>
        <w:rPr>
          <w:sz w:val="24"/>
        </w:rPr>
        <w:t>«Остров 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«Чѐрная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194B9B" w:rsidRDefault="00643C90">
      <w:pPr>
        <w:pStyle w:val="a5"/>
        <w:numPr>
          <w:ilvl w:val="3"/>
          <w:numId w:val="13"/>
        </w:numPr>
        <w:tabs>
          <w:tab w:val="left" w:pos="1837"/>
          <w:tab w:val="left" w:pos="3364"/>
          <w:tab w:val="left" w:pos="4256"/>
          <w:tab w:val="left" w:pos="4697"/>
          <w:tab w:val="left" w:pos="6063"/>
          <w:tab w:val="left" w:pos="7376"/>
          <w:tab w:val="left" w:pos="9107"/>
          <w:tab w:val="left" w:pos="9678"/>
        </w:tabs>
        <w:spacing w:line="276" w:lineRule="auto"/>
        <w:ind w:left="227" w:right="232" w:firstLine="708"/>
        <w:rPr>
          <w:sz w:val="24"/>
        </w:rPr>
      </w:pPr>
      <w:r>
        <w:rPr>
          <w:sz w:val="24"/>
        </w:rPr>
        <w:t>Зарубежная</w:t>
      </w:r>
      <w:r>
        <w:rPr>
          <w:sz w:val="24"/>
        </w:rPr>
        <w:tab/>
        <w:t>проза</w:t>
      </w:r>
      <w:r>
        <w:rPr>
          <w:sz w:val="24"/>
        </w:rPr>
        <w:tab/>
        <w:t>о</w:t>
      </w:r>
      <w:r>
        <w:rPr>
          <w:sz w:val="24"/>
        </w:rPr>
        <w:tab/>
        <w:t>животных</w:t>
      </w:r>
      <w:r>
        <w:rPr>
          <w:sz w:val="24"/>
        </w:rPr>
        <w:tab/>
        <w:t>(одно-два</w:t>
      </w:r>
      <w:r>
        <w:rPr>
          <w:sz w:val="24"/>
        </w:rPr>
        <w:tab/>
        <w:t>произве</w:t>
      </w:r>
      <w:r>
        <w:rPr>
          <w:sz w:val="24"/>
        </w:rPr>
        <w:t>дения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Э.</w:t>
      </w:r>
      <w:r>
        <w:rPr>
          <w:spacing w:val="24"/>
          <w:sz w:val="24"/>
        </w:rPr>
        <w:t xml:space="preserve"> </w:t>
      </w:r>
      <w:r>
        <w:rPr>
          <w:sz w:val="24"/>
        </w:rPr>
        <w:t>Сетон-Томпсон.</w:t>
      </w:r>
      <w:r>
        <w:rPr>
          <w:spacing w:val="28"/>
          <w:sz w:val="24"/>
        </w:rPr>
        <w:t xml:space="preserve"> </w:t>
      </w:r>
      <w:r>
        <w:rPr>
          <w:sz w:val="24"/>
        </w:rPr>
        <w:t>«Королевская</w:t>
      </w:r>
      <w:r>
        <w:rPr>
          <w:spacing w:val="25"/>
          <w:sz w:val="24"/>
        </w:rPr>
        <w:t xml:space="preserve"> </w:t>
      </w:r>
      <w:r>
        <w:rPr>
          <w:sz w:val="24"/>
        </w:rPr>
        <w:t>аналостанка»;</w:t>
      </w:r>
      <w:r>
        <w:rPr>
          <w:spacing w:val="26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Даррелл.</w:t>
      </w:r>
      <w:r>
        <w:rPr>
          <w:spacing w:val="31"/>
          <w:sz w:val="24"/>
        </w:rPr>
        <w:t xml:space="preserve"> </w:t>
      </w:r>
      <w:r>
        <w:rPr>
          <w:sz w:val="24"/>
        </w:rPr>
        <w:t>«Говорящий</w:t>
      </w:r>
      <w:r>
        <w:rPr>
          <w:spacing w:val="26"/>
          <w:sz w:val="24"/>
        </w:rPr>
        <w:t xml:space="preserve"> </w:t>
      </w:r>
      <w:r>
        <w:rPr>
          <w:sz w:val="24"/>
        </w:rPr>
        <w:t>свѐрток»;</w:t>
      </w:r>
      <w:r>
        <w:rPr>
          <w:spacing w:val="25"/>
          <w:sz w:val="24"/>
        </w:rPr>
        <w:t xml:space="preserve"> </w:t>
      </w:r>
      <w:r>
        <w:rPr>
          <w:sz w:val="24"/>
        </w:rPr>
        <w:t>Дж.</w:t>
      </w:r>
      <w:r>
        <w:rPr>
          <w:spacing w:val="27"/>
          <w:sz w:val="24"/>
        </w:rPr>
        <w:t xml:space="preserve"> </w:t>
      </w:r>
      <w:r>
        <w:rPr>
          <w:sz w:val="24"/>
        </w:rPr>
        <w:t>Лондон.</w:t>
      </w:r>
    </w:p>
    <w:p w:rsidR="00194B9B" w:rsidRDefault="00643C90">
      <w:pPr>
        <w:pStyle w:val="a3"/>
        <w:tabs>
          <w:tab w:val="left" w:pos="1681"/>
          <w:tab w:val="left" w:pos="3065"/>
          <w:tab w:val="left" w:pos="4135"/>
          <w:tab w:val="left" w:pos="5012"/>
          <w:tab w:val="left" w:pos="6657"/>
          <w:tab w:val="left" w:pos="8423"/>
        </w:tabs>
        <w:spacing w:line="276" w:lineRule="auto"/>
        <w:ind w:right="221" w:firstLine="0"/>
        <w:jc w:val="left"/>
      </w:pPr>
      <w:r>
        <w:t>«Белый</w:t>
      </w:r>
      <w:r>
        <w:tab/>
        <w:t>клык»;</w:t>
      </w:r>
      <w:r>
        <w:tab/>
        <w:t>Дж.</w:t>
      </w:r>
      <w:r>
        <w:tab/>
        <w:t>Р.</w:t>
      </w:r>
      <w:r>
        <w:tab/>
        <w:t>Киплинг.</w:t>
      </w:r>
      <w:r>
        <w:tab/>
        <w:t>«Маугли»,</w:t>
      </w:r>
      <w:r>
        <w:tab/>
        <w:t>«Рикки-Тикки-Тави»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1"/>
          <w:numId w:val="14"/>
        </w:numPr>
        <w:tabs>
          <w:tab w:val="left" w:pos="1477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1"/>
        <w:ind w:hanging="721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0"/>
        <w:ind w:hanging="721"/>
        <w:rPr>
          <w:sz w:val="24"/>
        </w:rPr>
      </w:pPr>
      <w:r>
        <w:rPr>
          <w:sz w:val="24"/>
        </w:rPr>
        <w:t>Фольклор.</w:t>
      </w:r>
    </w:p>
    <w:p w:rsidR="00194B9B" w:rsidRDefault="00643C90">
      <w:pPr>
        <w:pStyle w:val="a3"/>
        <w:spacing w:before="44"/>
        <w:ind w:left="936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9"/>
        </w:rPr>
        <w:t xml:space="preserve"> </w:t>
      </w:r>
      <w:r>
        <w:t>(не</w:t>
      </w:r>
      <w:r>
        <w:rPr>
          <w:spacing w:val="97"/>
        </w:rPr>
        <w:t xml:space="preserve"> </w:t>
      </w:r>
      <w:r>
        <w:t>менее</w:t>
      </w:r>
      <w:r>
        <w:rPr>
          <w:spacing w:val="99"/>
        </w:rPr>
        <w:t xml:space="preserve"> </w:t>
      </w:r>
      <w:r>
        <w:t>двух).</w:t>
      </w:r>
      <w:r>
        <w:rPr>
          <w:spacing w:val="99"/>
        </w:rPr>
        <w:t xml:space="preserve"> </w:t>
      </w:r>
      <w:r>
        <w:t>Например,</w:t>
      </w:r>
      <w:r>
        <w:rPr>
          <w:spacing w:val="104"/>
        </w:rPr>
        <w:t xml:space="preserve"> </w:t>
      </w:r>
      <w:r>
        <w:t>«Илья</w:t>
      </w:r>
      <w:r>
        <w:rPr>
          <w:spacing w:val="99"/>
        </w:rPr>
        <w:t xml:space="preserve"> </w:t>
      </w:r>
      <w:r>
        <w:t>Муромец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Соловей-разбойник»,</w:t>
      </w:r>
    </w:p>
    <w:p w:rsidR="00194B9B" w:rsidRDefault="00643C90">
      <w:pPr>
        <w:pStyle w:val="a3"/>
        <w:spacing w:before="40"/>
        <w:ind w:firstLine="0"/>
        <w:jc w:val="left"/>
      </w:pPr>
      <w:r>
        <w:t>«Садко».</w:t>
      </w:r>
    </w:p>
    <w:p w:rsidR="00194B9B" w:rsidRDefault="00643C90">
      <w:pPr>
        <w:pStyle w:val="a3"/>
        <w:spacing w:before="41" w:line="276" w:lineRule="auto"/>
        <w:ind w:right="234"/>
      </w:pPr>
      <w:r>
        <w:t xml:space="preserve">Народные  </w:t>
      </w:r>
      <w:r>
        <w:rPr>
          <w:spacing w:val="18"/>
        </w:rPr>
        <w:t xml:space="preserve"> </w:t>
      </w:r>
      <w:r>
        <w:t xml:space="preserve">песни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баллады   </w:t>
      </w:r>
      <w:r>
        <w:rPr>
          <w:spacing w:val="18"/>
        </w:rPr>
        <w:t xml:space="preserve"> </w:t>
      </w:r>
      <w:r>
        <w:t xml:space="preserve">народов   </w:t>
      </w:r>
      <w:r>
        <w:rPr>
          <w:spacing w:val="21"/>
        </w:rPr>
        <w:t xml:space="preserve"> </w:t>
      </w:r>
      <w:r>
        <w:t xml:space="preserve">России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мира   </w:t>
      </w:r>
      <w:r>
        <w:rPr>
          <w:spacing w:val="18"/>
        </w:rPr>
        <w:t xml:space="preserve"> </w:t>
      </w:r>
      <w:r>
        <w:t xml:space="preserve">(не   </w:t>
      </w:r>
      <w:r>
        <w:rPr>
          <w:spacing w:val="18"/>
        </w:rPr>
        <w:t xml:space="preserve"> </w:t>
      </w:r>
      <w:r>
        <w:t xml:space="preserve">менее   </w:t>
      </w:r>
      <w:r>
        <w:rPr>
          <w:spacing w:val="20"/>
        </w:rPr>
        <w:t xml:space="preserve"> </w:t>
      </w:r>
      <w:r>
        <w:t xml:space="preserve">трѐх   </w:t>
      </w:r>
      <w:r>
        <w:rPr>
          <w:spacing w:val="22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 xml:space="preserve">и       одной       баллады).       </w:t>
      </w:r>
      <w:r>
        <w:t>Например,        «Песнь       о       Роланде»       (фрагменты).  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3"/>
        <w:spacing w:before="41" w:line="276" w:lineRule="auto"/>
        <w:ind w:right="232"/>
      </w:pPr>
      <w:r>
        <w:t>«Повесть    временных    лет»    (не    менее    одного    фрагмента).    Например,     «Ска</w:t>
      </w:r>
      <w:r>
        <w:t>зание</w:t>
      </w:r>
      <w:r>
        <w:rPr>
          <w:spacing w:val="1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белгородском  </w:t>
      </w:r>
      <w:r>
        <w:rPr>
          <w:spacing w:val="53"/>
        </w:rPr>
        <w:t xml:space="preserve"> </w:t>
      </w:r>
      <w:r>
        <w:t xml:space="preserve">киселе»,    «Сказание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 xml:space="preserve">походе  </w:t>
      </w:r>
      <w:r>
        <w:rPr>
          <w:spacing w:val="52"/>
        </w:rPr>
        <w:t xml:space="preserve"> </w:t>
      </w:r>
      <w:r>
        <w:t xml:space="preserve">князя  </w:t>
      </w:r>
      <w:r>
        <w:rPr>
          <w:spacing w:val="52"/>
        </w:rPr>
        <w:t xml:space="preserve"> </w:t>
      </w:r>
      <w:r>
        <w:t xml:space="preserve">Олега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Царьград»,  </w:t>
      </w:r>
      <w:r>
        <w:rPr>
          <w:spacing w:val="2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1"/>
        <w:ind w:left="936" w:firstLine="0"/>
      </w:pPr>
      <w:r>
        <w:t>А.С.</w:t>
      </w:r>
      <w:r>
        <w:rPr>
          <w:spacing w:val="41"/>
        </w:rPr>
        <w:t xml:space="preserve"> </w:t>
      </w:r>
      <w:r>
        <w:t>Пушкин.</w:t>
      </w:r>
      <w:r>
        <w:rPr>
          <w:spacing w:val="41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трѐх).</w:t>
      </w:r>
      <w:r>
        <w:rPr>
          <w:spacing w:val="46"/>
        </w:rPr>
        <w:t xml:space="preserve"> </w:t>
      </w:r>
      <w:r>
        <w:t>«Песнь</w:t>
      </w:r>
      <w:r>
        <w:rPr>
          <w:spacing w:val="4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вещем</w:t>
      </w:r>
      <w:r>
        <w:rPr>
          <w:spacing w:val="40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42"/>
        </w:rPr>
        <w:t xml:space="preserve"> </w:t>
      </w:r>
      <w:r>
        <w:t>дорога»,</w:t>
      </w:r>
    </w:p>
    <w:p w:rsidR="00194B9B" w:rsidRDefault="00643C90">
      <w:pPr>
        <w:pStyle w:val="a3"/>
        <w:spacing w:before="40"/>
        <w:ind w:firstLine="0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rPr>
          <w:position w:val="1"/>
        </w:rPr>
        <w:t>«Дубровский».</w:t>
      </w:r>
    </w:p>
    <w:p w:rsidR="00194B9B" w:rsidRDefault="00643C90">
      <w:pPr>
        <w:pStyle w:val="a3"/>
        <w:spacing w:before="43" w:line="276" w:lineRule="auto"/>
        <w:ind w:left="936" w:right="252" w:firstLine="0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трѐх).</w:t>
      </w:r>
      <w:r>
        <w:rPr>
          <w:spacing w:val="-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пальмы»,</w:t>
      </w:r>
      <w:r>
        <w:rPr>
          <w:spacing w:val="-1"/>
        </w:rPr>
        <w:t xml:space="preserve"> </w:t>
      </w:r>
      <w:r>
        <w:t>«Листок», «Утѐс»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58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Кольцов.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rPr>
          <w:position w:val="1"/>
        </w:rPr>
        <w:t>«Косарь»,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line="274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1" w:line="278" w:lineRule="auto"/>
        <w:ind w:right="236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194B9B" w:rsidRDefault="00643C90">
      <w:pPr>
        <w:pStyle w:val="a3"/>
        <w:spacing w:line="276" w:lineRule="auto"/>
        <w:ind w:right="226"/>
      </w:pPr>
      <w:r>
        <w:t xml:space="preserve">А.А.   </w:t>
      </w:r>
      <w:r>
        <w:rPr>
          <w:spacing w:val="29"/>
        </w:rPr>
        <w:t xml:space="preserve"> </w:t>
      </w:r>
      <w:r>
        <w:t xml:space="preserve">Фет.    </w:t>
      </w:r>
      <w:r>
        <w:rPr>
          <w:spacing w:val="28"/>
        </w:rPr>
        <w:t xml:space="preserve"> </w:t>
      </w:r>
      <w:r>
        <w:t xml:space="preserve">Стихотворения    </w:t>
      </w:r>
      <w:r>
        <w:rPr>
          <w:spacing w:val="27"/>
        </w:rPr>
        <w:t xml:space="preserve"> </w:t>
      </w:r>
      <w:r>
        <w:t xml:space="preserve">(не    </w:t>
      </w:r>
      <w:r>
        <w:rPr>
          <w:spacing w:val="28"/>
        </w:rPr>
        <w:t xml:space="preserve"> </w:t>
      </w:r>
      <w:r>
        <w:t xml:space="preserve">менее    </w:t>
      </w:r>
      <w:r>
        <w:rPr>
          <w:spacing w:val="27"/>
        </w:rPr>
        <w:t xml:space="preserve"> </w:t>
      </w:r>
      <w:r>
        <w:t xml:space="preserve">двух).    </w:t>
      </w:r>
      <w:r>
        <w:rPr>
          <w:spacing w:val="33"/>
        </w:rPr>
        <w:t xml:space="preserve"> </w:t>
      </w:r>
      <w:r>
        <w:t xml:space="preserve">«Учись    </w:t>
      </w:r>
      <w:r>
        <w:rPr>
          <w:spacing w:val="28"/>
        </w:rPr>
        <w:t xml:space="preserve"> </w:t>
      </w:r>
      <w:r>
        <w:t xml:space="preserve">у    </w:t>
      </w:r>
      <w:r>
        <w:rPr>
          <w:spacing w:val="24"/>
        </w:rPr>
        <w:t xml:space="preserve"> </w:t>
      </w:r>
      <w:r>
        <w:t xml:space="preserve">них    </w:t>
      </w:r>
      <w:r>
        <w:rPr>
          <w:spacing w:val="37"/>
        </w:rPr>
        <w:t xml:space="preserve"> </w:t>
      </w:r>
      <w:r>
        <w:t xml:space="preserve">-    </w:t>
      </w:r>
      <w:r>
        <w:rPr>
          <w:spacing w:val="30"/>
        </w:rPr>
        <w:t xml:space="preserve"> </w:t>
      </w:r>
      <w:r>
        <w:rPr>
          <w:position w:val="1"/>
        </w:rPr>
        <w:t xml:space="preserve">у 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-58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194B9B" w:rsidRDefault="00643C90">
      <w:pPr>
        <w:pStyle w:val="a3"/>
        <w:spacing w:line="276" w:lineRule="auto"/>
        <w:ind w:left="936" w:right="6100" w:firstLine="0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4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194B9B" w:rsidRDefault="00643C90">
      <w:pPr>
        <w:pStyle w:val="a3"/>
        <w:spacing w:before="38" w:line="278" w:lineRule="auto"/>
        <w:ind w:right="234"/>
      </w:pPr>
      <w:r>
        <w:t>А.П. Чехов. Рассказы (три по выбору). Например, «Толстый и тонкий», «Хамелеон», «Смерть</w:t>
      </w:r>
      <w:r>
        <w:rPr>
          <w:spacing w:val="-57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 другие.</w:t>
      </w:r>
    </w:p>
    <w:p w:rsidR="00194B9B" w:rsidRDefault="00643C90">
      <w:pPr>
        <w:pStyle w:val="a3"/>
        <w:spacing w:line="272" w:lineRule="exact"/>
        <w:ind w:left="936" w:firstLine="0"/>
      </w:pPr>
      <w:r>
        <w:t>А.И.</w:t>
      </w:r>
      <w:r>
        <w:rPr>
          <w:spacing w:val="-5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</w:t>
      </w:r>
      <w:r>
        <w:rPr>
          <w:sz w:val="24"/>
        </w:rPr>
        <w:t>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  <w:tab w:val="left" w:pos="2390"/>
          <w:tab w:val="left" w:pos="3261"/>
          <w:tab w:val="left" w:pos="4146"/>
          <w:tab w:val="left" w:pos="5708"/>
          <w:tab w:val="left" w:pos="6797"/>
          <w:tab w:val="left" w:pos="8851"/>
          <w:tab w:val="left" w:pos="9969"/>
        </w:tabs>
        <w:spacing w:before="4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Стихотворения отечественных поэтов начала ХХ века 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14"/>
        </w:numPr>
        <w:tabs>
          <w:tab w:val="left" w:pos="1672"/>
          <w:tab w:val="left" w:pos="1837"/>
          <w:tab w:val="left" w:pos="3471"/>
          <w:tab w:val="left" w:pos="5536"/>
          <w:tab w:val="left" w:pos="8017"/>
          <w:tab w:val="left" w:pos="9471"/>
        </w:tabs>
        <w:spacing w:before="119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lastRenderedPageBreak/>
        <w:t>Стихотворения отечественных поэтов XX века (не менее четырѐх 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z w:val="24"/>
        </w:rPr>
        <w:tab/>
        <w:t>поэтов).</w:t>
      </w:r>
      <w:r>
        <w:rPr>
          <w:sz w:val="24"/>
        </w:rPr>
        <w:tab/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О.Ф.</w:t>
      </w:r>
      <w:r>
        <w:rPr>
          <w:sz w:val="24"/>
        </w:rPr>
        <w:tab/>
        <w:t>Берггольц,</w:t>
      </w:r>
      <w:r>
        <w:rPr>
          <w:spacing w:val="-58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 Окуджавы,</w:t>
      </w:r>
      <w:r>
        <w:rPr>
          <w:spacing w:val="-57"/>
          <w:sz w:val="24"/>
        </w:rPr>
        <w:t xml:space="preserve"> </w:t>
      </w:r>
      <w:r>
        <w:rPr>
          <w:sz w:val="24"/>
        </w:rPr>
        <w:t>Д.С.</w:t>
      </w:r>
      <w:r>
        <w:rPr>
          <w:spacing w:val="-2"/>
          <w:sz w:val="24"/>
        </w:rPr>
        <w:t xml:space="preserve"> </w:t>
      </w:r>
      <w:r>
        <w:rPr>
          <w:sz w:val="24"/>
        </w:rPr>
        <w:t>Самойлова.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  <w:tab w:val="left" w:pos="1988"/>
          <w:tab w:val="left" w:pos="3825"/>
          <w:tab w:val="left" w:pos="5168"/>
          <w:tab w:val="left" w:pos="6347"/>
          <w:tab w:val="left" w:pos="7937"/>
          <w:tab w:val="left" w:pos="9326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Проза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   писателей      конца      XX      -      начала      XXI      </w:t>
      </w:r>
      <w:r>
        <w:rPr>
          <w:sz w:val="24"/>
        </w:rPr>
        <w:t>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Васильев.</w:t>
      </w:r>
      <w:r>
        <w:rPr>
          <w:sz w:val="24"/>
        </w:rPr>
        <w:tab/>
        <w:t>«Экспонат</w:t>
      </w:r>
      <w:r>
        <w:rPr>
          <w:sz w:val="24"/>
        </w:rPr>
        <w:tab/>
        <w:t>№...»;</w:t>
      </w:r>
      <w:r>
        <w:rPr>
          <w:sz w:val="24"/>
        </w:rPr>
        <w:tab/>
        <w:t>Б.П.</w:t>
      </w:r>
      <w:r>
        <w:rPr>
          <w:sz w:val="24"/>
        </w:rPr>
        <w:tab/>
        <w:t>Екимов.</w:t>
      </w:r>
      <w:r>
        <w:rPr>
          <w:sz w:val="24"/>
        </w:rPr>
        <w:tab/>
        <w:t>«Ночь</w:t>
      </w:r>
      <w:r>
        <w:rPr>
          <w:sz w:val="24"/>
        </w:rPr>
        <w:tab/>
        <w:t>исцеления»,</w:t>
      </w:r>
      <w:r>
        <w:rPr>
          <w:spacing w:val="-58"/>
          <w:sz w:val="24"/>
        </w:rPr>
        <w:t xml:space="preserve"> </w:t>
      </w:r>
      <w:r>
        <w:rPr>
          <w:sz w:val="24"/>
        </w:rPr>
        <w:t>А.В. Жвалевский и Е.Б. Пастернак. «Правдивая история Деда Мороза» (глава «Очень страшный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 год»)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94B9B" w:rsidRDefault="00643C90">
      <w:pPr>
        <w:pStyle w:val="a3"/>
        <w:spacing w:before="2"/>
        <w:ind w:left="936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41"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     на     тему     взросления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 собака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Динго,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ервой любви»;</w:t>
      </w:r>
      <w:r>
        <w:rPr>
          <w:spacing w:val="-1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3"/>
          <w:sz w:val="24"/>
        </w:rPr>
        <w:t xml:space="preserve"> </w:t>
      </w:r>
      <w:r>
        <w:rPr>
          <w:sz w:val="24"/>
        </w:rPr>
        <w:t>«Самая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лѐгкая лодка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4"/>
          <w:sz w:val="24"/>
        </w:rPr>
        <w:t xml:space="preserve"> </w:t>
      </w:r>
      <w:r>
        <w:rPr>
          <w:sz w:val="24"/>
        </w:rPr>
        <w:t>А.В.</w:t>
      </w:r>
      <w:r>
        <w:rPr>
          <w:spacing w:val="44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Е.Б.</w:t>
      </w:r>
      <w:r>
        <w:rPr>
          <w:spacing w:val="44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47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4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6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45"/>
          <w:sz w:val="24"/>
        </w:rPr>
        <w:t xml:space="preserve"> </w:t>
      </w:r>
      <w:r>
        <w:rPr>
          <w:sz w:val="24"/>
        </w:rPr>
        <w:t>С.В.</w:t>
      </w:r>
      <w:r>
        <w:rPr>
          <w:spacing w:val="44"/>
          <w:sz w:val="24"/>
        </w:rPr>
        <w:t xml:space="preserve"> </w:t>
      </w:r>
      <w:r>
        <w:rPr>
          <w:sz w:val="24"/>
        </w:rPr>
        <w:t>Лукьяненко.</w:t>
      </w:r>
    </w:p>
    <w:p w:rsidR="00194B9B" w:rsidRDefault="00643C90">
      <w:pPr>
        <w:pStyle w:val="a3"/>
        <w:spacing w:line="275" w:lineRule="exact"/>
        <w:ind w:firstLine="0"/>
      </w:pPr>
      <w:r>
        <w:t>«Мальчик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Тьма»;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Ледерман.</w:t>
      </w:r>
      <w:r>
        <w:rPr>
          <w:spacing w:val="1"/>
        </w:rPr>
        <w:t xml:space="preserve"> </w:t>
      </w:r>
      <w:r>
        <w:t>«Календарь</w:t>
      </w:r>
      <w:r>
        <w:rPr>
          <w:spacing w:val="-3"/>
        </w:rPr>
        <w:t xml:space="preserve"> </w:t>
      </w:r>
      <w:r>
        <w:t>ма(й)я»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194B9B" w:rsidRDefault="00643C90">
      <w:pPr>
        <w:pStyle w:val="a3"/>
        <w:spacing w:before="43"/>
        <w:ind w:left="936" w:firstLine="0"/>
      </w:pPr>
      <w:r>
        <w:t>Стихотворения</w:t>
      </w:r>
      <w:r>
        <w:rPr>
          <w:spacing w:val="13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Карим.</w:t>
      </w:r>
      <w:r>
        <w:rPr>
          <w:spacing w:val="15"/>
        </w:rPr>
        <w:t xml:space="preserve"> </w:t>
      </w:r>
      <w:r>
        <w:t>«Бессмертие»</w:t>
      </w:r>
      <w:r>
        <w:rPr>
          <w:spacing w:val="11"/>
        </w:rPr>
        <w:t xml:space="preserve"> </w:t>
      </w:r>
      <w:r>
        <w:t>(фрагменты);</w:t>
      </w:r>
      <w:r>
        <w:rPr>
          <w:spacing w:val="14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Тукай.</w:t>
      </w:r>
    </w:p>
    <w:p w:rsidR="00194B9B" w:rsidRDefault="00643C90">
      <w:pPr>
        <w:pStyle w:val="a3"/>
        <w:tabs>
          <w:tab w:val="left" w:pos="1754"/>
          <w:tab w:val="left" w:pos="3277"/>
          <w:tab w:val="left" w:pos="5422"/>
          <w:tab w:val="left" w:pos="7044"/>
          <w:tab w:val="left" w:pos="8289"/>
          <w:tab w:val="left" w:pos="9671"/>
        </w:tabs>
        <w:spacing w:before="41" w:line="276" w:lineRule="auto"/>
        <w:ind w:right="229" w:firstLine="0"/>
      </w:pPr>
      <w:r>
        <w:t xml:space="preserve">«Родная деревня», «Книга»; К. Кулиев. «Когда на меня навалилась беда…», «Каким бы малым </w:t>
      </w:r>
      <w:r>
        <w:t>ни</w:t>
      </w:r>
      <w:r>
        <w:rPr>
          <w:spacing w:val="1"/>
        </w:rPr>
        <w:t xml:space="preserve"> </w:t>
      </w:r>
      <w:r>
        <w:t>был</w:t>
      </w:r>
      <w:r>
        <w:tab/>
        <w:t>мой</w:t>
      </w:r>
      <w:r>
        <w:tab/>
        <w:t>народ…»,</w:t>
      </w:r>
      <w:r>
        <w:tab/>
        <w:t>«Что</w:t>
      </w:r>
      <w:r>
        <w:tab/>
        <w:t>б</w:t>
      </w:r>
      <w:r>
        <w:tab/>
        <w:t>ни</w:t>
      </w:r>
      <w:r>
        <w:tab/>
      </w:r>
      <w:r>
        <w:rPr>
          <w:spacing w:val="-2"/>
        </w:rPr>
        <w:t>делалось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line="274" w:lineRule="exact"/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43"/>
        <w:ind w:left="1836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41"/>
        <w:ind w:left="1836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41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Произведения зарубежных писателей на тему взросления человека 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</w:t>
      </w:r>
      <w:r>
        <w:rPr>
          <w:sz w:val="24"/>
        </w:rPr>
        <w:t xml:space="preserve">имер,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Верн.      </w:t>
      </w:r>
      <w:r>
        <w:rPr>
          <w:spacing w:val="1"/>
          <w:sz w:val="24"/>
        </w:rPr>
        <w:t xml:space="preserve"> </w:t>
      </w:r>
      <w:r>
        <w:rPr>
          <w:sz w:val="24"/>
        </w:rPr>
        <w:t>«Дети        капитана        Гранта»        (главы        по     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  <w:tab w:val="left" w:pos="4124"/>
          <w:tab w:val="left" w:pos="6324"/>
          <w:tab w:val="left" w:pos="8406"/>
        </w:tabs>
        <w:spacing w:before="1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современных</w:t>
      </w:r>
      <w:r>
        <w:rPr>
          <w:sz w:val="24"/>
        </w:rPr>
        <w:tab/>
        <w:t>зарубежных</w:t>
      </w:r>
      <w:r>
        <w:rPr>
          <w:sz w:val="24"/>
        </w:rPr>
        <w:tab/>
        <w:t>писателей-фантастов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1"/>
          <w:sz w:val="24"/>
        </w:rPr>
        <w:t xml:space="preserve"> </w:t>
      </w:r>
      <w:r>
        <w:rPr>
          <w:sz w:val="24"/>
        </w:rPr>
        <w:t>Дж.    К.    Роулинг.    «Гарри    Поттер»    (главы    по    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194B9B" w:rsidRDefault="00643C90">
      <w:pPr>
        <w:pStyle w:val="a5"/>
        <w:numPr>
          <w:ilvl w:val="1"/>
          <w:numId w:val="14"/>
        </w:numPr>
        <w:tabs>
          <w:tab w:val="left" w:pos="1477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3"/>
        <w:spacing w:before="41" w:line="276" w:lineRule="auto"/>
        <w:ind w:right="229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Владимира</w:t>
      </w:r>
      <w:r>
        <w:rPr>
          <w:spacing w:val="1"/>
          <w:position w:val="1"/>
        </w:rPr>
        <w:t xml:space="preserve"> </w:t>
      </w:r>
      <w:r>
        <w:t>Мономах</w:t>
      </w:r>
      <w:r>
        <w:t>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1"/>
        <w:ind w:left="0" w:right="229" w:firstLine="0"/>
        <w:jc w:val="right"/>
      </w:pPr>
      <w:r>
        <w:t>А.С.</w:t>
      </w:r>
      <w:r>
        <w:rPr>
          <w:spacing w:val="-1"/>
        </w:rPr>
        <w:t xml:space="preserve"> </w:t>
      </w:r>
      <w:r>
        <w:t>Пушкин. 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четырѐх).</w:t>
      </w:r>
      <w:r>
        <w:rPr>
          <w:spacing w:val="-2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rPr>
          <w:position w:val="1"/>
        </w:rPr>
        <w:t>«Во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сибирских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руд…»,</w:t>
      </w:r>
    </w:p>
    <w:p w:rsidR="00194B9B" w:rsidRDefault="00643C90">
      <w:pPr>
        <w:pStyle w:val="a3"/>
        <w:tabs>
          <w:tab w:val="left" w:pos="1257"/>
          <w:tab w:val="left" w:pos="3082"/>
          <w:tab w:val="left" w:pos="4886"/>
          <w:tab w:val="left" w:pos="6116"/>
          <w:tab w:val="left" w:pos="7995"/>
          <w:tab w:val="left" w:pos="9362"/>
        </w:tabs>
        <w:spacing w:before="41"/>
        <w:ind w:left="0" w:right="236" w:firstLine="0"/>
        <w:jc w:val="right"/>
      </w:pPr>
      <w:r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194B9B" w:rsidRDefault="00643C90">
      <w:pPr>
        <w:pStyle w:val="a3"/>
        <w:spacing w:before="43" w:line="276" w:lineRule="auto"/>
        <w:ind w:right="233" w:firstLine="0"/>
      </w:pPr>
      <w:r>
        <w:t>«И.И.</w:t>
      </w:r>
      <w:r>
        <w:rPr>
          <w:spacing w:val="1"/>
        </w:rPr>
        <w:t xml:space="preserve"> </w:t>
      </w:r>
      <w:r>
        <w:t>Пущину»,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мгла…»,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«Полтава»</w:t>
      </w:r>
      <w:r>
        <w:rPr>
          <w:spacing w:val="-4"/>
        </w:rPr>
        <w:t xml:space="preserve"> </w:t>
      </w:r>
      <w:r>
        <w:t>(фрагмент) и</w:t>
      </w:r>
      <w:r>
        <w:rPr>
          <w:spacing w:val="-2"/>
        </w:rPr>
        <w:t xml:space="preserve"> </w:t>
      </w:r>
      <w:r>
        <w:t>другие.</w:t>
      </w:r>
    </w:p>
    <w:p w:rsidR="00194B9B" w:rsidRDefault="00643C90">
      <w:pPr>
        <w:pStyle w:val="a3"/>
        <w:spacing w:line="275" w:lineRule="exact"/>
        <w:ind w:left="0" w:right="244" w:firstLine="0"/>
        <w:jc w:val="right"/>
      </w:pP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четырѐх).</w:t>
      </w:r>
      <w:r>
        <w:rPr>
          <w:spacing w:val="2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«Узник»,</w:t>
      </w:r>
      <w:r>
        <w:rPr>
          <w:spacing w:val="8"/>
        </w:rPr>
        <w:t xml:space="preserve"> </w:t>
      </w:r>
      <w:r>
        <w:t>«Парус»,</w:t>
      </w:r>
      <w:r>
        <w:rPr>
          <w:spacing w:val="10"/>
        </w:rPr>
        <w:t xml:space="preserve"> </w:t>
      </w:r>
      <w:r>
        <w:t>«Тучи»,</w:t>
      </w:r>
    </w:p>
    <w:p w:rsidR="00194B9B" w:rsidRDefault="00643C90">
      <w:pPr>
        <w:pStyle w:val="a3"/>
        <w:spacing w:before="41"/>
        <w:ind w:left="0" w:right="241" w:firstLine="0"/>
        <w:jc w:val="right"/>
      </w:pPr>
      <w:r>
        <w:t>«Желанье»</w:t>
      </w:r>
      <w:r>
        <w:rPr>
          <w:spacing w:val="119"/>
        </w:rPr>
        <w:t xml:space="preserve"> </w:t>
      </w:r>
      <w:r>
        <w:t xml:space="preserve">(«Отворите  </w:t>
      </w:r>
      <w:r>
        <w:rPr>
          <w:spacing w:val="3"/>
        </w:rPr>
        <w:t xml:space="preserve"> </w:t>
      </w:r>
      <w:r>
        <w:t xml:space="preserve">мне  </w:t>
      </w:r>
      <w:r>
        <w:rPr>
          <w:spacing w:val="3"/>
        </w:rPr>
        <w:t xml:space="preserve"> </w:t>
      </w:r>
      <w:r>
        <w:t xml:space="preserve">темницу…»),  </w:t>
      </w:r>
      <w:r>
        <w:rPr>
          <w:spacing w:val="6"/>
        </w:rPr>
        <w:t xml:space="preserve"> </w:t>
      </w:r>
      <w:r>
        <w:t xml:space="preserve">«Когда  </w:t>
      </w:r>
      <w:r>
        <w:rPr>
          <w:spacing w:val="6"/>
        </w:rPr>
        <w:t xml:space="preserve"> </w:t>
      </w:r>
      <w:r>
        <w:t xml:space="preserve">волнуется  </w:t>
      </w:r>
      <w:r>
        <w:rPr>
          <w:spacing w:val="6"/>
        </w:rPr>
        <w:t xml:space="preserve"> </w:t>
      </w:r>
      <w:r>
        <w:t xml:space="preserve">желтеющая  </w:t>
      </w:r>
      <w:r>
        <w:rPr>
          <w:spacing w:val="4"/>
        </w:rPr>
        <w:t xml:space="preserve"> </w:t>
      </w:r>
      <w:r>
        <w:t xml:space="preserve">нива…»,  </w:t>
      </w:r>
      <w:r>
        <w:rPr>
          <w:spacing w:val="9"/>
        </w:rPr>
        <w:t xml:space="preserve"> </w:t>
      </w:r>
      <w:r>
        <w:t>«Ангел»,</w:t>
      </w:r>
    </w:p>
    <w:p w:rsidR="00194B9B" w:rsidRDefault="00643C90">
      <w:pPr>
        <w:pStyle w:val="a3"/>
        <w:spacing w:before="43" w:line="276" w:lineRule="auto"/>
        <w:ind w:firstLine="0"/>
        <w:jc w:val="left"/>
      </w:pPr>
      <w:r>
        <w:t>«Молитва» («В минуту жизни трудную…») и другие «Песня про царя Ивана Васильевича, молодого</w:t>
      </w:r>
      <w:r>
        <w:rPr>
          <w:spacing w:val="-57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1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4"/>
        <w:ind w:left="936" w:firstLine="0"/>
        <w:jc w:val="left"/>
      </w:pPr>
      <w:r>
        <w:t>И.С.</w:t>
      </w:r>
      <w:r>
        <w:rPr>
          <w:spacing w:val="6"/>
        </w:rPr>
        <w:t xml:space="preserve"> </w:t>
      </w:r>
      <w:r>
        <w:t>Тургенев.</w:t>
      </w:r>
      <w:r>
        <w:rPr>
          <w:spacing w:val="7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цикла</w:t>
      </w:r>
      <w:r>
        <w:rPr>
          <w:spacing w:val="8"/>
        </w:rPr>
        <w:t xml:space="preserve"> </w:t>
      </w:r>
      <w:r>
        <w:t>«Записки</w:t>
      </w:r>
      <w:r>
        <w:rPr>
          <w:spacing w:val="7"/>
        </w:rPr>
        <w:t xml:space="preserve"> </w:t>
      </w:r>
      <w:r>
        <w:t>охотника» (два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«Бирюк»,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firstLine="0"/>
        <w:jc w:val="left"/>
      </w:pPr>
      <w:r>
        <w:lastRenderedPageBreak/>
        <w:t>«Хорь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Калиныч»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56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прозе.</w:t>
      </w:r>
      <w:r>
        <w:rPr>
          <w:spacing w:val="56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«Русский</w:t>
      </w:r>
      <w:r>
        <w:rPr>
          <w:spacing w:val="58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«Воробей»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194B9B" w:rsidRDefault="00643C90">
      <w:pPr>
        <w:pStyle w:val="a3"/>
        <w:tabs>
          <w:tab w:val="left" w:pos="1747"/>
          <w:tab w:val="left" w:pos="3113"/>
          <w:tab w:val="left" w:pos="5023"/>
          <w:tab w:val="left" w:pos="5681"/>
          <w:tab w:val="left" w:pos="6623"/>
          <w:tab w:val="left" w:pos="7583"/>
          <w:tab w:val="left" w:pos="9035"/>
        </w:tabs>
        <w:spacing w:before="41" w:line="278" w:lineRule="auto"/>
        <w:ind w:right="228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</w:r>
      <w:r>
        <w:t>Например,</w:t>
      </w:r>
      <w:r>
        <w:tab/>
      </w:r>
      <w:r>
        <w:rPr>
          <w:spacing w:val="-1"/>
          <w:position w:val="1"/>
        </w:rPr>
        <w:t>«Размышления</w:t>
      </w:r>
      <w:r>
        <w:rPr>
          <w:spacing w:val="-57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4"/>
        </w:rPr>
        <w:t xml:space="preserve"> </w:t>
      </w:r>
      <w:r>
        <w:t>и другие.</w:t>
      </w:r>
    </w:p>
    <w:p w:rsidR="00194B9B" w:rsidRDefault="00643C90">
      <w:pPr>
        <w:pStyle w:val="a3"/>
        <w:tabs>
          <w:tab w:val="left" w:pos="1938"/>
          <w:tab w:val="left" w:pos="2914"/>
          <w:tab w:val="left" w:pos="4208"/>
          <w:tab w:val="left" w:pos="4901"/>
          <w:tab w:val="left" w:pos="5679"/>
          <w:tab w:val="left" w:pos="6433"/>
          <w:tab w:val="left" w:pos="7534"/>
          <w:tab w:val="left" w:pos="8272"/>
          <w:tab w:val="left" w:pos="9004"/>
          <w:tab w:val="left" w:pos="9728"/>
        </w:tabs>
        <w:spacing w:line="276" w:lineRule="auto"/>
        <w:ind w:right="229"/>
        <w:jc w:val="left"/>
      </w:pPr>
      <w:r>
        <w:t>Поэзия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века.</w:t>
      </w:r>
      <w:r>
        <w:tab/>
        <w:t>Ф.И.</w:t>
      </w:r>
      <w:r>
        <w:tab/>
        <w:t>Тютчев,</w:t>
      </w:r>
      <w:r>
        <w:tab/>
        <w:t>А.А.</w:t>
      </w:r>
      <w:r>
        <w:tab/>
        <w:t>Фет,</w:t>
      </w:r>
      <w:r>
        <w:tab/>
        <w:t>А.К.</w:t>
      </w:r>
      <w:r>
        <w:tab/>
      </w:r>
      <w:r>
        <w:rPr>
          <w:spacing w:val="-1"/>
        </w:rPr>
        <w:t>Толстой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194B9B" w:rsidRDefault="00643C90">
      <w:pPr>
        <w:pStyle w:val="a3"/>
        <w:spacing w:line="278" w:lineRule="auto"/>
        <w:jc w:val="left"/>
      </w:pPr>
      <w:r>
        <w:t>М.Е.</w:t>
      </w:r>
      <w:r>
        <w:rPr>
          <w:spacing w:val="-1"/>
        </w:rPr>
        <w:t xml:space="preserve"> </w:t>
      </w:r>
      <w:r>
        <w:t>Салтыков-Щедрин. Сказки</w:t>
      </w:r>
      <w:r>
        <w:rPr>
          <w:spacing w:val="1"/>
        </w:rPr>
        <w:t xml:space="preserve"> </w:t>
      </w:r>
      <w:r>
        <w:t>(две</w:t>
      </w:r>
      <w:r>
        <w:rPr>
          <w:spacing w:val="-2"/>
        </w:rPr>
        <w:t xml:space="preserve"> </w:t>
      </w:r>
      <w:r>
        <w:t>по выбору). Например,</w:t>
      </w:r>
      <w:r>
        <w:rPr>
          <w:spacing w:val="8"/>
        </w:rPr>
        <w:t xml:space="preserve"> </w:t>
      </w:r>
      <w:r>
        <w:rPr>
          <w:position w:val="1"/>
        </w:rPr>
        <w:t>«Повесть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том, как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один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мужик</w:t>
      </w:r>
      <w:r>
        <w:rPr>
          <w:spacing w:val="-57"/>
          <w:position w:val="1"/>
        </w:rPr>
        <w:t xml:space="preserve"> </w:t>
      </w:r>
      <w:r>
        <w:t>двух 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6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5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276" w:lineRule="auto"/>
        <w:ind w:right="241"/>
        <w:jc w:val="left"/>
      </w:pPr>
      <w:r>
        <w:t>Произведения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писателей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тему</w:t>
      </w:r>
      <w:r>
        <w:rPr>
          <w:spacing w:val="10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А.К.</w:t>
      </w:r>
      <w:r>
        <w:rPr>
          <w:spacing w:val="2"/>
        </w:rPr>
        <w:t xml:space="preserve"> </w:t>
      </w:r>
      <w:r>
        <w:t>Толстого, Р.</w:t>
      </w:r>
      <w:r>
        <w:rPr>
          <w:spacing w:val="-1"/>
        </w:rPr>
        <w:t xml:space="preserve"> </w:t>
      </w:r>
      <w:r>
        <w:t>Сабатини,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33"/>
        <w:ind w:left="936" w:firstLine="0"/>
        <w:jc w:val="left"/>
      </w:pPr>
      <w:r>
        <w:t>А.П.</w:t>
      </w:r>
      <w:r>
        <w:rPr>
          <w:spacing w:val="-3"/>
        </w:rPr>
        <w:t xml:space="preserve"> </w:t>
      </w:r>
      <w:r>
        <w:t>Чехов.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6"/>
        </w:rPr>
        <w:t xml:space="preserve"> </w:t>
      </w:r>
      <w:r>
        <w:rPr>
          <w:position w:val="1"/>
        </w:rPr>
        <w:t>«Злоумышленник»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другие.</w:t>
      </w:r>
    </w:p>
    <w:p w:rsidR="00194B9B" w:rsidRDefault="00643C90">
      <w:pPr>
        <w:pStyle w:val="a3"/>
        <w:spacing w:before="41" w:line="276" w:lineRule="auto"/>
        <w:jc w:val="left"/>
      </w:pPr>
      <w:r>
        <w:t>М.</w:t>
      </w:r>
      <w:r>
        <w:rPr>
          <w:spacing w:val="56"/>
        </w:rPr>
        <w:t xml:space="preserve"> </w:t>
      </w:r>
      <w:r>
        <w:t>Горький.</w:t>
      </w:r>
      <w:r>
        <w:rPr>
          <w:spacing w:val="58"/>
        </w:rPr>
        <w:t xml:space="preserve"> </w:t>
      </w:r>
      <w:r>
        <w:t>Ранние</w:t>
      </w:r>
      <w:r>
        <w:rPr>
          <w:spacing w:val="53"/>
        </w:rPr>
        <w:t xml:space="preserve"> </w:t>
      </w:r>
      <w:r>
        <w:t>рассказы</w:t>
      </w:r>
      <w:r>
        <w:rPr>
          <w:spacing w:val="56"/>
        </w:rPr>
        <w:t xml:space="preserve"> </w:t>
      </w:r>
      <w:r>
        <w:t>(одно</w:t>
      </w:r>
      <w:r>
        <w:rPr>
          <w:spacing w:val="57"/>
        </w:rPr>
        <w:t xml:space="preserve"> </w:t>
      </w:r>
      <w:r>
        <w:t>произведение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Сатирические</w:t>
      </w:r>
      <w:r>
        <w:rPr>
          <w:spacing w:val="41"/>
        </w:rPr>
        <w:t xml:space="preserve"> </w:t>
      </w:r>
      <w:r>
        <w:t>произведения</w:t>
      </w:r>
      <w:r>
        <w:rPr>
          <w:spacing w:val="101"/>
        </w:rPr>
        <w:t xml:space="preserve"> </w:t>
      </w:r>
      <w:r>
        <w:t>отечественных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зарубежных</w:t>
      </w:r>
      <w:r>
        <w:rPr>
          <w:spacing w:val="103"/>
        </w:rPr>
        <w:t xml:space="preserve"> </w:t>
      </w:r>
      <w:r>
        <w:t>писателей</w:t>
      </w:r>
      <w:r>
        <w:rPr>
          <w:spacing w:val="111"/>
        </w:rPr>
        <w:t xml:space="preserve"> </w:t>
      </w:r>
      <w:r>
        <w:t>(не</w:t>
      </w:r>
      <w:r>
        <w:rPr>
          <w:spacing w:val="100"/>
        </w:rPr>
        <w:t xml:space="preserve"> </w:t>
      </w:r>
      <w:r>
        <w:t>менее</w:t>
      </w:r>
      <w:r>
        <w:rPr>
          <w:spacing w:val="103"/>
        </w:rPr>
        <w:t xml:space="preserve"> </w:t>
      </w:r>
      <w:r>
        <w:t>двух).</w:t>
      </w:r>
    </w:p>
    <w:p w:rsidR="00194B9B" w:rsidRDefault="00643C90">
      <w:pPr>
        <w:pStyle w:val="a3"/>
        <w:spacing w:before="41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Зощенко,</w:t>
      </w:r>
      <w:r>
        <w:rPr>
          <w:spacing w:val="-3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6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before="41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А.С.</w:t>
      </w:r>
      <w:r>
        <w:rPr>
          <w:spacing w:val="22"/>
        </w:rPr>
        <w:t xml:space="preserve"> </w:t>
      </w:r>
      <w:r>
        <w:t>Грин.</w:t>
      </w:r>
      <w:r>
        <w:rPr>
          <w:spacing w:val="21"/>
        </w:rPr>
        <w:t xml:space="preserve"> </w:t>
      </w:r>
      <w:r>
        <w:t>Повести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(одно</w:t>
      </w:r>
      <w:r>
        <w:rPr>
          <w:spacing w:val="22"/>
        </w:rPr>
        <w:t xml:space="preserve"> </w:t>
      </w:r>
      <w:r>
        <w:t>произведение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«Алые</w:t>
      </w:r>
      <w:r>
        <w:rPr>
          <w:spacing w:val="21"/>
        </w:rPr>
        <w:t xml:space="preserve"> </w:t>
      </w:r>
      <w:r>
        <w:t>паруса»,</w:t>
      </w:r>
    </w:p>
    <w:p w:rsidR="00194B9B" w:rsidRDefault="00643C90">
      <w:pPr>
        <w:pStyle w:val="a3"/>
        <w:spacing w:before="40"/>
        <w:ind w:firstLine="0"/>
        <w:jc w:val="left"/>
      </w:pPr>
      <w:r>
        <w:t>«Зелѐная</w:t>
      </w:r>
      <w:r>
        <w:rPr>
          <w:spacing w:val="-1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before="44" w:line="276" w:lineRule="auto"/>
        <w:ind w:right="233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реальности      </w:t>
      </w:r>
      <w:r>
        <w:rPr>
          <w:spacing w:val="1"/>
        </w:rPr>
        <w:t xml:space="preserve"> </w:t>
      </w:r>
      <w:r>
        <w:t xml:space="preserve">(два-три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выбору).      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1"/>
        </w:rPr>
        <w:t xml:space="preserve"> </w:t>
      </w:r>
      <w:r>
        <w:t>стихотворения        А.А.   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278" w:lineRule="auto"/>
        <w:ind w:right="236"/>
      </w:pPr>
      <w:r>
        <w:t xml:space="preserve">В.В. </w:t>
      </w:r>
      <w:r>
        <w:t>Маяковский. Стихотворения (одно по выбору). Например, «Необычайное 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-2"/>
        </w:rPr>
        <w:t xml:space="preserve"> </w:t>
      </w:r>
      <w:r>
        <w:t>с Владимиром Маяковским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даче»,</w:t>
      </w:r>
      <w:r>
        <w:rPr>
          <w:spacing w:val="5"/>
        </w:rPr>
        <w:t xml:space="preserve"> </w:t>
      </w:r>
      <w:r>
        <w:t>«Хорошее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276" w:lineRule="auto"/>
        <w:ind w:right="237"/>
      </w:pPr>
      <w:r>
        <w:t>А.П. Платонов. Рассказы (один по выбору). Например, «Юшка», «Неизвестный цветок» и</w:t>
      </w:r>
      <w:r>
        <w:rPr>
          <w:spacing w:val="1"/>
        </w:rPr>
        <w:t xml:space="preserve"> </w:t>
      </w:r>
      <w:r>
        <w:t>другие</w:t>
      </w:r>
      <w:r>
        <w:t>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37"/>
        <w:ind w:left="1836" w:hanging="90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28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8"/>
          <w:sz w:val="24"/>
        </w:rPr>
        <w:t xml:space="preserve"> </w:t>
      </w:r>
      <w:r>
        <w:rPr>
          <w:sz w:val="24"/>
        </w:rPr>
        <w:t>(один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3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35"/>
          <w:sz w:val="24"/>
        </w:rPr>
        <w:t xml:space="preserve"> </w:t>
      </w:r>
      <w:r>
        <w:rPr>
          <w:sz w:val="24"/>
        </w:rPr>
        <w:t>«Стенька</w:t>
      </w:r>
      <w:r>
        <w:rPr>
          <w:spacing w:val="28"/>
          <w:sz w:val="24"/>
        </w:rPr>
        <w:t xml:space="preserve"> </w:t>
      </w:r>
      <w:r>
        <w:rPr>
          <w:sz w:val="24"/>
        </w:rPr>
        <w:t>Разин»,</w:t>
      </w:r>
    </w:p>
    <w:p w:rsidR="00194B9B" w:rsidRDefault="00643C90">
      <w:pPr>
        <w:pStyle w:val="a3"/>
        <w:spacing w:before="41"/>
        <w:ind w:firstLine="0"/>
      </w:pPr>
      <w:r>
        <w:t>«Критики»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4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XX-XXI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М.И.       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 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Ю.Д. Левитанского и другие.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  <w:tab w:val="left" w:pos="1840"/>
          <w:tab w:val="left" w:pos="3471"/>
          <w:tab w:val="left" w:pos="5580"/>
          <w:tab w:val="left" w:pos="8000"/>
          <w:tab w:val="left" w:pos="9497"/>
        </w:tabs>
        <w:spacing w:before="1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Произведения отечественных прозаиков второй половины XX - начала XXI века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z w:val="24"/>
        </w:rPr>
        <w:tab/>
        <w:t>двух).</w:t>
      </w:r>
      <w:r>
        <w:rPr>
          <w:sz w:val="24"/>
        </w:rPr>
        <w:tab/>
        <w:t>Например,</w:t>
      </w:r>
      <w:r>
        <w:rPr>
          <w:sz w:val="24"/>
        </w:rPr>
        <w:tab/>
        <w:t>произведения</w:t>
      </w:r>
      <w:r>
        <w:rPr>
          <w:sz w:val="24"/>
        </w:rPr>
        <w:tab/>
        <w:t>Ф.А.</w:t>
      </w:r>
      <w:r>
        <w:rPr>
          <w:sz w:val="24"/>
        </w:rPr>
        <w:tab/>
        <w:t>Абрамова,</w:t>
      </w:r>
      <w:r>
        <w:rPr>
          <w:spacing w:val="-58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 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194B9B" w:rsidRDefault="00643C90">
      <w:pPr>
        <w:pStyle w:val="a5"/>
        <w:numPr>
          <w:ilvl w:val="3"/>
          <w:numId w:val="14"/>
        </w:numPr>
        <w:tabs>
          <w:tab w:val="left" w:pos="1837"/>
        </w:tabs>
        <w:spacing w:before="1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Тема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      становления       человека,      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     жизненного     пути      (не     менее     двух      произведений     современных     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    зар</w:t>
      </w:r>
      <w:r>
        <w:rPr>
          <w:sz w:val="24"/>
        </w:rPr>
        <w:t>убежных     писателей).     Например,     Л.Л.     Волкова.     «Всем     выйти     из  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Т.В.   </w:t>
      </w:r>
      <w:r>
        <w:rPr>
          <w:spacing w:val="1"/>
          <w:sz w:val="24"/>
        </w:rPr>
        <w:t xml:space="preserve"> </w:t>
      </w:r>
      <w:r>
        <w:rPr>
          <w:sz w:val="24"/>
        </w:rPr>
        <w:t>Михеева.     «Лѐгкие     горы»,     У.     Старк.     «Умеешь     ли     ты     свистеть,     Йоханна?»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94B9B" w:rsidRDefault="00643C90">
      <w:pPr>
        <w:pStyle w:val="a5"/>
        <w:numPr>
          <w:ilvl w:val="2"/>
          <w:numId w:val="14"/>
        </w:numPr>
        <w:tabs>
          <w:tab w:val="left" w:pos="1657"/>
        </w:tabs>
        <w:spacing w:line="276" w:lineRule="exact"/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М.</w:t>
      </w:r>
      <w:r>
        <w:rPr>
          <w:spacing w:val="-4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Сервантес</w:t>
      </w:r>
      <w:r>
        <w:rPr>
          <w:spacing w:val="-4"/>
        </w:rPr>
        <w:t xml:space="preserve"> </w:t>
      </w:r>
      <w:r>
        <w:t>Сааведра.</w:t>
      </w:r>
      <w:r>
        <w:rPr>
          <w:spacing w:val="-2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«Хитроумный</w:t>
      </w:r>
      <w:r>
        <w:rPr>
          <w:spacing w:val="-2"/>
        </w:rPr>
        <w:t xml:space="preserve"> </w:t>
      </w:r>
      <w:r>
        <w:t>идальго</w:t>
      </w:r>
      <w:r>
        <w:rPr>
          <w:spacing w:val="-3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rPr>
          <w:position w:val="1"/>
        </w:rPr>
        <w:t>Кихот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(главы).</w:t>
      </w:r>
    </w:p>
    <w:p w:rsidR="00194B9B" w:rsidRDefault="00643C90">
      <w:pPr>
        <w:pStyle w:val="a3"/>
        <w:tabs>
          <w:tab w:val="left" w:pos="2538"/>
          <w:tab w:val="left" w:pos="4340"/>
          <w:tab w:val="left" w:pos="5729"/>
          <w:tab w:val="left" w:pos="7535"/>
          <w:tab w:val="left" w:pos="8180"/>
          <w:tab w:val="left" w:pos="9473"/>
        </w:tabs>
        <w:spacing w:before="41" w:line="278" w:lineRule="auto"/>
        <w:ind w:right="234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 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194B9B" w:rsidRDefault="00194B9B">
      <w:pPr>
        <w:spacing w:line="272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15"/>
        </w:numPr>
        <w:tabs>
          <w:tab w:val="left" w:pos="1477"/>
        </w:tabs>
        <w:spacing w:before="119"/>
        <w:ind w:hanging="54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4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3"/>
        <w:spacing w:before="41" w:line="276" w:lineRule="auto"/>
        <w:ind w:right="231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3"/>
        <w:ind w:left="936" w:firstLine="0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«Недоросль».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0"/>
        <w:ind w:left="936" w:firstLine="0"/>
      </w:pPr>
      <w:r>
        <w:t>А.С.</w:t>
      </w:r>
      <w:r>
        <w:rPr>
          <w:spacing w:val="24"/>
        </w:rPr>
        <w:t xml:space="preserve"> </w:t>
      </w:r>
      <w:r>
        <w:t>Пушкин.</w:t>
      </w:r>
      <w:r>
        <w:rPr>
          <w:spacing w:val="26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4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«К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другие</w:t>
      </w:r>
    </w:p>
    <w:p w:rsidR="00194B9B" w:rsidRDefault="00643C90">
      <w:pPr>
        <w:pStyle w:val="a3"/>
        <w:spacing w:before="43" w:line="276" w:lineRule="auto"/>
        <w:ind w:right="234" w:firstLine="0"/>
      </w:pPr>
      <w:r>
        <w:t>«Маленькие трагедии» (одна пьеса по выбору). Например, «Моцарт и Сальери», «Каменный гость».</w:t>
      </w:r>
      <w:r>
        <w:rPr>
          <w:spacing w:val="1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«Капитанская дочка».</w:t>
      </w:r>
    </w:p>
    <w:p w:rsidR="00194B9B" w:rsidRDefault="00643C90">
      <w:pPr>
        <w:pStyle w:val="a3"/>
        <w:spacing w:line="276" w:lineRule="auto"/>
        <w:ind w:right="228"/>
      </w:pPr>
      <w:r>
        <w:t xml:space="preserve">М.Ю.    Лермонтов.    Стихотворения    (не    менее    двух).    Например,     </w:t>
      </w:r>
      <w:r>
        <w:rPr>
          <w:position w:val="1"/>
        </w:rPr>
        <w:t>«Я    не    хочу,</w:t>
      </w:r>
      <w:r>
        <w:rPr>
          <w:spacing w:val="1"/>
          <w:position w:val="1"/>
        </w:rPr>
        <w:t xml:space="preserve"> </w:t>
      </w:r>
      <w:r>
        <w:t xml:space="preserve">чтоб    </w:t>
      </w:r>
      <w:r>
        <w:rPr>
          <w:spacing w:val="17"/>
        </w:rPr>
        <w:t xml:space="preserve"> </w:t>
      </w:r>
      <w:r>
        <w:t xml:space="preserve">свет     </w:t>
      </w:r>
      <w:r>
        <w:rPr>
          <w:spacing w:val="21"/>
        </w:rPr>
        <w:t xml:space="preserve"> </w:t>
      </w:r>
      <w:r>
        <w:t xml:space="preserve">узнал…»,     </w:t>
      </w:r>
      <w:r>
        <w:rPr>
          <w:spacing w:val="21"/>
        </w:rPr>
        <w:t xml:space="preserve"> </w:t>
      </w:r>
      <w:r>
        <w:t xml:space="preserve">«Из-под     </w:t>
      </w:r>
      <w:r>
        <w:rPr>
          <w:spacing w:val="16"/>
        </w:rPr>
        <w:t xml:space="preserve"> </w:t>
      </w:r>
      <w:r>
        <w:t xml:space="preserve">таинственной,     </w:t>
      </w:r>
      <w:r>
        <w:rPr>
          <w:spacing w:val="13"/>
        </w:rPr>
        <w:t xml:space="preserve"> </w:t>
      </w:r>
      <w:r>
        <w:t xml:space="preserve">холодной     </w:t>
      </w:r>
      <w:r>
        <w:rPr>
          <w:spacing w:val="18"/>
        </w:rPr>
        <w:t xml:space="preserve"> </w:t>
      </w:r>
      <w:r>
        <w:t xml:space="preserve">полумаски…»,     </w:t>
      </w:r>
      <w:r>
        <w:rPr>
          <w:spacing w:val="20"/>
        </w:rPr>
        <w:t xml:space="preserve"> </w:t>
      </w:r>
      <w:r>
        <w:t>«Нищий»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194B9B" w:rsidRDefault="00643C90">
      <w:pPr>
        <w:pStyle w:val="a3"/>
        <w:ind w:left="936" w:firstLine="0"/>
      </w:pPr>
      <w:r>
        <w:t>Н.</w:t>
      </w:r>
      <w:r>
        <w:t>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«Ревизор».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194B9B" w:rsidRDefault="00643C90">
      <w:pPr>
        <w:pStyle w:val="a3"/>
        <w:tabs>
          <w:tab w:val="left" w:pos="1857"/>
          <w:tab w:val="left" w:pos="3636"/>
          <w:tab w:val="left" w:pos="4910"/>
          <w:tab w:val="left" w:pos="6042"/>
          <w:tab w:val="left" w:pos="7184"/>
          <w:tab w:val="left" w:pos="8201"/>
          <w:tab w:val="left" w:pos="9170"/>
        </w:tabs>
        <w:spacing w:before="44" w:line="276" w:lineRule="auto"/>
        <w:ind w:right="23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194B9B" w:rsidRDefault="00643C90">
      <w:pPr>
        <w:pStyle w:val="a3"/>
        <w:spacing w:line="276" w:lineRule="auto"/>
        <w:jc w:val="left"/>
      </w:pPr>
      <w:r>
        <w:t>Л.Н.</w:t>
      </w:r>
      <w:r>
        <w:rPr>
          <w:spacing w:val="8"/>
        </w:rPr>
        <w:t xml:space="preserve"> </w:t>
      </w:r>
      <w:r>
        <w:t>Толстой.</w:t>
      </w:r>
      <w:r>
        <w:rPr>
          <w:spacing w:val="9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(одно</w:t>
      </w:r>
      <w:r>
        <w:rPr>
          <w:spacing w:val="9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«Отрочество»</w:t>
      </w:r>
      <w:r>
        <w:rPr>
          <w:spacing w:val="-57"/>
        </w:rPr>
        <w:t xml:space="preserve"> </w:t>
      </w:r>
      <w:r>
        <w:t>(главы).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1" w:line="276" w:lineRule="auto"/>
        <w:ind w:right="234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Шмелѐва,</w:t>
      </w:r>
      <w:r>
        <w:rPr>
          <w:spacing w:val="-3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Осоргина, В.В.</w:t>
      </w:r>
      <w:r>
        <w:rPr>
          <w:spacing w:val="-1"/>
        </w:rPr>
        <w:t xml:space="preserve"> </w:t>
      </w:r>
      <w:r>
        <w:t>Набокова,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Аверченко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94B9B" w:rsidRDefault="00643C90">
      <w:pPr>
        <w:pStyle w:val="a3"/>
        <w:tabs>
          <w:tab w:val="left" w:pos="1427"/>
          <w:tab w:val="left" w:pos="3272"/>
          <w:tab w:val="left" w:pos="5316"/>
          <w:tab w:val="left" w:pos="7777"/>
          <w:tab w:val="left" w:pos="9168"/>
        </w:tabs>
        <w:spacing w:line="276" w:lineRule="auto"/>
        <w:ind w:right="232"/>
      </w:pPr>
      <w:r>
        <w:t>Поэзия первой половины ХХ века (не менее трѐх стихотворений на тему «Человек и эпоха»</w:t>
      </w:r>
      <w:r>
        <w:rPr>
          <w:spacing w:val="1"/>
        </w:rPr>
        <w:t xml:space="preserve"> </w:t>
      </w:r>
      <w:r>
        <w:t>по</w:t>
      </w:r>
      <w:r>
        <w:tab/>
        <w:t>выбору).</w:t>
      </w:r>
      <w:r>
        <w:tab/>
        <w:t>Например,</w:t>
      </w:r>
      <w:r>
        <w:tab/>
        <w:t>стихотворения</w:t>
      </w:r>
      <w:r>
        <w:tab/>
        <w:t>В.В.</w:t>
      </w:r>
      <w:r>
        <w:tab/>
        <w:t>Маяковского,</w:t>
      </w:r>
      <w:r>
        <w:rPr>
          <w:spacing w:val="-58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 О.Э.</w:t>
      </w:r>
      <w:r>
        <w:rPr>
          <w:spacing w:val="-2"/>
        </w:rPr>
        <w:t xml:space="preserve"> </w:t>
      </w:r>
      <w:r>
        <w:t>Мандельштама, 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другие.</w:t>
      </w:r>
    </w:p>
    <w:p w:rsidR="00194B9B" w:rsidRDefault="00643C90">
      <w:pPr>
        <w:pStyle w:val="a3"/>
        <w:spacing w:line="276" w:lineRule="auto"/>
        <w:ind w:right="224"/>
      </w:pPr>
      <w:r>
        <w:t xml:space="preserve">М.А.    </w:t>
      </w:r>
      <w:r>
        <w:rPr>
          <w:spacing w:val="1"/>
        </w:rPr>
        <w:t xml:space="preserve"> </w:t>
      </w:r>
      <w:r>
        <w:t xml:space="preserve">Булгаков     </w:t>
      </w:r>
      <w:r>
        <w:t xml:space="preserve"> (одна      повесть      по     выбору).      Например,      «Собачье      сердце»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1"/>
        <w:ind w:left="936" w:firstLine="0"/>
      </w:pPr>
      <w:r>
        <w:t>А.Т.</w:t>
      </w:r>
      <w:r>
        <w:rPr>
          <w:spacing w:val="-2"/>
        </w:rPr>
        <w:t xml:space="preserve"> </w:t>
      </w:r>
      <w:r>
        <w:t>Твардовский.</w:t>
      </w:r>
      <w:r>
        <w:rPr>
          <w:spacing w:val="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«Василий Тѐркин»</w:t>
      </w:r>
      <w:r>
        <w:rPr>
          <w:spacing w:val="-5"/>
        </w:rPr>
        <w:t xml:space="preserve"> </w:t>
      </w:r>
      <w:r>
        <w:t>(главы</w:t>
      </w:r>
      <w:r>
        <w:rPr>
          <w:spacing w:val="3"/>
        </w:rPr>
        <w:t xml:space="preserve"> </w:t>
      </w:r>
      <w:r>
        <w:t>«Переправа»,</w:t>
      </w:r>
      <w:r>
        <w:rPr>
          <w:spacing w:val="6"/>
        </w:rPr>
        <w:t xml:space="preserve"> </w:t>
      </w:r>
      <w:r>
        <w:t>«Гармонь»,</w:t>
      </w:r>
      <w:r>
        <w:rPr>
          <w:spacing w:val="4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</w:p>
    <w:p w:rsidR="00194B9B" w:rsidRDefault="00643C90">
      <w:pPr>
        <w:pStyle w:val="a3"/>
        <w:spacing w:before="40"/>
        <w:ind w:firstLine="0"/>
      </w:pPr>
      <w:r>
        <w:t>«Поединок»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3"/>
        <w:spacing w:before="41" w:line="278" w:lineRule="auto"/>
        <w:ind w:left="936" w:right="5173" w:firstLine="0"/>
      </w:pPr>
      <w:r>
        <w:t xml:space="preserve">М.А. Шолохов. </w:t>
      </w:r>
      <w:r>
        <w:t>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p w:rsidR="00194B9B" w:rsidRDefault="00643C90">
      <w:pPr>
        <w:pStyle w:val="a3"/>
        <w:spacing w:line="276" w:lineRule="auto"/>
        <w:ind w:right="227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отечественных     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>второй       половины       XX-XXI       века</w:t>
      </w:r>
      <w:r>
        <w:rPr>
          <w:spacing w:val="1"/>
        </w:rPr>
        <w:t xml:space="preserve"> </w:t>
      </w:r>
      <w:r>
        <w:t xml:space="preserve">(не      </w:t>
      </w:r>
      <w:r>
        <w:rPr>
          <w:spacing w:val="1"/>
        </w:rPr>
        <w:t xml:space="preserve"> </w:t>
      </w:r>
      <w:r>
        <w:t xml:space="preserve">менее      </w:t>
      </w:r>
      <w:r>
        <w:rPr>
          <w:spacing w:val="1"/>
        </w:rPr>
        <w:t xml:space="preserve"> </w:t>
      </w:r>
      <w:r>
        <w:t xml:space="preserve">двух        произведений).        Например,        произведения    </w:t>
      </w:r>
      <w:r>
        <w:t xml:space="preserve">    Е.И.  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 Стругацких,</w:t>
      </w:r>
      <w:r>
        <w:rPr>
          <w:spacing w:val="-1"/>
        </w:rPr>
        <w:t xml:space="preserve"> </w:t>
      </w:r>
      <w:r>
        <w:t>В.Ф. Тендрякова, Б.П. Екимова</w:t>
      </w:r>
      <w:r>
        <w:rPr>
          <w:spacing w:val="-2"/>
        </w:rPr>
        <w:t xml:space="preserve"> </w:t>
      </w:r>
      <w:r>
        <w:t>и другие.</w:t>
      </w:r>
    </w:p>
    <w:p w:rsidR="00194B9B" w:rsidRDefault="00643C90">
      <w:pPr>
        <w:pStyle w:val="a3"/>
        <w:spacing w:line="276" w:lineRule="auto"/>
        <w:ind w:right="230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 xml:space="preserve">прозаиков    </w:t>
      </w:r>
      <w:r>
        <w:rPr>
          <w:spacing w:val="1"/>
        </w:rPr>
        <w:t xml:space="preserve"> </w:t>
      </w:r>
      <w:r>
        <w:t xml:space="preserve">второй    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</w:t>
      </w:r>
      <w:r>
        <w:t>о выбора»).</w:t>
      </w:r>
      <w:r>
        <w:rPr>
          <w:spacing w:val="1"/>
        </w:rPr>
        <w:t xml:space="preserve"> </w:t>
      </w:r>
      <w:r>
        <w:t>Например, произведения В.П. Астафьева, Ю.В. Бондарева, Н.С. Дашевской, Дж. Сэлинджера, К.</w:t>
      </w:r>
      <w:r>
        <w:rPr>
          <w:spacing w:val="1"/>
        </w:rPr>
        <w:t xml:space="preserve"> </w:t>
      </w:r>
      <w:r>
        <w:t>Патерсон,</w:t>
      </w:r>
      <w:r>
        <w:rPr>
          <w:spacing w:val="-1"/>
        </w:rPr>
        <w:t xml:space="preserve"> </w:t>
      </w:r>
      <w:r>
        <w:t>Б. Кауфман и другие).</w:t>
      </w:r>
    </w:p>
    <w:p w:rsidR="00194B9B" w:rsidRDefault="00643C90">
      <w:pPr>
        <w:pStyle w:val="a3"/>
        <w:spacing w:after="7" w:line="276" w:lineRule="auto"/>
        <w:ind w:right="232"/>
      </w:pPr>
      <w:r>
        <w:t>Поэзия второй половины XX - начала XXI века (не менее трѐх стихотворений).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3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Светлова,</w:t>
      </w:r>
      <w:r>
        <w:rPr>
          <w:spacing w:val="3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Исаковского,</w:t>
      </w:r>
      <w:r>
        <w:rPr>
          <w:spacing w:val="3"/>
        </w:rPr>
        <w:t xml:space="preserve"> </w:t>
      </w:r>
      <w:r>
        <w:t>К.М.</w:t>
      </w:r>
      <w:r>
        <w:rPr>
          <w:spacing w:val="4"/>
        </w:rPr>
        <w:t xml:space="preserve"> </w:t>
      </w:r>
      <w:r>
        <w:t>Симонова,</w:t>
      </w:r>
      <w:r>
        <w:rPr>
          <w:spacing w:val="3"/>
        </w:rPr>
        <w:t xml:space="preserve"> </w:t>
      </w:r>
      <w:r>
        <w:t>Р.Г.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8"/>
        <w:gridCol w:w="970"/>
        <w:gridCol w:w="2439"/>
        <w:gridCol w:w="2229"/>
        <w:gridCol w:w="2243"/>
      </w:tblGrid>
      <w:tr w:rsidR="00194B9B">
        <w:trPr>
          <w:trHeight w:val="291"/>
        </w:trPr>
        <w:tc>
          <w:tcPr>
            <w:tcW w:w="2568" w:type="dxa"/>
          </w:tcPr>
          <w:p w:rsidR="00194B9B" w:rsidRDefault="00643C9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Гамзатова,</w:t>
            </w:r>
          </w:p>
        </w:tc>
        <w:tc>
          <w:tcPr>
            <w:tcW w:w="970" w:type="dxa"/>
          </w:tcPr>
          <w:p w:rsidR="00194B9B" w:rsidRDefault="00643C90">
            <w:pPr>
              <w:pStyle w:val="TableParagraph"/>
              <w:spacing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Б.Ш.</w:t>
            </w:r>
          </w:p>
        </w:tc>
        <w:tc>
          <w:tcPr>
            <w:tcW w:w="2439" w:type="dxa"/>
          </w:tcPr>
          <w:p w:rsidR="00194B9B" w:rsidRDefault="00643C90">
            <w:pPr>
              <w:pStyle w:val="TableParagraph"/>
              <w:spacing w:line="266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Окуджавы,</w:t>
            </w:r>
          </w:p>
        </w:tc>
        <w:tc>
          <w:tcPr>
            <w:tcW w:w="2229" w:type="dxa"/>
          </w:tcPr>
          <w:p w:rsidR="00194B9B" w:rsidRDefault="00643C90">
            <w:pPr>
              <w:pStyle w:val="TableParagraph"/>
              <w:spacing w:line="26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В.С.</w:t>
            </w:r>
          </w:p>
        </w:tc>
        <w:tc>
          <w:tcPr>
            <w:tcW w:w="2243" w:type="dxa"/>
          </w:tcPr>
          <w:p w:rsidR="00194B9B" w:rsidRDefault="00643C90">
            <w:pPr>
              <w:pStyle w:val="TableParagraph"/>
              <w:spacing w:line="266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Высоцкого,</w:t>
            </w:r>
          </w:p>
        </w:tc>
      </w:tr>
      <w:tr w:rsidR="00194B9B">
        <w:trPr>
          <w:trHeight w:val="291"/>
        </w:trPr>
        <w:tc>
          <w:tcPr>
            <w:tcW w:w="2568" w:type="dxa"/>
          </w:tcPr>
          <w:p w:rsidR="00194B9B" w:rsidRDefault="00643C90">
            <w:pPr>
              <w:pStyle w:val="TableParagraph"/>
              <w:tabs>
                <w:tab w:val="left" w:pos="918"/>
              </w:tabs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z w:val="24"/>
              </w:rPr>
              <w:tab/>
              <w:t>Вознесенского,</w:t>
            </w:r>
          </w:p>
        </w:tc>
        <w:tc>
          <w:tcPr>
            <w:tcW w:w="970" w:type="dxa"/>
          </w:tcPr>
          <w:p w:rsidR="00194B9B" w:rsidRDefault="00643C90">
            <w:pPr>
              <w:pStyle w:val="TableParagraph"/>
              <w:spacing w:before="15"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Е.А.</w:t>
            </w:r>
          </w:p>
        </w:tc>
        <w:tc>
          <w:tcPr>
            <w:tcW w:w="2439" w:type="dxa"/>
          </w:tcPr>
          <w:p w:rsidR="00194B9B" w:rsidRDefault="00643C90">
            <w:pPr>
              <w:pStyle w:val="TableParagraph"/>
              <w:tabs>
                <w:tab w:val="left" w:pos="1604"/>
              </w:tabs>
              <w:spacing w:before="15" w:line="256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Евтушенко,</w:t>
            </w:r>
            <w:r>
              <w:rPr>
                <w:sz w:val="24"/>
              </w:rPr>
              <w:tab/>
              <w:t>Р.И.</w:t>
            </w:r>
          </w:p>
        </w:tc>
        <w:tc>
          <w:tcPr>
            <w:tcW w:w="2229" w:type="dxa"/>
          </w:tcPr>
          <w:p w:rsidR="00194B9B" w:rsidRDefault="00643C90">
            <w:pPr>
              <w:pStyle w:val="TableParagraph"/>
              <w:spacing w:before="15"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Рождественского,</w:t>
            </w:r>
          </w:p>
        </w:tc>
        <w:tc>
          <w:tcPr>
            <w:tcW w:w="2243" w:type="dxa"/>
          </w:tcPr>
          <w:p w:rsidR="00194B9B" w:rsidRDefault="00643C90">
            <w:pPr>
              <w:pStyle w:val="TableParagraph"/>
              <w:tabs>
                <w:tab w:val="left" w:pos="868"/>
              </w:tabs>
              <w:spacing w:before="15"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Бродского,</w:t>
            </w:r>
          </w:p>
        </w:tc>
      </w:tr>
    </w:tbl>
    <w:p w:rsidR="00194B9B" w:rsidRDefault="00643C90">
      <w:pPr>
        <w:pStyle w:val="a3"/>
        <w:spacing w:before="41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3"/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5"/>
      </w:pPr>
      <w:r>
        <w:lastRenderedPageBreak/>
        <w:t xml:space="preserve">У. Шекспир. Сонеты </w:t>
      </w:r>
      <w:r>
        <w:t>(один-два по выбору). Например, № 66</w:t>
      </w:r>
      <w:r>
        <w:rPr>
          <w:spacing w:val="1"/>
        </w:rPr>
        <w:t xml:space="preserve"> </w:t>
      </w:r>
      <w:r>
        <w:rPr>
          <w:position w:val="1"/>
        </w:rPr>
        <w:t>«Измучась всем, я умереть</w:t>
      </w:r>
      <w:r>
        <w:rPr>
          <w:spacing w:val="1"/>
          <w:position w:val="1"/>
        </w:rPr>
        <w:t xml:space="preserve"> </w:t>
      </w:r>
      <w:r>
        <w:t>хочу…»,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«Еѐ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194B9B" w:rsidRDefault="00643C90">
      <w:pPr>
        <w:pStyle w:val="a3"/>
        <w:spacing w:before="1"/>
        <w:ind w:left="936" w:firstLine="0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194B9B" w:rsidRDefault="00643C90">
      <w:pPr>
        <w:pStyle w:val="a5"/>
        <w:numPr>
          <w:ilvl w:val="1"/>
          <w:numId w:val="15"/>
        </w:numPr>
        <w:tabs>
          <w:tab w:val="left" w:pos="1477"/>
        </w:tabs>
        <w:spacing w:before="43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3"/>
        <w:spacing w:before="41"/>
        <w:ind w:left="1001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43" w:line="276" w:lineRule="auto"/>
        <w:jc w:val="left"/>
      </w:pPr>
      <w:r>
        <w:t>М.В.</w:t>
      </w:r>
      <w:r>
        <w:rPr>
          <w:spacing w:val="25"/>
        </w:rPr>
        <w:t xml:space="preserve"> </w:t>
      </w:r>
      <w:r>
        <w:t>Ломоносов.</w:t>
      </w:r>
      <w:r>
        <w:rPr>
          <w:spacing w:val="30"/>
        </w:rPr>
        <w:t xml:space="preserve"> </w:t>
      </w:r>
      <w:r>
        <w:t>«Ода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восшествия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Всероссийский</w:t>
      </w:r>
      <w:r>
        <w:rPr>
          <w:spacing w:val="26"/>
        </w:rPr>
        <w:t xml:space="preserve"> </w:t>
      </w:r>
      <w:r>
        <w:t>престол</w:t>
      </w:r>
      <w:r>
        <w:rPr>
          <w:spacing w:val="25"/>
        </w:rPr>
        <w:t xml:space="preserve"> </w:t>
      </w:r>
      <w:r>
        <w:t>Ея</w:t>
      </w:r>
      <w:r>
        <w:rPr>
          <w:spacing w:val="25"/>
        </w:rPr>
        <w:t xml:space="preserve"> </w:t>
      </w:r>
      <w:r>
        <w:t>Величества</w:t>
      </w:r>
      <w:r>
        <w:rPr>
          <w:spacing w:val="-57"/>
        </w:rPr>
        <w:t xml:space="preserve"> </w:t>
      </w:r>
      <w:r>
        <w:t>Государыни</w:t>
      </w:r>
      <w:r>
        <w:rPr>
          <w:spacing w:val="-2"/>
        </w:rPr>
        <w:t xml:space="preserve"> </w:t>
      </w:r>
      <w:r>
        <w:t>Императрицы</w:t>
      </w:r>
      <w:r>
        <w:rPr>
          <w:spacing w:val="-2"/>
        </w:rPr>
        <w:t xml:space="preserve"> </w:t>
      </w:r>
      <w:r>
        <w:t>Елисаветы</w:t>
      </w:r>
      <w:r>
        <w:rPr>
          <w:spacing w:val="-1"/>
        </w:rPr>
        <w:t xml:space="preserve"> </w:t>
      </w:r>
      <w:r>
        <w:t>Петровны</w:t>
      </w:r>
      <w:r>
        <w:rPr>
          <w:spacing w:val="-2"/>
        </w:rPr>
        <w:t xml:space="preserve"> </w:t>
      </w:r>
      <w:r>
        <w:t>1747</w:t>
      </w:r>
      <w:r>
        <w:rPr>
          <w:spacing w:val="-2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</w:t>
      </w:r>
      <w:r>
        <w:t>бору).</w:t>
      </w:r>
    </w:p>
    <w:p w:rsidR="00194B9B" w:rsidRDefault="00643C90">
      <w:pPr>
        <w:pStyle w:val="a3"/>
        <w:tabs>
          <w:tab w:val="left" w:pos="1684"/>
          <w:tab w:val="left" w:pos="3132"/>
          <w:tab w:val="left" w:pos="5053"/>
          <w:tab w:val="left" w:pos="5826"/>
          <w:tab w:val="left" w:pos="6430"/>
          <w:tab w:val="left" w:pos="7677"/>
          <w:tab w:val="left" w:pos="9138"/>
        </w:tabs>
        <w:spacing w:line="276" w:lineRule="auto"/>
        <w:ind w:right="230"/>
        <w:jc w:val="left"/>
      </w:pPr>
      <w:r>
        <w:t>Г.Р.</w:t>
      </w:r>
      <w:r>
        <w:tab/>
        <w:t>Державин.</w:t>
      </w:r>
      <w:r>
        <w:tab/>
        <w:t>Стихотворения</w:t>
      </w:r>
      <w:r>
        <w:tab/>
        <w:t>(два</w:t>
      </w:r>
      <w:r>
        <w:tab/>
        <w:t>по</w:t>
      </w:r>
      <w:r>
        <w:tab/>
        <w:t>выбору).</w:t>
      </w:r>
      <w:r>
        <w:tab/>
        <w:t>Например,</w:t>
      </w:r>
      <w:r>
        <w:tab/>
      </w:r>
      <w:r>
        <w:rPr>
          <w:spacing w:val="-1"/>
          <w:position w:val="1"/>
        </w:rPr>
        <w:t>«Властителям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194B9B" w:rsidRDefault="00643C90">
      <w:pPr>
        <w:pStyle w:val="a3"/>
        <w:ind w:left="936" w:firstLine="0"/>
        <w:jc w:val="left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 «Бедная</w:t>
      </w:r>
      <w:r>
        <w:rPr>
          <w:spacing w:val="-4"/>
        </w:rPr>
        <w:t xml:space="preserve"> </w:t>
      </w:r>
      <w:r>
        <w:t>Лиза».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1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before="41"/>
        <w:ind w:hanging="901"/>
        <w:rPr>
          <w:sz w:val="24"/>
        </w:rPr>
      </w:pPr>
      <w:r>
        <w:rPr>
          <w:sz w:val="24"/>
        </w:rPr>
        <w:t>В.А.</w:t>
      </w:r>
      <w:r>
        <w:rPr>
          <w:spacing w:val="56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59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56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59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«Светлана»,</w:t>
      </w:r>
    </w:p>
    <w:p w:rsidR="00194B9B" w:rsidRDefault="00643C90">
      <w:pPr>
        <w:pStyle w:val="a3"/>
        <w:spacing w:before="41"/>
        <w:ind w:firstLine="0"/>
        <w:jc w:val="left"/>
      </w:pPr>
      <w:r>
        <w:t>«Невыразимое», «Море»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before="43"/>
        <w:ind w:hanging="901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before="41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Поэзия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эпохи.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К.Н.      </w:t>
      </w:r>
      <w:r>
        <w:rPr>
          <w:spacing w:val="1"/>
          <w:sz w:val="24"/>
        </w:rPr>
        <w:t xml:space="preserve"> </w:t>
      </w:r>
      <w:r>
        <w:rPr>
          <w:sz w:val="24"/>
        </w:rPr>
        <w:t>Батюшков,        А.А.   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 Баратынский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«Бесы»,</w:t>
      </w:r>
      <w:r>
        <w:rPr>
          <w:spacing w:val="1"/>
          <w:sz w:val="24"/>
        </w:rPr>
        <w:t xml:space="preserve"> </w:t>
      </w:r>
      <w:r>
        <w:rPr>
          <w:sz w:val="24"/>
        </w:rPr>
        <w:t>«Брожу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  </w:t>
      </w:r>
      <w:r>
        <w:rPr>
          <w:spacing w:val="1"/>
          <w:sz w:val="24"/>
        </w:rPr>
        <w:t xml:space="preserve"> </w:t>
      </w:r>
      <w:r>
        <w:rPr>
          <w:sz w:val="24"/>
        </w:rPr>
        <w:t>я      посетил…»,      «Из      Пиндемонти»,      «К      морю»,  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</w:t>
      </w:r>
      <w:r>
        <w:rPr>
          <w:spacing w:val="1"/>
          <w:sz w:val="24"/>
        </w:rPr>
        <w:t xml:space="preserve"> </w:t>
      </w:r>
      <w:r>
        <w:rPr>
          <w:sz w:val="24"/>
        </w:rPr>
        <w:t>помню</w:t>
      </w:r>
      <w:r>
        <w:rPr>
          <w:spacing w:val="1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мгновенье…»),</w:t>
      </w:r>
      <w:r>
        <w:rPr>
          <w:spacing w:val="1"/>
          <w:sz w:val="24"/>
        </w:rPr>
        <w:t xml:space="preserve"> </w:t>
      </w:r>
      <w:r>
        <w:rPr>
          <w:sz w:val="24"/>
        </w:rPr>
        <w:t>«Мадонна»,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«Осень» (отрывок),</w:t>
      </w:r>
      <w:r>
        <w:rPr>
          <w:spacing w:val="1"/>
          <w:sz w:val="24"/>
        </w:rPr>
        <w:t xml:space="preserve"> </w:t>
      </w:r>
      <w:r>
        <w:rPr>
          <w:sz w:val="24"/>
        </w:rPr>
        <w:t>«Отцы-пустынники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жѐны</w:t>
      </w:r>
      <w:r>
        <w:rPr>
          <w:spacing w:val="1"/>
          <w:sz w:val="24"/>
        </w:rPr>
        <w:t xml:space="preserve"> </w:t>
      </w:r>
      <w:r>
        <w:rPr>
          <w:sz w:val="24"/>
        </w:rPr>
        <w:t>непо</w:t>
      </w:r>
      <w:r>
        <w:rPr>
          <w:sz w:val="24"/>
        </w:rPr>
        <w:t>рочны…»,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«Пора,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друг,</w:t>
      </w:r>
      <w:r>
        <w:rPr>
          <w:spacing w:val="1"/>
          <w:sz w:val="24"/>
        </w:rPr>
        <w:t xml:space="preserve"> </w:t>
      </w:r>
      <w:r>
        <w:rPr>
          <w:sz w:val="24"/>
        </w:rPr>
        <w:t>пора!</w:t>
      </w:r>
      <w:r>
        <w:rPr>
          <w:spacing w:val="1"/>
          <w:sz w:val="24"/>
        </w:rPr>
        <w:t xml:space="preserve"> </w:t>
      </w:r>
      <w:r>
        <w:rPr>
          <w:sz w:val="24"/>
        </w:rPr>
        <w:t>Покоя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«Пророк»,</w:t>
      </w:r>
      <w:r>
        <w:rPr>
          <w:spacing w:val="1"/>
          <w:sz w:val="24"/>
        </w:rPr>
        <w:t xml:space="preserve"> </w:t>
      </w:r>
      <w:r>
        <w:rPr>
          <w:sz w:val="24"/>
        </w:rPr>
        <w:t>«Свободы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сеятель пустынный…», «Элегия» («Безумных лет угасшее веселье…»), «Я вас любил: любовь ещѐ,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может…», «Я памятник себе воздвиг нерукотворный…» и другие. Поэма «Медный </w:t>
      </w:r>
      <w:r>
        <w:rPr>
          <w:sz w:val="24"/>
        </w:rPr>
        <w:t>всадник».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4"/>
          <w:sz w:val="24"/>
        </w:rPr>
        <w:t xml:space="preserve"> </w:t>
      </w:r>
      <w:r>
        <w:rPr>
          <w:sz w:val="24"/>
        </w:rPr>
        <w:t>«Евгений Онегин».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М.Ю.         Лермонтов.         Стихотворения.         Например,         «Выхожу 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38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38"/>
          <w:sz w:val="24"/>
        </w:rPr>
        <w:t xml:space="preserve"> </w:t>
      </w:r>
      <w:r>
        <w:rPr>
          <w:sz w:val="24"/>
        </w:rPr>
        <w:t>«И</w:t>
      </w:r>
      <w:r>
        <w:rPr>
          <w:spacing w:val="34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38"/>
          <w:sz w:val="24"/>
        </w:rPr>
        <w:t xml:space="preserve"> </w:t>
      </w:r>
      <w:r>
        <w:rPr>
          <w:sz w:val="24"/>
        </w:rPr>
        <w:t>«Как</w:t>
      </w:r>
      <w:r>
        <w:rPr>
          <w:spacing w:val="33"/>
          <w:sz w:val="24"/>
        </w:rPr>
        <w:t xml:space="preserve"> </w:t>
      </w:r>
      <w:r>
        <w:rPr>
          <w:sz w:val="24"/>
        </w:rPr>
        <w:t>часто,</w:t>
      </w:r>
      <w:r>
        <w:rPr>
          <w:spacing w:val="34"/>
          <w:sz w:val="24"/>
        </w:rPr>
        <w:t xml:space="preserve"> </w:t>
      </w:r>
      <w:r>
        <w:rPr>
          <w:sz w:val="24"/>
        </w:rPr>
        <w:t>пѐстрою</w:t>
      </w:r>
      <w:r>
        <w:rPr>
          <w:spacing w:val="33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окружѐн…»,</w:t>
      </w:r>
    </w:p>
    <w:p w:rsidR="00194B9B" w:rsidRDefault="00643C90">
      <w:pPr>
        <w:pStyle w:val="a3"/>
        <w:spacing w:line="276" w:lineRule="auto"/>
        <w:ind w:right="236" w:firstLine="0"/>
      </w:pPr>
      <w:r>
        <w:t xml:space="preserve">«Молитва»     </w:t>
      </w:r>
      <w:r>
        <w:rPr>
          <w:spacing w:val="1"/>
        </w:rPr>
        <w:t xml:space="preserve"> </w:t>
      </w:r>
      <w:r>
        <w:t xml:space="preserve">(«Я,     </w:t>
      </w:r>
      <w:r>
        <w:rPr>
          <w:spacing w:val="1"/>
        </w:rPr>
        <w:t xml:space="preserve"> </w:t>
      </w:r>
      <w:r>
        <w:t xml:space="preserve">Матерь     </w:t>
      </w:r>
      <w:r>
        <w:rPr>
          <w:spacing w:val="1"/>
        </w:rPr>
        <w:t xml:space="preserve"> </w:t>
      </w:r>
      <w:r>
        <w:t>Божия,       ныне       с       молитвою…»),       «Нет,       не       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position w:val="1"/>
        </w:rPr>
        <w:t xml:space="preserve"> </w:t>
      </w:r>
      <w:r>
        <w:t>кинжал…»),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хочу,</w:t>
      </w:r>
      <w:r>
        <w:rPr>
          <w:spacing w:val="-2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печали…»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времени».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194B9B" w:rsidRDefault="00643C90">
      <w:pPr>
        <w:pStyle w:val="a5"/>
        <w:numPr>
          <w:ilvl w:val="3"/>
          <w:numId w:val="16"/>
        </w:numPr>
        <w:tabs>
          <w:tab w:val="left" w:pos="1837"/>
        </w:tabs>
        <w:spacing w:before="41" w:line="276" w:lineRule="auto"/>
        <w:ind w:left="227" w:right="223" w:firstLine="708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произведения: «Лафертовская маковница» Антония Погорель</w:t>
      </w:r>
      <w:r>
        <w:rPr>
          <w:sz w:val="24"/>
        </w:rPr>
        <w:t>ского, «Часы и зеркало»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Бестужева-Марлинского,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«Кто</w:t>
      </w:r>
      <w:r>
        <w:rPr>
          <w:spacing w:val="-1"/>
          <w:sz w:val="24"/>
        </w:rPr>
        <w:t xml:space="preserve"> </w:t>
      </w:r>
      <w:r>
        <w:rPr>
          <w:sz w:val="24"/>
        </w:rPr>
        <w:t>виноват?»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94B9B" w:rsidRDefault="00643C90">
      <w:pPr>
        <w:pStyle w:val="a3"/>
        <w:spacing w:before="1"/>
        <w:ind w:left="936" w:firstLine="0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194B9B" w:rsidRDefault="00643C90">
      <w:pPr>
        <w:pStyle w:val="a3"/>
        <w:spacing w:before="41" w:line="276" w:lineRule="auto"/>
        <w:ind w:left="936" w:right="2453" w:firstLine="0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</w:t>
      </w:r>
      <w:r>
        <w:rPr>
          <w:spacing w:val="2"/>
        </w:rPr>
        <w:t xml:space="preserve"> </w:t>
      </w:r>
      <w:r>
        <w:t>выбору).</w:t>
      </w:r>
    </w:p>
    <w:p w:rsidR="00194B9B" w:rsidRDefault="00643C90">
      <w:pPr>
        <w:pStyle w:val="a3"/>
        <w:spacing w:line="275" w:lineRule="exact"/>
        <w:ind w:left="936" w:firstLine="0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194B9B" w:rsidRDefault="00643C90">
      <w:pPr>
        <w:pStyle w:val="a3"/>
        <w:spacing w:before="43" w:line="276" w:lineRule="auto"/>
        <w:ind w:right="22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 Скорей,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певец, скорей!..», «Прощание Наполеона» и другие Поэма «Паломничество Чайльд-Гарольда»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 w:rsidR="00194B9B" w:rsidRDefault="00643C90">
      <w:pPr>
        <w:pStyle w:val="a3"/>
        <w:spacing w:line="276" w:lineRule="auto"/>
        <w:ind w:right="232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 В.</w:t>
      </w:r>
      <w:r>
        <w:rPr>
          <w:spacing w:val="-1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 Скотта</w:t>
      </w:r>
      <w:r>
        <w:rPr>
          <w:spacing w:val="-2"/>
        </w:rPr>
        <w:t xml:space="preserve"> </w:t>
      </w:r>
      <w:r>
        <w:t>и другие.</w:t>
      </w:r>
    </w:p>
    <w:p w:rsidR="00194B9B" w:rsidRDefault="00643C90">
      <w:pPr>
        <w:pStyle w:val="a5"/>
        <w:numPr>
          <w:ilvl w:val="1"/>
          <w:numId w:val="15"/>
        </w:numPr>
        <w:tabs>
          <w:tab w:val="left" w:pos="1477"/>
        </w:tabs>
        <w:spacing w:line="275" w:lineRule="exact"/>
        <w:ind w:hanging="541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результаты  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освоения  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программы  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         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литературе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before="44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Личностные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  по          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основного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</w:t>
      </w:r>
      <w:r>
        <w:rPr>
          <w:sz w:val="24"/>
        </w:rPr>
        <w:t>аморазвития, формирования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6" w:lineRule="auto"/>
        <w:ind w:left="227"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26"/>
      </w:pPr>
      <w:r>
        <w:t xml:space="preserve">готовность к выполнению обязанностей </w:t>
      </w:r>
      <w:r>
        <w:t>гражданина и реализации его прав, уважение прав,</w:t>
      </w:r>
      <w:r>
        <w:rPr>
          <w:spacing w:val="1"/>
        </w:rPr>
        <w:t xml:space="preserve"> </w:t>
      </w:r>
      <w:r>
        <w:t xml:space="preserve">свобод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законных         </w:t>
      </w:r>
      <w:r>
        <w:rPr>
          <w:spacing w:val="19"/>
        </w:rPr>
        <w:t xml:space="preserve"> </w:t>
      </w:r>
      <w:r>
        <w:t xml:space="preserve">интересов         </w:t>
      </w:r>
      <w:r>
        <w:rPr>
          <w:spacing w:val="19"/>
        </w:rPr>
        <w:t xml:space="preserve"> </w:t>
      </w:r>
      <w:r>
        <w:t xml:space="preserve">других         </w:t>
      </w:r>
      <w:r>
        <w:rPr>
          <w:spacing w:val="21"/>
        </w:rPr>
        <w:t xml:space="preserve"> </w:t>
      </w:r>
      <w:r>
        <w:t xml:space="preserve">людей,         </w:t>
      </w:r>
      <w:r>
        <w:rPr>
          <w:spacing w:val="20"/>
        </w:rPr>
        <w:t xml:space="preserve"> </w:t>
      </w:r>
      <w:r>
        <w:t xml:space="preserve">активное         </w:t>
      </w:r>
      <w:r>
        <w:rPr>
          <w:spacing w:val="21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t xml:space="preserve">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отражѐнными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194B9B" w:rsidRDefault="00643C90">
      <w:pPr>
        <w:pStyle w:val="a3"/>
        <w:tabs>
          <w:tab w:val="left" w:pos="1285"/>
          <w:tab w:val="left" w:pos="2403"/>
          <w:tab w:val="left" w:pos="3154"/>
          <w:tab w:val="left" w:pos="4506"/>
          <w:tab w:val="left" w:pos="5567"/>
          <w:tab w:val="left" w:pos="5745"/>
          <w:tab w:val="left" w:pos="7157"/>
          <w:tab w:val="left" w:pos="7820"/>
          <w:tab w:val="left" w:pos="8862"/>
          <w:tab w:val="left" w:pos="9076"/>
        </w:tabs>
        <w:spacing w:before="1" w:line="276" w:lineRule="auto"/>
        <w:ind w:right="23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 xml:space="preserve">об     основных    </w:t>
      </w:r>
      <w:r>
        <w:rPr>
          <w:spacing w:val="1"/>
        </w:rPr>
        <w:t xml:space="preserve"> </w:t>
      </w:r>
      <w:r>
        <w:t xml:space="preserve">правах,     свободах  </w:t>
      </w:r>
      <w:r>
        <w:t xml:space="preserve">    и     обязанностях      гражданина,     социальных      нормах</w:t>
      </w:r>
      <w:r>
        <w:rPr>
          <w:spacing w:val="-57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многоконфессиональном    </w:t>
      </w:r>
      <w:r>
        <w:rPr>
          <w:spacing w:val="33"/>
        </w:rPr>
        <w:t xml:space="preserve"> </w:t>
      </w:r>
      <w:r>
        <w:t xml:space="preserve">обществе,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том     </w:t>
      </w:r>
      <w:r>
        <w:rPr>
          <w:spacing w:val="33"/>
        </w:rPr>
        <w:t xml:space="preserve"> </w:t>
      </w:r>
      <w:r>
        <w:t xml:space="preserve">числе     </w:t>
      </w:r>
      <w:r>
        <w:rPr>
          <w:spacing w:val="33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 xml:space="preserve">опорой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194B9B" w:rsidRDefault="00643C90">
      <w:pPr>
        <w:pStyle w:val="a3"/>
        <w:spacing w:line="276" w:lineRule="auto"/>
        <w:ind w:right="228"/>
      </w:pPr>
      <w:r>
        <w:t>представлен</w:t>
      </w:r>
      <w:r>
        <w:t xml:space="preserve">ие        </w:t>
      </w:r>
      <w:r>
        <w:rPr>
          <w:spacing w:val="1"/>
        </w:rPr>
        <w:t xml:space="preserve"> </w:t>
      </w:r>
      <w:r>
        <w:t>о          способах          противодействия          коррупции,          готовность</w:t>
      </w:r>
      <w:r>
        <w:rPr>
          <w:spacing w:val="-57"/>
        </w:rPr>
        <w:t xml:space="preserve"> </w:t>
      </w:r>
      <w:r>
        <w:t>к        разнообразной       совместной        деятельности,        стремление        к        взаимопониманию</w:t>
      </w:r>
      <w:r>
        <w:rPr>
          <w:spacing w:val="1"/>
        </w:rPr>
        <w:t xml:space="preserve"> </w:t>
      </w:r>
      <w:r>
        <w:t xml:space="preserve">и взаимопомощи, в том числе с опорой на примеры </w:t>
      </w:r>
      <w:r>
        <w:t>из литературы, активное участие в 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1904"/>
          <w:tab w:val="left" w:pos="3810"/>
          <w:tab w:val="left" w:pos="5713"/>
          <w:tab w:val="left" w:pos="7085"/>
          <w:tab w:val="left" w:pos="8315"/>
          <w:tab w:val="left" w:pos="9855"/>
        </w:tabs>
        <w:spacing w:before="40" w:line="276" w:lineRule="auto"/>
        <w:ind w:right="227"/>
      </w:pPr>
      <w:r>
        <w:t xml:space="preserve">осознание       </w:t>
      </w:r>
      <w:r>
        <w:rPr>
          <w:spacing w:val="25"/>
        </w:rPr>
        <w:t xml:space="preserve"> </w:t>
      </w:r>
      <w:r>
        <w:t xml:space="preserve">российской        </w:t>
      </w:r>
      <w:r>
        <w:rPr>
          <w:spacing w:val="25"/>
        </w:rPr>
        <w:t xml:space="preserve"> </w:t>
      </w:r>
      <w:r>
        <w:t xml:space="preserve">гражданской        </w:t>
      </w:r>
      <w:r>
        <w:rPr>
          <w:spacing w:val="24"/>
        </w:rPr>
        <w:t xml:space="preserve"> </w:t>
      </w:r>
      <w:r>
        <w:t xml:space="preserve">идентичности        </w:t>
      </w:r>
      <w:r>
        <w:rPr>
          <w:spacing w:val="23"/>
        </w:rPr>
        <w:t xml:space="preserve"> </w:t>
      </w:r>
      <w:r>
        <w:t xml:space="preserve">в        </w:t>
      </w:r>
      <w:r>
        <w:rPr>
          <w:spacing w:val="25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 многоконфессион</w:t>
      </w:r>
      <w:r>
        <w:t>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194B9B" w:rsidRDefault="00643C90">
      <w:pPr>
        <w:pStyle w:val="a3"/>
        <w:tabs>
          <w:tab w:val="left" w:pos="3915"/>
          <w:tab w:val="left" w:pos="6181"/>
          <w:tab w:val="left" w:pos="9576"/>
        </w:tabs>
        <w:spacing w:before="2" w:line="276" w:lineRule="auto"/>
        <w:ind w:right="231"/>
      </w:pPr>
      <w:r>
        <w:t>ценностное отношение к д</w:t>
      </w:r>
      <w:r>
        <w:t>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tab/>
        <w:t>и</w:t>
      </w:r>
      <w:r>
        <w:tab/>
      </w:r>
      <w:r>
        <w:t>природному</w:t>
      </w:r>
      <w:r>
        <w:tab/>
      </w:r>
      <w:r>
        <w:rPr>
          <w:spacing w:val="-1"/>
        </w:rPr>
        <w:t>наследию</w:t>
      </w:r>
      <w:r>
        <w:rPr>
          <w:spacing w:val="-58"/>
        </w:rPr>
        <w:t xml:space="preserve"> </w:t>
      </w:r>
      <w:r>
        <w:t>и памятникам, традициям разных народов, проживающих в родной стране, обращая внимание 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spacing w:line="276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37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</w:t>
      </w:r>
      <w:r>
        <w:t>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194B9B" w:rsidRDefault="00643C90">
      <w:pPr>
        <w:pStyle w:val="a3"/>
        <w:spacing w:line="276" w:lineRule="auto"/>
        <w:ind w:right="239"/>
      </w:pPr>
      <w:r>
        <w:t>активное неприятие асоциал</w:t>
      </w:r>
      <w:r>
        <w:t>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37"/>
      </w:pPr>
      <w:r>
        <w:t xml:space="preserve">восприимчивость  </w:t>
      </w:r>
      <w:r>
        <w:rPr>
          <w:spacing w:val="38"/>
        </w:rPr>
        <w:t xml:space="preserve"> </w:t>
      </w:r>
      <w:r>
        <w:t xml:space="preserve">к   </w:t>
      </w:r>
      <w:r>
        <w:rPr>
          <w:spacing w:val="35"/>
        </w:rPr>
        <w:t xml:space="preserve"> </w:t>
      </w:r>
      <w:r>
        <w:t xml:space="preserve">разным   </w:t>
      </w:r>
      <w:r>
        <w:rPr>
          <w:spacing w:val="35"/>
        </w:rPr>
        <w:t xml:space="preserve"> </w:t>
      </w:r>
      <w:r>
        <w:t xml:space="preserve">видам   </w:t>
      </w:r>
      <w:r>
        <w:rPr>
          <w:spacing w:val="35"/>
        </w:rPr>
        <w:t xml:space="preserve"> </w:t>
      </w:r>
      <w:r>
        <w:t xml:space="preserve">искусства,   </w:t>
      </w:r>
      <w:r>
        <w:rPr>
          <w:spacing w:val="36"/>
        </w:rPr>
        <w:t xml:space="preserve"> </w:t>
      </w:r>
      <w:r>
        <w:t xml:space="preserve">традициям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творчеству   </w:t>
      </w:r>
      <w:r>
        <w:rPr>
          <w:spacing w:val="31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воздействия</w:t>
      </w:r>
      <w:r>
        <w:rPr>
          <w:spacing w:val="5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изучаемых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44" w:line="276" w:lineRule="auto"/>
        <w:ind w:right="232"/>
      </w:pPr>
      <w:r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194B9B" w:rsidRDefault="00643C90">
      <w:pPr>
        <w:pStyle w:val="a3"/>
        <w:tabs>
          <w:tab w:val="left" w:pos="1863"/>
          <w:tab w:val="left" w:pos="2659"/>
          <w:tab w:val="left" w:pos="4394"/>
          <w:tab w:val="left" w:pos="6243"/>
          <w:tab w:val="left" w:pos="8093"/>
          <w:tab w:val="left" w:pos="8879"/>
        </w:tabs>
        <w:spacing w:line="276" w:lineRule="auto"/>
        <w:ind w:right="233"/>
      </w:pPr>
      <w:r>
        <w:t xml:space="preserve">понимание ценности отечественного и мирового </w:t>
      </w:r>
      <w:r>
        <w:t>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tab/>
        <w:t>и</w:t>
      </w:r>
      <w:r>
        <w:tab/>
        <w:t>народного</w:t>
      </w:r>
      <w:r>
        <w:tab/>
        <w:t>творчества;</w:t>
      </w:r>
      <w:r>
        <w:tab/>
        <w:t>стремление</w:t>
      </w:r>
      <w:r>
        <w:tab/>
        <w:t>к</w:t>
      </w:r>
      <w:r>
        <w:tab/>
      </w:r>
      <w:r>
        <w:rPr>
          <w:spacing w:val="-1"/>
        </w:rP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  <w:tab w:val="left" w:pos="3356"/>
          <w:tab w:val="left" w:pos="5457"/>
          <w:tab w:val="left" w:pos="7829"/>
          <w:tab w:val="left" w:pos="9663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94B9B" w:rsidRDefault="00643C90">
      <w:pPr>
        <w:pStyle w:val="a3"/>
        <w:spacing w:line="276" w:lineRule="auto"/>
        <w:ind w:right="229"/>
      </w:pPr>
      <w:r>
        <w:t xml:space="preserve">осознание        ценности        жизни        </w:t>
      </w:r>
      <w:r>
        <w:t>с        опорой        на        собственный        жизненный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читательский   </w:t>
      </w:r>
      <w:r>
        <w:rPr>
          <w:spacing w:val="1"/>
        </w:rPr>
        <w:t xml:space="preserve"> </w:t>
      </w:r>
      <w:r>
        <w:t>опыт,     ответственное     отношение     к     своему    здоровью     и     установка</w:t>
      </w:r>
      <w:r>
        <w:rPr>
          <w:spacing w:val="1"/>
        </w:rPr>
        <w:t xml:space="preserve"> </w:t>
      </w:r>
      <w:r>
        <w:t>на здоровый образ жизни (здоровое питание, соблюдение гигиенических правил, сбалансиро</w:t>
      </w:r>
      <w:r>
        <w:t>ванный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 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194B9B" w:rsidRDefault="00643C90">
      <w:pPr>
        <w:pStyle w:val="a3"/>
        <w:tabs>
          <w:tab w:val="left" w:pos="2132"/>
          <w:tab w:val="left" w:pos="3264"/>
          <w:tab w:val="left" w:pos="4805"/>
          <w:tab w:val="left" w:pos="6352"/>
          <w:tab w:val="left" w:pos="7921"/>
          <w:tab w:val="left" w:pos="9277"/>
        </w:tabs>
        <w:spacing w:line="276" w:lineRule="auto"/>
        <w:ind w:right="231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tab/>
        <w:t>и</w:t>
      </w:r>
      <w:r>
        <w:tab/>
        <w:t>иных</w:t>
      </w:r>
      <w:r>
        <w:tab/>
        <w:t>форм</w:t>
      </w:r>
      <w:r>
        <w:tab/>
        <w:t>вреда</w:t>
      </w:r>
      <w:r>
        <w:tab/>
        <w:t>для</w:t>
      </w:r>
      <w:r>
        <w:tab/>
      </w:r>
      <w:r>
        <w:rPr>
          <w:spacing w:val="-1"/>
        </w:rP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194B9B" w:rsidRDefault="00643C90">
      <w:pPr>
        <w:pStyle w:val="a3"/>
        <w:tabs>
          <w:tab w:val="left" w:pos="3021"/>
          <w:tab w:val="left" w:pos="5227"/>
          <w:tab w:val="left" w:pos="7116"/>
          <w:tab w:val="left" w:pos="9647"/>
        </w:tabs>
        <w:spacing w:line="276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 xml:space="preserve">дальнейшие цели, умение принимать себя и других, не осуждая; </w:t>
      </w:r>
      <w:r>
        <w:rPr>
          <w:position w:val="1"/>
        </w:rPr>
        <w:t>умение осознавать эмоциональное</w:t>
      </w:r>
      <w:r>
        <w:rPr>
          <w:spacing w:val="1"/>
          <w:position w:val="1"/>
        </w:rPr>
        <w:t xml:space="preserve"> </w:t>
      </w:r>
      <w:r>
        <w:t>состояние</w:t>
      </w:r>
      <w:r>
        <w:tab/>
        <w:t>себя</w:t>
      </w:r>
      <w:r>
        <w:tab/>
        <w:t>и</w:t>
      </w:r>
      <w:r>
        <w:tab/>
        <w:t>других,</w:t>
      </w:r>
      <w:r>
        <w:tab/>
      </w:r>
      <w:r>
        <w:rPr>
          <w:spacing w:val="-1"/>
        </w:rP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</w:t>
      </w:r>
      <w:r>
        <w:t xml:space="preserve">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33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194B9B" w:rsidRDefault="00643C90">
      <w:pPr>
        <w:pStyle w:val="a3"/>
        <w:spacing w:line="276" w:lineRule="auto"/>
        <w:ind w:right="229"/>
      </w:pPr>
      <w:r>
        <w:t xml:space="preserve">интерес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практическому    </w:t>
      </w:r>
      <w:r>
        <w:rPr>
          <w:spacing w:val="26"/>
        </w:rPr>
        <w:t xml:space="preserve"> </w:t>
      </w:r>
      <w:r>
        <w:t xml:space="preserve">изучению    </w:t>
      </w:r>
      <w:r>
        <w:rPr>
          <w:spacing w:val="31"/>
        </w:rPr>
        <w:t xml:space="preserve"> </w:t>
      </w:r>
      <w:r>
        <w:t xml:space="preserve">профессий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труда    </w:t>
      </w:r>
      <w:r>
        <w:rPr>
          <w:spacing w:val="31"/>
        </w:rPr>
        <w:t xml:space="preserve"> </w:t>
      </w:r>
      <w:r>
        <w:t xml:space="preserve">различного    </w:t>
      </w:r>
      <w:r>
        <w:rPr>
          <w:spacing w:val="33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том   </w:t>
      </w:r>
      <w:r>
        <w:rPr>
          <w:spacing w:val="23"/>
        </w:rPr>
        <w:t xml:space="preserve"> </w:t>
      </w:r>
      <w:r>
        <w:t xml:space="preserve">числе   </w:t>
      </w:r>
      <w:r>
        <w:rPr>
          <w:spacing w:val="23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основе   </w:t>
      </w:r>
      <w:r>
        <w:rPr>
          <w:spacing w:val="22"/>
        </w:rPr>
        <w:t xml:space="preserve"> </w:t>
      </w:r>
      <w:r>
        <w:t>при</w:t>
      </w:r>
      <w:r>
        <w:t xml:space="preserve">менения   </w:t>
      </w:r>
      <w:r>
        <w:rPr>
          <w:spacing w:val="21"/>
        </w:rPr>
        <w:t xml:space="preserve"> </w:t>
      </w:r>
      <w:r>
        <w:t xml:space="preserve">изучаемого   </w:t>
      </w:r>
      <w:r>
        <w:rPr>
          <w:spacing w:val="24"/>
        </w:rPr>
        <w:t xml:space="preserve"> </w:t>
      </w:r>
      <w:r>
        <w:t xml:space="preserve">предметного   </w:t>
      </w:r>
      <w:r>
        <w:rPr>
          <w:spacing w:val="24"/>
        </w:rPr>
        <w:t xml:space="preserve"> </w:t>
      </w:r>
      <w:r>
        <w:t xml:space="preserve">знания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194B9B" w:rsidRDefault="00643C90">
      <w:pPr>
        <w:pStyle w:val="a3"/>
        <w:tabs>
          <w:tab w:val="left" w:pos="3686"/>
          <w:tab w:val="left" w:pos="5843"/>
          <w:tab w:val="left" w:pos="8341"/>
          <w:tab w:val="left" w:pos="9985"/>
        </w:tabs>
        <w:spacing w:before="1" w:line="276" w:lineRule="auto"/>
        <w:ind w:right="229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tab/>
        <w:t>среде;</w:t>
      </w:r>
      <w:r>
        <w:tab/>
        <w:t>уважение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>и результатам трудовой деятельности, в том числе при изучении произведений русского 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spacing w:line="276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38"/>
      </w:pPr>
      <w:r>
        <w:t xml:space="preserve">ориентация     на    </w:t>
      </w:r>
      <w:r>
        <w:rPr>
          <w:spacing w:val="1"/>
        </w:rPr>
        <w:t xml:space="preserve"> </w:t>
      </w:r>
      <w:r>
        <w:t xml:space="preserve">применение    </w:t>
      </w:r>
      <w:r>
        <w:rPr>
          <w:spacing w:val="1"/>
        </w:rPr>
        <w:t xml:space="preserve"> </w:t>
      </w:r>
      <w:r>
        <w:t xml:space="preserve">знаний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социальных    </w:t>
      </w:r>
      <w:r>
        <w:rPr>
          <w:spacing w:val="1"/>
        </w:rPr>
        <w:t xml:space="preserve"> </w:t>
      </w:r>
      <w:r>
        <w:t>и      естественных      наук</w:t>
      </w:r>
      <w:r>
        <w:rPr>
          <w:spacing w:val="-57"/>
        </w:rPr>
        <w:t xml:space="preserve"> </w:t>
      </w:r>
      <w:r>
        <w:t>для решения задач в области окружающей среды, планиро</w:t>
      </w:r>
      <w:r>
        <w:t>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194B9B" w:rsidRDefault="00643C90">
      <w:pPr>
        <w:pStyle w:val="a3"/>
        <w:tabs>
          <w:tab w:val="left" w:pos="3425"/>
          <w:tab w:val="left" w:pos="7070"/>
          <w:tab w:val="left" w:pos="9708"/>
        </w:tabs>
        <w:spacing w:before="1" w:line="276" w:lineRule="auto"/>
        <w:ind w:right="23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 xml:space="preserve">окружающей        </w:t>
      </w:r>
      <w:r>
        <w:rPr>
          <w:spacing w:val="1"/>
        </w:rPr>
        <w:t xml:space="preserve"> </w:t>
      </w:r>
      <w:r>
        <w:t>среде,          в         том          числе         сформированное         при    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проблемы; осознание своей роли</w:t>
      </w:r>
      <w:r>
        <w:rPr>
          <w:spacing w:val="1"/>
        </w:rPr>
        <w:t xml:space="preserve"> </w:t>
      </w:r>
      <w:r>
        <w:t>как гражданина и потребителя в условиях взаимосвязи природной, тех</w:t>
      </w:r>
      <w:r>
        <w:t>нологической и социальной</w:t>
      </w:r>
      <w:r>
        <w:rPr>
          <w:spacing w:val="1"/>
        </w:rPr>
        <w:t xml:space="preserve"> </w:t>
      </w:r>
      <w:r>
        <w:t>среды,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spacing w:before="4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tabs>
          <w:tab w:val="left" w:pos="2677"/>
          <w:tab w:val="left" w:pos="4635"/>
          <w:tab w:val="left" w:pos="5996"/>
          <w:tab w:val="left" w:pos="7989"/>
          <w:tab w:val="left" w:pos="9479"/>
        </w:tabs>
        <w:spacing w:before="41" w:line="276" w:lineRule="auto"/>
        <w:ind w:right="23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t xml:space="preserve">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tab/>
        <w:t>средой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 произведения;</w:t>
      </w:r>
    </w:p>
    <w:p w:rsidR="00194B9B" w:rsidRDefault="00643C90">
      <w:pPr>
        <w:pStyle w:val="a3"/>
        <w:spacing w:line="276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194B9B" w:rsidRDefault="00643C90">
      <w:pPr>
        <w:pStyle w:val="a5"/>
        <w:numPr>
          <w:ilvl w:val="0"/>
          <w:numId w:val="17"/>
        </w:numPr>
        <w:tabs>
          <w:tab w:val="left" w:pos="119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</w:t>
      </w:r>
      <w:r>
        <w:rPr>
          <w:sz w:val="24"/>
        </w:rPr>
        <w:t>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194B9B" w:rsidRDefault="00643C90">
      <w:pPr>
        <w:pStyle w:val="a3"/>
        <w:spacing w:line="276" w:lineRule="auto"/>
        <w:ind w:right="229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возраста,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среды;</w:t>
      </w:r>
      <w:r>
        <w:rPr>
          <w:spacing w:val="-57"/>
        </w:rPr>
        <w:t xml:space="preserve"> </w:t>
      </w:r>
      <w:r>
        <w:t>изучение</w:t>
      </w:r>
    </w:p>
    <w:p w:rsidR="00194B9B" w:rsidRDefault="00643C9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194B9B" w:rsidRDefault="00643C90">
      <w:pPr>
        <w:pStyle w:val="a3"/>
        <w:tabs>
          <w:tab w:val="left" w:pos="4833"/>
          <w:tab w:val="left" w:pos="9449"/>
        </w:tabs>
        <w:spacing w:before="41" w:line="276" w:lineRule="auto"/>
        <w:ind w:right="227"/>
      </w:pPr>
      <w:r>
        <w:t>потребность во взаимодействии в условиях неопределѐнности, открытость опыту и знаниям</w:t>
      </w:r>
      <w:r>
        <w:rPr>
          <w:spacing w:val="1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</w:t>
      </w:r>
      <w:r>
        <w:t>ть в 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в выявлении и связывании</w:t>
      </w:r>
      <w:r>
        <w:rPr>
          <w:spacing w:val="1"/>
        </w:rPr>
        <w:t xml:space="preserve"> </w:t>
      </w:r>
      <w:r>
        <w:t>образов, необходимость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tab/>
        <w:t>понятиями,</w:t>
      </w:r>
      <w:r>
        <w:tab/>
        <w:t>терминами</w:t>
      </w:r>
      <w:r>
        <w:rPr>
          <w:spacing w:val="-58"/>
        </w:rPr>
        <w:t xml:space="preserve"> </w:t>
      </w:r>
      <w:r>
        <w:t>и      представлениями      в      области      концепции       устойчивого      развития;      анализироват</w:t>
      </w:r>
      <w:r>
        <w:t>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выявлять   </w:t>
      </w:r>
      <w:r>
        <w:rPr>
          <w:spacing w:val="17"/>
        </w:rPr>
        <w:t xml:space="preserve"> </w:t>
      </w:r>
      <w:r>
        <w:t xml:space="preserve">взаимосвязи   </w:t>
      </w:r>
      <w:r>
        <w:rPr>
          <w:spacing w:val="16"/>
        </w:rPr>
        <w:t xml:space="preserve"> </w:t>
      </w:r>
      <w:r>
        <w:t xml:space="preserve">природы,   </w:t>
      </w:r>
      <w:r>
        <w:rPr>
          <w:spacing w:val="15"/>
        </w:rPr>
        <w:t xml:space="preserve"> </w:t>
      </w:r>
      <w:r>
        <w:t xml:space="preserve">общества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экономики;   </w:t>
      </w:r>
      <w:r>
        <w:rPr>
          <w:spacing w:val="15"/>
        </w:rPr>
        <w:t xml:space="preserve"> </w:t>
      </w:r>
      <w:r>
        <w:t xml:space="preserve">оценивать   </w:t>
      </w:r>
      <w:r>
        <w:rPr>
          <w:spacing w:val="16"/>
        </w:rPr>
        <w:t xml:space="preserve"> </w:t>
      </w:r>
      <w:r>
        <w:t xml:space="preserve">свои   </w:t>
      </w:r>
      <w:r>
        <w:rPr>
          <w:spacing w:val="1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учѐтом влияния на окружающую среду, достижений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194B9B" w:rsidRDefault="00643C90">
      <w:pPr>
        <w:pStyle w:val="a3"/>
        <w:tabs>
          <w:tab w:val="left" w:pos="2050"/>
          <w:tab w:val="left" w:pos="2810"/>
          <w:tab w:val="left" w:pos="5003"/>
          <w:tab w:val="left" w:pos="6670"/>
          <w:tab w:val="left" w:pos="7817"/>
          <w:tab w:val="left" w:pos="9333"/>
        </w:tabs>
        <w:spacing w:before="1" w:line="276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</w:t>
      </w:r>
      <w:r>
        <w:t>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 опираясь на жизненный и читательский опыт; воспринимать стрессовую ситуацию как</w:t>
      </w:r>
      <w:r>
        <w:rPr>
          <w:spacing w:val="-57"/>
        </w:rPr>
        <w:t xml:space="preserve"> </w:t>
      </w:r>
      <w:r>
        <w:t>вызов, требующий контрмер, оценивать ситуацию стресса, корректировать принимаемые решения и</w:t>
      </w:r>
      <w:r>
        <w:rPr>
          <w:spacing w:val="-57"/>
        </w:rPr>
        <w:t xml:space="preserve"> </w:t>
      </w:r>
      <w:r>
        <w:t>действия; формулировать и о</w:t>
      </w:r>
      <w:r>
        <w:t>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tab/>
        <w:t>в</w:t>
      </w:r>
      <w:r>
        <w:tab/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 гарантий</w:t>
      </w:r>
      <w:r>
        <w:rPr>
          <w:spacing w:val="-2"/>
        </w:rPr>
        <w:t xml:space="preserve"> </w:t>
      </w:r>
      <w:r>
        <w:t>успеха.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6" w:lineRule="auto"/>
        <w:ind w:left="227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</w:t>
      </w:r>
      <w:r>
        <w:rPr>
          <w:sz w:val="24"/>
        </w:rPr>
        <w:t>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ind w:right="224"/>
      </w:pPr>
      <w:r>
        <w:t>выявлять и характеризовать существенные признаки объектов (художественных и учебных</w:t>
      </w:r>
      <w:r>
        <w:rPr>
          <w:spacing w:val="1"/>
        </w:rPr>
        <w:t xml:space="preserve"> </w:t>
      </w:r>
      <w:r>
        <w:t>текстов, литературных героев и другие)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процесса);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906"/>
          <w:tab w:val="left" w:pos="2976"/>
          <w:tab w:val="left" w:pos="5394"/>
          <w:tab w:val="left" w:pos="7221"/>
          <w:tab w:val="left" w:pos="9509"/>
        </w:tabs>
        <w:spacing w:before="119" w:line="276" w:lineRule="auto"/>
        <w:ind w:right="234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tab/>
        <w:t>по</w:t>
      </w:r>
      <w:r>
        <w:tab/>
        <w:t>существенному</w:t>
      </w:r>
      <w:r>
        <w:tab/>
        <w:t>признаку,</w:t>
      </w:r>
      <w:r>
        <w:tab/>
        <w:t>устанавливать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194B9B" w:rsidRDefault="00643C90">
      <w:pPr>
        <w:pStyle w:val="a3"/>
        <w:spacing w:before="1" w:line="276" w:lineRule="auto"/>
        <w:ind w:right="233"/>
      </w:pPr>
      <w:r>
        <w:t xml:space="preserve">с   </w:t>
      </w:r>
      <w:r>
        <w:rPr>
          <w:spacing w:val="55"/>
        </w:rPr>
        <w:t xml:space="preserve"> </w:t>
      </w:r>
      <w:r>
        <w:t xml:space="preserve">учѐтом    </w:t>
      </w:r>
      <w:r>
        <w:rPr>
          <w:spacing w:val="50"/>
        </w:rPr>
        <w:t xml:space="preserve"> </w:t>
      </w:r>
      <w:r>
        <w:t xml:space="preserve">предложенной    </w:t>
      </w:r>
      <w:r>
        <w:rPr>
          <w:spacing w:val="51"/>
        </w:rPr>
        <w:t xml:space="preserve"> </w:t>
      </w:r>
      <w:r>
        <w:t xml:space="preserve">задачи    </w:t>
      </w:r>
      <w:r>
        <w:rPr>
          <w:spacing w:val="52"/>
        </w:rPr>
        <w:t xml:space="preserve"> </w:t>
      </w:r>
      <w:r>
        <w:t xml:space="preserve">выявлять    </w:t>
      </w:r>
      <w:r>
        <w:rPr>
          <w:spacing w:val="52"/>
        </w:rPr>
        <w:t xml:space="preserve"> </w:t>
      </w:r>
      <w:r>
        <w:t xml:space="preserve">закономерности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 рассматриваемых литературных фактах и наблюдениях над текстом;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учебной задачи;</w:t>
      </w:r>
    </w:p>
    <w:p w:rsidR="00194B9B" w:rsidRDefault="00643C90">
      <w:pPr>
        <w:pStyle w:val="a3"/>
        <w:spacing w:before="1" w:line="276" w:lineRule="auto"/>
        <w:ind w:right="234"/>
      </w:pPr>
      <w:r>
        <w:t>выявлять дефициты инфо</w:t>
      </w:r>
      <w:r>
        <w:t>рмации, данных, необходимых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194B9B" w:rsidRDefault="00643C90">
      <w:pPr>
        <w:pStyle w:val="a3"/>
        <w:spacing w:line="276" w:lineRule="auto"/>
        <w:ind w:right="237"/>
      </w:pPr>
      <w:r>
        <w:t>выявлять причинно-следственные связи при изучении литературных явлений и 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гипотезы об их</w:t>
      </w:r>
      <w:r>
        <w:rPr>
          <w:spacing w:val="1"/>
        </w:rPr>
        <w:t xml:space="preserve"> </w:t>
      </w:r>
      <w:r>
        <w:t>взаимосвязях;</w:t>
      </w:r>
    </w:p>
    <w:p w:rsidR="00194B9B" w:rsidRDefault="00643C90">
      <w:pPr>
        <w:pStyle w:val="a3"/>
        <w:spacing w:line="276" w:lineRule="auto"/>
        <w:ind w:right="236"/>
      </w:pPr>
      <w:r>
        <w:t xml:space="preserve">самостоятельно    </w:t>
      </w:r>
      <w:r>
        <w:rPr>
          <w:spacing w:val="49"/>
        </w:rPr>
        <w:t xml:space="preserve"> </w:t>
      </w:r>
      <w:r>
        <w:t xml:space="preserve">выбирать     </w:t>
      </w:r>
      <w:r>
        <w:rPr>
          <w:spacing w:val="49"/>
        </w:rPr>
        <w:t xml:space="preserve"> </w:t>
      </w:r>
      <w:r>
        <w:t xml:space="preserve">способ     </w:t>
      </w:r>
      <w:r>
        <w:rPr>
          <w:spacing w:val="48"/>
        </w:rPr>
        <w:t xml:space="preserve"> </w:t>
      </w:r>
      <w:r>
        <w:t xml:space="preserve">решения     </w:t>
      </w:r>
      <w:r>
        <w:rPr>
          <w:spacing w:val="50"/>
        </w:rPr>
        <w:t xml:space="preserve"> </w:t>
      </w:r>
      <w:r>
        <w:t xml:space="preserve">учебной     </w:t>
      </w:r>
      <w:r>
        <w:rPr>
          <w:spacing w:val="49"/>
        </w:rPr>
        <w:t xml:space="preserve"> </w:t>
      </w:r>
      <w:r>
        <w:t xml:space="preserve">задачи     </w:t>
      </w:r>
      <w:r>
        <w:rPr>
          <w:spacing w:val="49"/>
        </w:rPr>
        <w:t xml:space="preserve"> </w:t>
      </w:r>
      <w:r>
        <w:t xml:space="preserve">при     </w:t>
      </w:r>
      <w:r>
        <w:rPr>
          <w:spacing w:val="4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before="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8" w:lineRule="auto"/>
        <w:ind w:right="233"/>
      </w:pPr>
      <w:r>
        <w:t xml:space="preserve">использовать       </w:t>
      </w:r>
      <w:r>
        <w:rPr>
          <w:spacing w:val="50"/>
        </w:rPr>
        <w:t xml:space="preserve"> </w:t>
      </w:r>
      <w:r>
        <w:t xml:space="preserve">вопросы        </w:t>
      </w:r>
      <w:r>
        <w:rPr>
          <w:spacing w:val="47"/>
        </w:rPr>
        <w:t xml:space="preserve"> </w:t>
      </w:r>
      <w:r>
        <w:t xml:space="preserve">как        </w:t>
      </w:r>
      <w:r>
        <w:rPr>
          <w:spacing w:val="49"/>
        </w:rPr>
        <w:t xml:space="preserve"> </w:t>
      </w:r>
      <w:r>
        <w:t xml:space="preserve">исследовательский        </w:t>
      </w:r>
      <w:r>
        <w:rPr>
          <w:spacing w:val="49"/>
        </w:rPr>
        <w:t xml:space="preserve"> </w:t>
      </w:r>
      <w:r>
        <w:t>инструме</w:t>
      </w:r>
      <w:r>
        <w:t xml:space="preserve">нт        </w:t>
      </w:r>
      <w:r>
        <w:rPr>
          <w:spacing w:val="4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194B9B" w:rsidRDefault="00643C90">
      <w:pPr>
        <w:pStyle w:val="a3"/>
        <w:tabs>
          <w:tab w:val="left" w:pos="3176"/>
          <w:tab w:val="left" w:pos="4757"/>
          <w:tab w:val="left" w:pos="6882"/>
          <w:tab w:val="left" w:pos="8252"/>
          <w:tab w:val="left" w:pos="9566"/>
        </w:tabs>
        <w:spacing w:line="276" w:lineRule="auto"/>
        <w:ind w:right="231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line="276" w:lineRule="auto"/>
        <w:ind w:right="236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line="276" w:lineRule="auto"/>
        <w:ind w:right="228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>составленному     плану     небольшое      исследование</w:t>
      </w:r>
      <w:r>
        <w:rPr>
          <w:spacing w:val="-57"/>
        </w:rPr>
        <w:t xml:space="preserve"> </w:t>
      </w:r>
      <w:r>
        <w:t>по установлению особенностей литературного объекта 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line="278" w:lineRule="auto"/>
        <w:ind w:right="240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194B9B" w:rsidRDefault="00643C90">
      <w:pPr>
        <w:pStyle w:val="a3"/>
        <w:spacing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</w:t>
      </w:r>
      <w:r>
        <w:t>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194B9B" w:rsidRDefault="00643C90">
      <w:pPr>
        <w:pStyle w:val="a3"/>
        <w:spacing w:line="276" w:lineRule="auto"/>
        <w:ind w:right="228"/>
      </w:pPr>
      <w:r>
        <w:t xml:space="preserve">прогнозировать   </w:t>
      </w:r>
      <w:r>
        <w:rPr>
          <w:spacing w:val="22"/>
        </w:rPr>
        <w:t xml:space="preserve"> </w:t>
      </w:r>
      <w:r>
        <w:t xml:space="preserve">возможное    </w:t>
      </w:r>
      <w:r>
        <w:rPr>
          <w:spacing w:val="18"/>
        </w:rPr>
        <w:t xml:space="preserve"> </w:t>
      </w:r>
      <w:r>
        <w:t xml:space="preserve">дальнейшее    </w:t>
      </w:r>
      <w:r>
        <w:rPr>
          <w:spacing w:val="19"/>
        </w:rPr>
        <w:t xml:space="preserve"> </w:t>
      </w:r>
      <w:r>
        <w:t xml:space="preserve">развитие    </w:t>
      </w:r>
      <w:r>
        <w:rPr>
          <w:spacing w:val="19"/>
        </w:rPr>
        <w:t xml:space="preserve"> </w:t>
      </w:r>
      <w:r>
        <w:t xml:space="preserve">событий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7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аналогичных    </w:t>
      </w:r>
      <w:r>
        <w:rPr>
          <w:spacing w:val="33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сходных     </w:t>
      </w:r>
      <w:r>
        <w:rPr>
          <w:spacing w:val="32"/>
        </w:rPr>
        <w:t xml:space="preserve"> </w:t>
      </w:r>
      <w:r>
        <w:t xml:space="preserve">ситуациях,     </w:t>
      </w:r>
      <w:r>
        <w:rPr>
          <w:spacing w:val="31"/>
        </w:rPr>
        <w:t xml:space="preserve"> </w:t>
      </w:r>
      <w:r>
        <w:t xml:space="preserve">а     </w:t>
      </w:r>
      <w:r>
        <w:rPr>
          <w:spacing w:val="30"/>
        </w:rPr>
        <w:t xml:space="preserve"> </w:t>
      </w:r>
      <w:r>
        <w:t xml:space="preserve">также     </w:t>
      </w:r>
      <w:r>
        <w:rPr>
          <w:spacing w:val="32"/>
        </w:rPr>
        <w:t xml:space="preserve"> </w:t>
      </w:r>
      <w:r>
        <w:t xml:space="preserve">выдвигать     </w:t>
      </w:r>
      <w:r>
        <w:rPr>
          <w:spacing w:val="32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line="278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ind w:right="239"/>
      </w:pPr>
      <w:r>
        <w:t xml:space="preserve">применять </w:t>
      </w:r>
      <w:r>
        <w:t>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t>другой информации или данных из источников с учѐтом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194B9B" w:rsidRDefault="00643C90">
      <w:pPr>
        <w:pStyle w:val="a3"/>
        <w:spacing w:line="276" w:lineRule="auto"/>
        <w:ind w:right="240"/>
      </w:pPr>
      <w:r>
        <w:t xml:space="preserve">выбирать, анализировать, систематизировать и интерпретировать литературную и </w:t>
      </w:r>
      <w:r>
        <w:t>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276" w:lineRule="auto"/>
        <w:ind w:right="23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94B9B" w:rsidRDefault="00643C90">
      <w:pPr>
        <w:pStyle w:val="a3"/>
        <w:spacing w:line="276" w:lineRule="auto"/>
        <w:ind w:right="235"/>
      </w:pPr>
      <w:r>
        <w:t xml:space="preserve">самостоятельно     </w:t>
      </w:r>
      <w:r>
        <w:rPr>
          <w:spacing w:val="1"/>
        </w:rPr>
        <w:t xml:space="preserve"> </w:t>
      </w:r>
      <w:r>
        <w:t>выбирать       оптимальную       форму      представл</w:t>
      </w:r>
      <w:r>
        <w:t>ения    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7"/>
      </w:pPr>
      <w:r>
        <w:lastRenderedPageBreak/>
        <w:t>оценивать надѐжность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line="272" w:lineRule="exact"/>
        <w:ind w:left="936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before="41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3119"/>
          <w:tab w:val="left" w:pos="3980"/>
          <w:tab w:val="left" w:pos="6305"/>
          <w:tab w:val="left" w:pos="8087"/>
          <w:tab w:val="left" w:pos="9809"/>
        </w:tabs>
        <w:spacing w:before="1" w:line="276" w:lineRule="auto"/>
        <w:ind w:right="233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</w:t>
      </w:r>
      <w:r>
        <w:t>ия,</w:t>
      </w:r>
      <w:r>
        <w:tab/>
        <w:t>выражать</w:t>
      </w:r>
      <w:r>
        <w:tab/>
      </w:r>
      <w:r>
        <w:rPr>
          <w:spacing w:val="-1"/>
        </w:rPr>
        <w:t>эмоции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условиями    и   целями   общения;   выражать    себя    (свою    точку   зрения)</w:t>
      </w:r>
      <w:r>
        <w:rPr>
          <w:spacing w:val="-57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194B9B" w:rsidRDefault="00643C90">
      <w:pPr>
        <w:pStyle w:val="a3"/>
        <w:spacing w:line="276" w:lineRule="auto"/>
        <w:ind w:right="236"/>
      </w:pPr>
      <w:r>
        <w:t>распознавать невербальные средства общения, понимать значение социальных знаков, 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</w:t>
      </w:r>
      <w:r>
        <w:t>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194B9B" w:rsidRDefault="00643C90">
      <w:pPr>
        <w:pStyle w:val="a3"/>
        <w:tabs>
          <w:tab w:val="left" w:pos="2031"/>
          <w:tab w:val="left" w:pos="2557"/>
          <w:tab w:val="left" w:pos="3638"/>
          <w:tab w:val="left" w:pos="4284"/>
          <w:tab w:val="left" w:pos="5245"/>
          <w:tab w:val="left" w:pos="5692"/>
          <w:tab w:val="left" w:pos="6236"/>
          <w:tab w:val="left" w:pos="7374"/>
          <w:tab w:val="left" w:pos="7934"/>
          <w:tab w:val="left" w:pos="9439"/>
          <w:tab w:val="left" w:pos="10045"/>
        </w:tabs>
        <w:spacing w:line="276" w:lineRule="auto"/>
        <w:ind w:right="225"/>
      </w:pPr>
      <w:r>
        <w:t>понимать</w:t>
      </w:r>
      <w:r>
        <w:tab/>
      </w:r>
      <w:r>
        <w:tab/>
        <w:t>намерения</w:t>
      </w:r>
      <w:r>
        <w:tab/>
        <w:t>других,</w:t>
      </w:r>
      <w:r>
        <w:tab/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tab/>
        <w:t>задавать</w:t>
      </w:r>
      <w:r>
        <w:tab/>
        <w:t>вопросы</w:t>
      </w:r>
      <w:r>
        <w:tab/>
        <w:t>по</w:t>
      </w:r>
      <w:r>
        <w:tab/>
      </w:r>
      <w:r>
        <w:tab/>
        <w:t>существу</w:t>
      </w:r>
      <w:r>
        <w:tab/>
      </w:r>
      <w:r>
        <w:tab/>
        <w:t>обсуждаемой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и высказывать идеи, нацеленные на решение учебной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 обнару</w:t>
      </w:r>
      <w:r>
        <w:t>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before="1" w:line="276" w:lineRule="auto"/>
        <w:ind w:right="23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194B9B" w:rsidRDefault="00643C90">
      <w:pPr>
        <w:pStyle w:val="a3"/>
        <w:spacing w:line="276" w:lineRule="auto"/>
        <w:ind w:right="234"/>
      </w:pPr>
      <w:r>
        <w:t>самостоятельно выбирать формат выступления с учѐтом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ind w:right="234"/>
      </w:pPr>
      <w:r>
        <w:t xml:space="preserve">выявлять проблемы для решения в </w:t>
      </w:r>
      <w:r>
        <w:t>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изображѐнные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194B9B" w:rsidRDefault="00643C90">
      <w:pPr>
        <w:pStyle w:val="a3"/>
        <w:spacing w:line="276" w:lineRule="auto"/>
        <w:ind w:right="23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194B9B" w:rsidRDefault="00643C90">
      <w:pPr>
        <w:pStyle w:val="a3"/>
        <w:spacing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</w:t>
      </w:r>
      <w:r>
        <w:t>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          решения          учебной          задачи          с          учѐтом          имеющихся 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line="276" w:lineRule="auto"/>
        <w:ind w:right="234"/>
      </w:pPr>
      <w:r>
        <w:t>составлять</w:t>
      </w:r>
      <w:r>
        <w:rPr>
          <w:spacing w:val="1"/>
        </w:rPr>
        <w:t xml:space="preserve"> </w:t>
      </w:r>
      <w:r>
        <w:t>пл</w:t>
      </w:r>
      <w:r>
        <w:t>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корректировать     </w:t>
      </w:r>
      <w:r>
        <w:rPr>
          <w:spacing w:val="1"/>
        </w:rPr>
        <w:t xml:space="preserve"> </w:t>
      </w:r>
      <w:r>
        <w:t xml:space="preserve">предложенный     </w:t>
      </w:r>
      <w:r>
        <w:rPr>
          <w:spacing w:val="1"/>
        </w:rPr>
        <w:t xml:space="preserve"> </w:t>
      </w:r>
      <w:r>
        <w:t xml:space="preserve">алгоритм     </w:t>
      </w:r>
      <w:r>
        <w:rPr>
          <w:spacing w:val="1"/>
        </w:rPr>
        <w:t xml:space="preserve"> </w:t>
      </w:r>
      <w:r>
        <w:t>с       учѐтом       получения       новых       знаний</w:t>
      </w:r>
      <w:r>
        <w:rPr>
          <w:spacing w:val="-57"/>
        </w:rPr>
        <w:t xml:space="preserve"> </w:t>
      </w:r>
      <w:r>
        <w:t xml:space="preserve">об      изучаемом      литературном      объекте;      делать      выбор      и      </w:t>
      </w:r>
      <w:r>
        <w:t>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before="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8" w:lineRule="auto"/>
        <w:ind w:left="936" w:right="242" w:firstLine="0"/>
      </w:pPr>
      <w:r>
        <w:t>владеть способами самоконтроля, самомотивации и рефлексии в литературно</w:t>
      </w:r>
      <w:r>
        <w:t>м образовании;</w:t>
      </w:r>
      <w:r>
        <w:rPr>
          <w:spacing w:val="1"/>
        </w:rPr>
        <w:t xml:space="preserve"> </w:t>
      </w:r>
      <w:r>
        <w:t>давать</w:t>
      </w:r>
      <w:r>
        <w:rPr>
          <w:spacing w:val="44"/>
        </w:rPr>
        <w:t xml:space="preserve"> </w:t>
      </w:r>
      <w:r>
        <w:t>адекватную</w:t>
      </w:r>
      <w:r>
        <w:rPr>
          <w:spacing w:val="45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ситуации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предлагать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еѐ</w:t>
      </w:r>
      <w:r>
        <w:rPr>
          <w:spacing w:val="42"/>
        </w:rPr>
        <w:t xml:space="preserve"> </w:t>
      </w:r>
      <w:r>
        <w:t>изменения;</w:t>
      </w:r>
      <w:r>
        <w:rPr>
          <w:spacing w:val="47"/>
        </w:rPr>
        <w:t xml:space="preserve"> </w:t>
      </w:r>
      <w:r>
        <w:t>учитывать</w:t>
      </w:r>
    </w:p>
    <w:p w:rsidR="00194B9B" w:rsidRDefault="00643C90">
      <w:pPr>
        <w:pStyle w:val="a3"/>
        <w:tabs>
          <w:tab w:val="left" w:pos="1870"/>
          <w:tab w:val="left" w:pos="2736"/>
          <w:tab w:val="left" w:pos="4636"/>
          <w:tab w:val="left" w:pos="6488"/>
          <w:tab w:val="left" w:pos="8079"/>
          <w:tab w:val="left" w:pos="9410"/>
        </w:tabs>
        <w:spacing w:line="276" w:lineRule="auto"/>
        <w:ind w:right="229" w:firstLine="0"/>
      </w:pPr>
      <w:r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  <w:t>возникнуть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194B9B" w:rsidRDefault="00643C90">
      <w:pPr>
        <w:pStyle w:val="a3"/>
        <w:tabs>
          <w:tab w:val="left" w:pos="1514"/>
          <w:tab w:val="left" w:pos="4034"/>
          <w:tab w:val="left" w:pos="5443"/>
          <w:tab w:val="left" w:pos="7309"/>
          <w:tab w:val="left" w:pos="9126"/>
        </w:tabs>
        <w:spacing w:line="276" w:lineRule="auto"/>
        <w:ind w:right="230"/>
      </w:pPr>
      <w:r>
        <w:t xml:space="preserve">объяснять причины </w:t>
      </w:r>
      <w:r>
        <w:t>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 опыту, уметь находить позитивное в произошедшей ситуации; вносить коррективы</w:t>
      </w:r>
      <w:r>
        <w:rPr>
          <w:spacing w:val="-57"/>
        </w:rPr>
        <w:t xml:space="preserve"> </w:t>
      </w:r>
      <w:r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</w:r>
      <w:r>
        <w:rPr>
          <w:spacing w:val="-1"/>
        </w:rPr>
        <w:t>обстоятельств</w:t>
      </w:r>
      <w:r>
        <w:rPr>
          <w:spacing w:val="-58"/>
        </w:rPr>
        <w:t xml:space="preserve"> </w:t>
      </w:r>
      <w:r>
        <w:t>и изменившихся ситуаций, установленных ошибок, возник</w:t>
      </w:r>
      <w:r>
        <w:t>ших трудностей,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0"/>
      </w:pPr>
      <w:r>
        <w:lastRenderedPageBreak/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194B9B" w:rsidRDefault="00643C90">
      <w:pPr>
        <w:pStyle w:val="a3"/>
        <w:tabs>
          <w:tab w:val="left" w:pos="1947"/>
          <w:tab w:val="left" w:pos="3461"/>
          <w:tab w:val="left" w:pos="4329"/>
          <w:tab w:val="left" w:pos="6154"/>
          <w:tab w:val="left" w:pos="7750"/>
          <w:tab w:val="left" w:pos="9651"/>
        </w:tabs>
        <w:spacing w:line="276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другого,</w:t>
      </w:r>
      <w:r>
        <w:tab/>
        <w:t>анализируя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 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1"/>
        </w:rPr>
        <w:t xml:space="preserve"> </w:t>
      </w:r>
      <w:r>
        <w:t>эмоций;</w:t>
      </w:r>
    </w:p>
    <w:p w:rsidR="00194B9B" w:rsidRDefault="00643C90">
      <w:pPr>
        <w:pStyle w:val="a3"/>
        <w:spacing w:line="276" w:lineRule="auto"/>
        <w:ind w:right="230"/>
      </w:pPr>
      <w:r>
        <w:t xml:space="preserve">осознанно     </w:t>
      </w:r>
      <w:r>
        <w:rPr>
          <w:spacing w:val="1"/>
        </w:rPr>
        <w:t xml:space="preserve"> </w:t>
      </w:r>
      <w:r>
        <w:t xml:space="preserve">относиться     </w:t>
      </w:r>
      <w:r>
        <w:rPr>
          <w:spacing w:val="1"/>
        </w:rPr>
        <w:t xml:space="preserve"> </w:t>
      </w:r>
      <w:r>
        <w:t>к       другому       человеку,       его       мнению,       размышляя</w:t>
      </w:r>
      <w:r>
        <w:rPr>
          <w:spacing w:val="1"/>
        </w:rPr>
        <w:t xml:space="preserve"> </w:t>
      </w:r>
      <w:r>
        <w:t xml:space="preserve">над     </w:t>
      </w:r>
      <w:r>
        <w:t>взаимоотношениями     литературных     героев;     признавать     своѐ     право     на  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194B9B" w:rsidRDefault="00643C90">
      <w:pPr>
        <w:pStyle w:val="a3"/>
        <w:spacing w:line="278" w:lineRule="auto"/>
        <w:ind w:right="238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 всѐ</w:t>
      </w:r>
      <w:r>
        <w:rPr>
          <w:spacing w:val="-1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15"/>
        </w:numPr>
        <w:tabs>
          <w:tab w:val="left" w:pos="1837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line="276" w:lineRule="auto"/>
        <w:ind w:right="229"/>
      </w:pPr>
      <w:r>
        <w:t>использовать       преимущества       командной       (парной,       групповой,       коллективной)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 на уроках литературы, обосновы</w:t>
      </w:r>
      <w:r>
        <w:t>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194B9B" w:rsidRDefault="00643C90">
      <w:pPr>
        <w:pStyle w:val="a3"/>
        <w:tabs>
          <w:tab w:val="left" w:pos="2295"/>
          <w:tab w:val="left" w:pos="4365"/>
          <w:tab w:val="left" w:pos="5620"/>
          <w:tab w:val="left" w:pos="7969"/>
          <w:tab w:val="left" w:pos="9756"/>
        </w:tabs>
        <w:spacing w:line="276" w:lineRule="auto"/>
        <w:ind w:right="23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 xml:space="preserve">и результат </w:t>
      </w:r>
      <w:r>
        <w:t>совместной работы;</w:t>
      </w:r>
    </w:p>
    <w:p w:rsidR="00194B9B" w:rsidRDefault="00643C90">
      <w:pPr>
        <w:pStyle w:val="a3"/>
        <w:spacing w:line="276" w:lineRule="auto"/>
        <w:ind w:right="231"/>
      </w:pPr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1"/>
        </w:rPr>
        <w:t xml:space="preserve"> </w:t>
      </w:r>
      <w:r>
        <w:t>внеурочной учебной деятельности, определять свою роль (с учѐтом</w:t>
      </w:r>
      <w:r>
        <w:t xml:space="preserve"> предпочтений и 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194B9B" w:rsidRDefault="00643C90">
      <w:pPr>
        <w:pStyle w:val="a3"/>
        <w:spacing w:line="276" w:lineRule="auto"/>
        <w:ind w:right="232"/>
      </w:pPr>
      <w:r>
        <w:t>выполнять</w:t>
      </w:r>
      <w:r>
        <w:rPr>
          <w:spacing w:val="16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достигать</w:t>
      </w:r>
      <w:r>
        <w:rPr>
          <w:spacing w:val="17"/>
        </w:rPr>
        <w:t xml:space="preserve"> </w:t>
      </w:r>
      <w:r>
        <w:t>качественного</w:t>
      </w:r>
      <w:r>
        <w:rPr>
          <w:spacing w:val="16"/>
        </w:rPr>
        <w:t xml:space="preserve"> </w:t>
      </w:r>
      <w:r>
        <w:t>резуль</w:t>
      </w:r>
      <w:r>
        <w:t>тата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2"/>
        </w:rPr>
        <w:t xml:space="preserve"> </w:t>
      </w:r>
      <w:r>
        <w:t>направлению,</w:t>
      </w:r>
      <w:r>
        <w:rPr>
          <w:spacing w:val="-58"/>
        </w:rPr>
        <w:t xml:space="preserve"> </w:t>
      </w:r>
      <w:r>
        <w:t>и 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 результат по критериям, сформулированным участниками взаимодействия на литературных</w:t>
      </w:r>
      <w:r>
        <w:rPr>
          <w:spacing w:val="1"/>
        </w:rPr>
        <w:t xml:space="preserve"> </w:t>
      </w:r>
      <w:r>
        <w:t xml:space="preserve">занятиях;  </w:t>
      </w:r>
      <w:r>
        <w:rPr>
          <w:spacing w:val="1"/>
        </w:rPr>
        <w:t xml:space="preserve"> </w:t>
      </w:r>
      <w:r>
        <w:t xml:space="preserve">сравнивать   результаты   с    </w:t>
      </w:r>
      <w:r>
        <w:t>исходной   задачей    и    вклад    каждого    члена   команды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8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194B9B" w:rsidRDefault="00643C90">
      <w:pPr>
        <w:pStyle w:val="a5"/>
        <w:numPr>
          <w:ilvl w:val="0"/>
          <w:numId w:val="18"/>
        </w:numPr>
        <w:tabs>
          <w:tab w:val="left" w:pos="1556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понимание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духовно-нравственной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культурной       ценности   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z w:val="24"/>
        </w:rPr>
        <w:t>Федерации;</w:t>
      </w:r>
    </w:p>
    <w:p w:rsidR="00194B9B" w:rsidRDefault="00643C90">
      <w:pPr>
        <w:pStyle w:val="a5"/>
        <w:numPr>
          <w:ilvl w:val="0"/>
          <w:numId w:val="18"/>
        </w:numPr>
        <w:tabs>
          <w:tab w:val="left" w:pos="119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94B9B" w:rsidRDefault="00643C90">
      <w:pPr>
        <w:pStyle w:val="a5"/>
        <w:numPr>
          <w:ilvl w:val="0"/>
          <w:numId w:val="18"/>
        </w:numPr>
        <w:tabs>
          <w:tab w:val="left" w:pos="119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 прочитанное, понимать художественную картину мира, отражѐнную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19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овлад</w:t>
      </w:r>
      <w:r>
        <w:rPr>
          <w:sz w:val="24"/>
        </w:rPr>
        <w:t xml:space="preserve">ение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умением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анализировать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произведение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единстве      </w:t>
      </w:r>
      <w:r>
        <w:rPr>
          <w:spacing w:val="4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содержания,       определять       тематику      и       проблематику      произведения,   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жанровую принадлежность произведения; выявлять </w:t>
      </w:r>
      <w:r>
        <w:rPr>
          <w:sz w:val="24"/>
        </w:rPr>
        <w:t>позицию героя, повествователя, 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 позицию, учитывая художественные особенности произведения и воплощѐнные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4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4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художественного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290"/>
        </w:tabs>
        <w:spacing w:before="119"/>
        <w:ind w:firstLine="0"/>
      </w:pPr>
      <w:r>
        <w:lastRenderedPageBreak/>
        <w:t>произведения,</w:t>
      </w:r>
      <w:r>
        <w:tab/>
        <w:t>поэтичес</w:t>
      </w:r>
      <w:r>
        <w:t>кой</w:t>
      </w:r>
    </w:p>
    <w:p w:rsidR="00194B9B" w:rsidRDefault="00643C90">
      <w:pPr>
        <w:pStyle w:val="a3"/>
        <w:spacing w:before="44"/>
        <w:ind w:firstLine="0"/>
      </w:pP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196"/>
        </w:tabs>
        <w:spacing w:before="41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овладение        теоретико-литературными         понятиями         и        использование       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 литература и устное нар</w:t>
      </w:r>
      <w:r>
        <w:rPr>
          <w:sz w:val="24"/>
        </w:rPr>
        <w:t>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 вымысел, литературные направления (классицизм, сентиментализм, романтизм, 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 (лирика, эпос, драма), жанры (рассказ, притча, повесть, роман, комедия, драма, 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 басня, б</w:t>
      </w:r>
      <w:r>
        <w:rPr>
          <w:sz w:val="24"/>
        </w:rPr>
        <w:t>аллада, песня, ода, элегия, послание, отрывок, сонет, эпиграмма, 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 конфликт), система образов, образ автора,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лирический персонаж, реч</w:t>
      </w:r>
      <w:r>
        <w:rPr>
          <w:sz w:val="24"/>
        </w:rPr>
        <w:t>евая характеристика героя, 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 монолог; ремарка; портрет, пейзаж, интерьер, художественная деталь, символ, 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 сатира, юмор, ирония, сарказм, гротеск; эпитет, метафора, сравнение,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60"/>
          <w:sz w:val="24"/>
        </w:rPr>
        <w:t xml:space="preserve"> </w:t>
      </w:r>
      <w:r>
        <w:rPr>
          <w:sz w:val="24"/>
        </w:rPr>
        <w:t>инверсия;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 анафора; умолчание, параллелизм, звукопись (аллитерация, ассонанс), стиль; стих и 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-2"/>
          <w:sz w:val="24"/>
        </w:rPr>
        <w:t xml:space="preserve"> </w:t>
      </w:r>
      <w:r>
        <w:rPr>
          <w:sz w:val="24"/>
        </w:rPr>
        <w:t>афоризм;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196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19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овладение умением выявлять </w:t>
      </w:r>
      <w:r>
        <w:rPr>
          <w:sz w:val="24"/>
        </w:rPr>
        <w:t>связь между важнейшими фактами биографии писателей 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А.С.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Грибоедова,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А.С.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          М.Ю.       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196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овладение умением сопоставлять произведения, их фрагменты (с учѐтом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196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11"/>
          <w:tab w:val="left" w:pos="2475"/>
          <w:tab w:val="left" w:pos="3959"/>
          <w:tab w:val="left" w:pos="4821"/>
          <w:tab w:val="left" w:pos="5946"/>
          <w:tab w:val="left" w:pos="7277"/>
          <w:tab w:val="left" w:pos="8984"/>
          <w:tab w:val="left" w:pos="9968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</w:t>
      </w:r>
      <w:r>
        <w:rPr>
          <w:sz w:val="24"/>
        </w:rPr>
        <w:t>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81"/>
          <w:tab w:val="left" w:pos="1736"/>
          <w:tab w:val="left" w:pos="3771"/>
          <w:tab w:val="left" w:pos="5614"/>
          <w:tab w:val="left" w:pos="7236"/>
          <w:tab w:val="left" w:pos="8798"/>
          <w:tab w:val="left" w:pos="9709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сжатый,</w:t>
      </w:r>
      <w:r>
        <w:rPr>
          <w:sz w:val="24"/>
        </w:rPr>
        <w:tab/>
        <w:t>выборочный,</w:t>
      </w:r>
      <w:r>
        <w:rPr>
          <w:sz w:val="24"/>
        </w:rPr>
        <w:tab/>
        <w:t>творческий</w:t>
      </w:r>
      <w:r>
        <w:rPr>
          <w:sz w:val="24"/>
        </w:rPr>
        <w:tab/>
        <w:t>пересказ,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578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развитие     умения      участвовать     в     диалоге     о     прочитанном     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417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     по         заданной         теме         с  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цитирования, делать ссылки на источник информации, редактировать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50"/>
        </w:tabs>
        <w:ind w:left="1349" w:hanging="41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текстуа</w:t>
      </w:r>
      <w:r>
        <w:rPr>
          <w:sz w:val="24"/>
        </w:rPr>
        <w:t>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изученных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778"/>
        </w:tabs>
        <w:spacing w:before="119" w:line="278" w:lineRule="auto"/>
        <w:ind w:right="229" w:firstLine="0"/>
      </w:pPr>
      <w:r>
        <w:lastRenderedPageBreak/>
        <w:t>художественных произведений древнерусской, классической русской и зарубежной литературы и</w:t>
      </w:r>
      <w:r>
        <w:rPr>
          <w:spacing w:val="1"/>
        </w:rPr>
        <w:t xml:space="preserve"> </w:t>
      </w:r>
      <w:r>
        <w:t>современных</w:t>
      </w:r>
      <w:r>
        <w:tab/>
      </w:r>
      <w:r>
        <w:rPr>
          <w:spacing w:val="-1"/>
        </w:rPr>
        <w:t>авторов</w:t>
      </w:r>
    </w:p>
    <w:p w:rsidR="00194B9B" w:rsidRDefault="00643C90">
      <w:pPr>
        <w:pStyle w:val="a3"/>
        <w:tabs>
          <w:tab w:val="left" w:pos="2181"/>
          <w:tab w:val="left" w:pos="4556"/>
          <w:tab w:val="left" w:pos="7418"/>
          <w:tab w:val="left" w:pos="9262"/>
        </w:tabs>
        <w:spacing w:line="276" w:lineRule="auto"/>
        <w:ind w:right="226" w:firstLine="0"/>
      </w:pPr>
      <w:r>
        <w:t>(в том числе с использованием методов смыслового чтения и эстетического анализа): «Слово о</w:t>
      </w:r>
      <w:r>
        <w:rPr>
          <w:spacing w:val="1"/>
        </w:rPr>
        <w:t xml:space="preserve"> </w:t>
      </w:r>
      <w:r>
        <w:t>полку</w:t>
      </w:r>
      <w:r>
        <w:tab/>
        <w:t>Игореве»;</w:t>
      </w:r>
      <w:r>
        <w:tab/>
      </w:r>
      <w:r>
        <w:t>стихотворения</w:t>
      </w:r>
      <w:r>
        <w:tab/>
        <w:t>М.В.</w:t>
      </w:r>
      <w:r>
        <w:tab/>
        <w:t>Ломоносова,</w:t>
      </w:r>
      <w:r>
        <w:rPr>
          <w:spacing w:val="-58"/>
        </w:rPr>
        <w:t xml:space="preserve"> </w:t>
      </w:r>
      <w:r>
        <w:t>Г.Р. Державина; комедия Д.И. Фонвизина «Недоросль», повесть Н.М. Карамзина «Бедная Лиза»,</w:t>
      </w:r>
      <w:r>
        <w:rPr>
          <w:spacing w:val="1"/>
        </w:rPr>
        <w:t xml:space="preserve"> </w:t>
      </w:r>
      <w:r>
        <w:t>басни И.А. Крылова; стихотворения и баллады В.А. Жуковского, комедия А.С. Грибоедова «Горе от</w:t>
      </w:r>
      <w:r>
        <w:rPr>
          <w:spacing w:val="-57"/>
        </w:rPr>
        <w:t xml:space="preserve"> </w:t>
      </w:r>
      <w:r>
        <w:t>ума»,</w:t>
      </w:r>
      <w:r>
        <w:rPr>
          <w:spacing w:val="8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Пушкина:</w:t>
      </w:r>
      <w:r>
        <w:rPr>
          <w:spacing w:val="8"/>
        </w:rPr>
        <w:t xml:space="preserve"> </w:t>
      </w:r>
      <w:r>
        <w:t>стихотво</w:t>
      </w:r>
      <w:r>
        <w:t>рения,</w:t>
      </w:r>
      <w:r>
        <w:rPr>
          <w:spacing w:val="7"/>
        </w:rPr>
        <w:t xml:space="preserve"> </w:t>
      </w:r>
      <w:r>
        <w:t>поэма</w:t>
      </w:r>
      <w:r>
        <w:rPr>
          <w:spacing w:val="8"/>
        </w:rPr>
        <w:t xml:space="preserve"> </w:t>
      </w:r>
      <w:r>
        <w:t>«Медный</w:t>
      </w:r>
      <w:r>
        <w:rPr>
          <w:spacing w:val="8"/>
        </w:rPr>
        <w:t xml:space="preserve"> </w:t>
      </w:r>
      <w:r>
        <w:t>всадник»,</w:t>
      </w:r>
      <w:r>
        <w:rPr>
          <w:spacing w:val="7"/>
        </w:rPr>
        <w:t xml:space="preserve"> </w:t>
      </w:r>
      <w:r>
        <w:t>роман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стихах</w:t>
      </w:r>
    </w:p>
    <w:p w:rsidR="00194B9B" w:rsidRDefault="00643C90">
      <w:pPr>
        <w:pStyle w:val="a3"/>
        <w:tabs>
          <w:tab w:val="left" w:pos="1370"/>
          <w:tab w:val="left" w:pos="2856"/>
          <w:tab w:val="left" w:pos="3998"/>
          <w:tab w:val="left" w:pos="5337"/>
          <w:tab w:val="left" w:pos="6450"/>
          <w:tab w:val="left" w:pos="8530"/>
          <w:tab w:val="left" w:pos="9660"/>
        </w:tabs>
        <w:spacing w:line="276" w:lineRule="auto"/>
        <w:ind w:right="226" w:firstLine="0"/>
      </w:pPr>
      <w:r>
        <w:t>«Евгений Онегин», роман «Капитанская дочка», повесть «Станционный смотритель», произведения</w:t>
      </w:r>
      <w:r>
        <w:rPr>
          <w:spacing w:val="-57"/>
        </w:rPr>
        <w:t xml:space="preserve"> </w:t>
      </w:r>
      <w:r>
        <w:t>М.Ю. Лермонтова: стихотворения, «Песня про царя Ивана Васильевича, молодого опричника и</w:t>
      </w:r>
      <w:r>
        <w:rPr>
          <w:spacing w:val="1"/>
        </w:rPr>
        <w:t xml:space="preserve"> </w:t>
      </w:r>
      <w:r>
        <w:t>удалого купца Калашникова», по</w:t>
      </w:r>
      <w:r>
        <w:t>эма «Мцыри», роман «Герой нашего времени», произведения 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«Мѐртвые</w:t>
      </w:r>
      <w:r>
        <w:rPr>
          <w:spacing w:val="1"/>
        </w:rPr>
        <w:t xml:space="preserve"> </w:t>
      </w:r>
      <w:r>
        <w:t>души»,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 А.А. Фета, Н.А. Некрасова; «Повесть о том, как один мужик двух генералов прокормил»</w:t>
      </w:r>
      <w:r>
        <w:rPr>
          <w:spacing w:val="1"/>
        </w:rPr>
        <w:t xml:space="preserve"> </w:t>
      </w:r>
      <w:r>
        <w:t>М.Е.</w:t>
      </w:r>
      <w:r>
        <w:rPr>
          <w:spacing w:val="61"/>
        </w:rPr>
        <w:t xml:space="preserve"> </w:t>
      </w:r>
      <w:r>
        <w:t>Салтыкова-Щ</w:t>
      </w:r>
      <w:r>
        <w:t>едрина,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одному   произведению   (по   выбору)   следующих   писателей:</w:t>
      </w:r>
      <w:r>
        <w:rPr>
          <w:spacing w:val="1"/>
        </w:rPr>
        <w:t xml:space="preserve"> </w:t>
      </w:r>
      <w:r>
        <w:t>Ф.М. Достоевский, И.С. Тургенев, Л.Н. Толстой, Н.С. Лесков, рассказы А.П. Чехова, стихотворения</w:t>
      </w:r>
      <w:r>
        <w:rPr>
          <w:spacing w:val="1"/>
        </w:rPr>
        <w:t xml:space="preserve"> </w:t>
      </w:r>
      <w:r>
        <w:t>И.А.</w:t>
      </w:r>
      <w:r>
        <w:tab/>
        <w:t>Бунина,</w:t>
      </w:r>
      <w:r>
        <w:tab/>
        <w:t>А.А.</w:t>
      </w:r>
      <w:r>
        <w:tab/>
        <w:t>Блока,</w:t>
      </w:r>
      <w:r>
        <w:tab/>
        <w:t>В.В.</w:t>
      </w:r>
      <w:r>
        <w:tab/>
        <w:t>Маяковского,</w:t>
      </w:r>
      <w:r>
        <w:tab/>
        <w:t>С.А.</w:t>
      </w:r>
      <w:r>
        <w:tab/>
        <w:t>Есенина,</w:t>
      </w:r>
      <w:r>
        <w:rPr>
          <w:spacing w:val="-58"/>
        </w:rPr>
        <w:t xml:space="preserve"> </w:t>
      </w:r>
      <w:r>
        <w:t>А.А.</w:t>
      </w:r>
      <w:r>
        <w:rPr>
          <w:spacing w:val="35"/>
        </w:rPr>
        <w:t xml:space="preserve"> </w:t>
      </w:r>
      <w:r>
        <w:t>Ахматовой,</w:t>
      </w:r>
      <w:r>
        <w:rPr>
          <w:spacing w:val="36"/>
        </w:rPr>
        <w:t xml:space="preserve"> </w:t>
      </w:r>
      <w:r>
        <w:t>М.И.</w:t>
      </w:r>
      <w:r>
        <w:rPr>
          <w:spacing w:val="35"/>
        </w:rPr>
        <w:t xml:space="preserve"> </w:t>
      </w:r>
      <w:r>
        <w:t>Цветаево</w:t>
      </w:r>
      <w:r>
        <w:t>й,</w:t>
      </w:r>
      <w:r>
        <w:rPr>
          <w:spacing w:val="35"/>
        </w:rPr>
        <w:t xml:space="preserve"> </w:t>
      </w:r>
      <w:r>
        <w:t>О.Э.</w:t>
      </w:r>
      <w:r>
        <w:rPr>
          <w:spacing w:val="35"/>
        </w:rPr>
        <w:t xml:space="preserve"> </w:t>
      </w:r>
      <w:r>
        <w:t>Мандельштама,</w:t>
      </w:r>
      <w:r>
        <w:rPr>
          <w:spacing w:val="36"/>
        </w:rPr>
        <w:t xml:space="preserve"> </w:t>
      </w:r>
      <w:r>
        <w:t>Б.Л.</w:t>
      </w:r>
      <w:r>
        <w:rPr>
          <w:spacing w:val="35"/>
        </w:rPr>
        <w:t xml:space="preserve"> </w:t>
      </w:r>
      <w:r>
        <w:t>Пастернака,</w:t>
      </w:r>
      <w:r>
        <w:rPr>
          <w:spacing w:val="37"/>
        </w:rPr>
        <w:t xml:space="preserve"> </w:t>
      </w:r>
      <w:r>
        <w:t>рассказ</w:t>
      </w:r>
      <w:r>
        <w:rPr>
          <w:spacing w:val="37"/>
        </w:rPr>
        <w:t xml:space="preserve"> </w:t>
      </w:r>
      <w:r>
        <w:t>М.А.</w:t>
      </w:r>
      <w:r>
        <w:rPr>
          <w:spacing w:val="37"/>
        </w:rPr>
        <w:t xml:space="preserve"> </w:t>
      </w:r>
      <w:r>
        <w:t>Шолохова</w:t>
      </w:r>
    </w:p>
    <w:p w:rsidR="00194B9B" w:rsidRDefault="00643C90">
      <w:pPr>
        <w:pStyle w:val="a3"/>
        <w:tabs>
          <w:tab w:val="left" w:pos="1768"/>
          <w:tab w:val="left" w:pos="2749"/>
          <w:tab w:val="left" w:pos="2800"/>
          <w:tab w:val="left" w:pos="3912"/>
          <w:tab w:val="left" w:pos="4705"/>
          <w:tab w:val="left" w:pos="5278"/>
          <w:tab w:val="left" w:pos="6547"/>
          <w:tab w:val="left" w:pos="7371"/>
          <w:tab w:val="left" w:pos="8298"/>
          <w:tab w:val="left" w:pos="9301"/>
          <w:tab w:val="left" w:pos="9508"/>
        </w:tabs>
        <w:spacing w:line="276" w:lineRule="auto"/>
        <w:ind w:right="227" w:firstLine="0"/>
      </w:pPr>
      <w:r>
        <w:t>«Судьба человека», поэма А.Т. Твардовского «Василий Тѐркин» (избранные главы),; рассказы В.М.</w:t>
      </w:r>
      <w:r>
        <w:rPr>
          <w:spacing w:val="1"/>
        </w:rPr>
        <w:t xml:space="preserve"> </w:t>
      </w:r>
      <w:r>
        <w:t>Шукшина: «Чудик», «Стенька Разин», рассказ А.И. Солженицына «Матрѐнин двор», рассказ В.Г.</w:t>
      </w:r>
      <w:r>
        <w:rPr>
          <w:spacing w:val="1"/>
        </w:rPr>
        <w:t xml:space="preserve"> </w:t>
      </w:r>
      <w:r>
        <w:t>Распутина</w:t>
      </w:r>
      <w:r>
        <w:rPr>
          <w:spacing w:val="61"/>
        </w:rPr>
        <w:t xml:space="preserve"> </w:t>
      </w:r>
      <w:r>
        <w:t>«Уроки</w:t>
      </w:r>
      <w:r>
        <w:rPr>
          <w:spacing w:val="61"/>
        </w:rPr>
        <w:t xml:space="preserve"> </w:t>
      </w:r>
      <w:r>
        <w:t>французского»,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одному</w:t>
      </w:r>
      <w:r>
        <w:rPr>
          <w:spacing w:val="60"/>
        </w:rPr>
        <w:t xml:space="preserve"> </w:t>
      </w:r>
      <w:r>
        <w:t>произведению</w:t>
      </w:r>
      <w:r>
        <w:rPr>
          <w:spacing w:val="6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   А.П.   Платонова,</w:t>
      </w:r>
      <w:r>
        <w:rPr>
          <w:spacing w:val="1"/>
        </w:rPr>
        <w:t xml:space="preserve"> </w:t>
      </w:r>
      <w:r>
        <w:t>М.А. Булгакова, произведения литературы второй половины XX-XXI в.: не менее трѐх прозаиков по</w:t>
      </w:r>
      <w:r>
        <w:rPr>
          <w:spacing w:val="-57"/>
        </w:rPr>
        <w:t xml:space="preserve"> </w:t>
      </w:r>
      <w:r>
        <w:t>выбору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tab/>
        <w:t>Ф.А.</w:t>
      </w:r>
      <w:r>
        <w:tab/>
        <w:t>Абрамов,</w:t>
      </w:r>
      <w:r>
        <w:tab/>
        <w:t>Ч.Т.</w:t>
      </w:r>
      <w:r>
        <w:tab/>
      </w:r>
      <w:r>
        <w:tab/>
        <w:t>Айтматов,</w:t>
      </w:r>
      <w:r>
        <w:rPr>
          <w:spacing w:val="-58"/>
        </w:rPr>
        <w:t xml:space="preserve"> </w:t>
      </w:r>
      <w:r>
        <w:t xml:space="preserve">В.П.      Астафьев,      В.И.     </w:t>
      </w:r>
      <w:r>
        <w:t xml:space="preserve"> Белов,      В.В.      Быков,      Ф.А.      Искандер,      Ю.П.  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трѐх поэтов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</w:t>
      </w:r>
      <w:r>
        <w:t>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Высоцкий,</w:t>
      </w:r>
      <w:r>
        <w:tab/>
      </w:r>
      <w:r>
        <w:tab/>
      </w:r>
      <w:r>
        <w:tab/>
        <w:t>Е.А.</w:t>
      </w:r>
      <w:r>
        <w:tab/>
      </w:r>
      <w:r>
        <w:tab/>
        <w:t>Евтушенко,</w:t>
      </w:r>
      <w:r>
        <w:tab/>
      </w:r>
      <w:r>
        <w:tab/>
        <w:t>Н.А.</w:t>
      </w:r>
      <w:r>
        <w:tab/>
      </w:r>
      <w:r>
        <w:tab/>
        <w:t>Заболоцкий,</w:t>
      </w:r>
      <w:r>
        <w:rPr>
          <w:spacing w:val="-58"/>
        </w:rPr>
        <w:t xml:space="preserve"> </w:t>
      </w:r>
      <w:r>
        <w:t>Ю.П. Кузнецов, А.С. Кушнер, Б.Ш. Окуджава, Р.И. Рождественский, Н.М. Рубцов), Гомера, 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47"/>
        </w:tabs>
        <w:spacing w:line="276" w:lineRule="auto"/>
        <w:ind w:left="227" w:right="239" w:firstLine="708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42"/>
        </w:tabs>
        <w:spacing w:line="276" w:lineRule="auto"/>
        <w:ind w:left="227" w:right="238" w:firstLine="708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42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результатов);</w:t>
      </w:r>
    </w:p>
    <w:p w:rsidR="00194B9B" w:rsidRDefault="00643C90">
      <w:pPr>
        <w:pStyle w:val="a5"/>
        <w:numPr>
          <w:ilvl w:val="0"/>
          <w:numId w:val="19"/>
        </w:numPr>
        <w:tabs>
          <w:tab w:val="left" w:pos="1342"/>
          <w:tab w:val="left" w:pos="9399"/>
        </w:tabs>
        <w:spacing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овладение умением использовать словари и справочники, в то</w:t>
      </w:r>
      <w:r>
        <w:rPr>
          <w:sz w:val="24"/>
        </w:rPr>
        <w:t>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z w:val="24"/>
        </w:rPr>
        <w:tab/>
        <w:t>технологии</w:t>
      </w:r>
    </w:p>
    <w:p w:rsidR="00194B9B" w:rsidRDefault="00643C90">
      <w:pPr>
        <w:pStyle w:val="a3"/>
        <w:spacing w:line="276" w:lineRule="exact"/>
        <w:ind w:firstLine="0"/>
      </w:pP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ИКТ),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  <w:tab w:val="left" w:pos="3364"/>
          <w:tab w:val="left" w:pos="4937"/>
          <w:tab w:val="left" w:pos="6308"/>
          <w:tab w:val="left" w:pos="7988"/>
          <w:tab w:val="left" w:pos="8577"/>
          <w:tab w:val="left" w:pos="9615"/>
        </w:tabs>
        <w:spacing w:before="40" w:line="276" w:lineRule="auto"/>
        <w:ind w:left="227" w:right="229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литературы.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  <w:tab w:val="left" w:pos="2786"/>
          <w:tab w:val="left" w:pos="4899"/>
          <w:tab w:val="left" w:pos="5599"/>
          <w:tab w:val="left" w:pos="7974"/>
          <w:tab w:val="left" w:pos="9382"/>
        </w:tabs>
        <w:spacing w:line="278" w:lineRule="auto"/>
        <w:ind w:left="227" w:right="232" w:firstLine="708"/>
        <w:rPr>
          <w:sz w:val="24"/>
        </w:rPr>
      </w:pPr>
      <w:r>
        <w:rPr>
          <w:sz w:val="24"/>
        </w:rPr>
        <w:t>начальным</w:t>
      </w:r>
      <w:r>
        <w:rPr>
          <w:sz w:val="24"/>
        </w:rPr>
        <w:tab/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общечеловеческой</w:t>
      </w:r>
      <w:r>
        <w:rPr>
          <w:sz w:val="24"/>
        </w:rPr>
        <w:tab/>
        <w:t>ценности</w:t>
      </w:r>
      <w:r>
        <w:rPr>
          <w:sz w:val="24"/>
        </w:rPr>
        <w:tab/>
      </w:r>
      <w:r>
        <w:rPr>
          <w:spacing w:val="-1"/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</w:tabs>
        <w:spacing w:line="276" w:lineRule="auto"/>
        <w:ind w:left="227" w:right="238" w:firstLine="708"/>
        <w:rPr>
          <w:sz w:val="24"/>
        </w:rPr>
      </w:pPr>
      <w:r>
        <w:rPr>
          <w:sz w:val="24"/>
        </w:rPr>
        <w:t>понимать,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это</w:t>
      </w:r>
      <w:r>
        <w:rPr>
          <w:spacing w:val="4"/>
          <w:sz w:val="24"/>
        </w:rPr>
        <w:t xml:space="preserve"> </w:t>
      </w:r>
      <w:r>
        <w:rPr>
          <w:sz w:val="24"/>
        </w:rPr>
        <w:t>вид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194B9B" w:rsidRDefault="00194B9B">
      <w:pPr>
        <w:spacing w:line="276" w:lineRule="auto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</w:tabs>
        <w:spacing w:before="119" w:line="278" w:lineRule="auto"/>
        <w:ind w:left="227" w:right="239" w:firstLine="708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тему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0"/>
          <w:sz w:val="24"/>
        </w:rPr>
        <w:t xml:space="preserve"> </w:t>
      </w:r>
      <w:r>
        <w:rPr>
          <w:sz w:val="24"/>
        </w:rPr>
        <w:t>мысль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родах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  <w:tab w:val="left" w:pos="2850"/>
          <w:tab w:val="left" w:pos="4625"/>
          <w:tab w:val="left" w:pos="6501"/>
          <w:tab w:val="left" w:pos="9727"/>
        </w:tabs>
        <w:spacing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смысловое</w:t>
      </w:r>
      <w:r>
        <w:rPr>
          <w:sz w:val="24"/>
        </w:rPr>
        <w:tab/>
        <w:t>наполнение</w:t>
      </w:r>
      <w:r>
        <w:rPr>
          <w:sz w:val="24"/>
        </w:rPr>
        <w:tab/>
        <w:t>теоретико-литературных</w:t>
      </w:r>
      <w:r>
        <w:rPr>
          <w:sz w:val="24"/>
        </w:rPr>
        <w:tab/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 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60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</w:tabs>
        <w:ind w:left="119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</w:tabs>
        <w:spacing w:before="39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выразительно </w:t>
      </w:r>
      <w:r>
        <w:rPr>
          <w:sz w:val="24"/>
        </w:rPr>
        <w:t>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учѐтом литературного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196"/>
          <w:tab w:val="left" w:pos="1873"/>
          <w:tab w:val="left" w:pos="3461"/>
          <w:tab w:val="left" w:pos="4396"/>
          <w:tab w:val="left" w:pos="5965"/>
          <w:tab w:val="left" w:pos="6915"/>
          <w:tab w:val="left" w:pos="9093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пересказ,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z w:val="24"/>
        </w:rPr>
        <w:tab/>
        <w:t>прочитанному</w:t>
      </w:r>
      <w:r>
        <w:rPr>
          <w:sz w:val="24"/>
        </w:rPr>
        <w:tab/>
      </w:r>
      <w:r>
        <w:rPr>
          <w:spacing w:val="-1"/>
          <w:sz w:val="24"/>
        </w:rPr>
        <w:t>произведению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 тексту;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319"/>
        </w:tabs>
        <w:spacing w:line="276" w:lineRule="auto"/>
        <w:ind w:left="227" w:right="240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556"/>
        </w:tabs>
        <w:spacing w:line="278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и     письменные    высказывания     разных     жанров     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 слов 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316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316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</w:t>
      </w:r>
      <w:r>
        <w:rPr>
          <w:sz w:val="24"/>
        </w:rPr>
        <w:t>ития;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31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счѐт        произведений        современной 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319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участвовать в создании </w:t>
      </w:r>
      <w:r>
        <w:rPr>
          <w:sz w:val="24"/>
        </w:rPr>
        <w:t>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194B9B" w:rsidRDefault="00643C90">
      <w:pPr>
        <w:pStyle w:val="a5"/>
        <w:numPr>
          <w:ilvl w:val="0"/>
          <w:numId w:val="20"/>
        </w:numPr>
        <w:tabs>
          <w:tab w:val="left" w:pos="1316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Предметные       результаты       изучения       литературы.  </w:t>
      </w:r>
      <w:r>
        <w:rPr>
          <w:sz w:val="24"/>
        </w:rPr>
        <w:t xml:space="preserve">     К       концу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понимать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21"/>
        </w:numPr>
        <w:tabs>
          <w:tab w:val="left" w:pos="1391"/>
        </w:tabs>
        <w:spacing w:before="119" w:line="278" w:lineRule="auto"/>
        <w:ind w:left="227" w:right="236" w:firstLine="708"/>
        <w:jc w:val="both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  <w:tab w:val="left" w:pos="2293"/>
          <w:tab w:val="left" w:pos="4248"/>
          <w:tab w:val="left" w:pos="6908"/>
          <w:tab w:val="left" w:pos="9912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z w:val="24"/>
        </w:rPr>
        <w:tab/>
        <w:t>позицию,</w:t>
      </w:r>
      <w:r>
        <w:rPr>
          <w:sz w:val="24"/>
        </w:rPr>
        <w:tab/>
        <w:t>характеризовать</w:t>
      </w:r>
      <w:r>
        <w:rPr>
          <w:sz w:val="24"/>
        </w:rPr>
        <w:tab/>
        <w:t>героев-персонажей,</w:t>
      </w:r>
      <w:r>
        <w:rPr>
          <w:sz w:val="24"/>
        </w:rPr>
        <w:tab/>
      </w:r>
      <w:r>
        <w:rPr>
          <w:spacing w:val="-1"/>
          <w:sz w:val="24"/>
        </w:rPr>
        <w:t>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строфа;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  <w:tab w:val="left" w:pos="2824"/>
          <w:tab w:val="left" w:pos="3618"/>
          <w:tab w:val="left" w:pos="5825"/>
          <w:tab w:val="left" w:pos="7487"/>
          <w:tab w:val="left" w:pos="9859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в</w:t>
      </w:r>
      <w:r>
        <w:rPr>
          <w:sz w:val="24"/>
        </w:rPr>
        <w:tab/>
        <w:t>произведениях</w:t>
      </w:r>
      <w:r>
        <w:rPr>
          <w:sz w:val="24"/>
        </w:rPr>
        <w:tab/>
        <w:t>элементы</w:t>
      </w:r>
      <w:r>
        <w:rPr>
          <w:sz w:val="24"/>
        </w:rPr>
        <w:tab/>
        <w:t>художественной</w:t>
      </w:r>
      <w:r>
        <w:rPr>
          <w:sz w:val="24"/>
        </w:rPr>
        <w:tab/>
      </w:r>
      <w:r>
        <w:rPr>
          <w:spacing w:val="-1"/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произведений,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темы,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проблемы,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жанры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(с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4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(живопись</w:t>
      </w:r>
      <w:r>
        <w:rPr>
          <w:sz w:val="24"/>
        </w:rPr>
        <w:t>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196"/>
        </w:tabs>
        <w:spacing w:line="273" w:lineRule="exact"/>
        <w:ind w:left="1195"/>
        <w:jc w:val="both"/>
        <w:rPr>
          <w:sz w:val="24"/>
        </w:rPr>
      </w:pPr>
      <w:r>
        <w:rPr>
          <w:sz w:val="24"/>
        </w:rPr>
        <w:t xml:space="preserve">выразительно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читать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стихи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   прозу,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том     числе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наизусть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</w:p>
    <w:p w:rsidR="00194B9B" w:rsidRDefault="00643C90">
      <w:pPr>
        <w:pStyle w:val="a3"/>
        <w:spacing w:before="41" w:line="278" w:lineRule="auto"/>
        <w:ind w:right="236" w:firstLine="0"/>
      </w:pPr>
      <w:r>
        <w:t>7     поэтических     произведений,     не     выученных     ранее),     передавая     личное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обучающихся);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9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 и     письменные     высказывания     разных     жанров    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100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слов),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писать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сочинение-рассуждение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заданной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  <w:tab w:val="left" w:pos="2230"/>
          <w:tab w:val="left" w:pos="4658"/>
          <w:tab w:val="left" w:pos="6332"/>
          <w:tab w:val="left" w:pos="7315"/>
          <w:tab w:val="left" w:pos="9381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z w:val="24"/>
        </w:rPr>
        <w:tab/>
        <w:t>древнерусской,</w:t>
      </w:r>
      <w:r>
        <w:rPr>
          <w:sz w:val="24"/>
        </w:rPr>
        <w:tab/>
        <w:t>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z w:val="24"/>
        </w:rPr>
        <w:t>современных        авторов         с        использованием        методов        смыслового   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</w:tabs>
        <w:spacing w:before="119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lastRenderedPageBreak/>
        <w:t xml:space="preserve">планировать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    досуговое     чтение,     обогащать     свой     круг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рекомендациям учителя, в том числе за счѐт </w:t>
      </w:r>
      <w:r>
        <w:rPr>
          <w:sz w:val="24"/>
        </w:rPr>
        <w:t>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</w:tabs>
        <w:spacing w:before="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194B9B" w:rsidRDefault="00643C90">
      <w:pPr>
        <w:pStyle w:val="a5"/>
        <w:numPr>
          <w:ilvl w:val="0"/>
          <w:numId w:val="21"/>
        </w:numPr>
        <w:tabs>
          <w:tab w:val="left" w:pos="1316"/>
        </w:tabs>
        <w:spacing w:before="2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развивать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умение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использовать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словари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справочники,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</w:t>
      </w:r>
      <w:r>
        <w:rPr>
          <w:sz w:val="24"/>
        </w:rPr>
        <w:t>ный перечень.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Предметные       результаты       изучения       литературы.       К       концу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понимать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смысловой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эстетический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анализ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  </w:t>
      </w:r>
      <w:r>
        <w:rPr>
          <w:spacing w:val="5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   воспринимать,        анализировать,       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и проблематику произведения, его родовую и жанровую принадлежность, выявлять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расс</w:t>
      </w:r>
      <w:r>
        <w:rPr>
          <w:sz w:val="24"/>
        </w:rPr>
        <w:t>казчика и авторскую позицию, учитывая художественные особенности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героев-персонажей, давать их сравнительные характеристики, оценивать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определять особенности композиции и основной конфликт произведения, объя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 понимание нравственно-философской, социально-исторической и эстетической 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(с учѐтом литературного развития обучающихся), выявлять основные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  <w:tab w:val="left" w:pos="3567"/>
          <w:tab w:val="left" w:pos="4592"/>
          <w:tab w:val="left" w:pos="6682"/>
          <w:tab w:val="left" w:pos="9245"/>
          <w:tab w:val="left" w:pos="9854"/>
        </w:tabs>
        <w:spacing w:before="1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  наблюдений     (художественная     литература     и      устное     народное     творчество,  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поэзия, художественный образ, роды (лирика, эпос), жанры </w:t>
      </w:r>
      <w:r>
        <w:rPr>
          <w:sz w:val="24"/>
        </w:rPr>
        <w:t>(рассказ, повесть, роман, 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 песня), форма и содержание литературного произведения; тема, идея, проблематика, 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z w:val="24"/>
        </w:rPr>
        <w:tab/>
      </w:r>
      <w:r>
        <w:rPr>
          <w:sz w:val="24"/>
        </w:rPr>
        <w:tab/>
        <w:t>патриотический,</w:t>
      </w:r>
      <w:r>
        <w:rPr>
          <w:sz w:val="24"/>
        </w:rPr>
        <w:tab/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</w:t>
      </w:r>
      <w:r>
        <w:rPr>
          <w:sz w:val="24"/>
        </w:rPr>
        <w:t>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</w:t>
      </w:r>
      <w:r>
        <w:rPr>
          <w:sz w:val="24"/>
        </w:rPr>
        <w:t>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строфа);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ind w:left="1195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</w:p>
    <w:p w:rsidR="00194B9B" w:rsidRDefault="00643C90">
      <w:pPr>
        <w:pStyle w:val="a3"/>
        <w:spacing w:before="41"/>
        <w:ind w:firstLine="0"/>
        <w:jc w:val="left"/>
      </w:pPr>
      <w:r>
        <w:t>ними;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before="119" w:line="278" w:lineRule="auto"/>
        <w:ind w:left="227" w:right="235" w:firstLine="708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line="276" w:lineRule="auto"/>
        <w:ind w:left="227" w:right="238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196"/>
        </w:tabs>
        <w:spacing w:line="275" w:lineRule="exact"/>
        <w:ind w:left="1195"/>
        <w:jc w:val="both"/>
        <w:rPr>
          <w:sz w:val="24"/>
        </w:rPr>
      </w:pPr>
      <w:r>
        <w:rPr>
          <w:sz w:val="24"/>
        </w:rPr>
        <w:t xml:space="preserve">выразительно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читать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стихи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   прозу,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том     числе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наизусть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</w:p>
    <w:p w:rsidR="00194B9B" w:rsidRDefault="00643C90">
      <w:pPr>
        <w:pStyle w:val="a3"/>
        <w:spacing w:before="40" w:line="276" w:lineRule="auto"/>
        <w:ind w:right="236" w:firstLine="0"/>
      </w:pPr>
      <w:r>
        <w:t xml:space="preserve">9     поэтических     произведений,     не     выученных     ранее),     </w:t>
      </w:r>
      <w:r>
        <w:t>передавая     личное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обучающихся);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6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</w:t>
      </w:r>
      <w:r>
        <w:rPr>
          <w:sz w:val="24"/>
        </w:rPr>
        <w:t>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9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6"/>
          <w:tab w:val="left" w:pos="2417"/>
          <w:tab w:val="left" w:pos="4651"/>
          <w:tab w:val="left" w:pos="6225"/>
          <w:tab w:val="left" w:pos="9838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 и     письменные     высказывания     разных     жанров    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150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слов),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писать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сочинение-рассуждение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заданной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     прочитанные      произведения,      под      руководством       уч</w:t>
      </w:r>
      <w:r>
        <w:rPr>
          <w:sz w:val="24"/>
        </w:rPr>
        <w:t>ителя       учиться  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редактировать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собственные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письменные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тексты;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собирать        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z w:val="24"/>
        </w:rPr>
        <w:tab/>
        <w:t>аннотации,</w:t>
      </w:r>
      <w:r>
        <w:rPr>
          <w:sz w:val="24"/>
        </w:rPr>
        <w:tab/>
        <w:t>эссе,</w:t>
      </w:r>
      <w:r>
        <w:rPr>
          <w:sz w:val="24"/>
        </w:rPr>
        <w:tab/>
        <w:t>литературно-творческой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на      самостоятельно      или      под      руководством      учителя      выбранную  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6"/>
          <w:tab w:val="left" w:pos="2437"/>
          <w:tab w:val="left" w:pos="4811"/>
          <w:tab w:val="left" w:pos="6433"/>
          <w:tab w:val="left" w:pos="7364"/>
          <w:tab w:val="left" w:pos="9378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z w:val="24"/>
        </w:rPr>
        <w:tab/>
        <w:t>древнерусской,</w:t>
      </w:r>
      <w:r>
        <w:rPr>
          <w:sz w:val="24"/>
        </w:rPr>
        <w:tab/>
        <w:t>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</w:r>
      <w:r>
        <w:rPr>
          <w:spacing w:val="-1"/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современных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авторов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использованием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методов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смыслового       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6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понимать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важность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чтения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3"/>
          <w:sz w:val="24"/>
        </w:rPr>
        <w:t xml:space="preserve"> </w:t>
      </w:r>
      <w:r>
        <w:rPr>
          <w:sz w:val="24"/>
        </w:rPr>
        <w:t>изуч</w:t>
      </w:r>
      <w:r>
        <w:rPr>
          <w:sz w:val="24"/>
        </w:rPr>
        <w:t xml:space="preserve">ения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произведений       </w:t>
      </w:r>
      <w:r>
        <w:rPr>
          <w:spacing w:val="2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6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планировать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своѐ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досуговое       чтение,       обогащать       свой       </w:t>
      </w:r>
      <w:r>
        <w:rPr>
          <w:sz w:val="24"/>
        </w:rPr>
        <w:t>круг  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9"/>
          <w:tab w:val="left" w:pos="3258"/>
          <w:tab w:val="left" w:pos="4090"/>
          <w:tab w:val="left" w:pos="6229"/>
          <w:tab w:val="left" w:pos="7076"/>
          <w:tab w:val="left" w:pos="9502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представлять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194B9B" w:rsidRDefault="00643C90">
      <w:pPr>
        <w:pStyle w:val="a5"/>
        <w:numPr>
          <w:ilvl w:val="0"/>
          <w:numId w:val="22"/>
        </w:numPr>
        <w:tabs>
          <w:tab w:val="left" w:pos="1316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развивать       умение      использовать      энциклопедии,      словари      и 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Предметные       результаты       изучения       литературы.       К       концу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before="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духовно-нравственную    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ценность</w:t>
      </w:r>
      <w:r>
        <w:rPr>
          <w:sz w:val="24"/>
        </w:rPr>
        <w:t xml:space="preserve">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литературы,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осознавать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еѐ    </w:t>
      </w:r>
      <w:r>
        <w:rPr>
          <w:spacing w:val="34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литературы,          воспринимать,          анализировать,    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понимать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534"/>
          <w:tab w:val="left" w:pos="6820"/>
          <w:tab w:val="left" w:pos="9321"/>
        </w:tabs>
        <w:spacing w:before="119" w:line="278" w:lineRule="auto"/>
        <w:ind w:right="233" w:firstLine="0"/>
      </w:pPr>
      <w:r>
        <w:lastRenderedPageBreak/>
        <w:t>неоднозначность</w:t>
      </w:r>
      <w:r>
        <w:tab/>
        <w:t>художественных</w:t>
      </w:r>
      <w:r>
        <w:tab/>
        <w:t>смыслов,</w:t>
      </w:r>
      <w:r>
        <w:tab/>
      </w:r>
      <w:r>
        <w:rPr>
          <w:spacing w:val="-1"/>
        </w:rPr>
        <w:t>заложенных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произведениях: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  <w:tab w:val="left" w:pos="5060"/>
          <w:tab w:val="left" w:pos="9276"/>
        </w:tabs>
        <w:spacing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проблематику произведения, его </w:t>
      </w:r>
      <w:r>
        <w:rPr>
          <w:sz w:val="24"/>
        </w:rPr>
        <w:t>родовую и жанровую принадлежность,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</w:t>
      </w:r>
      <w:r>
        <w:rPr>
          <w:sz w:val="24"/>
        </w:rPr>
        <w:t>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характеризовать авторский пафос; выявлять и осмыслять 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авторской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    героев,         событий,        характер         авторских         вз</w:t>
      </w:r>
      <w:r>
        <w:rPr>
          <w:sz w:val="24"/>
        </w:rPr>
        <w:t>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 читателем как адресатом произведения;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z w:val="24"/>
        </w:rPr>
        <w:tab/>
        <w:t>средства,</w:t>
      </w:r>
      <w:r>
        <w:rPr>
          <w:sz w:val="24"/>
        </w:rPr>
        <w:tab/>
        <w:t>характерные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  <w:tab w:val="left" w:pos="1218"/>
          <w:tab w:val="left" w:pos="3694"/>
          <w:tab w:val="left" w:pos="5915"/>
          <w:tab w:val="left" w:pos="7026"/>
          <w:tab w:val="left" w:pos="7997"/>
          <w:tab w:val="left" w:pos="9780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</w:t>
      </w:r>
      <w:r>
        <w:rPr>
          <w:sz w:val="24"/>
        </w:rPr>
        <w:t>кций теоретико-литературных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их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 и устное народное творчество; проза и поэзия; художественный образ, </w:t>
      </w:r>
      <w:r>
        <w:rPr>
          <w:sz w:val="24"/>
        </w:rPr>
        <w:t>факт, 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 (лирика, эпос, драма), жанры (рассказ, повесть, роман, баллада, послание, поэма, песня, 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 (поэма, баллада)), форма и содержание литературного произведения,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пафос (героический, патриотический,</w:t>
      </w:r>
      <w:r>
        <w:rPr>
          <w:sz w:val="24"/>
        </w:rPr>
        <w:t xml:space="preserve"> гражданский и другие),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 стихотво</w:t>
      </w:r>
      <w:r>
        <w:rPr>
          <w:sz w:val="24"/>
        </w:rPr>
        <w:t>рный метр (хорей, ямб, дактиль, амфибрахий, анапест), ритм, рифма, строфа,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афоризм);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сопоставлять произведения, их фрагменты, </w:t>
      </w:r>
      <w:r>
        <w:rPr>
          <w:sz w:val="24"/>
        </w:rPr>
        <w:t>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текста, особенности языка;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19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</w:t>
      </w:r>
      <w:r>
        <w:rPr>
          <w:sz w:val="24"/>
        </w:rPr>
        <w:t>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</w:tabs>
        <w:ind w:left="1315" w:hanging="380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50"/>
          <w:sz w:val="24"/>
        </w:rPr>
        <w:t xml:space="preserve"> </w:t>
      </w:r>
      <w:r>
        <w:rPr>
          <w:sz w:val="24"/>
        </w:rPr>
        <w:t>менее</w:t>
      </w:r>
    </w:p>
    <w:p w:rsidR="00194B9B" w:rsidRDefault="00643C90">
      <w:pPr>
        <w:pStyle w:val="a5"/>
        <w:numPr>
          <w:ilvl w:val="0"/>
          <w:numId w:val="24"/>
        </w:numPr>
        <w:tabs>
          <w:tab w:val="left" w:pos="763"/>
        </w:tabs>
        <w:spacing w:before="39" w:line="276" w:lineRule="auto"/>
        <w:ind w:left="227" w:right="234" w:firstLine="0"/>
        <w:jc w:val="both"/>
        <w:rPr>
          <w:sz w:val="24"/>
        </w:rPr>
      </w:pPr>
      <w:r>
        <w:rPr>
          <w:sz w:val="24"/>
        </w:rPr>
        <w:t xml:space="preserve">поэтических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произведений,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выученных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ранее),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передавая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личное   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  <w:tab w:val="left" w:pos="2012"/>
          <w:tab w:val="left" w:pos="3236"/>
          <w:tab w:val="left" w:pos="5114"/>
          <w:tab w:val="left" w:pos="7184"/>
          <w:tab w:val="left" w:pos="8767"/>
          <w:tab w:val="left" w:pos="9700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</w:t>
      </w:r>
      <w:r>
        <w:rPr>
          <w:sz w:val="24"/>
        </w:rPr>
        <w:t>е</w:t>
      </w:r>
      <w:r>
        <w:rPr>
          <w:sz w:val="24"/>
        </w:rPr>
        <w:tab/>
        <w:t>виды</w:t>
      </w:r>
      <w:r>
        <w:rPr>
          <w:sz w:val="24"/>
        </w:rPr>
        <w:tab/>
        <w:t>пересказов,</w:t>
      </w:r>
      <w:r>
        <w:rPr>
          <w:sz w:val="24"/>
        </w:rPr>
        <w:tab/>
        <w:t>обстоятельно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position w:val="1"/>
          <w:sz w:val="24"/>
        </w:rPr>
        <w:t>вопросы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тексту;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пересказывать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сюжет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вычленять</w:t>
      </w:r>
      <w:r>
        <w:rPr>
          <w:spacing w:val="-4"/>
        </w:rPr>
        <w:t xml:space="preserve"> </w:t>
      </w:r>
      <w:r>
        <w:t>фабулу;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9"/>
        </w:tabs>
        <w:spacing w:before="44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позицию с </w:t>
      </w:r>
      <w:r>
        <w:rPr>
          <w:sz w:val="24"/>
        </w:rPr>
        <w:t>позицией автора и позициями участников диалога, давать аргументированную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 и     письменные     высказывания     разных     жанров    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200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слов),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писать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сочинение-рассуждение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заданной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  <w:tab w:val="left" w:pos="2801"/>
          <w:tab w:val="left" w:pos="5070"/>
          <w:tab w:val="left" w:pos="7507"/>
          <w:tab w:val="left" w:pos="9752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z w:val="24"/>
        </w:rPr>
        <w:tab/>
        <w:t>произведения</w:t>
      </w:r>
      <w:r>
        <w:rPr>
          <w:sz w:val="24"/>
        </w:rPr>
        <w:tab/>
        <w:t>древн</w:t>
      </w:r>
      <w:r>
        <w:rPr>
          <w:sz w:val="24"/>
        </w:rPr>
        <w:t>ерусской,</w:t>
      </w:r>
      <w:r>
        <w:rPr>
          <w:sz w:val="24"/>
        </w:rPr>
        <w:tab/>
        <w:t>классической</w:t>
      </w:r>
      <w:r>
        <w:rPr>
          <w:sz w:val="24"/>
        </w:rPr>
        <w:tab/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понимать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важность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чтения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произведений       </w:t>
      </w:r>
      <w:r>
        <w:rPr>
          <w:spacing w:val="2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</w:t>
      </w:r>
      <w:r>
        <w:rPr>
          <w:sz w:val="24"/>
        </w:rPr>
        <w:t>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  <w:tab w:val="left" w:pos="4461"/>
          <w:tab w:val="left" w:pos="7110"/>
          <w:tab w:val="left" w:pos="9303"/>
        </w:tabs>
        <w:spacing w:line="276" w:lineRule="auto"/>
        <w:ind w:left="227" w:right="222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9"/>
          <w:tab w:val="left" w:pos="3258"/>
          <w:tab w:val="left" w:pos="4090"/>
          <w:tab w:val="left" w:pos="6229"/>
          <w:tab w:val="left" w:pos="7076"/>
          <w:tab w:val="left" w:pos="9501"/>
        </w:tabs>
        <w:spacing w:before="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194B9B" w:rsidRDefault="00643C90">
      <w:pPr>
        <w:pStyle w:val="a5"/>
        <w:numPr>
          <w:ilvl w:val="0"/>
          <w:numId w:val="23"/>
        </w:numPr>
        <w:tabs>
          <w:tab w:val="left" w:pos="131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самостоятельно  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       энциклопедии,        словари        и     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числе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электронной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форме,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пользоваться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электронными    </w:t>
      </w:r>
      <w:r>
        <w:rPr>
          <w:spacing w:val="55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194B9B" w:rsidRDefault="00643C90">
      <w:pPr>
        <w:pStyle w:val="a5"/>
        <w:numPr>
          <w:ilvl w:val="2"/>
          <w:numId w:val="15"/>
        </w:numPr>
        <w:tabs>
          <w:tab w:val="left" w:pos="16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Предметные       результаты       изучения       литературы.       К       концу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sz w:val="24"/>
        </w:rPr>
        <w:t>научится: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еѐ роль в формировании гражданственности и патриотизма, уважения к своей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4"/>
        </w:tabs>
        <w:spacing w:line="278" w:lineRule="auto"/>
        <w:ind w:left="227" w:right="235" w:firstLine="708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проблематику произведения, </w:t>
      </w:r>
      <w:r>
        <w:rPr>
          <w:sz w:val="24"/>
        </w:rPr>
        <w:t>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3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3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6" w:firstLine="0"/>
      </w:pPr>
      <w:r>
        <w:lastRenderedPageBreak/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41"/>
        </w:rPr>
        <w:t xml:space="preserve"> </w:t>
      </w:r>
      <w:r>
        <w:t xml:space="preserve">авторской    </w:t>
      </w:r>
      <w:r>
        <w:rPr>
          <w:spacing w:val="41"/>
        </w:rPr>
        <w:t xml:space="preserve"> </w:t>
      </w:r>
      <w:r>
        <w:t xml:space="preserve">оценки    </w:t>
      </w:r>
      <w:r>
        <w:rPr>
          <w:spacing w:val="40"/>
        </w:rPr>
        <w:t xml:space="preserve"> </w:t>
      </w:r>
      <w:r>
        <w:t xml:space="preserve">героев,    </w:t>
      </w:r>
      <w:r>
        <w:rPr>
          <w:spacing w:val="39"/>
        </w:rPr>
        <w:t xml:space="preserve"> </w:t>
      </w:r>
      <w:r>
        <w:t xml:space="preserve">событий,    </w:t>
      </w:r>
      <w:r>
        <w:rPr>
          <w:spacing w:val="38"/>
        </w:rPr>
        <w:t xml:space="preserve"> </w:t>
      </w:r>
      <w:r>
        <w:t xml:space="preserve">характер    </w:t>
      </w:r>
      <w:r>
        <w:rPr>
          <w:spacing w:val="41"/>
        </w:rPr>
        <w:t xml:space="preserve"> </w:t>
      </w:r>
      <w:r>
        <w:t>а</w:t>
      </w:r>
      <w:r>
        <w:t xml:space="preserve">вторских    </w:t>
      </w:r>
      <w:r>
        <w:rPr>
          <w:spacing w:val="42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 читателем как адресатом произведения, объяснять своѐ понимание 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характерные для творческой манеры писателя, определять их художественные функции, выявляя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авторского языка и сти</w:t>
      </w:r>
      <w:r>
        <w:t>ля;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  <w:tab w:val="left" w:pos="1218"/>
          <w:tab w:val="left" w:pos="3696"/>
          <w:tab w:val="left" w:pos="5917"/>
          <w:tab w:val="left" w:pos="7028"/>
          <w:tab w:val="left" w:pos="8000"/>
          <w:tab w:val="left" w:pos="9782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их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 и устное народное </w:t>
      </w:r>
      <w:r>
        <w:rPr>
          <w:sz w:val="24"/>
        </w:rPr>
        <w:t>творчество, проза и поэзия; художественный образ, факт, 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направления (классицизм, сентиментализм, романтизм, реализм), роды (лирика, 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60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</w:t>
      </w:r>
      <w:r>
        <w:rPr>
          <w:sz w:val="24"/>
        </w:rPr>
        <w:t xml:space="preserve">ма,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ода,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элегия,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песня,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отрывок,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сонет,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лироэпические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(поэма,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баллада)),   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патриотический, гражданский и другие), сюжет, композиция, </w:t>
      </w:r>
      <w:r>
        <w:rPr>
          <w:sz w:val="24"/>
        </w:rPr>
        <w:t>эпиграф, стадии развития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 конфликт, система образов, образ автора,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</w:t>
      </w:r>
      <w:r>
        <w:rPr>
          <w:sz w:val="24"/>
        </w:rPr>
        <w:t>ерой, лирический персонаж, речевая характеристика героя, 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 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</w:t>
      </w:r>
      <w:r>
        <w:rPr>
          <w:sz w:val="24"/>
        </w:rPr>
        <w:t>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 (аллитерация, ассонанс), стиль; стихотворный метр (хорей, ямб, дакт</w:t>
      </w:r>
      <w:r>
        <w:rPr>
          <w:sz w:val="24"/>
        </w:rPr>
        <w:t>иль, 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 афоризм);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</w:tabs>
        <w:spacing w:before="3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рассматривать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изученные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прочитанные 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выявлять        связь        между       важнейшими        фактами       биографии  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Грибоедова,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Пушкина,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М.Ю.   </w:t>
      </w:r>
      <w:r>
        <w:rPr>
          <w:spacing w:val="43"/>
          <w:sz w:val="24"/>
        </w:rPr>
        <w:t xml:space="preserve"> </w:t>
      </w:r>
      <w:r>
        <w:rPr>
          <w:sz w:val="24"/>
        </w:rPr>
        <w:t>Лермо</w:t>
      </w:r>
      <w:r>
        <w:rPr>
          <w:sz w:val="24"/>
        </w:rPr>
        <w:t xml:space="preserve">нтова,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Н.В.   </w:t>
      </w:r>
      <w:r>
        <w:rPr>
          <w:spacing w:val="48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  <w:tab w:val="left" w:pos="2824"/>
          <w:tab w:val="left" w:pos="3618"/>
          <w:tab w:val="left" w:pos="5825"/>
          <w:tab w:val="left" w:pos="7487"/>
          <w:tab w:val="left" w:pos="9859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в</w:t>
      </w:r>
      <w:r>
        <w:rPr>
          <w:sz w:val="24"/>
        </w:rPr>
        <w:tab/>
        <w:t>произведениях</w:t>
      </w:r>
      <w:r>
        <w:rPr>
          <w:sz w:val="24"/>
        </w:rPr>
        <w:tab/>
        <w:t>элементы</w:t>
      </w:r>
      <w:r>
        <w:rPr>
          <w:sz w:val="24"/>
        </w:rPr>
        <w:tab/>
        <w:t>художественной</w:t>
      </w:r>
      <w:r>
        <w:rPr>
          <w:sz w:val="24"/>
        </w:rPr>
        <w:tab/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196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 xml:space="preserve">сопоставлять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произведения,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фрагменты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(с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учѐтом     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</w:t>
      </w:r>
      <w:r>
        <w:rPr>
          <w:sz w:val="24"/>
        </w:rPr>
        <w:t>изведений, темы, проблемы, жанры, художественные приѐмы, эпизоды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</w:t>
      </w:r>
      <w:r>
        <w:rPr>
          <w:sz w:val="24"/>
        </w:rPr>
        <w:t>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</w:tabs>
        <w:spacing w:line="274" w:lineRule="exact"/>
        <w:ind w:left="1315" w:hanging="380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50"/>
          <w:sz w:val="24"/>
        </w:rPr>
        <w:t xml:space="preserve"> </w:t>
      </w:r>
      <w:r>
        <w:rPr>
          <w:sz w:val="24"/>
        </w:rPr>
        <w:t>менее</w:t>
      </w:r>
    </w:p>
    <w:p w:rsidR="00194B9B" w:rsidRDefault="00643C90">
      <w:pPr>
        <w:pStyle w:val="a5"/>
        <w:numPr>
          <w:ilvl w:val="0"/>
          <w:numId w:val="24"/>
        </w:numPr>
        <w:tabs>
          <w:tab w:val="left" w:pos="763"/>
        </w:tabs>
        <w:spacing w:before="43" w:line="276" w:lineRule="auto"/>
        <w:ind w:left="227" w:right="234" w:firstLine="0"/>
        <w:jc w:val="both"/>
        <w:rPr>
          <w:sz w:val="24"/>
        </w:rPr>
      </w:pPr>
      <w:r>
        <w:rPr>
          <w:sz w:val="24"/>
        </w:rPr>
        <w:t xml:space="preserve">поэтических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произведений,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выученных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ранее),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передавая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личное   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</w:tabs>
        <w:spacing w:line="275" w:lineRule="exact"/>
        <w:ind w:left="1315" w:hanging="38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изученное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прочитанное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произведение,  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используя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4" w:firstLine="0"/>
      </w:pPr>
      <w:r>
        <w:lastRenderedPageBreak/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обстоятельно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 произведению и самостоятельно формулировать вопросы к тексту; пересказывать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вычленять фабулу;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9"/>
        </w:tabs>
        <w:spacing w:before="1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</w:t>
      </w:r>
      <w:r>
        <w:rPr>
          <w:sz w:val="24"/>
        </w:rPr>
        <w:t>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</w:tabs>
        <w:spacing w:before="1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устные     и     письменные     высказывания     разных     жанров </w:t>
      </w:r>
      <w:r>
        <w:rPr>
          <w:sz w:val="24"/>
        </w:rPr>
        <w:t xml:space="preserve">   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250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слов),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писать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сочинение-рассуждение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заданной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</w:t>
      </w:r>
      <w:r>
        <w:rPr>
          <w:sz w:val="24"/>
        </w:rPr>
        <w:t>рную или публицистическую тему, применяя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  <w:tab w:val="left" w:pos="1829"/>
          <w:tab w:val="left" w:pos="2741"/>
          <w:tab w:val="left" w:pos="4737"/>
          <w:tab w:val="left" w:pos="6713"/>
          <w:tab w:val="left" w:pos="7627"/>
          <w:tab w:val="left" w:pos="9772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самостоятельно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интерпретировать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оценивать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текстуально      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6"/>
          <w:tab w:val="left" w:pos="5771"/>
          <w:tab w:val="left" w:pos="9302"/>
        </w:tabs>
        <w:spacing w:before="1"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 по рекомендациям учителя и сверстников, а также проверенных</w:t>
      </w:r>
      <w:r>
        <w:rPr>
          <w:sz w:val="24"/>
        </w:rPr>
        <w:t xml:space="preserve"> ресурсов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9"/>
          <w:tab w:val="left" w:pos="3258"/>
          <w:tab w:val="left" w:pos="4090"/>
          <w:tab w:val="left" w:pos="6232"/>
          <w:tab w:val="left" w:pos="7079"/>
          <w:tab w:val="left" w:pos="9498"/>
        </w:tabs>
        <w:spacing w:before="1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194B9B" w:rsidRDefault="00643C90">
      <w:pPr>
        <w:pStyle w:val="a5"/>
        <w:numPr>
          <w:ilvl w:val="0"/>
          <w:numId w:val="25"/>
        </w:numPr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227" w:right="227" w:firstLine="708"/>
        <w:jc w:val="both"/>
        <w:rPr>
          <w:sz w:val="28"/>
        </w:rPr>
      </w:pPr>
      <w:r>
        <w:rPr>
          <w:sz w:val="24"/>
        </w:rPr>
        <w:t>уметь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пользоваться</w:t>
      </w:r>
      <w:r>
        <w:rPr>
          <w:sz w:val="24"/>
        </w:rPr>
        <w:tab/>
        <w:t>энциклопедиями,</w:t>
      </w:r>
      <w:r>
        <w:rPr>
          <w:sz w:val="24"/>
        </w:rPr>
        <w:tab/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справочной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литературой,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информационно-справочными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системами,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</w:t>
      </w:r>
      <w:r>
        <w:rPr>
          <w:sz w:val="24"/>
        </w:rPr>
        <w:t>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перечень.</w:t>
      </w: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pStyle w:val="a5"/>
        <w:tabs>
          <w:tab w:val="left" w:pos="1319"/>
          <w:tab w:val="left" w:pos="2620"/>
          <w:tab w:val="left" w:pos="4947"/>
          <w:tab w:val="left" w:pos="7002"/>
          <w:tab w:val="left" w:pos="9497"/>
        </w:tabs>
        <w:spacing w:line="276" w:lineRule="auto"/>
        <w:ind w:left="0" w:right="227" w:firstLine="0"/>
        <w:rPr>
          <w:sz w:val="24"/>
        </w:rPr>
      </w:pPr>
    </w:p>
    <w:p w:rsidR="00194B9B" w:rsidRDefault="00194B9B">
      <w:pPr>
        <w:spacing w:line="276" w:lineRule="auto"/>
        <w:jc w:val="both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1"/>
        <w:tabs>
          <w:tab w:val="left" w:pos="1383"/>
        </w:tabs>
        <w:spacing w:before="1" w:line="276" w:lineRule="auto"/>
        <w:ind w:left="1100" w:right="234"/>
      </w:pPr>
      <w:r>
        <w:lastRenderedPageBreak/>
        <w:t xml:space="preserve">39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before="119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«Родной (калмыцкий) 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область «Родной язык и родная литература») (далее соответственно –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слабо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пояснительную записку, содержание обучения, планируемые результаты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(калмыцкому)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before="2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изучения родного (калмыцкого)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before="1"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Содержание </w:t>
      </w:r>
      <w:r>
        <w:rPr>
          <w:sz w:val="24"/>
        </w:rPr>
        <w:t>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включают личностные, метапредметные </w:t>
      </w:r>
      <w:r>
        <w:rPr>
          <w:sz w:val="24"/>
        </w:rPr>
        <w:t>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ind w:left="1476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41"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194B9B" w:rsidRDefault="00643C90">
      <w:pPr>
        <w:pStyle w:val="a3"/>
        <w:spacing w:before="1" w:line="276" w:lineRule="auto"/>
        <w:ind w:right="241"/>
      </w:pPr>
      <w:r>
        <w:t>Калмыцкий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мышления.</w:t>
      </w:r>
    </w:p>
    <w:p w:rsidR="00194B9B" w:rsidRDefault="00643C90">
      <w:pPr>
        <w:pStyle w:val="a3"/>
        <w:spacing w:line="276" w:lineRule="auto"/>
        <w:ind w:right="227"/>
      </w:pPr>
      <w:r>
        <w:t>Освоение программы по родному (калмыцкому) языку</w:t>
      </w:r>
      <w:r>
        <w:t xml:space="preserve"> формирует универсальные учебные</w:t>
      </w:r>
      <w:r>
        <w:rPr>
          <w:spacing w:val="1"/>
        </w:rPr>
        <w:t xml:space="preserve"> </w:t>
      </w:r>
      <w:r>
        <w:t>действия, эмоционально-ценностное отношение к родному языку, интерес к его изучению, желание</w:t>
      </w:r>
      <w:r>
        <w:rPr>
          <w:spacing w:val="1"/>
        </w:rPr>
        <w:t xml:space="preserve"> </w:t>
      </w:r>
      <w:r>
        <w:t>умело им пользоваться в разных ситуациях общения, правильно писать и читать, участвовать в</w:t>
      </w:r>
      <w:r>
        <w:rPr>
          <w:spacing w:val="1"/>
        </w:rPr>
        <w:t xml:space="preserve"> </w:t>
      </w:r>
      <w:r>
        <w:t>диалоге, составлять устные монологическ</w:t>
      </w:r>
      <w:r>
        <w:t>ие высказывания и письменные тексты. Через 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 культуры</w:t>
      </w:r>
      <w:r>
        <w:rPr>
          <w:spacing w:val="5"/>
        </w:rPr>
        <w:t xml:space="preserve"> </w:t>
      </w:r>
      <w:r>
        <w:t>личности.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8" w:lineRule="auto"/>
        <w:ind w:left="227" w:right="237" w:firstLine="708"/>
        <w:jc w:val="both"/>
        <w:rPr>
          <w:sz w:val="24"/>
        </w:rPr>
      </w:pPr>
      <w:r>
        <w:rPr>
          <w:sz w:val="24"/>
        </w:rPr>
        <w:t>В содержании программы по родному (калмыцкому) языку выделяются следующи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линии:</w:t>
      </w:r>
      <w:r>
        <w:rPr>
          <w:spacing w:val="4"/>
          <w:sz w:val="24"/>
        </w:rPr>
        <w:t xml:space="preserve"> </w:t>
      </w:r>
      <w:r>
        <w:rPr>
          <w:sz w:val="24"/>
        </w:rPr>
        <w:t>«Тематический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6"/>
          <w:sz w:val="24"/>
        </w:rPr>
        <w:t xml:space="preserve"> </w:t>
      </w:r>
      <w:r>
        <w:rPr>
          <w:sz w:val="24"/>
        </w:rPr>
        <w:t>речи.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общения»,</w:t>
      </w:r>
    </w:p>
    <w:p w:rsidR="00194B9B" w:rsidRDefault="00643C90">
      <w:pPr>
        <w:pStyle w:val="a3"/>
        <w:spacing w:line="276" w:lineRule="auto"/>
        <w:ind w:right="226" w:firstLine="0"/>
      </w:pPr>
      <w:r>
        <w:t>«Общие сведения о языке», «Разделы науки о языке» (фонетика, орфоэпия, графика, морфемика,</w:t>
      </w:r>
      <w:r>
        <w:rPr>
          <w:spacing w:val="1"/>
        </w:rPr>
        <w:t xml:space="preserve"> </w:t>
      </w:r>
      <w:r>
        <w:t>словообразование, лексикология, фразеология, морфология, синтаксис, орфогр</w:t>
      </w:r>
      <w:r>
        <w:t>афия, пунктуация,</w:t>
      </w:r>
      <w:r>
        <w:rPr>
          <w:spacing w:val="1"/>
        </w:rPr>
        <w:t xml:space="preserve"> </w:t>
      </w:r>
      <w:r>
        <w:t>стилистика).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6" w:lineRule="auto"/>
        <w:ind w:left="936" w:right="229" w:firstLine="0"/>
        <w:jc w:val="both"/>
        <w:rPr>
          <w:sz w:val="24"/>
        </w:rPr>
      </w:pPr>
      <w:r>
        <w:rPr>
          <w:sz w:val="24"/>
        </w:rPr>
        <w:t>Изучение родного (калмыцкого)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30"/>
          <w:sz w:val="24"/>
        </w:rPr>
        <w:t xml:space="preserve"> </w:t>
      </w:r>
      <w:r>
        <w:rPr>
          <w:sz w:val="24"/>
        </w:rPr>
        <w:t>(калмыцким)</w:t>
      </w:r>
      <w:r>
        <w:rPr>
          <w:spacing w:val="24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4"/>
          <w:sz w:val="24"/>
        </w:rPr>
        <w:t xml:space="preserve"> </w:t>
      </w:r>
      <w:r>
        <w:rPr>
          <w:sz w:val="24"/>
        </w:rPr>
        <w:t>всей</w:t>
      </w:r>
      <w:r>
        <w:rPr>
          <w:spacing w:val="26"/>
          <w:sz w:val="24"/>
        </w:rPr>
        <w:t xml:space="preserve"> </w:t>
      </w:r>
      <w:r>
        <w:rPr>
          <w:sz w:val="24"/>
        </w:rPr>
        <w:t>полноте</w:t>
      </w:r>
    </w:p>
    <w:p w:rsidR="00194B9B" w:rsidRDefault="00643C90">
      <w:pPr>
        <w:pStyle w:val="a3"/>
        <w:spacing w:line="276" w:lineRule="auto"/>
        <w:ind w:right="235" w:firstLine="0"/>
      </w:pPr>
      <w:r>
        <w:t xml:space="preserve">его функциональных возможностей в соответствии с нормами </w:t>
      </w:r>
      <w:r>
        <w:t>калмыцкого литературного языка,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калмыцкого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194B9B" w:rsidRDefault="00643C90">
      <w:pPr>
        <w:pStyle w:val="a3"/>
        <w:spacing w:line="276" w:lineRule="auto"/>
        <w:ind w:right="235"/>
      </w:pP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</w:t>
      </w:r>
      <w:r>
        <w:t>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(калмыцкой)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культуре.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родного (калмыцкого) языка, –</w:t>
      </w:r>
      <w:r>
        <w:rPr>
          <w:spacing w:val="1"/>
          <w:sz w:val="24"/>
        </w:rPr>
        <w:t xml:space="preserve"> </w:t>
      </w:r>
      <w:r>
        <w:rPr>
          <w:sz w:val="24"/>
        </w:rPr>
        <w:t>340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2"/>
          <w:sz w:val="24"/>
        </w:rPr>
        <w:t xml:space="preserve"> </w:t>
      </w:r>
      <w:r>
        <w:rPr>
          <w:sz w:val="24"/>
        </w:rPr>
        <w:t>в 5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4"/>
          <w:sz w:val="24"/>
        </w:rPr>
        <w:t xml:space="preserve"> </w:t>
      </w:r>
      <w:r>
        <w:rPr>
          <w:sz w:val="24"/>
        </w:rPr>
        <w:t>(2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 6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</w:p>
    <w:p w:rsidR="00194B9B" w:rsidRDefault="00643C90">
      <w:pPr>
        <w:pStyle w:val="a5"/>
        <w:numPr>
          <w:ilvl w:val="0"/>
          <w:numId w:val="27"/>
        </w:numPr>
        <w:tabs>
          <w:tab w:val="left" w:pos="420"/>
        </w:tabs>
        <w:spacing w:line="276" w:lineRule="auto"/>
        <w:ind w:left="227" w:right="228" w:firstLine="0"/>
        <w:rPr>
          <w:sz w:val="24"/>
        </w:rPr>
      </w:pPr>
      <w:r>
        <w:rPr>
          <w:sz w:val="24"/>
        </w:rPr>
        <w:t>68 часов (2 часа в неделю), в 8 классе –68 часов (2 часа в неделю), в 9 классе – 68 часов (2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line="275" w:lineRule="exact"/>
        <w:ind w:left="1476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37"/>
        <w:ind w:left="1656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</w:p>
    <w:p w:rsidR="00194B9B" w:rsidRDefault="00643C90">
      <w:pPr>
        <w:pStyle w:val="a3"/>
        <w:spacing w:before="41" w:line="276" w:lineRule="auto"/>
        <w:ind w:right="233"/>
      </w:pPr>
      <w:r>
        <w:t>Предмет изучения синтаксиса и пунктуации. Словосочетание. Главное и зависимое слова 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37"/>
        </w:rPr>
        <w:t xml:space="preserve"> </w:t>
      </w:r>
      <w:r>
        <w:t>Предложение.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грамматическая</w:t>
      </w:r>
      <w:r>
        <w:rPr>
          <w:spacing w:val="37"/>
        </w:rPr>
        <w:t xml:space="preserve"> </w:t>
      </w:r>
      <w:r>
        <w:t>основа.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цели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6" w:firstLine="0"/>
      </w:pPr>
      <w:r>
        <w:lastRenderedPageBreak/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вопросительные).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 xml:space="preserve">предложения. Знаки препинания в конце предложения. Интонация и порядок </w:t>
      </w:r>
      <w:r>
        <w:t>слов. Предложения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однородными</w:t>
      </w:r>
      <w:r>
        <w:rPr>
          <w:spacing w:val="60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Об</w:t>
      </w:r>
      <w:r>
        <w:t>общающее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однородными членами. Двоеточие и тире при обобщающих словах. Обращение. Знаки препинания</w:t>
      </w:r>
      <w:r>
        <w:rPr>
          <w:spacing w:val="1"/>
        </w:rPr>
        <w:t xml:space="preserve"> </w:t>
      </w:r>
      <w:r>
        <w:t>при обращении. Сложные предложения с бессоюзной и союзной связью. Понятие о сложном и</w:t>
      </w:r>
      <w:r>
        <w:rPr>
          <w:spacing w:val="1"/>
        </w:rPr>
        <w:t xml:space="preserve"> </w:t>
      </w:r>
      <w:r>
        <w:t>простом предложении. Запятая между частями сложного предложе</w:t>
      </w:r>
      <w:r>
        <w:t>ния перед союзами. Прямая речь</w:t>
      </w:r>
      <w:r>
        <w:rPr>
          <w:spacing w:val="1"/>
        </w:rPr>
        <w:t xml:space="preserve"> </w:t>
      </w:r>
      <w:r>
        <w:t>после слов автора и перед словами автора. Знаки препинания при прямой речи. Диалог. Тире в</w:t>
      </w:r>
      <w:r>
        <w:rPr>
          <w:spacing w:val="1"/>
        </w:rPr>
        <w:t xml:space="preserve"> </w:t>
      </w:r>
      <w:r>
        <w:t>диалоге.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2"/>
        <w:ind w:left="1656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194B9B" w:rsidRDefault="00643C90">
      <w:pPr>
        <w:pStyle w:val="a3"/>
        <w:spacing w:before="41" w:line="276" w:lineRule="auto"/>
        <w:ind w:right="236"/>
      </w:pPr>
      <w:r>
        <w:t>Предмет изучения фонетики. Звуки речи. Слог. Ударение. Гласные ударные и безударные.</w:t>
      </w:r>
      <w:r>
        <w:rPr>
          <w:spacing w:val="1"/>
        </w:rPr>
        <w:t xml:space="preserve"> </w:t>
      </w:r>
      <w:r>
        <w:t>Долгие</w:t>
      </w:r>
      <w:r>
        <w:rPr>
          <w:spacing w:val="1"/>
        </w:rPr>
        <w:t xml:space="preserve"> </w:t>
      </w:r>
      <w:r>
        <w:t>гласные.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твѐрдые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звонкие.</w:t>
      </w:r>
    </w:p>
    <w:p w:rsidR="00194B9B" w:rsidRDefault="00643C90">
      <w:pPr>
        <w:pStyle w:val="a3"/>
        <w:spacing w:before="1" w:line="276" w:lineRule="auto"/>
        <w:ind w:right="226"/>
        <w:rPr>
          <w:i/>
        </w:rPr>
      </w:pPr>
      <w:r>
        <w:t>Алфавит.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букв</w:t>
      </w:r>
      <w:r>
        <w:rPr>
          <w:i/>
        </w:rPr>
        <w:t>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5" w:lineRule="exact"/>
        <w:ind w:left="1656" w:hanging="721"/>
        <w:jc w:val="both"/>
        <w:rPr>
          <w:sz w:val="24"/>
        </w:rPr>
      </w:pPr>
      <w:r>
        <w:rPr>
          <w:sz w:val="24"/>
        </w:rPr>
        <w:t>Лексика.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Словообразование.</w:t>
      </w:r>
    </w:p>
    <w:p w:rsidR="00194B9B" w:rsidRDefault="00643C90">
      <w:pPr>
        <w:pStyle w:val="a3"/>
        <w:spacing w:before="44" w:line="276" w:lineRule="auto"/>
        <w:ind w:right="237"/>
      </w:pP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</w:t>
      </w:r>
      <w:r>
        <w:t>начные.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 слова. Синонимы, антонимы, омонимы. Подбор синонимов, антонимов, однокоренных</w:t>
      </w:r>
      <w:r>
        <w:rPr>
          <w:spacing w:val="1"/>
        </w:rPr>
        <w:t xml:space="preserve"> </w:t>
      </w:r>
      <w:r>
        <w:t>слов.</w:t>
      </w:r>
    </w:p>
    <w:p w:rsidR="00194B9B" w:rsidRDefault="00643C90">
      <w:pPr>
        <w:pStyle w:val="a3"/>
        <w:spacing w:line="276" w:lineRule="auto"/>
        <w:ind w:right="231"/>
      </w:pP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Корень.</w:t>
      </w:r>
      <w:r>
        <w:rPr>
          <w:spacing w:val="-57"/>
        </w:rPr>
        <w:t xml:space="preserve"> </w:t>
      </w:r>
      <w:r>
        <w:t>Суффикс.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 в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ind w:left="1656" w:hanging="7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194B9B" w:rsidRDefault="00643C90">
      <w:pPr>
        <w:pStyle w:val="a3"/>
        <w:spacing w:before="39" w:line="278" w:lineRule="auto"/>
        <w:ind w:right="234"/>
      </w:pPr>
      <w:r>
        <w:t>Имя существительное как часть речи: общее грамматическое значение, морфологи</w:t>
      </w:r>
      <w:r>
        <w:t>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предложении. Начальная</w:t>
      </w:r>
      <w:r>
        <w:rPr>
          <w:spacing w:val="-1"/>
        </w:rPr>
        <w:t xml:space="preserve"> </w:t>
      </w:r>
      <w:r>
        <w:t>форма.</w:t>
      </w:r>
    </w:p>
    <w:p w:rsidR="00194B9B" w:rsidRDefault="00643C90">
      <w:pPr>
        <w:pStyle w:val="a3"/>
        <w:spacing w:line="276" w:lineRule="auto"/>
        <w:ind w:right="234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одушевлѐнные и неодушевлѐнные; собственные и нарицательные. Правила употребления большой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Падеж.</w:t>
      </w:r>
    </w:p>
    <w:p w:rsidR="00194B9B" w:rsidRDefault="00643C90">
      <w:pPr>
        <w:pStyle w:val="a3"/>
        <w:spacing w:line="276" w:lineRule="auto"/>
        <w:ind w:right="23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</w:t>
      </w:r>
      <w:r>
        <w:t>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речи.</w:t>
      </w:r>
    </w:p>
    <w:p w:rsidR="00194B9B" w:rsidRDefault="00643C90">
      <w:pPr>
        <w:pStyle w:val="a3"/>
        <w:spacing w:line="276" w:lineRule="auto"/>
        <w:ind w:right="233"/>
      </w:pPr>
      <w:r>
        <w:t>Глагол как часть речи: общее грамматическое значение, морфологические признаки, роль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 xml:space="preserve">способы образования </w:t>
      </w:r>
      <w:r>
        <w:t>глаголов.</w:t>
      </w:r>
    </w:p>
    <w:p w:rsidR="00194B9B" w:rsidRDefault="00643C90">
      <w:pPr>
        <w:pStyle w:val="a3"/>
        <w:spacing w:line="278" w:lineRule="auto"/>
        <w:ind w:right="236"/>
      </w:pPr>
      <w:r>
        <w:t>Время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правописание.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6" w:lineRule="auto"/>
        <w:ind w:left="936" w:right="2050" w:firstLine="0"/>
        <w:rPr>
          <w:sz w:val="24"/>
        </w:rPr>
      </w:pPr>
      <w:r>
        <w:rPr>
          <w:sz w:val="24"/>
        </w:rPr>
        <w:t>Тематический материал. Развитие речи. Культура речевого 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Калмыцкий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калмыцкого народа.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Элиста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Калмыкия.</w:t>
      </w:r>
    </w:p>
    <w:p w:rsidR="00194B9B" w:rsidRDefault="00643C90">
      <w:pPr>
        <w:pStyle w:val="a3"/>
        <w:spacing w:before="32" w:line="278" w:lineRule="auto"/>
        <w:ind w:left="936" w:right="4247" w:firstLine="0"/>
        <w:jc w:val="left"/>
      </w:pPr>
      <w:r>
        <w:t>Осень. Полезный труд. Родная земля. Радостный день.</w:t>
      </w:r>
      <w:r>
        <w:rPr>
          <w:spacing w:val="-57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футбол.</w:t>
      </w:r>
    </w:p>
    <w:p w:rsidR="00194B9B" w:rsidRDefault="00643C90">
      <w:pPr>
        <w:pStyle w:val="a3"/>
        <w:spacing w:line="276" w:lineRule="auto"/>
        <w:ind w:left="936" w:right="8410" w:firstLine="0"/>
        <w:jc w:val="left"/>
      </w:pPr>
      <w:r>
        <w:t>Верный друг.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библиотеке.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lastRenderedPageBreak/>
        <w:t>Дикие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Любимое</w:t>
      </w:r>
      <w:r>
        <w:rPr>
          <w:spacing w:val="-3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животное.</w:t>
      </w:r>
    </w:p>
    <w:p w:rsidR="00194B9B" w:rsidRDefault="00643C90">
      <w:pPr>
        <w:pStyle w:val="a3"/>
        <w:spacing w:before="44" w:line="276" w:lineRule="auto"/>
        <w:jc w:val="left"/>
      </w:pPr>
      <w:r>
        <w:t>Первый</w:t>
      </w:r>
      <w:r>
        <w:rPr>
          <w:spacing w:val="8"/>
        </w:rPr>
        <w:t xml:space="preserve"> </w:t>
      </w:r>
      <w:r>
        <w:t>снег.</w:t>
      </w:r>
      <w:r>
        <w:rPr>
          <w:spacing w:val="7"/>
        </w:rPr>
        <w:t xml:space="preserve"> </w:t>
      </w:r>
      <w:r>
        <w:t>Новый</w:t>
      </w:r>
      <w:r>
        <w:rPr>
          <w:spacing w:val="10"/>
        </w:rPr>
        <w:t xml:space="preserve"> </w:t>
      </w:r>
      <w:r>
        <w:t>год.</w:t>
      </w:r>
      <w:r>
        <w:rPr>
          <w:spacing w:val="7"/>
        </w:rPr>
        <w:t xml:space="preserve"> </w:t>
      </w:r>
      <w:r>
        <w:t>Зима</w:t>
      </w:r>
      <w:r>
        <w:rPr>
          <w:spacing w:val="6"/>
        </w:rPr>
        <w:t xml:space="preserve"> </w:t>
      </w:r>
      <w:r>
        <w:t>дарит</w:t>
      </w:r>
      <w:r>
        <w:rPr>
          <w:spacing w:val="7"/>
        </w:rPr>
        <w:t xml:space="preserve"> </w:t>
      </w:r>
      <w:r>
        <w:t>радость.</w:t>
      </w:r>
      <w:r>
        <w:rPr>
          <w:spacing w:val="7"/>
        </w:rPr>
        <w:t xml:space="preserve"> </w:t>
      </w:r>
      <w:r>
        <w:t>Цаган</w:t>
      </w:r>
      <w:r>
        <w:rPr>
          <w:spacing w:val="8"/>
        </w:rPr>
        <w:t xml:space="preserve"> </w:t>
      </w:r>
      <w:r>
        <w:t>Сарт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калмыцкий</w:t>
      </w:r>
      <w:r>
        <w:rPr>
          <w:spacing w:val="5"/>
        </w:rPr>
        <w:t xml:space="preserve"> </w:t>
      </w:r>
      <w:r>
        <w:t>национальный</w:t>
      </w:r>
      <w:r>
        <w:rPr>
          <w:spacing w:val="-57"/>
        </w:rPr>
        <w:t xml:space="preserve"> </w:t>
      </w:r>
      <w:r>
        <w:t>праздник.</w:t>
      </w:r>
    </w:p>
    <w:p w:rsidR="00194B9B" w:rsidRDefault="00643C90">
      <w:pPr>
        <w:pStyle w:val="a3"/>
        <w:spacing w:line="276" w:lineRule="auto"/>
        <w:ind w:right="235"/>
        <w:jc w:val="left"/>
      </w:pPr>
      <w:r>
        <w:t>Моя</w:t>
      </w:r>
      <w:r>
        <w:rPr>
          <w:spacing w:val="8"/>
        </w:rPr>
        <w:t xml:space="preserve"> </w:t>
      </w:r>
      <w:r>
        <w:t>семья.</w:t>
      </w:r>
      <w:r>
        <w:rPr>
          <w:spacing w:val="8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обычаи,</w:t>
      </w:r>
      <w:r>
        <w:rPr>
          <w:spacing w:val="8"/>
        </w:rPr>
        <w:t xml:space="preserve"> </w:t>
      </w:r>
      <w:r>
        <w:t>родственные</w:t>
      </w:r>
      <w:r>
        <w:rPr>
          <w:spacing w:val="7"/>
        </w:rPr>
        <w:t xml:space="preserve"> </w:t>
      </w:r>
      <w:r>
        <w:t>отношения.</w:t>
      </w:r>
      <w:r>
        <w:rPr>
          <w:spacing w:val="6"/>
        </w:rPr>
        <w:t xml:space="preserve"> </w:t>
      </w:r>
      <w:r>
        <w:t>Чужое</w:t>
      </w:r>
      <w:r>
        <w:rPr>
          <w:spacing w:val="8"/>
        </w:rPr>
        <w:t xml:space="preserve"> </w:t>
      </w:r>
      <w:r>
        <w:t>счастье</w:t>
      </w:r>
      <w:r>
        <w:rPr>
          <w:spacing w:val="7"/>
        </w:rPr>
        <w:t xml:space="preserve"> </w:t>
      </w:r>
      <w:r>
        <w:t>(отрывок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калмыцкой народной</w:t>
      </w:r>
      <w:r>
        <w:rPr>
          <w:spacing w:val="-1"/>
        </w:rPr>
        <w:t xml:space="preserve"> </w:t>
      </w:r>
      <w:r>
        <w:t>сказки). Гимн</w:t>
      </w:r>
      <w:r>
        <w:rPr>
          <w:spacing w:val="-1"/>
        </w:rPr>
        <w:t xml:space="preserve"> </w:t>
      </w:r>
      <w:r>
        <w:t>матери.</w:t>
      </w:r>
      <w:r>
        <w:rPr>
          <w:spacing w:val="-3"/>
        </w:rPr>
        <w:t xml:space="preserve"> </w:t>
      </w:r>
      <w:r>
        <w:t>Заботливая сестра.</w:t>
      </w:r>
    </w:p>
    <w:p w:rsidR="00194B9B" w:rsidRDefault="00643C90">
      <w:pPr>
        <w:pStyle w:val="a3"/>
        <w:spacing w:line="276" w:lineRule="auto"/>
        <w:ind w:left="936" w:right="4548" w:firstLine="0"/>
        <w:jc w:val="left"/>
      </w:pPr>
      <w:r>
        <w:t>Описание игрушки (или любого другого предмета).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весенней степи.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Водитель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хорошая</w:t>
      </w:r>
      <w:r>
        <w:rPr>
          <w:spacing w:val="-1"/>
        </w:rPr>
        <w:t xml:space="preserve"> </w:t>
      </w:r>
      <w:r>
        <w:t>профессия.</w:t>
      </w:r>
    </w:p>
    <w:p w:rsidR="00194B9B" w:rsidRDefault="00643C90">
      <w:pPr>
        <w:pStyle w:val="a3"/>
        <w:spacing w:before="41" w:line="278" w:lineRule="auto"/>
        <w:ind w:left="936" w:right="5270" w:firstLine="0"/>
        <w:jc w:val="left"/>
      </w:pPr>
      <w:r>
        <w:t xml:space="preserve">Во дворе у бабушки. В </w:t>
      </w:r>
      <w:r>
        <w:t>нашем саду, огороде.</w:t>
      </w:r>
      <w:r>
        <w:rPr>
          <w:spacing w:val="-58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классный кабинет.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Космонавты</w:t>
      </w:r>
      <w:r>
        <w:rPr>
          <w:spacing w:val="-4"/>
        </w:rPr>
        <w:t xml:space="preserve"> </w:t>
      </w:r>
      <w:r>
        <w:t>России.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Картина</w:t>
      </w:r>
      <w:r>
        <w:rPr>
          <w:spacing w:val="-5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Калмыкия</w:t>
      </w:r>
      <w:r>
        <w:rPr>
          <w:spacing w:val="-4"/>
        </w:rPr>
        <w:t xml:space="preserve"> </w:t>
      </w:r>
      <w:r>
        <w:t>Г.О.</w:t>
      </w:r>
      <w:r>
        <w:rPr>
          <w:spacing w:val="1"/>
        </w:rPr>
        <w:t xml:space="preserve"> </w:t>
      </w:r>
      <w:r>
        <w:t>Рокчинского «Бабушка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внук».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before="41"/>
        <w:ind w:left="1476" w:hanging="5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43"/>
        <w:ind w:left="1656" w:hanging="721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194B9B" w:rsidRDefault="00643C90">
      <w:pPr>
        <w:pStyle w:val="a3"/>
        <w:spacing w:before="41" w:line="276" w:lineRule="auto"/>
        <w:ind w:right="232"/>
      </w:pPr>
      <w:r>
        <w:t>Фонетика,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разбор.</w:t>
      </w:r>
      <w:r>
        <w:rPr>
          <w:spacing w:val="-57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корнях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Сложное предложение. Прямая речь. Диалог. Разделительные и выделительные знаки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 речью.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ind w:left="1656" w:hanging="721"/>
        <w:jc w:val="both"/>
        <w:rPr>
          <w:sz w:val="24"/>
        </w:rPr>
      </w:pPr>
      <w:r>
        <w:rPr>
          <w:sz w:val="24"/>
        </w:rPr>
        <w:t>Лексика.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Фразеология.</w:t>
      </w:r>
    </w:p>
    <w:p w:rsidR="00194B9B" w:rsidRDefault="00643C90">
      <w:pPr>
        <w:pStyle w:val="a3"/>
        <w:spacing w:before="41"/>
        <w:ind w:left="936" w:firstLine="0"/>
      </w:pPr>
      <w:r>
        <w:t>Однозначные</w:t>
      </w:r>
      <w:r>
        <w:rPr>
          <w:spacing w:val="1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многозначные</w:t>
      </w:r>
      <w:r>
        <w:rPr>
          <w:spacing w:val="72"/>
        </w:rPr>
        <w:t xml:space="preserve"> </w:t>
      </w:r>
      <w:r>
        <w:t>слова.</w:t>
      </w:r>
      <w:r>
        <w:rPr>
          <w:spacing w:val="73"/>
        </w:rPr>
        <w:t xml:space="preserve"> </w:t>
      </w:r>
      <w:r>
        <w:t>Прямое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переносное</w:t>
      </w:r>
      <w:r>
        <w:rPr>
          <w:spacing w:val="72"/>
        </w:rPr>
        <w:t xml:space="preserve"> </w:t>
      </w:r>
      <w:r>
        <w:t>значение</w:t>
      </w:r>
      <w:r>
        <w:rPr>
          <w:spacing w:val="72"/>
        </w:rPr>
        <w:t xml:space="preserve"> </w:t>
      </w:r>
      <w:r>
        <w:t>слова.</w:t>
      </w:r>
      <w:r>
        <w:rPr>
          <w:spacing w:val="73"/>
        </w:rPr>
        <w:t xml:space="preserve"> </w:t>
      </w:r>
      <w:r>
        <w:t>Синонимы.</w:t>
      </w:r>
    </w:p>
    <w:p w:rsidR="00194B9B" w:rsidRDefault="00643C90">
      <w:pPr>
        <w:pStyle w:val="a3"/>
        <w:spacing w:before="41"/>
        <w:ind w:firstLine="0"/>
      </w:pPr>
      <w:r>
        <w:t>Антонимы.</w:t>
      </w:r>
      <w:r>
        <w:rPr>
          <w:spacing w:val="-3"/>
        </w:rPr>
        <w:t xml:space="preserve"> </w:t>
      </w:r>
      <w:r>
        <w:t>Омонимы.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41"/>
        <w:ind w:left="1656" w:hanging="7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Орфография.</w:t>
      </w:r>
    </w:p>
    <w:p w:rsidR="00194B9B" w:rsidRDefault="00643C90">
      <w:pPr>
        <w:pStyle w:val="a3"/>
        <w:spacing w:before="43" w:line="276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(морфологический) – суффиксальный,</w:t>
      </w:r>
      <w:r>
        <w:t xml:space="preserve"> бессуффиксный; осново- и словосложение, сложение полных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аббревиация</w:t>
      </w:r>
      <w:r>
        <w:rPr>
          <w:spacing w:val="1"/>
        </w:rPr>
        <w:t xml:space="preserve"> </w:t>
      </w:r>
      <w:r>
        <w:t>(сокращение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слияния сочетаний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слово.</w:t>
      </w:r>
    </w:p>
    <w:p w:rsidR="00194B9B" w:rsidRDefault="00643C90">
      <w:pPr>
        <w:pStyle w:val="a3"/>
        <w:spacing w:line="276" w:lineRule="auto"/>
        <w:ind w:left="936" w:right="1150" w:firstLine="0"/>
      </w:pPr>
      <w:r>
        <w:t>Понятие об этимологии и этимологическом разборе слов. Этимологические</w:t>
      </w:r>
      <w:r>
        <w:t xml:space="preserve"> словари.</w:t>
      </w:r>
      <w:r>
        <w:rPr>
          <w:spacing w:val="-58"/>
        </w:rPr>
        <w:t xml:space="preserve"> </w:t>
      </w:r>
      <w:r>
        <w:t>Окончание.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Суффикс.</w:t>
      </w:r>
      <w:r>
        <w:rPr>
          <w:spacing w:val="-2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5" w:lineRule="exact"/>
        <w:ind w:left="1656" w:hanging="721"/>
        <w:jc w:val="both"/>
        <w:rPr>
          <w:sz w:val="24"/>
        </w:rPr>
      </w:pPr>
      <w:r>
        <w:rPr>
          <w:sz w:val="24"/>
        </w:rPr>
        <w:t>Морфология.</w:t>
      </w:r>
    </w:p>
    <w:p w:rsidR="00194B9B" w:rsidRDefault="00643C90">
      <w:pPr>
        <w:pStyle w:val="a3"/>
        <w:spacing w:before="41"/>
        <w:ind w:left="936" w:firstLine="0"/>
      </w:pP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44" w:line="276" w:lineRule="auto"/>
        <w:ind w:right="228"/>
      </w:pPr>
      <w:r>
        <w:t>Имя существительное. Имена собственные и нарицательные. Морфологический разбор 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</w:t>
      </w:r>
      <w:r>
        <w:t>ельного.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и 3</w:t>
      </w:r>
      <w:r>
        <w:rPr>
          <w:spacing w:val="-57"/>
        </w:rPr>
        <w:t xml:space="preserve"> </w:t>
      </w:r>
      <w:r>
        <w:t>типы склонений). Единственное и множественное число существительного. Лично-притяжательное</w:t>
      </w:r>
      <w:r>
        <w:rPr>
          <w:spacing w:val="1"/>
        </w:rPr>
        <w:t xml:space="preserve"> </w:t>
      </w:r>
      <w:r>
        <w:t>склонение.</w:t>
      </w:r>
      <w:r>
        <w:rPr>
          <w:spacing w:val="-2"/>
        </w:rPr>
        <w:t xml:space="preserve"> </w:t>
      </w:r>
      <w:r>
        <w:t>Безлично-притяжательное</w:t>
      </w:r>
      <w:r>
        <w:rPr>
          <w:spacing w:val="-3"/>
        </w:rPr>
        <w:t xml:space="preserve"> </w:t>
      </w:r>
      <w:r>
        <w:t>склонение.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существительного.</w:t>
      </w:r>
    </w:p>
    <w:p w:rsidR="00194B9B" w:rsidRDefault="00643C90">
      <w:pPr>
        <w:pStyle w:val="a3"/>
        <w:spacing w:line="276" w:lineRule="auto"/>
        <w:ind w:right="23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</w:t>
      </w:r>
      <w:r>
        <w:t>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Относительное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-1"/>
        </w:rPr>
        <w:t xml:space="preserve"> </w:t>
      </w:r>
      <w:r>
        <w:t>Морфологический разбор</w:t>
      </w:r>
      <w:r>
        <w:rPr>
          <w:spacing w:val="-3"/>
        </w:rPr>
        <w:t xml:space="preserve"> </w:t>
      </w:r>
      <w:r>
        <w:t>прилагательного.</w:t>
      </w:r>
    </w:p>
    <w:p w:rsidR="00194B9B" w:rsidRDefault="00643C90">
      <w:pPr>
        <w:pStyle w:val="a3"/>
        <w:spacing w:line="276" w:lineRule="auto"/>
        <w:ind w:right="235"/>
      </w:pPr>
      <w:r>
        <w:t>Имя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t>Возрастное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Разделительное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Дробные</w:t>
      </w:r>
      <w:r>
        <w:rPr>
          <w:spacing w:val="1"/>
        </w:rPr>
        <w:t xml:space="preserve"> </w:t>
      </w:r>
      <w:r>
        <w:t>числительные.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числительных. Морфологический</w:t>
      </w:r>
      <w:r>
        <w:rPr>
          <w:spacing w:val="-1"/>
        </w:rPr>
        <w:t xml:space="preserve"> </w:t>
      </w:r>
      <w:r>
        <w:t>разбор числительных.</w:t>
      </w:r>
    </w:p>
    <w:p w:rsidR="00194B9B" w:rsidRDefault="00643C90">
      <w:pPr>
        <w:pStyle w:val="a3"/>
        <w:spacing w:line="276" w:lineRule="auto"/>
        <w:ind w:right="236"/>
      </w:pPr>
      <w:r>
        <w:t>Местоимение. Местоимение как часть речи. Разряды местоимений: лич</w:t>
      </w:r>
      <w:r>
        <w:t>ные, указательные,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неопределѐнные,</w:t>
      </w:r>
      <w:r>
        <w:rPr>
          <w:spacing w:val="1"/>
        </w:rPr>
        <w:t xml:space="preserve"> </w:t>
      </w:r>
      <w:r>
        <w:t>определительные,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возвратные.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местоимений.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6" w:lineRule="auto"/>
        <w:ind w:left="936" w:right="2054" w:firstLine="0"/>
        <w:jc w:val="both"/>
        <w:rPr>
          <w:sz w:val="24"/>
        </w:rPr>
      </w:pPr>
      <w:r>
        <w:rPr>
          <w:sz w:val="24"/>
        </w:rPr>
        <w:t>Тематический материал. Развитие речи. Культура речевого 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Учѐный-просветитель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Зая-Пандита.</w:t>
      </w:r>
    </w:p>
    <w:p w:rsidR="00194B9B" w:rsidRDefault="00643C90">
      <w:pPr>
        <w:pStyle w:val="a3"/>
        <w:spacing w:line="275" w:lineRule="exact"/>
        <w:ind w:left="936" w:firstLine="0"/>
      </w:pPr>
      <w:r>
        <w:t>Элиста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город.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left="936" w:right="6490" w:firstLine="0"/>
        <w:jc w:val="left"/>
      </w:pPr>
      <w:r>
        <w:lastRenderedPageBreak/>
        <w:t>Начало осени. Урожайная осень.</w:t>
      </w:r>
      <w:r>
        <w:rPr>
          <w:spacing w:val="-57"/>
        </w:rPr>
        <w:t xml:space="preserve"> </w:t>
      </w:r>
      <w:r>
        <w:t>Калмыцкий</w:t>
      </w:r>
      <w:r>
        <w:rPr>
          <w:spacing w:val="-3"/>
        </w:rPr>
        <w:t xml:space="preserve"> </w:t>
      </w:r>
      <w:r>
        <w:t>хурул.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Моя</w:t>
      </w:r>
      <w:r>
        <w:rPr>
          <w:spacing w:val="-4"/>
        </w:rPr>
        <w:t xml:space="preserve"> </w:t>
      </w:r>
      <w:r>
        <w:t>бабушка.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Мои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книги.</w:t>
      </w:r>
    </w:p>
    <w:p w:rsidR="00194B9B" w:rsidRDefault="00643C90">
      <w:pPr>
        <w:pStyle w:val="a3"/>
        <w:spacing w:before="41" w:line="278" w:lineRule="auto"/>
        <w:ind w:left="936" w:right="3559" w:firstLine="0"/>
        <w:jc w:val="left"/>
      </w:pPr>
      <w:r>
        <w:t>Национальный праздник нового года по лунному календарю.</w:t>
      </w:r>
      <w:r>
        <w:rPr>
          <w:spacing w:val="-58"/>
        </w:rPr>
        <w:t xml:space="preserve"> </w:t>
      </w:r>
      <w:r>
        <w:t>Зима.</w:t>
      </w:r>
      <w:r>
        <w:rPr>
          <w:spacing w:val="-1"/>
        </w:rPr>
        <w:t xml:space="preserve"> </w:t>
      </w:r>
      <w:r>
        <w:t>Зимние</w:t>
      </w:r>
      <w:r>
        <w:rPr>
          <w:spacing w:val="-1"/>
        </w:rPr>
        <w:t xml:space="preserve"> </w:t>
      </w:r>
      <w:r>
        <w:t>виды игр.</w:t>
      </w:r>
    </w:p>
    <w:p w:rsidR="00194B9B" w:rsidRDefault="00643C90">
      <w:pPr>
        <w:pStyle w:val="a3"/>
        <w:spacing w:line="276" w:lineRule="auto"/>
        <w:ind w:left="936" w:right="7664" w:firstLine="0"/>
        <w:jc w:val="left"/>
      </w:pPr>
      <w:r>
        <w:t>Моя любимая сказка.</w:t>
      </w:r>
      <w:r>
        <w:rPr>
          <w:spacing w:val="-57"/>
        </w:rPr>
        <w:t xml:space="preserve"> </w:t>
      </w:r>
      <w:r>
        <w:t>Юный</w:t>
      </w:r>
      <w:r>
        <w:rPr>
          <w:spacing w:val="-1"/>
        </w:rPr>
        <w:t xml:space="preserve"> </w:t>
      </w:r>
      <w:r>
        <w:t>шахматист.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Калмыцкий</w:t>
      </w:r>
      <w:r>
        <w:rPr>
          <w:spacing w:val="-3"/>
        </w:rPr>
        <w:t xml:space="preserve"> </w:t>
      </w:r>
      <w:r>
        <w:t>скульптор</w:t>
      </w:r>
      <w:r>
        <w:rPr>
          <w:spacing w:val="-6"/>
        </w:rPr>
        <w:t xml:space="preserve"> </w:t>
      </w:r>
      <w:r>
        <w:t>В.С. Васькин.</w:t>
      </w:r>
    </w:p>
    <w:p w:rsidR="00194B9B" w:rsidRDefault="00643C90">
      <w:pPr>
        <w:pStyle w:val="a3"/>
        <w:spacing w:before="39" w:line="276" w:lineRule="auto"/>
        <w:jc w:val="left"/>
      </w:pPr>
      <w:r>
        <w:t>Цаган</w:t>
      </w:r>
      <w:r>
        <w:rPr>
          <w:spacing w:val="7"/>
        </w:rPr>
        <w:t xml:space="preserve"> </w:t>
      </w:r>
      <w:r>
        <w:t>Сар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праздник</w:t>
      </w:r>
      <w:r>
        <w:rPr>
          <w:spacing w:val="4"/>
        </w:rPr>
        <w:t xml:space="preserve"> </w:t>
      </w:r>
      <w:r>
        <w:t>весны.</w:t>
      </w:r>
      <w:r>
        <w:rPr>
          <w:spacing w:val="6"/>
        </w:rPr>
        <w:t xml:space="preserve"> </w:t>
      </w:r>
      <w:r>
        <w:t>Наша</w:t>
      </w:r>
      <w:r>
        <w:rPr>
          <w:spacing w:val="5"/>
        </w:rPr>
        <w:t xml:space="preserve"> </w:t>
      </w:r>
      <w:r>
        <w:t>степь</w:t>
      </w:r>
      <w:r>
        <w:rPr>
          <w:spacing w:val="7"/>
        </w:rPr>
        <w:t xml:space="preserve"> </w:t>
      </w:r>
      <w:r>
        <w:t>весной.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животноводов</w:t>
      </w:r>
      <w:r>
        <w:rPr>
          <w:spacing w:val="6"/>
        </w:rPr>
        <w:t xml:space="preserve"> </w:t>
      </w:r>
      <w:r>
        <w:t>весной.</w:t>
      </w:r>
      <w:r>
        <w:rPr>
          <w:spacing w:val="6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мая</w:t>
      </w:r>
      <w:r>
        <w:rPr>
          <w:spacing w:val="1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Победы.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Родина. Защитник Родины.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Моя</w:t>
      </w:r>
      <w:r>
        <w:rPr>
          <w:spacing w:val="-3"/>
        </w:rPr>
        <w:t xml:space="preserve"> </w:t>
      </w:r>
      <w:r>
        <w:t>дорогая</w:t>
      </w:r>
      <w:r>
        <w:rPr>
          <w:spacing w:val="-1"/>
        </w:rPr>
        <w:t xml:space="preserve"> </w:t>
      </w:r>
      <w:r>
        <w:t>мама.</w:t>
      </w:r>
    </w:p>
    <w:p w:rsidR="00194B9B" w:rsidRDefault="00643C90">
      <w:pPr>
        <w:pStyle w:val="a3"/>
        <w:spacing w:before="41" w:line="278" w:lineRule="auto"/>
        <w:ind w:left="936" w:right="5875" w:firstLine="0"/>
        <w:jc w:val="left"/>
      </w:pPr>
      <w:r>
        <w:t>Сайгак – украшение калмыцкой степи.</w:t>
      </w:r>
      <w:r>
        <w:rPr>
          <w:spacing w:val="-57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– наши</w:t>
      </w:r>
      <w:r>
        <w:rPr>
          <w:spacing w:val="-2"/>
        </w:rPr>
        <w:t xml:space="preserve"> </w:t>
      </w:r>
      <w:r>
        <w:t>друзья.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Степное</w:t>
      </w:r>
      <w:r>
        <w:rPr>
          <w:spacing w:val="-2"/>
        </w:rPr>
        <w:t xml:space="preserve"> </w:t>
      </w:r>
      <w:r>
        <w:t>уложение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Калмыкия.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Текст</w:t>
      </w:r>
      <w:r>
        <w:rPr>
          <w:spacing w:val="2"/>
        </w:rPr>
        <w:t xml:space="preserve"> </w:t>
      </w:r>
      <w:r>
        <w:t>«Наказанный</w:t>
      </w:r>
      <w:r>
        <w:rPr>
          <w:spacing w:val="56"/>
        </w:rPr>
        <w:t xml:space="preserve"> </w:t>
      </w:r>
      <w:r>
        <w:t>воробей».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страницам</w:t>
      </w:r>
      <w:r>
        <w:rPr>
          <w:spacing w:val="55"/>
        </w:rPr>
        <w:t xml:space="preserve"> </w:t>
      </w:r>
      <w:r>
        <w:t>калмыцкой</w:t>
      </w:r>
      <w:r>
        <w:rPr>
          <w:spacing w:val="56"/>
        </w:rPr>
        <w:t xml:space="preserve"> </w:t>
      </w:r>
      <w:r>
        <w:t>народной</w:t>
      </w:r>
      <w:r>
        <w:rPr>
          <w:spacing w:val="55"/>
        </w:rPr>
        <w:t xml:space="preserve"> </w:t>
      </w:r>
      <w:r>
        <w:t>сказки.</w:t>
      </w:r>
      <w:r>
        <w:rPr>
          <w:spacing w:val="55"/>
        </w:rPr>
        <w:t xml:space="preserve"> </w:t>
      </w:r>
      <w:r>
        <w:t>Моя</w:t>
      </w:r>
      <w:r>
        <w:rPr>
          <w:spacing w:val="55"/>
        </w:rPr>
        <w:t xml:space="preserve"> </w:t>
      </w:r>
      <w:r>
        <w:t>любимая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41"/>
        <w:ind w:firstLine="0"/>
        <w:jc w:val="left"/>
      </w:pPr>
      <w:r>
        <w:rPr>
          <w:spacing w:val="-1"/>
        </w:rPr>
        <w:lastRenderedPageBreak/>
        <w:t>сказка.</w:t>
      </w:r>
    </w:p>
    <w:p w:rsidR="00194B9B" w:rsidRDefault="00643C90">
      <w:pPr>
        <w:pStyle w:val="a3"/>
        <w:spacing w:before="4"/>
        <w:ind w:left="0" w:firstLine="0"/>
        <w:jc w:val="left"/>
        <w:rPr>
          <w:sz w:val="31"/>
        </w:rPr>
      </w:pPr>
      <w:r>
        <w:br w:type="column"/>
      </w:r>
    </w:p>
    <w:p w:rsidR="00194B9B" w:rsidRDefault="00643C90">
      <w:pPr>
        <w:pStyle w:val="a3"/>
        <w:spacing w:line="276" w:lineRule="auto"/>
        <w:ind w:left="-39" w:right="6655" w:firstLine="0"/>
        <w:jc w:val="left"/>
      </w:pPr>
      <w:r>
        <w:t>Тюльпан – степное украшение.</w:t>
      </w:r>
      <w:r>
        <w:rPr>
          <w:spacing w:val="-57"/>
        </w:rPr>
        <w:t xml:space="preserve"> </w:t>
      </w:r>
      <w:r>
        <w:t>Мой родной калмыцкий язык.</w:t>
      </w:r>
      <w:r>
        <w:rPr>
          <w:spacing w:val="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школа.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502"/>
        </w:tabs>
        <w:spacing w:line="274" w:lineRule="exact"/>
        <w:ind w:left="501" w:hanging="5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682"/>
        </w:tabs>
        <w:spacing w:before="41"/>
        <w:ind w:left="68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</w:p>
    <w:p w:rsidR="00194B9B" w:rsidRDefault="00643C90">
      <w:pPr>
        <w:pStyle w:val="a3"/>
        <w:spacing w:before="43" w:line="276" w:lineRule="auto"/>
        <w:ind w:left="-39" w:right="4027" w:firstLine="0"/>
        <w:jc w:val="left"/>
      </w:pPr>
      <w:r>
        <w:t xml:space="preserve">Повторение. Части речи. </w:t>
      </w:r>
      <w:r>
        <w:t>Морфологический разбор слов.</w:t>
      </w:r>
      <w:r>
        <w:rPr>
          <w:spacing w:val="-57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и непереходные</w:t>
      </w:r>
      <w:r>
        <w:rPr>
          <w:spacing w:val="-2"/>
        </w:rPr>
        <w:t xml:space="preserve"> </w:t>
      </w:r>
      <w:r>
        <w:t>глаголы.</w:t>
      </w:r>
    </w:p>
    <w:p w:rsidR="00194B9B" w:rsidRDefault="00643C90">
      <w:pPr>
        <w:pStyle w:val="a3"/>
        <w:spacing w:line="275" w:lineRule="exact"/>
        <w:ind w:left="-39" w:firstLine="0"/>
        <w:jc w:val="left"/>
      </w:pPr>
      <w:r>
        <w:t>Залоги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Действительный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страдательный</w:t>
      </w:r>
      <w:r>
        <w:rPr>
          <w:spacing w:val="-1"/>
        </w:rPr>
        <w:t xml:space="preserve"> </w:t>
      </w:r>
      <w:r>
        <w:t>залоги.</w:t>
      </w:r>
      <w:r>
        <w:rPr>
          <w:spacing w:val="-3"/>
        </w:rPr>
        <w:t xml:space="preserve"> </w:t>
      </w:r>
      <w:r>
        <w:t>Побудительный</w:t>
      </w:r>
      <w:r>
        <w:rPr>
          <w:spacing w:val="-1"/>
        </w:rPr>
        <w:t xml:space="preserve"> </w:t>
      </w:r>
      <w:r>
        <w:t>залог.</w:t>
      </w:r>
    </w:p>
    <w:p w:rsidR="00194B9B" w:rsidRDefault="00194B9B">
      <w:pPr>
        <w:spacing w:line="275" w:lineRule="exact"/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936" w:space="40"/>
            <w:col w:w="9834"/>
          </w:cols>
        </w:sectPr>
      </w:pPr>
    </w:p>
    <w:p w:rsidR="00194B9B" w:rsidRDefault="00643C90">
      <w:pPr>
        <w:pStyle w:val="a3"/>
        <w:spacing w:before="41"/>
        <w:ind w:firstLine="0"/>
        <w:jc w:val="left"/>
      </w:pPr>
      <w:r>
        <w:lastRenderedPageBreak/>
        <w:t>Совместный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взаимный</w:t>
      </w:r>
      <w:r>
        <w:rPr>
          <w:spacing w:val="-2"/>
        </w:rPr>
        <w:t xml:space="preserve"> </w:t>
      </w:r>
      <w:r>
        <w:t>залоги.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Времена,</w:t>
      </w:r>
      <w:r>
        <w:rPr>
          <w:spacing w:val="-5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глаголов.</w:t>
      </w:r>
      <w:r>
        <w:rPr>
          <w:spacing w:val="-5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</w:p>
    <w:p w:rsidR="00194B9B" w:rsidRDefault="00643C90">
      <w:pPr>
        <w:pStyle w:val="a3"/>
        <w:spacing w:before="41" w:line="276" w:lineRule="auto"/>
        <w:ind w:left="936" w:right="3092" w:firstLine="0"/>
        <w:jc w:val="left"/>
      </w:pPr>
      <w:r>
        <w:t>Формы повелительного, желательного наклонений и их значение.</w:t>
      </w:r>
      <w:r>
        <w:rPr>
          <w:spacing w:val="-57"/>
        </w:rPr>
        <w:t xml:space="preserve"> </w:t>
      </w:r>
      <w:r>
        <w:t>Вспомогательный</w:t>
      </w:r>
      <w:r>
        <w:rPr>
          <w:spacing w:val="-1"/>
        </w:rPr>
        <w:t xml:space="preserve"> </w:t>
      </w:r>
      <w:r>
        <w:t>и безличный</w:t>
      </w:r>
      <w:r>
        <w:rPr>
          <w:spacing w:val="-1"/>
        </w:rPr>
        <w:t xml:space="preserve"> </w:t>
      </w:r>
      <w:r>
        <w:t>глаголы.</w:t>
      </w:r>
    </w:p>
    <w:p w:rsidR="00194B9B" w:rsidRDefault="00643C90">
      <w:pPr>
        <w:pStyle w:val="a3"/>
        <w:spacing w:line="278" w:lineRule="auto"/>
        <w:jc w:val="left"/>
      </w:pPr>
      <w:r>
        <w:t>Причастие</w:t>
      </w:r>
      <w:r>
        <w:rPr>
          <w:spacing w:val="16"/>
        </w:rPr>
        <w:t xml:space="preserve"> </w:t>
      </w:r>
      <w:r>
        <w:t>(признаки</w:t>
      </w:r>
      <w:r>
        <w:rPr>
          <w:spacing w:val="15"/>
        </w:rPr>
        <w:t xml:space="preserve"> </w:t>
      </w:r>
      <w:r>
        <w:t>глагола).</w:t>
      </w:r>
      <w:r>
        <w:rPr>
          <w:spacing w:val="17"/>
        </w:rPr>
        <w:t xml:space="preserve"> </w:t>
      </w:r>
      <w:r>
        <w:t>Времена:</w:t>
      </w:r>
      <w:r>
        <w:rPr>
          <w:spacing w:val="17"/>
        </w:rPr>
        <w:t xml:space="preserve"> </w:t>
      </w:r>
      <w:r>
        <w:t>настоящее,</w:t>
      </w:r>
      <w:r>
        <w:rPr>
          <w:spacing w:val="17"/>
        </w:rPr>
        <w:t xml:space="preserve"> </w:t>
      </w:r>
      <w:r>
        <w:t>прошедшее,</w:t>
      </w:r>
      <w:r>
        <w:rPr>
          <w:spacing w:val="19"/>
        </w:rPr>
        <w:t xml:space="preserve"> </w:t>
      </w:r>
      <w:r>
        <w:t>будущее.</w:t>
      </w:r>
      <w:r>
        <w:rPr>
          <w:spacing w:val="17"/>
        </w:rPr>
        <w:t xml:space="preserve"> </w:t>
      </w:r>
      <w:r>
        <w:t>Причастие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имени существительного,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оборотом.</w:t>
      </w:r>
    </w:p>
    <w:p w:rsidR="00194B9B" w:rsidRDefault="00643C90">
      <w:pPr>
        <w:pStyle w:val="a3"/>
        <w:tabs>
          <w:tab w:val="left" w:pos="2615"/>
          <w:tab w:val="left" w:pos="4603"/>
          <w:tab w:val="left" w:pos="6545"/>
          <w:tab w:val="left" w:pos="7711"/>
          <w:tab w:val="left" w:pos="8982"/>
          <w:tab w:val="left" w:pos="9361"/>
        </w:tabs>
        <w:spacing w:line="276" w:lineRule="auto"/>
        <w:ind w:right="235"/>
        <w:jc w:val="left"/>
      </w:pPr>
      <w:r>
        <w:t>Деепричастия</w:t>
      </w:r>
      <w:r>
        <w:tab/>
        <w:t>соединительные,</w:t>
      </w:r>
      <w:r>
        <w:tab/>
        <w:t>разделительные,</w:t>
      </w:r>
      <w:r>
        <w:tab/>
        <w:t>слитные.</w:t>
      </w:r>
      <w:r>
        <w:tab/>
        <w:t>Условные</w:t>
      </w:r>
      <w:r>
        <w:tab/>
        <w:t>и</w:t>
      </w:r>
      <w:r>
        <w:tab/>
      </w:r>
      <w:r>
        <w:rPr>
          <w:spacing w:val="-1"/>
        </w:rPr>
        <w:t>предельные</w:t>
      </w:r>
      <w:r>
        <w:rPr>
          <w:spacing w:val="-57"/>
        </w:rPr>
        <w:t xml:space="preserve"> </w:t>
      </w:r>
      <w:r>
        <w:t>деепричастия.</w:t>
      </w:r>
      <w:r>
        <w:rPr>
          <w:spacing w:val="-1"/>
        </w:rPr>
        <w:t xml:space="preserve"> </w:t>
      </w:r>
      <w:r>
        <w:t>Деепричастные</w:t>
      </w:r>
      <w:r>
        <w:rPr>
          <w:spacing w:val="-2"/>
        </w:rPr>
        <w:t xml:space="preserve"> </w:t>
      </w:r>
      <w:r>
        <w:t>обороты.</w:t>
      </w:r>
    </w:p>
    <w:p w:rsidR="00194B9B" w:rsidRDefault="00643C90">
      <w:pPr>
        <w:pStyle w:val="a3"/>
        <w:spacing w:line="276" w:lineRule="auto"/>
        <w:ind w:left="936" w:right="3544" w:firstLine="0"/>
        <w:jc w:val="left"/>
      </w:pPr>
      <w:r>
        <w:t>Наречие.</w:t>
      </w:r>
      <w:r>
        <w:rPr>
          <w:spacing w:val="12"/>
        </w:rPr>
        <w:t xml:space="preserve"> </w:t>
      </w:r>
      <w:r>
        <w:t>Разряды</w:t>
      </w:r>
      <w:r>
        <w:rPr>
          <w:spacing w:val="12"/>
        </w:rPr>
        <w:t xml:space="preserve"> </w:t>
      </w:r>
      <w:r>
        <w:t>наречий.</w:t>
      </w:r>
      <w:r>
        <w:rPr>
          <w:spacing w:val="13"/>
        </w:rPr>
        <w:t xml:space="preserve"> </w:t>
      </w:r>
      <w:r>
        <w:t>Образование</w:t>
      </w:r>
      <w:r>
        <w:rPr>
          <w:spacing w:val="1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Послелоги. Отличие их от наречий. Особенности послелогов.</w:t>
      </w:r>
      <w:r>
        <w:rPr>
          <w:spacing w:val="-57"/>
        </w:rPr>
        <w:t xml:space="preserve"> </w:t>
      </w:r>
      <w:r>
        <w:t>Союзы.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союзы.</w:t>
      </w:r>
    </w:p>
    <w:p w:rsidR="00194B9B" w:rsidRDefault="00643C90">
      <w:pPr>
        <w:pStyle w:val="a3"/>
        <w:spacing w:line="276" w:lineRule="auto"/>
        <w:ind w:right="238"/>
      </w:pPr>
      <w:r>
        <w:t>Частицы. Отрицательные и вопросительные частицы. Сомнительные, предположительные и</w:t>
      </w:r>
      <w:r>
        <w:rPr>
          <w:spacing w:val="1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частицы.</w:t>
      </w:r>
    </w:p>
    <w:p w:rsidR="00194B9B" w:rsidRDefault="00643C90">
      <w:pPr>
        <w:pStyle w:val="a3"/>
        <w:ind w:left="936" w:firstLine="0"/>
      </w:pPr>
      <w:r>
        <w:t>Междометие.</w:t>
      </w:r>
      <w:r>
        <w:rPr>
          <w:spacing w:val="-5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36"/>
        <w:ind w:left="1656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94B9B" w:rsidRDefault="00643C90">
      <w:pPr>
        <w:pStyle w:val="a3"/>
        <w:spacing w:before="41" w:line="276" w:lineRule="auto"/>
        <w:ind w:right="228"/>
      </w:pPr>
      <w:r>
        <w:t>Из истории калмыцкого языка. Ясное письмо. История создания калмыцкой национальной</w:t>
      </w:r>
      <w:r>
        <w:rPr>
          <w:spacing w:val="1"/>
        </w:rPr>
        <w:t xml:space="preserve"> </w:t>
      </w:r>
      <w:r>
        <w:t>письменности «Тодо бичг» («Ясное письмо»). Память о великом соотечественнике, ойратском и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деятеле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создателе</w:t>
      </w:r>
      <w:r>
        <w:rPr>
          <w:spacing w:val="1"/>
        </w:rPr>
        <w:t xml:space="preserve"> </w:t>
      </w:r>
      <w:r>
        <w:t>ойратского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«Тодо-бичг»,</w:t>
      </w:r>
      <w:r>
        <w:rPr>
          <w:spacing w:val="1"/>
        </w:rPr>
        <w:t xml:space="preserve"> </w:t>
      </w:r>
      <w:r>
        <w:t>переводчике,</w:t>
      </w:r>
      <w:r>
        <w:rPr>
          <w:spacing w:val="1"/>
        </w:rPr>
        <w:t xml:space="preserve"> </w:t>
      </w:r>
      <w:r>
        <w:t>поэте,</w:t>
      </w:r>
      <w:r>
        <w:rPr>
          <w:spacing w:val="1"/>
        </w:rPr>
        <w:t xml:space="preserve"> </w:t>
      </w:r>
      <w:r>
        <w:t>учѐном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просветителе,</w:t>
      </w:r>
      <w:r>
        <w:rPr>
          <w:spacing w:val="1"/>
        </w:rPr>
        <w:t xml:space="preserve"> </w:t>
      </w:r>
      <w:r>
        <w:t>видном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деятеле</w:t>
      </w:r>
      <w:r>
        <w:rPr>
          <w:spacing w:val="1"/>
        </w:rPr>
        <w:t xml:space="preserve"> </w:t>
      </w:r>
      <w:r>
        <w:t>Центрально</w:t>
      </w:r>
      <w:r>
        <w:t>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века: Зая-Пандита.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ind w:left="1656" w:hanging="72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194B9B" w:rsidRDefault="00194B9B">
      <w:pPr>
        <w:jc w:val="both"/>
        <w:rPr>
          <w:sz w:val="24"/>
        </w:r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1"/>
      </w:pPr>
      <w:r>
        <w:lastRenderedPageBreak/>
        <w:t>Лето и летние каникулы – удивительная и благодатная пора для отдыха и беззаботности,</w:t>
      </w:r>
      <w:r>
        <w:rPr>
          <w:spacing w:val="1"/>
        </w:rPr>
        <w:t xml:space="preserve"> </w:t>
      </w:r>
      <w:r>
        <w:t>путешествий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провести</w:t>
      </w:r>
      <w:r>
        <w:rPr>
          <w:spacing w:val="-3"/>
        </w:rPr>
        <w:t xml:space="preserve"> </w:t>
      </w:r>
      <w:r>
        <w:t>летнее</w:t>
      </w:r>
      <w:r>
        <w:rPr>
          <w:spacing w:val="-3"/>
        </w:rPr>
        <w:t xml:space="preserve"> </w:t>
      </w:r>
      <w:r>
        <w:t>время с</w:t>
      </w:r>
      <w:r>
        <w:rPr>
          <w:spacing w:val="-3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окружающих.</w:t>
      </w:r>
    </w:p>
    <w:p w:rsidR="00194B9B" w:rsidRDefault="00643C90">
      <w:pPr>
        <w:pStyle w:val="a3"/>
        <w:spacing w:line="276" w:lineRule="auto"/>
        <w:ind w:right="229"/>
      </w:pPr>
      <w:r>
        <w:t>Элиста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Элиста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излюбленное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Любовь к своему</w:t>
      </w:r>
      <w:r>
        <w:rPr>
          <w:spacing w:val="-5"/>
        </w:rPr>
        <w:t xml:space="preserve"> </w:t>
      </w:r>
      <w:r>
        <w:t>городу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храмов, природы.</w:t>
      </w:r>
    </w:p>
    <w:p w:rsidR="00194B9B" w:rsidRDefault="00643C90">
      <w:pPr>
        <w:pStyle w:val="a3"/>
        <w:spacing w:line="278" w:lineRule="auto"/>
        <w:ind w:right="229"/>
      </w:pPr>
      <w:r>
        <w:t xml:space="preserve">Наша степь осенью. Калмыцкая степь – наша малая родина. </w:t>
      </w:r>
      <w:r>
        <w:t>Огромные степные просторы</w:t>
      </w:r>
      <w:r>
        <w:rPr>
          <w:spacing w:val="1"/>
        </w:rPr>
        <w:t xml:space="preserve"> </w:t>
      </w:r>
      <w:r>
        <w:t>величественны</w:t>
      </w:r>
      <w:r>
        <w:rPr>
          <w:spacing w:val="-1"/>
        </w:rPr>
        <w:t xml:space="preserve"> </w:t>
      </w:r>
      <w:r>
        <w:t>и прекрасны</w:t>
      </w:r>
      <w:r>
        <w:rPr>
          <w:spacing w:val="-1"/>
        </w:rPr>
        <w:t xml:space="preserve"> </w:t>
      </w:r>
      <w:r>
        <w:t>во все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осенью.</w:t>
      </w:r>
    </w:p>
    <w:p w:rsidR="00194B9B" w:rsidRDefault="00643C90">
      <w:pPr>
        <w:pStyle w:val="a3"/>
        <w:spacing w:line="276" w:lineRule="auto"/>
        <w:ind w:right="229"/>
      </w:pPr>
      <w:r>
        <w:t>Работа</w:t>
      </w:r>
      <w:r>
        <w:rPr>
          <w:spacing w:val="1"/>
        </w:rPr>
        <w:t xml:space="preserve"> </w:t>
      </w:r>
      <w:r>
        <w:t>животноводов.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животноводов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человеческой деятельности. В наше время животновод – это квалифицированный специалис</w:t>
      </w:r>
      <w:r>
        <w:t>т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 разведению животных.</w:t>
      </w:r>
    </w:p>
    <w:p w:rsidR="00194B9B" w:rsidRDefault="00643C90">
      <w:pPr>
        <w:pStyle w:val="a3"/>
        <w:spacing w:line="276" w:lineRule="auto"/>
        <w:ind w:right="235"/>
      </w:pPr>
      <w:r>
        <w:t>Калмыцкий чай</w:t>
      </w:r>
      <w:r>
        <w:rPr>
          <w:spacing w:val="1"/>
        </w:rPr>
        <w:t xml:space="preserve"> </w:t>
      </w:r>
      <w:r>
        <w:t>– молочный символ счастья и покоя, поэтому любое торжество в честь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калмыки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чаепития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чаепитием,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благопожелания.</w:t>
      </w:r>
    </w:p>
    <w:p w:rsidR="00194B9B" w:rsidRDefault="00643C90">
      <w:pPr>
        <w:pStyle w:val="a3"/>
        <w:spacing w:line="275" w:lineRule="exact"/>
        <w:ind w:left="936" w:firstLine="0"/>
      </w:pPr>
      <w:r>
        <w:t>Почему</w:t>
      </w:r>
      <w:r>
        <w:rPr>
          <w:spacing w:val="11"/>
        </w:rPr>
        <w:t xml:space="preserve"> </w:t>
      </w:r>
      <w:r>
        <w:t>нет</w:t>
      </w:r>
      <w:r>
        <w:rPr>
          <w:spacing w:val="16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верблюда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календаре?</w:t>
      </w:r>
      <w:r>
        <w:rPr>
          <w:spacing w:val="20"/>
        </w:rPr>
        <w:t xml:space="preserve"> </w:t>
      </w:r>
      <w:r>
        <w:t>Ответ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этот</w:t>
      </w:r>
      <w:r>
        <w:rPr>
          <w:spacing w:val="17"/>
        </w:rPr>
        <w:t xml:space="preserve"> </w:t>
      </w:r>
      <w:r>
        <w:t>вопрос</w:t>
      </w:r>
      <w:r>
        <w:rPr>
          <w:spacing w:val="15"/>
        </w:rPr>
        <w:t xml:space="preserve"> </w:t>
      </w:r>
      <w:r>
        <w:t>дает</w:t>
      </w:r>
      <w:r>
        <w:rPr>
          <w:spacing w:val="14"/>
        </w:rPr>
        <w:t xml:space="preserve"> </w:t>
      </w:r>
      <w:r>
        <w:t>мудрая</w:t>
      </w:r>
      <w:r>
        <w:rPr>
          <w:spacing w:val="16"/>
        </w:rPr>
        <w:t xml:space="preserve"> </w:t>
      </w:r>
      <w:r>
        <w:t>народная</w:t>
      </w:r>
      <w:r>
        <w:rPr>
          <w:spacing w:val="15"/>
        </w:rPr>
        <w:t xml:space="preserve"> </w:t>
      </w:r>
      <w:r>
        <w:t>сказка.</w:t>
      </w:r>
    </w:p>
    <w:p w:rsidR="00194B9B" w:rsidRDefault="00643C90">
      <w:pPr>
        <w:pStyle w:val="a3"/>
        <w:spacing w:before="35"/>
        <w:ind w:firstLine="0"/>
      </w:pPr>
      <w:r>
        <w:t>Народный</w:t>
      </w:r>
      <w:r>
        <w:rPr>
          <w:spacing w:val="-2"/>
        </w:rPr>
        <w:t xml:space="preserve"> </w:t>
      </w:r>
      <w:r>
        <w:t>фольклор</w:t>
      </w:r>
      <w:r>
        <w:rPr>
          <w:spacing w:val="-5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наших предков</w:t>
      </w:r>
      <w:r>
        <w:rPr>
          <w:spacing w:val="-5"/>
        </w:rPr>
        <w:t xml:space="preserve"> </w:t>
      </w:r>
      <w:r>
        <w:t>источником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энергии.</w:t>
      </w:r>
    </w:p>
    <w:p w:rsidR="00194B9B" w:rsidRDefault="00643C90">
      <w:pPr>
        <w:pStyle w:val="a3"/>
        <w:spacing w:before="41" w:line="276" w:lineRule="auto"/>
        <w:ind w:right="234"/>
      </w:pPr>
      <w:r>
        <w:t>Мой любимый учитель. Рассказ-беседа о важной роли учителя в жизни детей и каждого</w:t>
      </w:r>
      <w:r>
        <w:rPr>
          <w:spacing w:val="1"/>
        </w:rPr>
        <w:t xml:space="preserve"> </w:t>
      </w:r>
      <w:r>
        <w:t>человека.</w:t>
      </w:r>
    </w:p>
    <w:p w:rsidR="00194B9B" w:rsidRDefault="00643C90">
      <w:pPr>
        <w:pStyle w:val="a3"/>
        <w:spacing w:line="278" w:lineRule="auto"/>
        <w:ind w:right="232"/>
      </w:pPr>
      <w:r>
        <w:t xml:space="preserve">Любимый праздник – день рождения мамы. Отличный </w:t>
      </w:r>
      <w:r>
        <w:t>повод встретиться семьей и хорошо</w:t>
      </w:r>
      <w:r>
        <w:rPr>
          <w:spacing w:val="1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родными,</w:t>
      </w:r>
      <w:r>
        <w:rPr>
          <w:spacing w:val="-1"/>
        </w:rPr>
        <w:t xml:space="preserve"> </w:t>
      </w:r>
      <w:r>
        <w:t>друзьями.</w:t>
      </w:r>
    </w:p>
    <w:p w:rsidR="00194B9B" w:rsidRDefault="00643C90">
      <w:pPr>
        <w:pStyle w:val="a3"/>
        <w:spacing w:line="276" w:lineRule="auto"/>
        <w:ind w:right="229"/>
      </w:pPr>
      <w:r>
        <w:t>Любимое время года. В природе ничего не происходит случайно. Диалог-обмен мнениями о</w:t>
      </w:r>
      <w:r>
        <w:rPr>
          <w:spacing w:val="1"/>
        </w:rPr>
        <w:t xml:space="preserve"> </w:t>
      </w:r>
      <w:r>
        <w:t>любимом времени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времени года 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преимущества. Смена 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приносит</w:t>
      </w:r>
      <w:r>
        <w:rPr>
          <w:spacing w:val="-1"/>
        </w:rPr>
        <w:t xml:space="preserve"> </w:t>
      </w:r>
      <w:r>
        <w:t>свои радости</w:t>
      </w:r>
      <w:r>
        <w:rPr>
          <w:spacing w:val="-2"/>
        </w:rPr>
        <w:t xml:space="preserve"> </w:t>
      </w:r>
      <w:r>
        <w:t>и развлечения.</w:t>
      </w:r>
    </w:p>
    <w:p w:rsidR="00194B9B" w:rsidRDefault="00643C90">
      <w:pPr>
        <w:pStyle w:val="a3"/>
        <w:spacing w:line="278" w:lineRule="auto"/>
        <w:ind w:right="231"/>
      </w:pPr>
      <w:r>
        <w:t>Помощь обучающихся пожилым людям. Чувство долга. Потребность каждого во внимании,</w:t>
      </w:r>
      <w:r>
        <w:rPr>
          <w:spacing w:val="1"/>
        </w:rPr>
        <w:t xml:space="preserve"> </w:t>
      </w:r>
      <w:r>
        <w:t>беседе.</w:t>
      </w:r>
      <w:r>
        <w:rPr>
          <w:spacing w:val="1"/>
        </w:rPr>
        <w:t xml:space="preserve"> </w:t>
      </w:r>
      <w:r>
        <w:t>Воспоминания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о событиях</w:t>
      </w:r>
      <w:r>
        <w:rPr>
          <w:spacing w:val="1"/>
        </w:rPr>
        <w:t xml:space="preserve"> </w:t>
      </w:r>
      <w:r>
        <w:t>давно минувших</w:t>
      </w:r>
      <w:r>
        <w:rPr>
          <w:spacing w:val="-2"/>
        </w:rPr>
        <w:t xml:space="preserve"> </w:t>
      </w:r>
      <w:r>
        <w:t>дней.</w:t>
      </w:r>
    </w:p>
    <w:p w:rsidR="00194B9B" w:rsidRDefault="00643C90">
      <w:pPr>
        <w:pStyle w:val="a3"/>
        <w:spacing w:line="276" w:lineRule="auto"/>
        <w:ind w:right="234"/>
      </w:pPr>
      <w:r>
        <w:t xml:space="preserve">Наши родственники. </w:t>
      </w:r>
      <w:r>
        <w:t>Родственные связи, семья</w:t>
      </w:r>
      <w:r>
        <w:rPr>
          <w:spacing w:val="1"/>
        </w:rPr>
        <w:t xml:space="preserve"> </w:t>
      </w:r>
      <w:r>
        <w:t>– важнейшие понятия в жизни человека.</w:t>
      </w:r>
      <w:r>
        <w:rPr>
          <w:spacing w:val="1"/>
        </w:rPr>
        <w:t xml:space="preserve"> </w:t>
      </w:r>
      <w:r>
        <w:t>Представление традиций, существующих в семьях: уважение и любовь к своим родственникам,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194B9B" w:rsidRDefault="00643C90">
      <w:pPr>
        <w:pStyle w:val="a3"/>
        <w:spacing w:line="276" w:lineRule="auto"/>
        <w:ind w:right="225"/>
      </w:pPr>
      <w:r>
        <w:t>Весенняя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сельскохоз</w:t>
      </w:r>
      <w:r>
        <w:t>яйственной техники, закрепление представлений о профессиях, связанных с сельским</w:t>
      </w:r>
      <w:r>
        <w:rPr>
          <w:spacing w:val="1"/>
        </w:rPr>
        <w:t xml:space="preserve"> </w:t>
      </w:r>
      <w:r>
        <w:t>хозяйством.</w:t>
      </w:r>
    </w:p>
    <w:p w:rsidR="00194B9B" w:rsidRDefault="00643C90">
      <w:pPr>
        <w:pStyle w:val="a3"/>
        <w:spacing w:line="276" w:lineRule="auto"/>
        <w:ind w:right="229"/>
      </w:pP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Калмыкия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долина лотосов,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удивительное цветение тюльпанов,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разнообразный</w:t>
      </w:r>
      <w:r>
        <w:rPr>
          <w:spacing w:val="60"/>
        </w:rPr>
        <w:t xml:space="preserve"> </w:t>
      </w:r>
      <w:r>
        <w:t>жив</w:t>
      </w:r>
      <w:r>
        <w:t>отный</w:t>
      </w:r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патриотических</w:t>
      </w:r>
      <w:r>
        <w:rPr>
          <w:spacing w:val="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 родной</w:t>
      </w:r>
      <w:r>
        <w:rPr>
          <w:spacing w:val="-1"/>
        </w:rPr>
        <w:t xml:space="preserve"> </w:t>
      </w:r>
      <w:r>
        <w:t>степи.</w:t>
      </w:r>
    </w:p>
    <w:p w:rsidR="00194B9B" w:rsidRDefault="00643C90">
      <w:pPr>
        <w:pStyle w:val="a3"/>
        <w:spacing w:line="276" w:lineRule="auto"/>
        <w:ind w:right="232"/>
      </w:pPr>
      <w:r>
        <w:t>Мой любимый художник. Рассказ-беседа о творчестве Нины Евсеевой, о еѐ глубоком знании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 еѐ</w:t>
      </w:r>
      <w:r>
        <w:rPr>
          <w:spacing w:val="-2"/>
        </w:rPr>
        <w:t xml:space="preserve"> </w:t>
      </w:r>
      <w:r>
        <w:t>чуткости и внимательности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194B9B" w:rsidRDefault="00643C90">
      <w:pPr>
        <w:pStyle w:val="a3"/>
        <w:ind w:left="936" w:firstLine="0"/>
      </w:pPr>
      <w:r>
        <w:t>Мои</w:t>
      </w:r>
      <w:r>
        <w:rPr>
          <w:spacing w:val="48"/>
        </w:rPr>
        <w:t xml:space="preserve"> </w:t>
      </w:r>
      <w:r>
        <w:t>друзья.</w:t>
      </w:r>
      <w:r>
        <w:rPr>
          <w:spacing w:val="106"/>
        </w:rPr>
        <w:t xml:space="preserve"> </w:t>
      </w:r>
      <w:r>
        <w:t>Формирование</w:t>
      </w:r>
      <w:r>
        <w:rPr>
          <w:spacing w:val="105"/>
        </w:rPr>
        <w:t xml:space="preserve"> </w:t>
      </w:r>
      <w:r>
        <w:t>толерантных</w:t>
      </w:r>
      <w:r>
        <w:rPr>
          <w:spacing w:val="106"/>
        </w:rPr>
        <w:t xml:space="preserve"> </w:t>
      </w:r>
      <w:r>
        <w:t>коллективных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личностных</w:t>
      </w:r>
      <w:r>
        <w:rPr>
          <w:spacing w:val="105"/>
        </w:rPr>
        <w:t xml:space="preserve"> </w:t>
      </w:r>
      <w:r>
        <w:t>качеств</w:t>
      </w:r>
      <w:r>
        <w:rPr>
          <w:spacing w:val="106"/>
        </w:rPr>
        <w:t xml:space="preserve"> </w:t>
      </w:r>
      <w:r>
        <w:t>детей.</w:t>
      </w:r>
    </w:p>
    <w:p w:rsidR="00194B9B" w:rsidRDefault="00643C90">
      <w:pPr>
        <w:pStyle w:val="a3"/>
        <w:spacing w:before="31"/>
        <w:ind w:firstLine="0"/>
      </w:pPr>
      <w:r>
        <w:t>Расширение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дружбе.</w:t>
      </w:r>
    </w:p>
    <w:p w:rsidR="00194B9B" w:rsidRDefault="00643C90">
      <w:pPr>
        <w:pStyle w:val="a3"/>
        <w:spacing w:before="41" w:line="276" w:lineRule="auto"/>
        <w:ind w:right="235"/>
      </w:pPr>
      <w:r>
        <w:t>Мой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успеваемости.</w:t>
      </w:r>
    </w:p>
    <w:p w:rsidR="00194B9B" w:rsidRDefault="00643C90">
      <w:pPr>
        <w:pStyle w:val="a3"/>
        <w:spacing w:before="1" w:line="276" w:lineRule="auto"/>
        <w:ind w:right="235"/>
      </w:pPr>
      <w:r>
        <w:t>Сказки о зайцах. Фольклор – уникальное средств</w:t>
      </w:r>
      <w:r>
        <w:t>о для передачи народной мудрости. Победа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сильным</w:t>
      </w:r>
      <w:r>
        <w:rPr>
          <w:spacing w:val="-2"/>
        </w:rPr>
        <w:t xml:space="preserve"> </w:t>
      </w:r>
      <w:r>
        <w:t>противником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счѐт</w:t>
      </w:r>
      <w:r>
        <w:rPr>
          <w:spacing w:val="4"/>
        </w:rPr>
        <w:t xml:space="preserve"> </w:t>
      </w:r>
      <w:r>
        <w:t>ума</w:t>
      </w:r>
      <w:r>
        <w:rPr>
          <w:spacing w:val="-1"/>
        </w:rPr>
        <w:t xml:space="preserve"> </w:t>
      </w:r>
      <w:r>
        <w:t>и смекалки.</w:t>
      </w:r>
    </w:p>
    <w:p w:rsidR="00194B9B" w:rsidRDefault="00643C90">
      <w:pPr>
        <w:pStyle w:val="a3"/>
        <w:spacing w:line="276" w:lineRule="auto"/>
        <w:ind w:right="226"/>
      </w:pPr>
      <w:r>
        <w:t>Птицы, которые зимуют в Калмыкии. Калмыкия – узловая точка, через которую пролегают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миллионов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зимовки</w:t>
      </w:r>
      <w:r>
        <w:rPr>
          <w:spacing w:val="1"/>
        </w:rPr>
        <w:t xml:space="preserve"> </w:t>
      </w:r>
      <w:r>
        <w:t>является наличие подходящей кормовой базы. Некоторые виды птиц, которые зимуют в Калмыкии:</w:t>
      </w:r>
      <w:r>
        <w:rPr>
          <w:spacing w:val="1"/>
        </w:rPr>
        <w:t xml:space="preserve"> </w:t>
      </w:r>
      <w:r>
        <w:t>зимняк,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куропатка,</w:t>
      </w:r>
      <w:r>
        <w:rPr>
          <w:spacing w:val="1"/>
        </w:rPr>
        <w:t xml:space="preserve"> </w:t>
      </w:r>
      <w:r>
        <w:t>рогатый</w:t>
      </w:r>
      <w:r>
        <w:rPr>
          <w:spacing w:val="1"/>
        </w:rPr>
        <w:t xml:space="preserve"> </w:t>
      </w:r>
      <w:r>
        <w:t>жаворонок,</w:t>
      </w:r>
      <w:r>
        <w:rPr>
          <w:spacing w:val="1"/>
        </w:rPr>
        <w:t xml:space="preserve"> </w:t>
      </w:r>
      <w:r>
        <w:t>хохлатый</w:t>
      </w:r>
      <w:r>
        <w:rPr>
          <w:spacing w:val="1"/>
        </w:rPr>
        <w:t xml:space="preserve"> </w:t>
      </w:r>
      <w:r>
        <w:t>жаворонок,</w:t>
      </w:r>
      <w:r>
        <w:rPr>
          <w:spacing w:val="60"/>
        </w:rPr>
        <w:t xml:space="preserve"> </w:t>
      </w:r>
      <w:r>
        <w:t>орлан-белохвост,</w:t>
      </w:r>
      <w:r>
        <w:rPr>
          <w:spacing w:val="60"/>
        </w:rPr>
        <w:t xml:space="preserve"> </w:t>
      </w:r>
      <w:r>
        <w:t>болотная</w:t>
      </w:r>
      <w:r>
        <w:rPr>
          <w:spacing w:val="1"/>
        </w:rPr>
        <w:t xml:space="preserve"> </w:t>
      </w:r>
      <w:r>
        <w:t>сова, филин.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1"/>
      </w:pPr>
      <w:r>
        <w:lastRenderedPageBreak/>
        <w:t>Прославленные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Эрдни</w:t>
      </w:r>
      <w:r>
        <w:rPr>
          <w:spacing w:val="1"/>
        </w:rPr>
        <w:t xml:space="preserve"> </w:t>
      </w:r>
      <w:r>
        <w:t>Деликов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удостоившийся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беспримерного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Дон.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пожертвовать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блага).</w:t>
      </w:r>
    </w:p>
    <w:p w:rsidR="00194B9B" w:rsidRDefault="00643C90">
      <w:pPr>
        <w:pStyle w:val="a3"/>
        <w:spacing w:before="1"/>
        <w:ind w:left="936" w:firstLine="0"/>
      </w:pPr>
      <w:r>
        <w:t>След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Калмыкии.</w:t>
      </w:r>
    </w:p>
    <w:p w:rsidR="00194B9B" w:rsidRDefault="00643C90">
      <w:pPr>
        <w:pStyle w:val="a3"/>
        <w:spacing w:before="41" w:line="278" w:lineRule="auto"/>
        <w:ind w:right="230"/>
      </w:pPr>
      <w:r>
        <w:t>Актуализация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при объяснении темы.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477"/>
        </w:tabs>
        <w:spacing w:line="272" w:lineRule="exact"/>
        <w:ind w:left="1476" w:hanging="5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before="41" w:line="276" w:lineRule="auto"/>
        <w:ind w:left="936" w:right="6647" w:firstLine="0"/>
        <w:rPr>
          <w:sz w:val="24"/>
        </w:rPr>
      </w:pPr>
      <w:r>
        <w:rPr>
          <w:sz w:val="24"/>
        </w:rPr>
        <w:t>Синтаксис.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Словосочетание.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Предложение.</w:t>
      </w:r>
      <w:r>
        <w:rPr>
          <w:spacing w:val="3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предложений.</w:t>
      </w:r>
      <w:r>
        <w:rPr>
          <w:spacing w:val="62"/>
        </w:rPr>
        <w:t xml:space="preserve"> </w:t>
      </w:r>
      <w:r>
        <w:t>Простое</w:t>
      </w:r>
      <w:r>
        <w:rPr>
          <w:spacing w:val="60"/>
        </w:rPr>
        <w:t xml:space="preserve"> </w:t>
      </w:r>
      <w:r>
        <w:t>предложение.</w:t>
      </w:r>
      <w:r>
        <w:rPr>
          <w:spacing w:val="62"/>
        </w:rPr>
        <w:t xml:space="preserve"> </w:t>
      </w:r>
      <w:r>
        <w:t>Состав</w:t>
      </w:r>
      <w:r>
        <w:rPr>
          <w:spacing w:val="62"/>
        </w:rPr>
        <w:t xml:space="preserve"> </w:t>
      </w:r>
      <w:r>
        <w:t>простого</w:t>
      </w:r>
      <w:r>
        <w:rPr>
          <w:spacing w:val="61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41"/>
        <w:ind w:firstLine="0"/>
        <w:jc w:val="left"/>
      </w:pPr>
      <w:r>
        <w:t>Простое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 xml:space="preserve">главным </w:t>
      </w:r>
      <w:r>
        <w:t>членом</w:t>
      </w:r>
      <w:r>
        <w:rPr>
          <w:spacing w:val="-3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Неполные</w:t>
      </w:r>
      <w:r>
        <w:rPr>
          <w:spacing w:val="-4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Главные</w:t>
      </w:r>
      <w:r>
        <w:rPr>
          <w:spacing w:val="48"/>
        </w:rPr>
        <w:t xml:space="preserve"> </w:t>
      </w:r>
      <w:r>
        <w:t>члены</w:t>
      </w:r>
      <w:r>
        <w:rPr>
          <w:spacing w:val="49"/>
        </w:rPr>
        <w:t xml:space="preserve"> </w:t>
      </w:r>
      <w:r>
        <w:t>предложения.</w:t>
      </w:r>
      <w:r>
        <w:rPr>
          <w:spacing w:val="49"/>
        </w:rPr>
        <w:t xml:space="preserve"> </w:t>
      </w:r>
      <w:r>
        <w:t>Подлежащее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образование.</w:t>
      </w:r>
      <w:r>
        <w:rPr>
          <w:spacing w:val="50"/>
        </w:rPr>
        <w:t xml:space="preserve"> </w:t>
      </w:r>
      <w:r>
        <w:t>Глагол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образование.</w:t>
      </w:r>
    </w:p>
    <w:p w:rsidR="00194B9B" w:rsidRDefault="00643C90">
      <w:pPr>
        <w:pStyle w:val="a3"/>
        <w:spacing w:before="41"/>
        <w:ind w:firstLine="0"/>
        <w:jc w:val="left"/>
      </w:pPr>
      <w:r>
        <w:t>Простое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составное</w:t>
      </w:r>
      <w:r>
        <w:rPr>
          <w:spacing w:val="-2"/>
        </w:rPr>
        <w:t xml:space="preserve"> </w:t>
      </w:r>
      <w:r>
        <w:t>сказуемое.</w:t>
      </w:r>
      <w:r>
        <w:rPr>
          <w:spacing w:val="-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подлежащего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сказуемого.</w:t>
      </w:r>
    </w:p>
    <w:p w:rsidR="00194B9B" w:rsidRDefault="00643C90">
      <w:pPr>
        <w:pStyle w:val="a3"/>
        <w:spacing w:before="44"/>
        <w:ind w:left="936" w:firstLine="0"/>
        <w:jc w:val="left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предложения:</w:t>
      </w:r>
      <w:r>
        <w:rPr>
          <w:spacing w:val="-3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обс</w:t>
      </w:r>
      <w:r>
        <w:t>тоятельство.</w:t>
      </w:r>
    </w:p>
    <w:p w:rsidR="00194B9B" w:rsidRDefault="00643C90">
      <w:pPr>
        <w:pStyle w:val="a3"/>
        <w:tabs>
          <w:tab w:val="left" w:pos="2553"/>
          <w:tab w:val="left" w:pos="2875"/>
          <w:tab w:val="left" w:pos="4515"/>
          <w:tab w:val="left" w:pos="5592"/>
          <w:tab w:val="left" w:pos="7226"/>
          <w:tab w:val="left" w:pos="8742"/>
          <w:tab w:val="left" w:pos="9087"/>
        </w:tabs>
        <w:spacing w:before="40" w:line="276" w:lineRule="auto"/>
        <w:ind w:right="230"/>
        <w:jc w:val="left"/>
      </w:pPr>
      <w:r>
        <w:t>Предложения</w:t>
      </w:r>
      <w:r>
        <w:tab/>
        <w:t>с</w:t>
      </w:r>
      <w:r>
        <w:tab/>
        <w:t>однородными</w:t>
      </w:r>
      <w:r>
        <w:tab/>
        <w:t>членами</w:t>
      </w:r>
      <w:r>
        <w:tab/>
        <w:t>предложения.</w:t>
      </w:r>
      <w:r>
        <w:tab/>
        <w:t>Однородные</w:t>
      </w:r>
      <w:r>
        <w:tab/>
        <w:t>и</w:t>
      </w:r>
      <w:r>
        <w:tab/>
        <w:t>неоднородные</w:t>
      </w:r>
      <w:r>
        <w:rPr>
          <w:spacing w:val="-57"/>
        </w:rPr>
        <w:t xml:space="preserve"> </w:t>
      </w:r>
      <w:r>
        <w:t>определения.</w:t>
      </w:r>
      <w:r>
        <w:rPr>
          <w:spacing w:val="-4"/>
        </w:rPr>
        <w:t xml:space="preserve"> </w:t>
      </w:r>
      <w:r>
        <w:t>Обобщающие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них.</w:t>
      </w:r>
    </w:p>
    <w:p w:rsidR="00194B9B" w:rsidRDefault="00643C90">
      <w:pPr>
        <w:pStyle w:val="a3"/>
        <w:spacing w:line="278" w:lineRule="auto"/>
        <w:ind w:left="936" w:right="2352" w:firstLine="0"/>
        <w:jc w:val="left"/>
      </w:pPr>
      <w:r>
        <w:t>Обращение. Вводные слова. Вводные предложения. Междометие.</w:t>
      </w:r>
      <w:r>
        <w:rPr>
          <w:spacing w:val="1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Диалог.</w:t>
      </w:r>
      <w:r>
        <w:rPr>
          <w:spacing w:val="-5"/>
        </w:rPr>
        <w:t xml:space="preserve"> </w:t>
      </w:r>
      <w:r>
        <w:t>Цитаты.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них.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657"/>
        </w:tabs>
        <w:spacing w:line="272" w:lineRule="exact"/>
        <w:ind w:left="1656" w:hanging="72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194B9B" w:rsidRDefault="00643C90">
      <w:pPr>
        <w:pStyle w:val="a3"/>
        <w:spacing w:before="40" w:line="276" w:lineRule="auto"/>
        <w:ind w:right="229"/>
      </w:pPr>
      <w:r>
        <w:t>Мир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увлечений в первый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осени. 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о подготовке к</w:t>
      </w:r>
      <w:r>
        <w:rPr>
          <w:spacing w:val="1"/>
        </w:rPr>
        <w:t xml:space="preserve"> </w:t>
      </w:r>
      <w:r>
        <w:t>новому учебному году, о значении Дня знаний, о начале осени, к</w:t>
      </w:r>
      <w:r>
        <w:t>оторое совпадает с этим днѐм.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детей;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194B9B" w:rsidRDefault="00643C90">
      <w:pPr>
        <w:pStyle w:val="a3"/>
        <w:spacing w:before="1" w:line="276" w:lineRule="auto"/>
        <w:ind w:right="226"/>
      </w:pPr>
      <w:r>
        <w:t>О значении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языка в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познание тайны родного</w:t>
      </w:r>
      <w:r>
        <w:rPr>
          <w:spacing w:val="1"/>
        </w:rPr>
        <w:t xml:space="preserve"> </w:t>
      </w:r>
      <w:r>
        <w:t>языка, который</w:t>
      </w:r>
      <w:r>
        <w:rPr>
          <w:spacing w:val="1"/>
        </w:rPr>
        <w:t xml:space="preserve"> </w:t>
      </w:r>
      <w:r>
        <w:t>соединяет историю с современностью, жизнь предков с нашей жизнью. Каждый должен знать свой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язык.</w:t>
      </w:r>
    </w:p>
    <w:p w:rsidR="00194B9B" w:rsidRDefault="00643C90">
      <w:pPr>
        <w:pStyle w:val="a3"/>
        <w:spacing w:line="276" w:lineRule="auto"/>
        <w:ind w:right="235"/>
      </w:pPr>
      <w:r>
        <w:t>Летние каникулы. Изучение особенностей летнего времени года. Наблюдение над природой,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впечатлениями.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словарным</w:t>
      </w:r>
      <w:r>
        <w:rPr>
          <w:spacing w:val="-3"/>
        </w:rPr>
        <w:t xml:space="preserve"> </w:t>
      </w:r>
      <w:r>
        <w:t>запасом,</w:t>
      </w:r>
      <w:r>
        <w:rPr>
          <w:spacing w:val="3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речью.</w:t>
      </w:r>
    </w:p>
    <w:p w:rsidR="00194B9B" w:rsidRDefault="00643C90">
      <w:pPr>
        <w:pStyle w:val="a3"/>
        <w:spacing w:line="276" w:lineRule="auto"/>
        <w:ind w:right="229"/>
      </w:pPr>
      <w:r>
        <w:t>Калмыкия и еѐ география. Работа с новой информацией, беседа-рассказ о географии, климате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республики.</w:t>
      </w:r>
    </w:p>
    <w:p w:rsidR="00194B9B" w:rsidRDefault="00643C90">
      <w:pPr>
        <w:pStyle w:val="a3"/>
        <w:ind w:left="936" w:firstLine="0"/>
      </w:pPr>
      <w:r>
        <w:t>Элиста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Патриотическое</w:t>
      </w:r>
      <w:r>
        <w:rPr>
          <w:spacing w:val="-3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3"/>
        <w:spacing w:before="41" w:line="276" w:lineRule="auto"/>
        <w:ind w:right="234"/>
      </w:pPr>
      <w:r>
        <w:t>Мир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и развитие устной речи.</w:t>
      </w:r>
    </w:p>
    <w:p w:rsidR="00194B9B" w:rsidRDefault="00643C90">
      <w:pPr>
        <w:pStyle w:val="a3"/>
        <w:spacing w:line="278" w:lineRule="auto"/>
        <w:ind w:right="237"/>
      </w:pPr>
      <w:r>
        <w:t>В библиотеке. Формирование общеучебных навыков поискового чтения и умения работать с</w:t>
      </w:r>
      <w:r>
        <w:rPr>
          <w:spacing w:val="1"/>
        </w:rPr>
        <w:t xml:space="preserve"> </w:t>
      </w:r>
      <w:r>
        <w:t>книгами.</w:t>
      </w:r>
    </w:p>
    <w:p w:rsidR="00194B9B" w:rsidRDefault="00643C90">
      <w:pPr>
        <w:pStyle w:val="a3"/>
        <w:spacing w:line="276" w:lineRule="auto"/>
        <w:ind w:right="227"/>
      </w:pP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Осознанное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чтение, чтение текстов про себя, умение ориентироваться в книге, использовать еѐ для 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 об окружающем</w:t>
      </w:r>
      <w:r>
        <w:rPr>
          <w:spacing w:val="-1"/>
        </w:rPr>
        <w:t xml:space="preserve"> </w:t>
      </w:r>
      <w:r>
        <w:t>мире.</w:t>
      </w:r>
    </w:p>
    <w:p w:rsidR="00194B9B" w:rsidRDefault="00643C90">
      <w:pPr>
        <w:pStyle w:val="a3"/>
        <w:spacing w:line="276" w:lineRule="auto"/>
        <w:ind w:right="238"/>
      </w:pPr>
      <w:r>
        <w:t>На приеме у врача. Диалог, работа над техникой правильного рассказа о себе. Вопросы и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них, аргументирование. Ролевое</w:t>
      </w:r>
      <w:r>
        <w:rPr>
          <w:spacing w:val="-2"/>
        </w:rPr>
        <w:t xml:space="preserve"> </w:t>
      </w:r>
      <w:r>
        <w:t>чтение.</w:t>
      </w:r>
    </w:p>
    <w:p w:rsidR="00194B9B" w:rsidRDefault="00643C90">
      <w:pPr>
        <w:pStyle w:val="a3"/>
        <w:spacing w:line="276" w:lineRule="auto"/>
        <w:ind w:right="228"/>
      </w:pPr>
      <w:r>
        <w:t>Зул – один из главных и любимых калмыцких национальных праздников. Рассказ-беседа о</w:t>
      </w:r>
      <w:r>
        <w:rPr>
          <w:spacing w:val="1"/>
        </w:rPr>
        <w:t xml:space="preserve"> </w:t>
      </w:r>
      <w:r>
        <w:t>древнем народном празднике Зул, символизирующем собой встречу Нового года и начало зимы.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2"/>
      </w:pPr>
      <w:r>
        <w:lastRenderedPageBreak/>
        <w:t>В</w:t>
      </w:r>
      <w:r>
        <w:rPr>
          <w:spacing w:val="1"/>
        </w:rPr>
        <w:t xml:space="preserve"> </w:t>
      </w:r>
      <w:r>
        <w:t>продуктовом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Беседа-обмен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продуктового</w:t>
      </w:r>
      <w:r>
        <w:rPr>
          <w:spacing w:val="1"/>
        </w:rPr>
        <w:t xml:space="preserve"> </w:t>
      </w:r>
      <w:r>
        <w:t>магазина,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супермаркета.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 xml:space="preserve">отношения к еде, культуры </w:t>
      </w:r>
      <w:r>
        <w:t>питания.</w:t>
      </w:r>
    </w:p>
    <w:p w:rsidR="00194B9B" w:rsidRDefault="00643C90">
      <w:pPr>
        <w:pStyle w:val="a3"/>
        <w:spacing w:before="1" w:line="276" w:lineRule="auto"/>
        <w:ind w:right="229"/>
      </w:pPr>
      <w:r>
        <w:t>28 декабря – трагическая дата в жизни калмыцкого народа. Рассказ-беседа о депортации 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Депортация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высылка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мест постоянного</w:t>
      </w:r>
      <w:r>
        <w:rPr>
          <w:spacing w:val="-1"/>
        </w:rPr>
        <w:t xml:space="preserve"> </w:t>
      </w:r>
      <w:r>
        <w:t>проживания этнических</w:t>
      </w:r>
      <w:r>
        <w:rPr>
          <w:spacing w:val="1"/>
        </w:rPr>
        <w:t xml:space="preserve"> </w:t>
      </w:r>
      <w:r>
        <w:t>калмыков в</w:t>
      </w:r>
      <w:r>
        <w:rPr>
          <w:spacing w:val="-2"/>
        </w:rPr>
        <w:t xml:space="preserve"> </w:t>
      </w:r>
      <w:r>
        <w:t>1943-1944 год</w:t>
      </w:r>
      <w:r>
        <w:t>ах.</w:t>
      </w:r>
    </w:p>
    <w:p w:rsidR="00194B9B" w:rsidRDefault="00643C90">
      <w:pPr>
        <w:pStyle w:val="a3"/>
        <w:spacing w:before="1" w:line="276" w:lineRule="auto"/>
        <w:ind w:right="230"/>
      </w:pPr>
      <w:r>
        <w:t>Зима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чудесное,</w:t>
      </w:r>
      <w:r>
        <w:rPr>
          <w:spacing w:val="1"/>
        </w:rPr>
        <w:t xml:space="preserve"> </w:t>
      </w:r>
      <w:r>
        <w:t>волшебное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Экскурсия.</w:t>
      </w:r>
      <w:r>
        <w:rPr>
          <w:spacing w:val="1"/>
        </w:rPr>
        <w:t xml:space="preserve"> </w:t>
      </w:r>
      <w:r>
        <w:t>Беседа-диалог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пейзажей. Работа над навыками описания природы, зимнего пейзажа, техника самостоятельного</w:t>
      </w:r>
      <w:r>
        <w:rPr>
          <w:spacing w:val="1"/>
        </w:rPr>
        <w:t xml:space="preserve"> </w:t>
      </w:r>
      <w:r>
        <w:t>чтения.</w:t>
      </w:r>
    </w:p>
    <w:p w:rsidR="00194B9B" w:rsidRDefault="00643C90">
      <w:pPr>
        <w:pStyle w:val="a3"/>
        <w:spacing w:before="1" w:line="276" w:lineRule="auto"/>
        <w:ind w:right="229"/>
      </w:pPr>
      <w:r>
        <w:t>В кинотеатре. Жизненный путь героев на экране. Хорошее кино – богатый мат</w:t>
      </w:r>
      <w:r>
        <w:t>ериал для</w:t>
      </w:r>
      <w:r>
        <w:rPr>
          <w:spacing w:val="1"/>
        </w:rPr>
        <w:t xml:space="preserve"> </w:t>
      </w:r>
      <w:r>
        <w:t>размышления.</w:t>
      </w:r>
    </w:p>
    <w:p w:rsidR="00194B9B" w:rsidRDefault="00643C90">
      <w:pPr>
        <w:pStyle w:val="a3"/>
        <w:spacing w:line="275" w:lineRule="exact"/>
        <w:ind w:left="936" w:firstLine="0"/>
      </w:pPr>
      <w:r>
        <w:t>Цаган</w:t>
      </w:r>
      <w:r>
        <w:rPr>
          <w:spacing w:val="28"/>
        </w:rPr>
        <w:t xml:space="preserve"> </w:t>
      </w:r>
      <w:r>
        <w:t>Сар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особый</w:t>
      </w:r>
      <w:r>
        <w:rPr>
          <w:spacing w:val="29"/>
        </w:rPr>
        <w:t xml:space="preserve"> </w:t>
      </w:r>
      <w:r>
        <w:t>праздник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калмыцкого</w:t>
      </w:r>
      <w:r>
        <w:rPr>
          <w:spacing w:val="28"/>
        </w:rPr>
        <w:t xml:space="preserve"> </w:t>
      </w:r>
      <w:r>
        <w:t>народа,</w:t>
      </w:r>
      <w:r>
        <w:rPr>
          <w:spacing w:val="28"/>
        </w:rPr>
        <w:t xml:space="preserve"> </w:t>
      </w:r>
      <w:r>
        <w:t>праздник</w:t>
      </w:r>
      <w:r>
        <w:rPr>
          <w:spacing w:val="27"/>
        </w:rPr>
        <w:t xml:space="preserve"> </w:t>
      </w:r>
      <w:r>
        <w:t>весны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надежд.</w:t>
      </w:r>
    </w:p>
    <w:p w:rsidR="00194B9B" w:rsidRDefault="00643C90">
      <w:pPr>
        <w:pStyle w:val="a3"/>
        <w:spacing w:before="41"/>
        <w:ind w:firstLine="0"/>
      </w:pPr>
      <w:r>
        <w:t>Формирование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глубокого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обычаев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калмыков.</w:t>
      </w:r>
    </w:p>
    <w:p w:rsidR="00194B9B" w:rsidRDefault="00643C90">
      <w:pPr>
        <w:pStyle w:val="a3"/>
        <w:spacing w:before="43" w:line="276" w:lineRule="auto"/>
        <w:ind w:right="240"/>
      </w:pPr>
      <w:r>
        <w:t xml:space="preserve">Мои друзья. Беседа о настоящей дружбе. Каждому человеку в этом мире нужны </w:t>
      </w:r>
      <w:r>
        <w:t>друзья,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помогут и поддержат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минуту.</w:t>
      </w:r>
    </w:p>
    <w:p w:rsidR="00194B9B" w:rsidRDefault="00643C90">
      <w:pPr>
        <w:pStyle w:val="a3"/>
        <w:spacing w:line="276" w:lineRule="auto"/>
        <w:ind w:right="235"/>
      </w:pPr>
      <w:r>
        <w:t>8 марта – праздник весны и красоты. Подвиг материнства. Знакомство с историей праздника,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рассказов и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матери.</w:t>
      </w:r>
    </w:p>
    <w:p w:rsidR="00194B9B" w:rsidRDefault="00643C90">
      <w:pPr>
        <w:pStyle w:val="a3"/>
        <w:spacing w:before="1" w:line="276" w:lineRule="auto"/>
        <w:ind w:right="234"/>
      </w:pPr>
      <w:r>
        <w:t>Г.О. Рокчинский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</w:t>
      </w:r>
      <w:r>
        <w:t>дающийся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Калмыкии. Рассказ о творчестве художника как о живом воплощении мира, добра, неизменной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родине.</w:t>
      </w:r>
    </w:p>
    <w:p w:rsidR="00194B9B" w:rsidRDefault="00643C90">
      <w:pPr>
        <w:pStyle w:val="a3"/>
        <w:spacing w:line="276" w:lineRule="auto"/>
        <w:ind w:right="238"/>
      </w:pPr>
      <w:r>
        <w:t>На</w:t>
      </w:r>
      <w:r>
        <w:rPr>
          <w:spacing w:val="1"/>
        </w:rPr>
        <w:t xml:space="preserve"> </w:t>
      </w:r>
      <w:r>
        <w:t>выставке.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выставке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восхищение</w:t>
      </w:r>
      <w:r>
        <w:rPr>
          <w:spacing w:val="-2"/>
        </w:rPr>
        <w:t xml:space="preserve"> </w:t>
      </w:r>
      <w:r>
        <w:t>красотой,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смыслами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символикой.</w:t>
      </w:r>
    </w:p>
    <w:p w:rsidR="00194B9B" w:rsidRDefault="00643C90">
      <w:pPr>
        <w:pStyle w:val="a3"/>
        <w:spacing w:line="276" w:lineRule="auto"/>
        <w:ind w:right="236"/>
      </w:pPr>
      <w:r>
        <w:t>В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самосовершенствованию через</w:t>
      </w:r>
      <w:r>
        <w:rPr>
          <w:spacing w:val="2"/>
        </w:rPr>
        <w:t xml:space="preserve"> </w:t>
      </w:r>
      <w:r>
        <w:t>экскурсии в</w:t>
      </w:r>
      <w:r>
        <w:rPr>
          <w:spacing w:val="-2"/>
        </w:rPr>
        <w:t xml:space="preserve"> </w:t>
      </w:r>
      <w:r>
        <w:t>музей.</w:t>
      </w:r>
    </w:p>
    <w:p w:rsidR="00194B9B" w:rsidRDefault="00643C90">
      <w:pPr>
        <w:pStyle w:val="a3"/>
        <w:spacing w:line="276" w:lineRule="auto"/>
        <w:ind w:right="232"/>
      </w:pPr>
      <w:r>
        <w:t>Весна – долгожданное время года, по</w:t>
      </w:r>
      <w:r>
        <w:t>ра пробуждения природы, праздник души. Работа над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чтения, комбинированного</w:t>
      </w:r>
      <w:r>
        <w:rPr>
          <w:spacing w:val="-1"/>
        </w:rPr>
        <w:t xml:space="preserve"> </w:t>
      </w:r>
      <w:r>
        <w:t>диалога.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40" w:line="276" w:lineRule="auto"/>
        <w:ind w:left="936" w:right="5131" w:firstLine="0"/>
        <w:rPr>
          <w:sz w:val="24"/>
        </w:rPr>
      </w:pPr>
      <w:r>
        <w:rPr>
          <w:sz w:val="24"/>
        </w:rPr>
        <w:t>Морфология. Синтаксис. Стилистика.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Словосочетание.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Главные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44" w:line="276" w:lineRule="auto"/>
        <w:ind w:left="936" w:right="3500" w:firstLine="0"/>
        <w:jc w:val="left"/>
      </w:pPr>
      <w:r>
        <w:t xml:space="preserve">Склонение имени </w:t>
      </w:r>
      <w:r>
        <w:t>существительного. Глагол и его изменение.</w:t>
      </w:r>
      <w:r>
        <w:rPr>
          <w:spacing w:val="-57"/>
        </w:rPr>
        <w:t xml:space="preserve"> </w:t>
      </w:r>
      <w:r>
        <w:t>Причастный</w:t>
      </w:r>
      <w:r>
        <w:rPr>
          <w:spacing w:val="-1"/>
        </w:rPr>
        <w:t xml:space="preserve"> </w:t>
      </w:r>
      <w:r>
        <w:t>оборот.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виды причастных оборотов.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Деепричастный</w:t>
      </w:r>
      <w:r>
        <w:rPr>
          <w:spacing w:val="-3"/>
        </w:rPr>
        <w:t xml:space="preserve"> </w:t>
      </w:r>
      <w:r>
        <w:t>оборот.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деепричастных</w:t>
      </w:r>
      <w:r>
        <w:rPr>
          <w:spacing w:val="-1"/>
        </w:rPr>
        <w:t xml:space="preserve"> </w:t>
      </w:r>
      <w:r>
        <w:t>оборотов.</w:t>
      </w:r>
    </w:p>
    <w:p w:rsidR="00194B9B" w:rsidRDefault="00643C90">
      <w:pPr>
        <w:pStyle w:val="a3"/>
        <w:spacing w:before="40" w:line="276" w:lineRule="auto"/>
        <w:ind w:right="227"/>
      </w:pP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предложения.</w:t>
      </w:r>
    </w:p>
    <w:p w:rsidR="00194B9B" w:rsidRDefault="00643C90">
      <w:pPr>
        <w:pStyle w:val="a3"/>
        <w:spacing w:before="1"/>
        <w:ind w:left="936" w:firstLine="0"/>
      </w:pPr>
      <w:r>
        <w:t>Стили</w:t>
      </w:r>
      <w:r>
        <w:rPr>
          <w:spacing w:val="-3"/>
        </w:rPr>
        <w:t xml:space="preserve"> </w:t>
      </w:r>
      <w:r>
        <w:t>калмыцкого</w:t>
      </w:r>
      <w:r>
        <w:rPr>
          <w:spacing w:val="-2"/>
        </w:rPr>
        <w:t xml:space="preserve"> </w:t>
      </w:r>
      <w:r>
        <w:t>языка.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43"/>
        <w:ind w:left="1776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194B9B" w:rsidRDefault="00643C90">
      <w:pPr>
        <w:pStyle w:val="a3"/>
        <w:spacing w:before="41" w:line="276" w:lineRule="auto"/>
        <w:jc w:val="left"/>
      </w:pPr>
      <w:r>
        <w:t>Здравствуй,</w:t>
      </w:r>
      <w:r>
        <w:rPr>
          <w:spacing w:val="8"/>
        </w:rPr>
        <w:t xml:space="preserve"> </w:t>
      </w:r>
      <w:r>
        <w:t>школа!</w:t>
      </w:r>
      <w:r>
        <w:rPr>
          <w:spacing w:val="5"/>
        </w:rPr>
        <w:t xml:space="preserve"> </w:t>
      </w:r>
      <w:r>
        <w:t>Здравствуй,</w:t>
      </w:r>
      <w:r>
        <w:rPr>
          <w:spacing w:val="8"/>
        </w:rPr>
        <w:t xml:space="preserve"> </w:t>
      </w:r>
      <w:r>
        <w:t>осень!</w:t>
      </w:r>
      <w:r>
        <w:rPr>
          <w:spacing w:val="5"/>
        </w:rPr>
        <w:t xml:space="preserve"> </w:t>
      </w:r>
      <w:r>
        <w:t>Продолжение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речи:</w:t>
      </w:r>
      <w:r>
        <w:rPr>
          <w:spacing w:val="9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увиденное.</w:t>
      </w:r>
    </w:p>
    <w:p w:rsidR="00194B9B" w:rsidRDefault="00643C90">
      <w:pPr>
        <w:pStyle w:val="a3"/>
        <w:spacing w:line="276" w:lineRule="auto"/>
        <w:jc w:val="left"/>
      </w:pPr>
      <w:r>
        <w:t>Язык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бесценный</w:t>
      </w:r>
      <w:r>
        <w:rPr>
          <w:spacing w:val="54"/>
        </w:rPr>
        <w:t xml:space="preserve"> </w:t>
      </w:r>
      <w:r>
        <w:t>дар,</w:t>
      </w:r>
      <w:r>
        <w:rPr>
          <w:spacing w:val="53"/>
        </w:rPr>
        <w:t xml:space="preserve"> </w:t>
      </w:r>
      <w:r>
        <w:t>которым</w:t>
      </w:r>
      <w:r>
        <w:rPr>
          <w:spacing w:val="52"/>
        </w:rPr>
        <w:t xml:space="preserve"> </w:t>
      </w:r>
      <w:r>
        <w:t>наделен</w:t>
      </w:r>
      <w:r>
        <w:rPr>
          <w:spacing w:val="57"/>
        </w:rPr>
        <w:t xml:space="preserve"> </w:t>
      </w:r>
      <w:r>
        <w:t>человек.</w:t>
      </w:r>
      <w:r>
        <w:rPr>
          <w:spacing w:val="52"/>
        </w:rPr>
        <w:t xml:space="preserve"> </w:t>
      </w:r>
      <w:r>
        <w:t>Язык</w:t>
      </w:r>
      <w:r>
        <w:rPr>
          <w:spacing w:val="54"/>
        </w:rPr>
        <w:t xml:space="preserve"> </w:t>
      </w:r>
      <w:r>
        <w:t>одухотворяет</w:t>
      </w:r>
      <w:r>
        <w:rPr>
          <w:spacing w:val="54"/>
        </w:rPr>
        <w:t xml:space="preserve"> </w:t>
      </w:r>
      <w:r>
        <w:t>народ,</w:t>
      </w:r>
      <w:r>
        <w:rPr>
          <w:spacing w:val="54"/>
        </w:rPr>
        <w:t xml:space="preserve"> </w:t>
      </w:r>
      <w:r>
        <w:t>через</w:t>
      </w:r>
      <w:r>
        <w:rPr>
          <w:spacing w:val="54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оживает история.</w:t>
      </w:r>
    </w:p>
    <w:p w:rsidR="00194B9B" w:rsidRDefault="00643C90">
      <w:pPr>
        <w:pStyle w:val="a3"/>
        <w:spacing w:line="276" w:lineRule="auto"/>
        <w:jc w:val="left"/>
      </w:pPr>
      <w:r>
        <w:t>Путешествие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земле.</w:t>
      </w:r>
      <w:r>
        <w:rPr>
          <w:spacing w:val="33"/>
        </w:rPr>
        <w:t xml:space="preserve"> </w:t>
      </w:r>
      <w:r>
        <w:t>Каспийское</w:t>
      </w:r>
      <w:r>
        <w:rPr>
          <w:spacing w:val="30"/>
        </w:rPr>
        <w:t xml:space="preserve"> </w:t>
      </w:r>
      <w:r>
        <w:t>море.</w:t>
      </w:r>
      <w:r>
        <w:rPr>
          <w:spacing w:val="33"/>
        </w:rPr>
        <w:t xml:space="preserve"> </w:t>
      </w:r>
      <w:r>
        <w:t>Яркий</w:t>
      </w:r>
      <w:r>
        <w:rPr>
          <w:spacing w:val="34"/>
        </w:rPr>
        <w:t xml:space="preserve"> </w:t>
      </w:r>
      <w:r>
        <w:t>отдых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Каспийском</w:t>
      </w:r>
      <w:r>
        <w:rPr>
          <w:spacing w:val="33"/>
        </w:rPr>
        <w:t xml:space="preserve"> </w:t>
      </w:r>
      <w:r>
        <w:t>море.</w:t>
      </w:r>
      <w:r>
        <w:rPr>
          <w:spacing w:val="-57"/>
        </w:rPr>
        <w:t xml:space="preserve"> </w:t>
      </w:r>
      <w:r>
        <w:t>Цветущая</w:t>
      </w:r>
      <w:r>
        <w:rPr>
          <w:spacing w:val="23"/>
        </w:rPr>
        <w:t xml:space="preserve"> </w:t>
      </w:r>
      <w:r>
        <w:t>степь.</w:t>
      </w:r>
      <w:r>
        <w:rPr>
          <w:spacing w:val="23"/>
        </w:rPr>
        <w:t xml:space="preserve"> </w:t>
      </w:r>
      <w:r>
        <w:t>Кто</w:t>
      </w:r>
      <w:r>
        <w:rPr>
          <w:spacing w:val="20"/>
        </w:rPr>
        <w:t xml:space="preserve"> </w:t>
      </w:r>
      <w:r>
        <w:t>побывал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краях</w:t>
      </w:r>
      <w:r>
        <w:rPr>
          <w:spacing w:val="23"/>
        </w:rPr>
        <w:t xml:space="preserve"> </w:t>
      </w:r>
      <w:r>
        <w:t>однажды</w:t>
      </w:r>
      <w:r>
        <w:rPr>
          <w:spacing w:val="28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обязательно</w:t>
      </w:r>
      <w:r>
        <w:rPr>
          <w:spacing w:val="20"/>
        </w:rPr>
        <w:t xml:space="preserve"> </w:t>
      </w:r>
      <w:r>
        <w:t>вернется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этот</w:t>
      </w:r>
      <w:r>
        <w:rPr>
          <w:spacing w:val="26"/>
        </w:rPr>
        <w:t xml:space="preserve"> </w:t>
      </w:r>
      <w:r>
        <w:t>удивительный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7" w:firstLine="0"/>
      </w:pPr>
      <w:r>
        <w:lastRenderedPageBreak/>
        <w:t>край снова. Рассказ-беседа об особой роли родной зе</w:t>
      </w:r>
      <w:r>
        <w:t>мли в жизни человека. Воспитание любви к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республике, бережного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 природе.</w:t>
      </w:r>
    </w:p>
    <w:p w:rsidR="00194B9B" w:rsidRDefault="00643C90">
      <w:pPr>
        <w:pStyle w:val="a3"/>
        <w:spacing w:line="276" w:lineRule="auto"/>
        <w:ind w:right="233"/>
      </w:pPr>
      <w:r>
        <w:t>Интересные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особенностях летнего времени года. Наблюдение над природой, обмен впечатлениями. </w:t>
      </w:r>
      <w:r>
        <w:t>Работа над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повествованию.</w:t>
      </w:r>
    </w:p>
    <w:p w:rsidR="00194B9B" w:rsidRDefault="00643C90">
      <w:pPr>
        <w:pStyle w:val="a3"/>
        <w:spacing w:line="276" w:lineRule="auto"/>
        <w:ind w:right="228"/>
      </w:pPr>
      <w:r>
        <w:t>Известный калмыцкий путешественник Бааза-багш. Приобщение к 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</w:t>
      </w:r>
      <w:r>
        <w:t>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57"/>
        </w:rPr>
        <w:t xml:space="preserve"> </w:t>
      </w:r>
      <w:r>
        <w:t>других народов. Знакомство с жизнью и деятельностью выдающегося калмыцкого религиозного,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деятеля</w:t>
      </w:r>
      <w:r>
        <w:rPr>
          <w:spacing w:val="-1"/>
        </w:rPr>
        <w:t xml:space="preserve"> </w:t>
      </w:r>
      <w:r>
        <w:t>и путешественника, паломника</w:t>
      </w:r>
      <w:r>
        <w:rPr>
          <w:spacing w:val="-2"/>
        </w:rPr>
        <w:t xml:space="preserve"> </w:t>
      </w:r>
      <w:r>
        <w:t>из Дунд-Хурула.</w:t>
      </w:r>
    </w:p>
    <w:p w:rsidR="00194B9B" w:rsidRDefault="00643C90">
      <w:pPr>
        <w:pStyle w:val="a3"/>
        <w:ind w:left="936" w:firstLine="0"/>
      </w:pPr>
      <w:r>
        <w:t>Родина.</w:t>
      </w:r>
      <w:r>
        <w:rPr>
          <w:spacing w:val="47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Родины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поколений.</w:t>
      </w:r>
    </w:p>
    <w:p w:rsidR="00194B9B" w:rsidRDefault="00643C90">
      <w:pPr>
        <w:pStyle w:val="a3"/>
        <w:spacing w:before="38"/>
        <w:ind w:firstLine="0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Родину, еѐ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прошлое.</w:t>
      </w:r>
    </w:p>
    <w:p w:rsidR="00194B9B" w:rsidRDefault="00643C90">
      <w:pPr>
        <w:pStyle w:val="a3"/>
        <w:spacing w:before="41" w:line="276" w:lineRule="auto"/>
        <w:ind w:right="234"/>
      </w:pPr>
      <w:r>
        <w:t>Цена труда –</w:t>
      </w:r>
      <w:r>
        <w:rPr>
          <w:spacing w:val="1"/>
        </w:rPr>
        <w:t xml:space="preserve"> </w:t>
      </w:r>
      <w:r>
        <w:t>уважение (по тексту</w:t>
      </w:r>
      <w:r>
        <w:rPr>
          <w:spacing w:val="1"/>
        </w:rPr>
        <w:t xml:space="preserve"> </w:t>
      </w:r>
      <w:r>
        <w:t>«Герои труда»). Роль труда в</w:t>
      </w:r>
      <w:r>
        <w:rPr>
          <w:spacing w:val="60"/>
        </w:rPr>
        <w:t xml:space="preserve"> </w:t>
      </w:r>
      <w:r>
        <w:t>жизни человека, подача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беседа-обмен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</w:t>
      </w:r>
      <w:r>
        <w:t>азов,</w:t>
      </w:r>
      <w:r>
        <w:rPr>
          <w:spacing w:val="-2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  <w:r>
        <w:rPr>
          <w:spacing w:val="-2"/>
        </w:rPr>
        <w:t xml:space="preserve"> </w:t>
      </w:r>
      <w:r>
        <w:t>Просмотр</w:t>
      </w:r>
      <w:r>
        <w:rPr>
          <w:spacing w:val="3"/>
        </w:rPr>
        <w:t xml:space="preserve"> </w:t>
      </w:r>
      <w:r>
        <w:t>видеофильмов,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обсуждение.</w:t>
      </w:r>
    </w:p>
    <w:p w:rsidR="00194B9B" w:rsidRDefault="00643C90">
      <w:pPr>
        <w:pStyle w:val="a3"/>
        <w:spacing w:before="1" w:line="276" w:lineRule="auto"/>
        <w:ind w:right="228"/>
      </w:pPr>
      <w:r>
        <w:t>Любимое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увлечѐнно</w:t>
      </w:r>
      <w:r>
        <w:rPr>
          <w:spacing w:val="1"/>
        </w:rPr>
        <w:t xml:space="preserve"> </w:t>
      </w:r>
      <w:r>
        <w:t xml:space="preserve">занимается в свободное время и при этом получает истинное удовольствие. Беседа-рассказ; </w:t>
      </w:r>
      <w:r>
        <w:t>работа с</w:t>
      </w:r>
      <w:r>
        <w:rPr>
          <w:spacing w:val="-57"/>
        </w:rPr>
        <w:t xml:space="preserve"> </w:t>
      </w:r>
      <w:r>
        <w:t>текстом,</w:t>
      </w:r>
      <w:r>
        <w:rPr>
          <w:spacing w:val="-1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навыков правильного чтения</w:t>
      </w:r>
      <w:r>
        <w:rPr>
          <w:spacing w:val="-1"/>
        </w:rPr>
        <w:t xml:space="preserve"> </w:t>
      </w:r>
      <w:r>
        <w:t>и техники чтения.</w:t>
      </w:r>
    </w:p>
    <w:p w:rsidR="00194B9B" w:rsidRDefault="00643C90">
      <w:pPr>
        <w:pStyle w:val="a3"/>
        <w:spacing w:line="276" w:lineRule="auto"/>
        <w:ind w:right="230"/>
      </w:pPr>
      <w:r>
        <w:t>Путешествие в горы. Что дают горы человеку и природе? Водные ресурсы. В горах берут</w:t>
      </w:r>
      <w:r>
        <w:rPr>
          <w:spacing w:val="1"/>
        </w:rPr>
        <w:t xml:space="preserve"> </w:t>
      </w:r>
      <w:r>
        <w:t>своѐ начало крупнейшие реки. Горы как место для активного отдыха, как пастбище для животных,</w:t>
      </w:r>
      <w:r>
        <w:rPr>
          <w:spacing w:val="1"/>
        </w:rPr>
        <w:t xml:space="preserve"> </w:t>
      </w:r>
      <w:r>
        <w:t xml:space="preserve">место </w:t>
      </w:r>
      <w:r>
        <w:t>добычи полезных ископаемых. Диалог-обмен мнениями о свободном времени, о проведении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пользой, о любимых занятиях</w:t>
      </w:r>
      <w:r>
        <w:rPr>
          <w:spacing w:val="-1"/>
        </w:rPr>
        <w:t xml:space="preserve"> </w:t>
      </w:r>
      <w:r>
        <w:t>и путешествиях.</w:t>
      </w:r>
    </w:p>
    <w:p w:rsidR="00194B9B" w:rsidRDefault="00643C90">
      <w:pPr>
        <w:pStyle w:val="a3"/>
        <w:spacing w:line="276" w:lineRule="auto"/>
        <w:ind w:right="22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Калмыкии.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просвещения дореволюционной Калмыкии, с ист</w:t>
      </w:r>
      <w:r>
        <w:t>орией долголетней борьбы калмыцкого народа за</w:t>
      </w:r>
      <w:r>
        <w:rPr>
          <w:spacing w:val="1"/>
        </w:rPr>
        <w:t xml:space="preserve"> </w:t>
      </w:r>
      <w:r>
        <w:t>право открытия школ и обучения детей грамоте. Работа с новой информацией, беседа-рассказ 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своей школы.</w:t>
      </w:r>
    </w:p>
    <w:p w:rsidR="00194B9B" w:rsidRDefault="00643C90">
      <w:pPr>
        <w:pStyle w:val="a3"/>
        <w:spacing w:before="1" w:line="276" w:lineRule="auto"/>
        <w:ind w:right="229"/>
      </w:pP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Беседа-дискуссия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комплексах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отриц</w:t>
      </w:r>
      <w:r>
        <w:t>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(природу).</w:t>
      </w:r>
      <w:r>
        <w:rPr>
          <w:spacing w:val="1"/>
        </w:rPr>
        <w:t xml:space="preserve"> </w:t>
      </w:r>
      <w:r>
        <w:t>Диалог «Береги родную землю», выстраивание логической цепи рассуждения. Охрана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– одна</w:t>
      </w:r>
      <w:r>
        <w:rPr>
          <w:spacing w:val="-1"/>
        </w:rPr>
        <w:t xml:space="preserve"> </w:t>
      </w:r>
      <w:r>
        <w:t>из наиболее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современности.</w:t>
      </w:r>
    </w:p>
    <w:p w:rsidR="00194B9B" w:rsidRDefault="00643C90">
      <w:pPr>
        <w:pStyle w:val="a3"/>
        <w:ind w:left="936" w:firstLine="0"/>
      </w:pPr>
      <w:r>
        <w:t>Красота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величие</w:t>
      </w:r>
      <w:r>
        <w:rPr>
          <w:spacing w:val="38"/>
        </w:rPr>
        <w:t xml:space="preserve"> </w:t>
      </w:r>
      <w:r>
        <w:t>калмыцкой</w:t>
      </w:r>
      <w:r>
        <w:rPr>
          <w:spacing w:val="39"/>
        </w:rPr>
        <w:t xml:space="preserve"> </w:t>
      </w:r>
      <w:r>
        <w:t>степи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любое</w:t>
      </w:r>
      <w:r>
        <w:rPr>
          <w:spacing w:val="35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года,</w:t>
      </w:r>
      <w:r>
        <w:rPr>
          <w:spacing w:val="39"/>
        </w:rPr>
        <w:t xml:space="preserve"> </w:t>
      </w:r>
      <w:r>
        <w:t>богатство</w:t>
      </w:r>
      <w:r>
        <w:rPr>
          <w:spacing w:val="40"/>
        </w:rPr>
        <w:t xml:space="preserve"> </w:t>
      </w:r>
      <w:r>
        <w:t>степи.</w:t>
      </w:r>
      <w:r>
        <w:rPr>
          <w:spacing w:val="39"/>
        </w:rPr>
        <w:t xml:space="preserve"> </w:t>
      </w:r>
      <w:r>
        <w:t>Беседа-рассказ</w:t>
      </w:r>
    </w:p>
    <w:p w:rsidR="00194B9B" w:rsidRDefault="00643C90">
      <w:pPr>
        <w:pStyle w:val="a3"/>
        <w:spacing w:before="41" w:line="276" w:lineRule="auto"/>
        <w:ind w:right="236" w:firstLine="0"/>
      </w:pPr>
      <w:r>
        <w:t>«Степь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просмотрового,</w:t>
      </w:r>
      <w:r>
        <w:rPr>
          <w:spacing w:val="-57"/>
        </w:rPr>
        <w:t xml:space="preserve"> </w:t>
      </w:r>
      <w:r>
        <w:t>самостоятельного чтения, говорения, над передачей содержания текста, составлением вопросов по</w:t>
      </w:r>
      <w:r>
        <w:rPr>
          <w:spacing w:val="1"/>
        </w:rPr>
        <w:t xml:space="preserve"> </w:t>
      </w:r>
      <w:r>
        <w:t>тексту.</w:t>
      </w:r>
    </w:p>
    <w:p w:rsidR="00194B9B" w:rsidRDefault="00643C90">
      <w:pPr>
        <w:pStyle w:val="a3"/>
        <w:spacing w:before="1" w:line="276" w:lineRule="auto"/>
        <w:ind w:right="228"/>
      </w:pPr>
      <w:r>
        <w:t>Калмыцкие народ</w:t>
      </w:r>
      <w:r>
        <w:t>ные песни. Современные калмыцкие песни. А. Манджиев как источник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Прослушивание и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с народными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А. Манджиева,</w:t>
      </w:r>
      <w:r>
        <w:rPr>
          <w:spacing w:val="-1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3"/>
        </w:rPr>
        <w:t xml:space="preserve"> </w:t>
      </w:r>
      <w:r>
        <w:t>учебника.</w:t>
      </w:r>
    </w:p>
    <w:p w:rsidR="00194B9B" w:rsidRDefault="00643C90">
      <w:pPr>
        <w:pStyle w:val="a3"/>
        <w:spacing w:line="276" w:lineRule="auto"/>
        <w:ind w:right="229"/>
      </w:pPr>
      <w:r>
        <w:t xml:space="preserve">Зима, весна, </w:t>
      </w:r>
      <w:r>
        <w:t>лето: трудности зимовки и радость, значимость весны и лета для наших предков.</w:t>
      </w:r>
      <w:r>
        <w:rPr>
          <w:spacing w:val="-57"/>
        </w:rPr>
        <w:t xml:space="preserve"> </w:t>
      </w:r>
      <w:r>
        <w:t>Ознакомление с историей жизни кочевников, беседа-опрос о четырѐх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калмыцкого скота.</w:t>
      </w:r>
      <w:r>
        <w:rPr>
          <w:spacing w:val="1"/>
        </w:rPr>
        <w:t xml:space="preserve"> </w:t>
      </w:r>
      <w:r>
        <w:t>Просмотр документальных фильмов и презентаций. Усиление мотивации к познанию жизни наших</w:t>
      </w:r>
      <w:r>
        <w:rPr>
          <w:spacing w:val="1"/>
        </w:rPr>
        <w:t xml:space="preserve"> </w:t>
      </w:r>
      <w:r>
        <w:t>предков.</w:t>
      </w:r>
    </w:p>
    <w:p w:rsidR="00194B9B" w:rsidRDefault="00643C90">
      <w:pPr>
        <w:pStyle w:val="a3"/>
        <w:spacing w:line="276" w:lineRule="auto"/>
        <w:ind w:right="231"/>
      </w:pPr>
      <w:r>
        <w:t>Цели и задачи современной молодѐжи. Беседа о молодѐжи как особой социально-возрастной</w:t>
      </w:r>
      <w:r>
        <w:rPr>
          <w:spacing w:val="1"/>
        </w:rPr>
        <w:t xml:space="preserve"> </w:t>
      </w:r>
      <w:r>
        <w:t>группе, отличающейся возрастными рамками и своим статусом в обществе, о еѐ целях и задачах.</w:t>
      </w:r>
      <w:r>
        <w:rPr>
          <w:spacing w:val="1"/>
        </w:rPr>
        <w:t xml:space="preserve"> </w:t>
      </w:r>
      <w:r>
        <w:t>Роль молодѐжи в современном обществе. Жизненные стратегии, проблемы и</w:t>
      </w:r>
      <w:r>
        <w:t xml:space="preserve"> перспективы молодых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интересуется поколение</w:t>
      </w:r>
      <w:r>
        <w:rPr>
          <w:spacing w:val="-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века?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/>
      </w:pPr>
      <w:r>
        <w:lastRenderedPageBreak/>
        <w:t>Калмыцкая национальная кухня. Знакомство с самобытной кухней калмыков – необычной и</w:t>
      </w:r>
      <w:r>
        <w:rPr>
          <w:spacing w:val="1"/>
        </w:rPr>
        <w:t xml:space="preserve"> </w:t>
      </w:r>
      <w:r>
        <w:t>колоритной.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кухня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</w:t>
      </w:r>
      <w:r>
        <w:t>остоты,</w:t>
      </w:r>
      <w:r>
        <w:rPr>
          <w:spacing w:val="-1"/>
        </w:rPr>
        <w:t xml:space="preserve"> </w:t>
      </w:r>
      <w:r>
        <w:t>питательности и вкуса</w:t>
      </w:r>
      <w:r>
        <w:rPr>
          <w:spacing w:val="-1"/>
        </w:rPr>
        <w:t xml:space="preserve"> </w:t>
      </w:r>
      <w:r>
        <w:t>любого блюда.</w:t>
      </w:r>
    </w:p>
    <w:p w:rsidR="00194B9B" w:rsidRDefault="00643C90">
      <w:pPr>
        <w:pStyle w:val="a3"/>
        <w:spacing w:before="1" w:line="276" w:lineRule="auto"/>
        <w:ind w:right="232"/>
      </w:pPr>
      <w:r>
        <w:t>Символика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Калмыкия,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6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Калмыкия.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Калмыкии,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 xml:space="preserve">текстом как единым смысловым и структурным целым, </w:t>
      </w:r>
      <w:r>
        <w:t>включающим связанные между собой и</w:t>
      </w:r>
      <w:r>
        <w:rPr>
          <w:spacing w:val="1"/>
        </w:rPr>
        <w:t xml:space="preserve"> </w:t>
      </w:r>
      <w:r>
        <w:t>тематически</w:t>
      </w:r>
      <w:r>
        <w:rPr>
          <w:spacing w:val="-1"/>
        </w:rPr>
        <w:t xml:space="preserve"> </w:t>
      </w:r>
      <w:r>
        <w:t>объединѐнные,</w:t>
      </w:r>
      <w:r>
        <w:rPr>
          <w:spacing w:val="-1"/>
        </w:rPr>
        <w:t xml:space="preserve"> </w:t>
      </w:r>
      <w:r>
        <w:t>законченные</w:t>
      </w:r>
      <w:r>
        <w:rPr>
          <w:spacing w:val="-2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32"/>
      </w:pPr>
      <w:r>
        <w:t>Герои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Харти</w:t>
      </w:r>
      <w:r>
        <w:rPr>
          <w:spacing w:val="1"/>
        </w:rPr>
        <w:t xml:space="preserve"> </w:t>
      </w:r>
      <w:r>
        <w:t>Кануков,</w:t>
      </w:r>
      <w:r>
        <w:rPr>
          <w:spacing w:val="1"/>
        </w:rPr>
        <w:t xml:space="preserve"> </w:t>
      </w:r>
      <w:r>
        <w:t>Ока</w:t>
      </w:r>
      <w:r>
        <w:rPr>
          <w:spacing w:val="1"/>
        </w:rPr>
        <w:t xml:space="preserve"> </w:t>
      </w:r>
      <w:r>
        <w:t>Городовиков.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 xml:space="preserve">полученных знаний. Использование возможных источников информации при </w:t>
      </w:r>
      <w:r>
        <w:t>объяснении новой</w:t>
      </w:r>
      <w:r>
        <w:rPr>
          <w:spacing w:val="1"/>
        </w:rPr>
        <w:t xml:space="preserve"> </w:t>
      </w:r>
      <w:r>
        <w:t>темы. Чтение и работа с текстами. Воспитание патриотических чувств на основе истории страны,</w:t>
      </w:r>
      <w:r>
        <w:rPr>
          <w:spacing w:val="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через образы героев</w:t>
      </w:r>
      <w:r>
        <w:rPr>
          <w:spacing w:val="-1"/>
        </w:rPr>
        <w:t xml:space="preserve"> </w:t>
      </w:r>
      <w:r>
        <w:t>гражданской войны.</w:t>
      </w:r>
    </w:p>
    <w:p w:rsidR="00194B9B" w:rsidRDefault="00643C90">
      <w:pPr>
        <w:pStyle w:val="a3"/>
        <w:ind w:left="936" w:firstLine="0"/>
      </w:pPr>
      <w:r>
        <w:t>Телевидение</w:t>
      </w:r>
      <w:r>
        <w:rPr>
          <w:spacing w:val="40"/>
        </w:rPr>
        <w:t xml:space="preserve"> </w:t>
      </w:r>
      <w:r>
        <w:t>Калмыкии.</w:t>
      </w:r>
      <w:r>
        <w:rPr>
          <w:spacing w:val="41"/>
        </w:rPr>
        <w:t xml:space="preserve"> </w:t>
      </w:r>
      <w:r>
        <w:t>Беседа-рассказ</w:t>
      </w:r>
      <w:r>
        <w:rPr>
          <w:spacing w:val="43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становления</w:t>
      </w:r>
      <w:r>
        <w:rPr>
          <w:spacing w:val="42"/>
        </w:rPr>
        <w:t xml:space="preserve"> </w:t>
      </w:r>
      <w:r>
        <w:t>калмыцкого</w:t>
      </w:r>
      <w:r>
        <w:rPr>
          <w:spacing w:val="41"/>
        </w:rPr>
        <w:t xml:space="preserve"> </w:t>
      </w:r>
      <w:r>
        <w:t>телевидения.</w:t>
      </w:r>
    </w:p>
    <w:p w:rsidR="00194B9B" w:rsidRDefault="00643C90">
      <w:pPr>
        <w:pStyle w:val="a3"/>
        <w:spacing w:before="41"/>
        <w:ind w:firstLine="0"/>
      </w:pPr>
      <w:r>
        <w:t>Телевидение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оригинальный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уникальный</w:t>
      </w:r>
      <w:r>
        <w:rPr>
          <w:spacing w:val="-3"/>
        </w:rPr>
        <w:t xml:space="preserve"> </w:t>
      </w:r>
      <w:r>
        <w:t>социально-политический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феномен.</w:t>
      </w:r>
    </w:p>
    <w:p w:rsidR="00194B9B" w:rsidRDefault="00643C90">
      <w:pPr>
        <w:pStyle w:val="a3"/>
        <w:spacing w:before="43" w:line="276" w:lineRule="auto"/>
        <w:ind w:right="232"/>
      </w:pP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Эрдни</w:t>
      </w:r>
      <w:r>
        <w:rPr>
          <w:spacing w:val="1"/>
        </w:rPr>
        <w:t xml:space="preserve"> </w:t>
      </w:r>
      <w:r>
        <w:t>Деликова,</w:t>
      </w:r>
      <w:r>
        <w:rPr>
          <w:spacing w:val="1"/>
        </w:rPr>
        <w:t xml:space="preserve"> </w:t>
      </w:r>
      <w:r>
        <w:t>Баатра</w:t>
      </w:r>
      <w:r>
        <w:rPr>
          <w:spacing w:val="1"/>
        </w:rPr>
        <w:t xml:space="preserve"> </w:t>
      </w:r>
      <w:r>
        <w:t>Басанова.</w:t>
      </w:r>
      <w:r>
        <w:rPr>
          <w:spacing w:val="1"/>
        </w:rPr>
        <w:t xml:space="preserve"> </w:t>
      </w:r>
      <w:r>
        <w:t>Беседа-опрос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борцам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свободу,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 за</w:t>
      </w:r>
      <w:r>
        <w:rPr>
          <w:spacing w:val="-2"/>
        </w:rPr>
        <w:t xml:space="preserve"> </w:t>
      </w:r>
      <w:r>
        <w:t>свой народ и Родину.</w:t>
      </w:r>
    </w:p>
    <w:p w:rsidR="00194B9B" w:rsidRDefault="00643C90">
      <w:pPr>
        <w:pStyle w:val="a3"/>
        <w:spacing w:line="276" w:lineRule="auto"/>
        <w:ind w:right="228"/>
      </w:pPr>
      <w:r>
        <w:t>Духовная культура наших предков в обычаях и традициях калмыцкого народа. Усиление</w:t>
      </w:r>
      <w:r>
        <w:rPr>
          <w:spacing w:val="1"/>
        </w:rPr>
        <w:t xml:space="preserve"> </w:t>
      </w:r>
      <w:r>
        <w:t>мотивации к познанию и осмыслению культуры наших предков. Трад</w:t>
      </w:r>
      <w:r>
        <w:t>иции и обычаи народа – это</w:t>
      </w:r>
      <w:r>
        <w:rPr>
          <w:spacing w:val="1"/>
        </w:rPr>
        <w:t xml:space="preserve"> </w:t>
      </w:r>
      <w:r>
        <w:t>свидетельство духовного богатства и высокой культуры, возникшее они под влиянием жизненного</w:t>
      </w:r>
      <w:r>
        <w:rPr>
          <w:spacing w:val="1"/>
        </w:rPr>
        <w:t xml:space="preserve"> </w:t>
      </w:r>
      <w:r>
        <w:t>опыта.</w:t>
      </w:r>
    </w:p>
    <w:p w:rsidR="00194B9B" w:rsidRDefault="00643C90">
      <w:pPr>
        <w:pStyle w:val="a3"/>
        <w:spacing w:line="276" w:lineRule="auto"/>
        <w:ind w:right="229"/>
      </w:pPr>
      <w:r>
        <w:t>Известные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Калмыкии:</w:t>
      </w:r>
      <w:r>
        <w:rPr>
          <w:spacing w:val="1"/>
        </w:rPr>
        <w:t xml:space="preserve"> </w:t>
      </w:r>
      <w:r>
        <w:t>П.М Эрдниев,</w:t>
      </w:r>
      <w:r>
        <w:rPr>
          <w:spacing w:val="1"/>
        </w:rPr>
        <w:t xml:space="preserve"> </w:t>
      </w:r>
      <w:r>
        <w:t>Д.А. Павлов.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деятельность ученых характеризуется высоким уровнем </w:t>
      </w:r>
      <w:r>
        <w:t>трудоемкости и сложности. Основная цель</w:t>
      </w:r>
      <w:r>
        <w:rPr>
          <w:spacing w:val="1"/>
        </w:rPr>
        <w:t xml:space="preserve"> </w:t>
      </w:r>
      <w:r>
        <w:t>ученых – поиск новых истин, знаний. Иллюстративный переход к методу проблемного изложения,</w:t>
      </w:r>
      <w:r>
        <w:rPr>
          <w:spacing w:val="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материалом</w:t>
      </w:r>
      <w:r>
        <w:rPr>
          <w:spacing w:val="-1"/>
        </w:rPr>
        <w:t xml:space="preserve"> </w:t>
      </w:r>
      <w:r>
        <w:t>темы.</w:t>
      </w:r>
    </w:p>
    <w:p w:rsidR="00194B9B" w:rsidRDefault="00643C90">
      <w:pPr>
        <w:pStyle w:val="a3"/>
        <w:spacing w:line="276" w:lineRule="auto"/>
        <w:ind w:right="227"/>
      </w:pPr>
      <w:r>
        <w:t xml:space="preserve">Спорт и здоровый образ жизни. Беседа-расспрос на основе знаний обучающихся о спорте </w:t>
      </w:r>
      <w:r>
        <w:t>–</w:t>
      </w:r>
      <w:r>
        <w:rPr>
          <w:spacing w:val="1"/>
        </w:rPr>
        <w:t xml:space="preserve"> </w:t>
      </w:r>
      <w:r>
        <w:t>одной из составляющих здорового образа жизни. Здоровый образ жизни – это жизнь,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заболеваний и</w:t>
      </w:r>
      <w:r>
        <w:rPr>
          <w:spacing w:val="3"/>
        </w:rPr>
        <w:t xml:space="preserve"> </w:t>
      </w:r>
      <w:r>
        <w:t>укрепления организма.</w:t>
      </w:r>
    </w:p>
    <w:p w:rsidR="00194B9B" w:rsidRDefault="00643C90">
      <w:pPr>
        <w:pStyle w:val="a3"/>
        <w:ind w:left="936" w:firstLine="0"/>
      </w:pPr>
      <w:r>
        <w:t>Кабинет</w:t>
      </w:r>
      <w:r>
        <w:rPr>
          <w:spacing w:val="23"/>
        </w:rPr>
        <w:t xml:space="preserve"> </w:t>
      </w:r>
      <w:r>
        <w:t>калмыцкого</w:t>
      </w:r>
      <w:r>
        <w:rPr>
          <w:spacing w:val="2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мощнейшее</w:t>
      </w:r>
      <w:r>
        <w:rPr>
          <w:spacing w:val="25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любви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родному</w:t>
      </w:r>
    </w:p>
    <w:p w:rsidR="00194B9B" w:rsidRDefault="00643C90">
      <w:pPr>
        <w:pStyle w:val="a3"/>
        <w:spacing w:before="40"/>
        <w:ind w:firstLine="0"/>
        <w:jc w:val="left"/>
      </w:pPr>
      <w:r>
        <w:t>языку.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Особенности</w:t>
      </w:r>
      <w:r>
        <w:rPr>
          <w:spacing w:val="25"/>
        </w:rPr>
        <w:t xml:space="preserve"> </w:t>
      </w:r>
      <w:r>
        <w:t>национа</w:t>
      </w:r>
      <w:r>
        <w:t>льного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калмыцкого</w:t>
      </w:r>
      <w:r>
        <w:rPr>
          <w:spacing w:val="25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годы</w:t>
      </w:r>
      <w:r>
        <w:rPr>
          <w:spacing w:val="25"/>
        </w:rPr>
        <w:t xml:space="preserve"> </w:t>
      </w:r>
      <w:r>
        <w:t>депортации.</w:t>
      </w:r>
      <w:r>
        <w:rPr>
          <w:spacing w:val="23"/>
        </w:rPr>
        <w:t xml:space="preserve"> </w:t>
      </w:r>
      <w:r>
        <w:t>Углубление</w:t>
      </w:r>
    </w:p>
    <w:p w:rsidR="00194B9B" w:rsidRDefault="00643C90">
      <w:pPr>
        <w:pStyle w:val="a3"/>
        <w:spacing w:before="41" w:line="276" w:lineRule="auto"/>
        <w:ind w:right="235" w:firstLine="0"/>
      </w:pPr>
      <w:r>
        <w:t>мотивации к познанию и осмыслению трагических страниц в жизни народа. Углубление знаний 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194B9B" w:rsidRDefault="00643C90">
      <w:pPr>
        <w:pStyle w:val="a3"/>
        <w:spacing w:before="41" w:line="276" w:lineRule="auto"/>
        <w:ind w:right="227"/>
      </w:pPr>
      <w:r>
        <w:t>Речевой аппарат. Место образования звуков. Гласные и согласные звуки калмыцкого языка:</w:t>
      </w:r>
      <w:r>
        <w:rPr>
          <w:spacing w:val="1"/>
        </w:rPr>
        <w:t xml:space="preserve"> </w:t>
      </w:r>
      <w:r>
        <w:t>количество, произношение, классификация, характеристика. Гласные звуки переднего и заднего</w:t>
      </w:r>
      <w:r>
        <w:rPr>
          <w:spacing w:val="1"/>
        </w:rPr>
        <w:t xml:space="preserve"> </w:t>
      </w:r>
      <w:r>
        <w:t>ря</w:t>
      </w:r>
      <w:r>
        <w:t>да,</w:t>
      </w:r>
      <w:r>
        <w:rPr>
          <w:spacing w:val="1"/>
        </w:rPr>
        <w:t xml:space="preserve"> </w:t>
      </w:r>
      <w:r>
        <w:t>огублѐнные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неогублѐнные.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</w:t>
      </w:r>
      <w:r>
        <w:rPr>
          <w:spacing w:val="1"/>
        </w:rPr>
        <w:t xml:space="preserve"> </w:t>
      </w:r>
      <w:r>
        <w:t>согласные звуки. Обозначение при письме звуков [ǝ], [ҿ], [ү], [ӊ], [h], [җ].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Сопоставительный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 согласных звуков</w:t>
      </w:r>
      <w:r>
        <w:rPr>
          <w:spacing w:val="-1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и русского</w:t>
      </w:r>
      <w:r>
        <w:rPr>
          <w:spacing w:val="-1"/>
        </w:rPr>
        <w:t xml:space="preserve"> </w:t>
      </w:r>
      <w:r>
        <w:t>языков.</w:t>
      </w:r>
    </w:p>
    <w:p w:rsidR="00194B9B" w:rsidRDefault="00643C90">
      <w:pPr>
        <w:pStyle w:val="a3"/>
        <w:spacing w:line="276" w:lineRule="auto"/>
        <w:ind w:right="237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позиционные</w:t>
      </w:r>
      <w:r>
        <w:rPr>
          <w:spacing w:val="-57"/>
        </w:rPr>
        <w:t xml:space="preserve"> </w:t>
      </w:r>
      <w:r>
        <w:t>изменения гласных. Закон</w:t>
      </w:r>
      <w:r>
        <w:rPr>
          <w:spacing w:val="1"/>
        </w:rPr>
        <w:t xml:space="preserve"> </w:t>
      </w:r>
      <w:r>
        <w:t>сингармонизма, его виды. Ассимиляция звуков. Аккомодация. Виды</w:t>
      </w:r>
      <w:r>
        <w:rPr>
          <w:spacing w:val="1"/>
        </w:rPr>
        <w:t xml:space="preserve"> </w:t>
      </w:r>
      <w:r>
        <w:t>ассим</w:t>
      </w:r>
      <w:r>
        <w:t>иляции.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/>
      </w:pPr>
      <w:r>
        <w:lastRenderedPageBreak/>
        <w:t>Слог. Ударение в калмыцком языке. Ударный слог. Ударение в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интонации.</w:t>
      </w:r>
    </w:p>
    <w:p w:rsidR="00194B9B" w:rsidRDefault="00643C90">
      <w:pPr>
        <w:pStyle w:val="a3"/>
        <w:spacing w:before="1" w:line="276" w:lineRule="auto"/>
        <w:ind w:right="230"/>
      </w:pPr>
      <w:r>
        <w:t xml:space="preserve">Произношение звуков и сочетаний звуков, ударение в </w:t>
      </w:r>
      <w:r>
        <w:t>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калмыцкого языка при определении правильного произношения слов. Транскрипция. Фонетический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194B9B" w:rsidRDefault="00643C90">
      <w:pPr>
        <w:pStyle w:val="a3"/>
        <w:spacing w:before="1"/>
        <w:ind w:left="936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40"/>
        <w:ind w:left="1776" w:hanging="841"/>
        <w:jc w:val="both"/>
        <w:rPr>
          <w:sz w:val="24"/>
        </w:rPr>
      </w:pPr>
      <w:r>
        <w:rPr>
          <w:sz w:val="24"/>
        </w:rPr>
        <w:t>Морфемика.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Словообразование.</w:t>
      </w:r>
    </w:p>
    <w:p w:rsidR="00194B9B" w:rsidRDefault="00643C90">
      <w:pPr>
        <w:pStyle w:val="a3"/>
        <w:spacing w:before="44" w:line="276" w:lineRule="auto"/>
        <w:ind w:right="234"/>
      </w:pP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аффикс.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аффиксы.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Корневые,</w:t>
      </w:r>
      <w:r>
        <w:rPr>
          <w:spacing w:val="1"/>
        </w:rPr>
        <w:t xml:space="preserve"> </w:t>
      </w:r>
      <w:r>
        <w:t>производные,</w:t>
      </w:r>
      <w:r>
        <w:rPr>
          <w:spacing w:val="-57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и парные</w:t>
      </w:r>
      <w:r>
        <w:rPr>
          <w:spacing w:val="-3"/>
        </w:rPr>
        <w:t xml:space="preserve"> </w:t>
      </w:r>
      <w:r>
        <w:t>слова. Мо</w:t>
      </w:r>
      <w:r>
        <w:t>рфемный</w:t>
      </w:r>
      <w:r>
        <w:rPr>
          <w:spacing w:val="-1"/>
        </w:rPr>
        <w:t xml:space="preserve"> </w:t>
      </w:r>
      <w:r>
        <w:t>и словообразовательный</w:t>
      </w:r>
      <w:r>
        <w:rPr>
          <w:spacing w:val="-1"/>
        </w:rPr>
        <w:t xml:space="preserve"> </w:t>
      </w:r>
      <w:r>
        <w:t>анализ слов.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Фразеология.</w:t>
      </w:r>
    </w:p>
    <w:p w:rsidR="00194B9B" w:rsidRDefault="00643C90">
      <w:pPr>
        <w:pStyle w:val="a3"/>
        <w:spacing w:before="43"/>
        <w:ind w:left="936" w:firstLine="0"/>
      </w:pPr>
      <w:r>
        <w:t>Лексическое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86"/>
        </w:rPr>
        <w:t xml:space="preserve"> </w:t>
      </w:r>
      <w:r>
        <w:t>слова.</w:t>
      </w:r>
      <w:r>
        <w:rPr>
          <w:spacing w:val="86"/>
        </w:rPr>
        <w:t xml:space="preserve"> </w:t>
      </w:r>
      <w:r>
        <w:t>Использование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речи</w:t>
      </w:r>
      <w:r>
        <w:rPr>
          <w:spacing w:val="88"/>
        </w:rPr>
        <w:t xml:space="preserve"> </w:t>
      </w:r>
      <w:r>
        <w:t>синонимов,</w:t>
      </w:r>
      <w:r>
        <w:rPr>
          <w:spacing w:val="86"/>
        </w:rPr>
        <w:t xml:space="preserve"> </w:t>
      </w:r>
      <w:r>
        <w:t>антонимов,</w:t>
      </w:r>
      <w:r>
        <w:rPr>
          <w:spacing w:val="87"/>
        </w:rPr>
        <w:t xml:space="preserve"> </w:t>
      </w:r>
      <w:r>
        <w:t>омонимов.</w:t>
      </w:r>
    </w:p>
    <w:p w:rsidR="00194B9B" w:rsidRDefault="00643C90">
      <w:pPr>
        <w:pStyle w:val="a3"/>
        <w:spacing w:before="41"/>
        <w:ind w:firstLine="0"/>
      </w:pPr>
      <w:r>
        <w:t>Цепочка</w:t>
      </w:r>
      <w:r>
        <w:rPr>
          <w:spacing w:val="-5"/>
        </w:rPr>
        <w:t xml:space="preserve"> </w:t>
      </w:r>
      <w:r>
        <w:t>синонимов.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синонимов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антонимов.</w:t>
      </w:r>
    </w:p>
    <w:p w:rsidR="00194B9B" w:rsidRDefault="00643C90">
      <w:pPr>
        <w:pStyle w:val="a3"/>
        <w:spacing w:before="40" w:line="276" w:lineRule="auto"/>
        <w:ind w:right="238"/>
      </w:pPr>
      <w:r>
        <w:t xml:space="preserve">Фразеологизмы, толкование их значений, </w:t>
      </w:r>
      <w:r>
        <w:t>употребление в речи. Работа с толковым словарѐм</w:t>
      </w:r>
      <w:r>
        <w:rPr>
          <w:spacing w:val="1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языка. Лексический анализ слова.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Морфология.</w:t>
      </w:r>
    </w:p>
    <w:p w:rsidR="00194B9B" w:rsidRDefault="00643C90">
      <w:pPr>
        <w:pStyle w:val="a3"/>
        <w:spacing w:before="41"/>
        <w:ind w:left="936" w:firstLine="0"/>
      </w:pP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40" w:line="276" w:lineRule="auto"/>
        <w:ind w:right="232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окончанием</w:t>
      </w:r>
      <w:r>
        <w:rPr>
          <w:spacing w:val="-2"/>
        </w:rPr>
        <w:t xml:space="preserve"> </w:t>
      </w:r>
      <w:r>
        <w:t>принадлежности по</w:t>
      </w:r>
      <w:r>
        <w:rPr>
          <w:spacing w:val="-3"/>
        </w:rPr>
        <w:t xml:space="preserve"> </w:t>
      </w:r>
      <w:r>
        <w:t>падежам.</w:t>
      </w:r>
    </w:p>
    <w:p w:rsidR="00194B9B" w:rsidRDefault="00643C90">
      <w:pPr>
        <w:pStyle w:val="a3"/>
        <w:spacing w:before="1" w:line="276" w:lineRule="auto"/>
        <w:ind w:right="23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194B9B" w:rsidRDefault="00643C90">
      <w:pPr>
        <w:pStyle w:val="a3"/>
        <w:spacing w:line="276" w:lineRule="auto"/>
        <w:ind w:right="227"/>
      </w:pPr>
      <w:r>
        <w:t>Глагол. Грамматическое значение, морфологические признаки и синтаксические функции.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Спрягаемые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(изъявительное,</w:t>
      </w:r>
      <w:r>
        <w:rPr>
          <w:spacing w:val="1"/>
        </w:rPr>
        <w:t xml:space="preserve"> </w:t>
      </w:r>
      <w:r>
        <w:t>повелительное,</w:t>
      </w:r>
      <w:r>
        <w:rPr>
          <w:spacing w:val="1"/>
        </w:rPr>
        <w:t xml:space="preserve"> </w:t>
      </w:r>
      <w:r>
        <w:t>условное,</w:t>
      </w:r>
      <w:r>
        <w:rPr>
          <w:spacing w:val="1"/>
        </w:rPr>
        <w:t xml:space="preserve"> </w:t>
      </w:r>
      <w:r>
        <w:t>желательное</w:t>
      </w:r>
      <w:r>
        <w:rPr>
          <w:spacing w:val="-57"/>
        </w:rPr>
        <w:t xml:space="preserve"> </w:t>
      </w:r>
      <w:r>
        <w:t>наклонения) и неспрягаемые неличные (инфинитив, имя действия, причастие, деепричастие) формы</w:t>
      </w:r>
      <w:r>
        <w:rPr>
          <w:spacing w:val="-57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(определѐнного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неопределѐнного)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 (определѐнного и неопределѐнного) времени в положительном и отрица</w:t>
      </w:r>
      <w:r>
        <w:t>тельном аспектах.</w:t>
      </w:r>
      <w:r>
        <w:rPr>
          <w:spacing w:val="-57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 изученных частей речи.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6" w:lineRule="auto"/>
        <w:ind w:left="936" w:right="7882" w:firstLine="0"/>
        <w:rPr>
          <w:sz w:val="24"/>
        </w:rPr>
      </w:pPr>
      <w:r>
        <w:rPr>
          <w:spacing w:val="-1"/>
          <w:sz w:val="24"/>
        </w:rPr>
        <w:t>Синтаксис.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Словосочетание.</w:t>
      </w:r>
    </w:p>
    <w:p w:rsidR="00194B9B" w:rsidRDefault="00643C90">
      <w:pPr>
        <w:pStyle w:val="a3"/>
        <w:tabs>
          <w:tab w:val="left" w:pos="2063"/>
          <w:tab w:val="left" w:pos="3755"/>
          <w:tab w:val="left" w:pos="4908"/>
          <w:tab w:val="left" w:pos="5824"/>
          <w:tab w:val="left" w:pos="7528"/>
          <w:tab w:val="left" w:pos="9070"/>
          <w:tab w:val="left" w:pos="9478"/>
        </w:tabs>
        <w:spacing w:line="275" w:lineRule="exact"/>
        <w:ind w:left="936" w:firstLine="0"/>
        <w:jc w:val="left"/>
      </w:pPr>
      <w:r>
        <w:t>Простое</w:t>
      </w:r>
      <w:r>
        <w:tab/>
        <w:t>предложение.</w:t>
      </w:r>
      <w:r>
        <w:tab/>
        <w:t>Главные</w:t>
      </w:r>
      <w:r>
        <w:tab/>
        <w:t>члены</w:t>
      </w:r>
      <w:r>
        <w:tab/>
        <w:t>предложения:</w:t>
      </w:r>
      <w:r>
        <w:tab/>
        <w:t>подлежащее</w:t>
      </w:r>
      <w:r>
        <w:tab/>
        <w:t>и</w:t>
      </w:r>
      <w:r>
        <w:tab/>
        <w:t>сказуемое.</w:t>
      </w:r>
    </w:p>
    <w:p w:rsidR="00194B9B" w:rsidRDefault="00643C90">
      <w:pPr>
        <w:pStyle w:val="a3"/>
        <w:spacing w:before="44"/>
        <w:ind w:firstLine="0"/>
        <w:jc w:val="left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предложения:</w:t>
      </w:r>
      <w:r>
        <w:rPr>
          <w:spacing w:val="-4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дополнение,</w:t>
      </w:r>
      <w:r>
        <w:rPr>
          <w:spacing w:val="-4"/>
        </w:rPr>
        <w:t xml:space="preserve"> </w:t>
      </w:r>
      <w:r>
        <w:t>обстоятельство.</w:t>
      </w:r>
    </w:p>
    <w:p w:rsidR="00194B9B" w:rsidRDefault="00643C90">
      <w:pPr>
        <w:pStyle w:val="a3"/>
        <w:spacing w:before="41" w:line="276" w:lineRule="auto"/>
        <w:ind w:right="225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 и сложное предложение с сочинительными союзами. Синтаксический анализ простого</w:t>
      </w:r>
      <w:r>
        <w:rPr>
          <w:spacing w:val="1"/>
        </w:rPr>
        <w:t xml:space="preserve"> </w:t>
      </w:r>
      <w:r>
        <w:t>предложения.</w:t>
      </w:r>
    </w:p>
    <w:p w:rsidR="00194B9B" w:rsidRDefault="00643C90">
      <w:pPr>
        <w:pStyle w:val="a3"/>
        <w:spacing w:line="276" w:lineRule="auto"/>
        <w:ind w:right="23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и русского языков.</w:t>
      </w:r>
    </w:p>
    <w:p w:rsidR="00194B9B" w:rsidRDefault="00643C90">
      <w:pPr>
        <w:pStyle w:val="a3"/>
        <w:spacing w:line="276" w:lineRule="auto"/>
        <w:ind w:right="231"/>
      </w:pPr>
      <w:r>
        <w:t>Способы передачи чужой речи. Прямая и косвенная речь. Строение предложений с прямой</w:t>
      </w:r>
      <w:r>
        <w:rPr>
          <w:spacing w:val="1"/>
        </w:rPr>
        <w:t xml:space="preserve"> </w:t>
      </w:r>
      <w:r>
        <w:t>речью.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косвенную.</w:t>
      </w:r>
      <w:r>
        <w:rPr>
          <w:spacing w:val="-2"/>
        </w:rPr>
        <w:t xml:space="preserve"> </w:t>
      </w:r>
      <w:r>
        <w:t>Диалог.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калмыцком</w:t>
      </w:r>
      <w:r>
        <w:rPr>
          <w:spacing w:val="-3"/>
        </w:rPr>
        <w:t xml:space="preserve"> </w:t>
      </w:r>
      <w:r>
        <w:t>языке.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Пунктуация.</w:t>
      </w:r>
    </w:p>
    <w:p w:rsidR="00194B9B" w:rsidRDefault="00643C90">
      <w:pPr>
        <w:pStyle w:val="a3"/>
        <w:spacing w:before="42" w:line="276" w:lineRule="auto"/>
        <w:ind w:right="242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6"/>
      </w:pPr>
      <w:r>
        <w:lastRenderedPageBreak/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2" w:lineRule="exact"/>
        <w:ind w:left="1776" w:hanging="841"/>
        <w:jc w:val="both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1" w:line="276" w:lineRule="auto"/>
        <w:ind w:right="236"/>
      </w:pPr>
      <w:r>
        <w:t>Понятие об устной и письменной речи. Различие понятий «язык» и «речь», видов речи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1" w:line="276" w:lineRule="auto"/>
        <w:ind w:right="236"/>
      </w:pPr>
      <w:r>
        <w:t>Речевой этикет калмыцкого языка. Соблюдение норм речевого этикета в ситуациях 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 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right="236"/>
      </w:pPr>
      <w:r>
        <w:t>Соблюдение интонации, осуществление выбора и организации языковых средств,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</w:t>
      </w:r>
      <w:r>
        <w:t>еских,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калмыцкого литературного языка.</w:t>
      </w:r>
    </w:p>
    <w:p w:rsidR="00194B9B" w:rsidRDefault="00643C90">
      <w:pPr>
        <w:pStyle w:val="a5"/>
        <w:numPr>
          <w:ilvl w:val="1"/>
          <w:numId w:val="26"/>
        </w:numPr>
        <w:tabs>
          <w:tab w:val="left" w:pos="1597"/>
        </w:tabs>
        <w:spacing w:line="276" w:lineRule="auto"/>
        <w:ind w:left="227" w:right="233" w:firstLine="70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3"/>
          <w:sz w:val="24"/>
        </w:rPr>
        <w:t xml:space="preserve"> </w:t>
      </w:r>
      <w:r>
        <w:rPr>
          <w:sz w:val="24"/>
        </w:rPr>
        <w:t>(калмыцкому)</w:t>
      </w:r>
      <w:r>
        <w:rPr>
          <w:spacing w:val="49"/>
          <w:sz w:val="24"/>
        </w:rPr>
        <w:t xml:space="preserve"> </w:t>
      </w:r>
      <w:r>
        <w:rPr>
          <w:sz w:val="24"/>
        </w:rPr>
        <w:t>языку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1" w:line="276" w:lineRule="auto"/>
        <w:ind w:left="227" w:right="238" w:firstLine="708"/>
        <w:rPr>
          <w:sz w:val="24"/>
        </w:rPr>
      </w:pP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29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</w:t>
      </w:r>
      <w:r>
        <w:t xml:space="preserve">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 отражѐнными в литературных произведениях, написанных на родном (калмыцком)</w:t>
      </w:r>
      <w:r>
        <w:rPr>
          <w:spacing w:val="1"/>
        </w:rPr>
        <w:t xml:space="preserve"> </w:t>
      </w:r>
      <w:r>
        <w:t>языке;</w:t>
      </w:r>
    </w:p>
    <w:p w:rsidR="00194B9B" w:rsidRDefault="00643C90">
      <w:pPr>
        <w:pStyle w:val="a3"/>
        <w:ind w:left="936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194B9B" w:rsidRDefault="00643C90">
      <w:pPr>
        <w:pStyle w:val="a3"/>
        <w:spacing w:before="43"/>
        <w:ind w:left="936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spacing w:before="41" w:line="276" w:lineRule="auto"/>
        <w:ind w:right="23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(калмыцком) языке;</w:t>
      </w:r>
    </w:p>
    <w:p w:rsidR="00194B9B" w:rsidRDefault="00643C90">
      <w:pPr>
        <w:pStyle w:val="a3"/>
        <w:spacing w:line="276" w:lineRule="auto"/>
        <w:ind w:right="236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 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t>;</w:t>
      </w:r>
    </w:p>
    <w:p w:rsidR="00194B9B" w:rsidRDefault="00643C90">
      <w:pPr>
        <w:pStyle w:val="a3"/>
        <w:spacing w:line="278" w:lineRule="auto"/>
        <w:ind w:right="227"/>
      </w:pPr>
      <w:r>
        <w:t>готовность к участию в гуманитарной деятельности (помощь людям, нуждающимся в ней;</w:t>
      </w:r>
      <w:r>
        <w:rPr>
          <w:spacing w:val="1"/>
        </w:rPr>
        <w:t xml:space="preserve"> </w:t>
      </w:r>
      <w:r>
        <w:t>волонтѐрство);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line="272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0" w:line="276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многоконфессиональном обществе, понимание роли родного </w:t>
      </w:r>
      <w:r>
        <w:t>(калмыцкого) языка в жизни народа,</w:t>
      </w:r>
      <w:r>
        <w:rPr>
          <w:spacing w:val="1"/>
        </w:rPr>
        <w:t xml:space="preserve"> </w:t>
      </w:r>
      <w:r>
        <w:t>проявление интереса к познанию родного (калмыцкого) языка, к истории и культуре своего народа,</w:t>
      </w:r>
      <w:r>
        <w:rPr>
          <w:spacing w:val="1"/>
        </w:rPr>
        <w:t xml:space="preserve"> </w:t>
      </w:r>
      <w:r>
        <w:t>края, страны, других народов России, ценностное отношение к родному (калмыцкому) языку, к</w:t>
      </w:r>
      <w:r>
        <w:rPr>
          <w:spacing w:val="1"/>
        </w:rPr>
        <w:t xml:space="preserve"> </w:t>
      </w:r>
      <w:r>
        <w:t>достижениям своего народа и своей Ро</w:t>
      </w:r>
      <w:r>
        <w:t>дины –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</w:t>
      </w:r>
      <w:r>
        <w:t>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0" w:line="276" w:lineRule="auto"/>
        <w:ind w:right="228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t>оценивать своѐ поведение, в том числе речевое,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спитания:</w:t>
      </w:r>
    </w:p>
    <w:p w:rsidR="00194B9B" w:rsidRDefault="00643C90">
      <w:pPr>
        <w:pStyle w:val="a3"/>
        <w:spacing w:before="44" w:line="276" w:lineRule="auto"/>
        <w:ind w:right="237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 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194B9B" w:rsidRDefault="00643C90">
      <w:pPr>
        <w:pStyle w:val="a3"/>
        <w:spacing w:line="278" w:lineRule="auto"/>
        <w:ind w:right="239"/>
      </w:pPr>
      <w:r>
        <w:t>понимание ценности оте</w:t>
      </w:r>
      <w:r>
        <w:t>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194B9B" w:rsidRDefault="00643C90">
      <w:pPr>
        <w:pStyle w:val="a3"/>
        <w:spacing w:line="276" w:lineRule="auto"/>
        <w:ind w:right="2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</w:t>
      </w:r>
      <w:r>
        <w:t>ая</w:t>
      </w:r>
      <w:r>
        <w:rPr>
          <w:spacing w:val="2"/>
        </w:rPr>
        <w:t xml:space="preserve"> </w:t>
      </w:r>
      <w:r>
        <w:t>активность);</w:t>
      </w:r>
    </w:p>
    <w:p w:rsidR="00194B9B" w:rsidRDefault="00643C90">
      <w:pPr>
        <w:pStyle w:val="a3"/>
        <w:spacing w:line="276" w:lineRule="auto"/>
        <w:ind w:right="227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 поведения в</w:t>
      </w:r>
      <w:r>
        <w:rPr>
          <w:spacing w:val="-2"/>
        </w:rPr>
        <w:t xml:space="preserve"> </w:t>
      </w:r>
      <w:r>
        <w:t>Интернет-среде;</w:t>
      </w:r>
    </w:p>
    <w:p w:rsidR="00194B9B" w:rsidRDefault="00643C90">
      <w:pPr>
        <w:pStyle w:val="a3"/>
        <w:spacing w:line="276" w:lineRule="auto"/>
        <w:ind w:right="236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194B9B" w:rsidRDefault="00643C90">
      <w:pPr>
        <w:pStyle w:val="a3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94B9B" w:rsidRDefault="00643C90">
      <w:pPr>
        <w:pStyle w:val="a3"/>
        <w:spacing w:before="36" w:line="276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осознават</w:t>
      </w:r>
      <w:r>
        <w:t>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(калмыцком)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0" w:line="276" w:lineRule="auto"/>
        <w:ind w:right="22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технологической</w:t>
      </w:r>
      <w:r>
        <w:t xml:space="preserve"> и 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</w:t>
      </w:r>
    </w:p>
    <w:p w:rsidR="00194B9B" w:rsidRDefault="00643C90">
      <w:pPr>
        <w:pStyle w:val="a3"/>
        <w:spacing w:before="1" w:line="276" w:lineRule="auto"/>
        <w:ind w:right="229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</w:t>
      </w:r>
      <w:r>
        <w:t>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 и построение индивидуальной траектории образования и жизненных планов с учѐтом личных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</w:t>
      </w:r>
      <w:r>
        <w:t>ей;</w:t>
      </w:r>
    </w:p>
    <w:p w:rsidR="00194B9B" w:rsidRDefault="00643C90">
      <w:pPr>
        <w:pStyle w:val="a3"/>
        <w:spacing w:before="2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before="4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34"/>
      </w:pPr>
      <w:r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t xml:space="preserve"> окружающей среды, умение точно, логично выражать свою точку зрения на экологические</w:t>
      </w:r>
      <w:r>
        <w:rPr>
          <w:spacing w:val="1"/>
        </w:rPr>
        <w:t xml:space="preserve"> </w:t>
      </w:r>
      <w:r>
        <w:t>проблемы;</w:t>
      </w:r>
    </w:p>
    <w:p w:rsidR="00194B9B" w:rsidRDefault="00643C90">
      <w:pPr>
        <w:pStyle w:val="a3"/>
        <w:spacing w:line="276" w:lineRule="auto"/>
        <w:ind w:right="23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проблемы, осознание своей роли как гражданина и</w:t>
      </w:r>
      <w:r>
        <w:rPr>
          <w:spacing w:val="-57"/>
        </w:rPr>
        <w:t xml:space="preserve"> </w:t>
      </w:r>
      <w:r>
        <w:t>потребителя в условиях взаимосвязи природной, технологической и социальной сред, готовнос</w:t>
      </w:r>
      <w:r>
        <w:t>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before="119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44" w:line="276" w:lineRule="auto"/>
        <w:ind w:right="227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</w:t>
      </w:r>
      <w:r>
        <w:t>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194B9B" w:rsidRDefault="00643C90">
      <w:pPr>
        <w:pStyle w:val="a5"/>
        <w:numPr>
          <w:ilvl w:val="0"/>
          <w:numId w:val="28"/>
        </w:numPr>
        <w:tabs>
          <w:tab w:val="left" w:pos="1196"/>
        </w:tabs>
        <w:spacing w:line="276" w:lineRule="auto"/>
        <w:ind w:left="936" w:right="236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</w:t>
      </w:r>
      <w:r>
        <w:rPr>
          <w:sz w:val="24"/>
        </w:rPr>
        <w:t>ых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ролей,</w:t>
      </w:r>
      <w:r>
        <w:rPr>
          <w:spacing w:val="37"/>
          <w:sz w:val="24"/>
        </w:rPr>
        <w:t xml:space="preserve"> </w:t>
      </w:r>
      <w:r>
        <w:rPr>
          <w:sz w:val="24"/>
        </w:rPr>
        <w:t>норм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</w:p>
    <w:p w:rsidR="00194B9B" w:rsidRDefault="00643C90">
      <w:pPr>
        <w:pStyle w:val="a3"/>
        <w:spacing w:line="276" w:lineRule="auto"/>
        <w:ind w:right="227" w:firstLine="0"/>
      </w:pP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 xml:space="preserve">другой культурной </w:t>
      </w:r>
      <w:r>
        <w:t>среды;</w:t>
      </w:r>
    </w:p>
    <w:p w:rsidR="00194B9B" w:rsidRDefault="00643C90">
      <w:pPr>
        <w:pStyle w:val="a3"/>
        <w:spacing w:line="278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194B9B" w:rsidRDefault="00643C90">
      <w:pPr>
        <w:pStyle w:val="a3"/>
        <w:spacing w:line="276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 через практическую деятельность, в том числе умение у</w:t>
      </w:r>
      <w:r>
        <w:t>читься 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194B9B" w:rsidRDefault="00643C90">
      <w:pPr>
        <w:pStyle w:val="a3"/>
        <w:spacing w:line="276" w:lineRule="auto"/>
        <w:ind w:right="235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 xml:space="preserve">способность формулировать идеи, понятия, гипотезы об объектах и </w:t>
      </w:r>
      <w:r>
        <w:t>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развитие;</w:t>
      </w:r>
    </w:p>
    <w:p w:rsidR="00194B9B" w:rsidRDefault="00643C90">
      <w:pPr>
        <w:pStyle w:val="a3"/>
        <w:spacing w:line="276" w:lineRule="auto"/>
        <w:ind w:right="237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экономики, оценивать свои действия с учѐтом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194B9B" w:rsidRDefault="00643C90">
      <w:pPr>
        <w:pStyle w:val="a3"/>
        <w:spacing w:line="276" w:lineRule="auto"/>
        <w:ind w:right="23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 опираясь</w:t>
      </w:r>
      <w:r>
        <w:rPr>
          <w:spacing w:val="1"/>
        </w:rPr>
        <w:t xml:space="preserve"> </w:t>
      </w:r>
      <w:r>
        <w:t>на жизненный, 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как вызов, требующий контрмер;</w:t>
      </w:r>
    </w:p>
    <w:p w:rsidR="00194B9B" w:rsidRDefault="00643C90">
      <w:pPr>
        <w:pStyle w:val="a3"/>
        <w:spacing w:line="276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В результате изучения родного (калмыцкого)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совместной деятельности.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</w:t>
      </w:r>
      <w:r>
        <w:rPr>
          <w:sz w:val="24"/>
        </w:rPr>
        <w:t>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ind w:right="227"/>
      </w:pPr>
      <w:r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t>процессов;</w:t>
      </w:r>
    </w:p>
    <w:p w:rsidR="00194B9B" w:rsidRDefault="00643C90">
      <w:pPr>
        <w:pStyle w:val="a3"/>
        <w:spacing w:line="276" w:lineRule="auto"/>
        <w:ind w:right="23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(явлений),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6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194B9B" w:rsidRDefault="00643C90">
      <w:pPr>
        <w:pStyle w:val="a3"/>
        <w:spacing w:line="276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194B9B" w:rsidRDefault="00643C90">
      <w:pPr>
        <w:pStyle w:val="a3"/>
        <w:spacing w:line="276" w:lineRule="auto"/>
        <w:ind w:right="236"/>
      </w:pPr>
      <w:r>
        <w:t>выявлять в тексте деф</w:t>
      </w:r>
      <w:r>
        <w:t>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1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194B9B" w:rsidRDefault="00643C90">
      <w:pPr>
        <w:pStyle w:val="a3"/>
        <w:spacing w:before="1" w:line="276" w:lineRule="auto"/>
        <w:ind w:right="233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 выделѐн</w:t>
      </w:r>
      <w:r>
        <w:t>ных</w:t>
      </w:r>
      <w:r>
        <w:rPr>
          <w:spacing w:val="1"/>
        </w:rPr>
        <w:t xml:space="preserve"> </w:t>
      </w:r>
      <w:r>
        <w:t>критериев.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before="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8" w:lineRule="auto"/>
        <w:ind w:left="936" w:right="236" w:firstLine="0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фиксирующие</w:t>
      </w:r>
      <w:r>
        <w:rPr>
          <w:spacing w:val="4"/>
        </w:rPr>
        <w:t xml:space="preserve"> </w:t>
      </w:r>
      <w:r>
        <w:t>несоответствие</w:t>
      </w:r>
      <w:r>
        <w:rPr>
          <w:spacing w:val="4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реальным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желательным</w:t>
      </w:r>
    </w:p>
    <w:p w:rsidR="00194B9B" w:rsidRDefault="00643C90">
      <w:pPr>
        <w:pStyle w:val="a3"/>
        <w:spacing w:line="272" w:lineRule="exact"/>
        <w:ind w:firstLine="0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before="40" w:line="276" w:lineRule="auto"/>
        <w:ind w:right="236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before="2"/>
        <w:ind w:left="936" w:firstLine="0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before="40" w:line="276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зависимостей объектов </w:t>
      </w:r>
      <w:r>
        <w:t>между собой; оценивать на применимость и достоверность 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лингвистического исследования (эксперимента);</w:t>
      </w:r>
    </w:p>
    <w:p w:rsidR="00194B9B" w:rsidRDefault="00643C90">
      <w:pPr>
        <w:pStyle w:val="a3"/>
        <w:spacing w:before="1"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 xml:space="preserve">наблюдения, исследования, владеть инструментами </w:t>
      </w:r>
      <w:r>
        <w:t>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94B9B" w:rsidRDefault="00643C90">
      <w:pPr>
        <w:pStyle w:val="a3"/>
        <w:spacing w:line="276" w:lineRule="auto"/>
        <w:ind w:right="239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У обуча</w:t>
      </w:r>
      <w:r>
        <w:rPr>
          <w:sz w:val="24"/>
        </w:rPr>
        <w:t>ющегося будут сформированы умения работать с информацией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ind w:right="236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194B9B" w:rsidRDefault="00643C90">
      <w:pPr>
        <w:pStyle w:val="a3"/>
        <w:spacing w:line="276" w:lineRule="auto"/>
        <w:ind w:right="234"/>
      </w:pPr>
      <w:r>
        <w:t>вы</w:t>
      </w:r>
      <w:r>
        <w:t>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194B9B" w:rsidRDefault="00643C90">
      <w:pPr>
        <w:pStyle w:val="a3"/>
        <w:spacing w:line="276" w:lineRule="auto"/>
        <w:ind w:right="23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194B9B" w:rsidRDefault="00643C90">
      <w:pPr>
        <w:pStyle w:val="a3"/>
        <w:spacing w:line="278" w:lineRule="auto"/>
        <w:ind w:right="232"/>
      </w:pPr>
      <w:r>
        <w:t>использовать</w:t>
      </w:r>
      <w:r>
        <w:rPr>
          <w:spacing w:val="25"/>
        </w:rPr>
        <w:t xml:space="preserve"> </w:t>
      </w:r>
      <w:r>
        <w:t>смысловое</w:t>
      </w:r>
      <w:r>
        <w:rPr>
          <w:spacing w:val="23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извлечения,</w:t>
      </w:r>
      <w:r>
        <w:rPr>
          <w:spacing w:val="24"/>
        </w:rPr>
        <w:t xml:space="preserve"> </w:t>
      </w:r>
      <w:r>
        <w:t>обобщения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систематизации</w:t>
      </w:r>
      <w:r>
        <w:rPr>
          <w:spacing w:val="2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учѐтом поставленных</w:t>
      </w:r>
      <w:r>
        <w:rPr>
          <w:spacing w:val="-1"/>
        </w:rPr>
        <w:t xml:space="preserve"> </w:t>
      </w:r>
      <w:r>
        <w:t>целей;</w:t>
      </w:r>
    </w:p>
    <w:p w:rsidR="00194B9B" w:rsidRDefault="00643C90">
      <w:pPr>
        <w:pStyle w:val="a3"/>
        <w:spacing w:line="276" w:lineRule="auto"/>
        <w:ind w:right="237"/>
      </w:pPr>
      <w:r>
        <w:t xml:space="preserve">находить сходные аргументы </w:t>
      </w:r>
      <w:r>
        <w:t>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94B9B" w:rsidRDefault="00643C90">
      <w:pPr>
        <w:pStyle w:val="a3"/>
        <w:spacing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:rsidR="00194B9B" w:rsidRDefault="00643C90">
      <w:pPr>
        <w:pStyle w:val="a3"/>
        <w:spacing w:line="276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line="275" w:lineRule="exact"/>
        <w:ind w:left="93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before="38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6"/>
      </w:pPr>
      <w:r>
        <w:lastRenderedPageBreak/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(калмыцком)</w:t>
      </w:r>
      <w:r>
        <w:rPr>
          <w:spacing w:val="-1"/>
        </w:rPr>
        <w:t xml:space="preserve"> </w:t>
      </w:r>
      <w:r>
        <w:t>языке;</w:t>
      </w:r>
    </w:p>
    <w:p w:rsidR="00194B9B" w:rsidRDefault="00643C90">
      <w:pPr>
        <w:pStyle w:val="a3"/>
        <w:spacing w:before="1" w:line="276" w:lineRule="auto"/>
        <w:ind w:left="936" w:firstLine="0"/>
        <w:jc w:val="left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конфликты, вес</w:t>
      </w:r>
      <w:r>
        <w:t>ти переговоры;</w:t>
      </w:r>
      <w:r>
        <w:rPr>
          <w:spacing w:val="-57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намерения</w:t>
      </w:r>
      <w:r>
        <w:rPr>
          <w:spacing w:val="50"/>
        </w:rPr>
        <w:t xml:space="preserve"> </w:t>
      </w:r>
      <w:r>
        <w:t>других,</w:t>
      </w:r>
      <w:r>
        <w:rPr>
          <w:spacing w:val="52"/>
        </w:rPr>
        <w:t xml:space="preserve"> </w:t>
      </w:r>
      <w:r>
        <w:t>проявлять</w:t>
      </w:r>
      <w:r>
        <w:rPr>
          <w:spacing w:val="56"/>
        </w:rPr>
        <w:t xml:space="preserve"> </w:t>
      </w:r>
      <w:r>
        <w:t>уважительное</w:t>
      </w:r>
      <w:r>
        <w:rPr>
          <w:spacing w:val="52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собеседнику</w:t>
      </w:r>
      <w:r>
        <w:rPr>
          <w:spacing w:val="4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</w:p>
    <w:p w:rsidR="00194B9B" w:rsidRDefault="00643C90">
      <w:pPr>
        <w:pStyle w:val="a3"/>
        <w:spacing w:before="1"/>
        <w:ind w:firstLine="0"/>
        <w:jc w:val="left"/>
      </w:pP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194B9B" w:rsidRDefault="00643C90">
      <w:pPr>
        <w:pStyle w:val="a3"/>
        <w:spacing w:before="41" w:line="276" w:lineRule="auto"/>
        <w:ind w:right="236"/>
      </w:pPr>
      <w:r>
        <w:t>в ходе диалога (дискуссии)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194B9B" w:rsidRDefault="00643C90">
      <w:pPr>
        <w:pStyle w:val="a3"/>
        <w:spacing w:before="1" w:line="276" w:lineRule="auto"/>
        <w:ind w:right="23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line="276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194B9B" w:rsidRDefault="00643C90">
      <w:pPr>
        <w:pStyle w:val="a3"/>
        <w:spacing w:before="1" w:line="276" w:lineRule="auto"/>
        <w:ind w:right="236"/>
      </w:pPr>
      <w:r>
        <w:t>самостоятельно выбирать формат выступления с учѐтом цели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line="278" w:lineRule="auto"/>
        <w:ind w:left="227" w:right="23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2" w:lineRule="exact"/>
        <w:ind w:left="936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жизненных ситуациях;</w:t>
      </w:r>
    </w:p>
    <w:p w:rsidR="00194B9B" w:rsidRDefault="00643C90">
      <w:pPr>
        <w:pStyle w:val="a3"/>
        <w:spacing w:before="39" w:line="276" w:lineRule="auto"/>
        <w:ind w:right="234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группе, </w:t>
      </w:r>
      <w:r>
        <w:t>принятие</w:t>
      </w:r>
      <w:r>
        <w:rPr>
          <w:spacing w:val="-1"/>
        </w:rPr>
        <w:t xml:space="preserve"> </w:t>
      </w:r>
      <w:r>
        <w:t>решения группой);</w:t>
      </w:r>
    </w:p>
    <w:p w:rsidR="00194B9B" w:rsidRDefault="00643C90">
      <w:pPr>
        <w:pStyle w:val="a3"/>
        <w:spacing w:line="276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94B9B" w:rsidRDefault="00643C90">
      <w:pPr>
        <w:pStyle w:val="a3"/>
        <w:spacing w:line="276" w:lineRule="auto"/>
        <w:ind w:right="2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реализации;</w:t>
      </w:r>
    </w:p>
    <w:p w:rsidR="00194B9B" w:rsidRDefault="00643C90">
      <w:pPr>
        <w:pStyle w:val="a3"/>
        <w:spacing w:before="1"/>
        <w:ind w:left="936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before="41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</w:t>
      </w:r>
      <w:r>
        <w:rPr>
          <w:sz w:val="24"/>
        </w:rPr>
        <w:t>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8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194B9B" w:rsidRDefault="00643C90">
      <w:pPr>
        <w:pStyle w:val="a3"/>
        <w:spacing w:line="272" w:lineRule="exact"/>
        <w:ind w:left="936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194B9B" w:rsidRDefault="00643C90">
      <w:pPr>
        <w:pStyle w:val="a3"/>
        <w:spacing w:before="40" w:line="276" w:lineRule="auto"/>
        <w:ind w:right="23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194B9B" w:rsidRDefault="00643C90">
      <w:pPr>
        <w:pStyle w:val="a3"/>
        <w:spacing w:before="2" w:line="276" w:lineRule="auto"/>
        <w:ind w:right="229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-57"/>
        </w:rPr>
        <w:t xml:space="preserve"> </w:t>
      </w:r>
      <w:r>
        <w:t>коммуникативных неудач и предупреждать их, давать оценку приобретѐнному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ind w:left="936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194B9B" w:rsidRDefault="00643C90">
      <w:pPr>
        <w:pStyle w:val="a3"/>
        <w:spacing w:before="40" w:line="276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60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 речевую ситуацию;</w:t>
      </w:r>
    </w:p>
    <w:p w:rsidR="00194B9B" w:rsidRDefault="00643C90">
      <w:pPr>
        <w:pStyle w:val="a3"/>
        <w:spacing w:line="276" w:lineRule="auto"/>
        <w:ind w:left="936" w:right="4005" w:firstLine="0"/>
        <w:jc w:val="left"/>
      </w:pPr>
      <w:r>
        <w:t>регулировать способ выражения собственных эмоций;</w:t>
      </w:r>
      <w:r>
        <w:rPr>
          <w:spacing w:val="1"/>
        </w:rPr>
        <w:t xml:space="preserve"> </w:t>
      </w: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194B9B" w:rsidRDefault="00643C90">
      <w:pPr>
        <w:pStyle w:val="a3"/>
        <w:spacing w:line="276" w:lineRule="auto"/>
        <w:ind w:left="936" w:right="5951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lastRenderedPageBreak/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26"/>
        </w:numPr>
        <w:tabs>
          <w:tab w:val="left" w:pos="1957"/>
        </w:tabs>
        <w:spacing w:before="44"/>
        <w:ind w:left="1956"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41" w:line="276" w:lineRule="auto"/>
        <w:ind w:right="23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 xml:space="preserve">конкретной проблемы, обосновывать </w:t>
      </w:r>
      <w:r>
        <w:t>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94B9B" w:rsidRDefault="00643C90">
      <w:pPr>
        <w:pStyle w:val="a3"/>
        <w:spacing w:line="276" w:lineRule="auto"/>
        <w:ind w:right="228"/>
      </w:pPr>
      <w:r>
        <w:t>принимать цель совместной деятельности, коллективно строить действия по еѐ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</w:t>
      </w:r>
      <w:r>
        <w:t>ы;</w:t>
      </w:r>
    </w:p>
    <w:p w:rsidR="00194B9B" w:rsidRDefault="00643C90">
      <w:pPr>
        <w:pStyle w:val="a3"/>
        <w:spacing w:line="276" w:lineRule="auto"/>
        <w:ind w:right="233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94B9B" w:rsidRDefault="00643C90">
      <w:pPr>
        <w:pStyle w:val="a3"/>
        <w:spacing w:before="1" w:line="276" w:lineRule="auto"/>
        <w:ind w:right="229"/>
      </w:pPr>
      <w:r>
        <w:t>планировать организацию совместной работы, определять свою роль (с учѐтом предпочтений</w:t>
      </w:r>
      <w:r>
        <w:rPr>
          <w:spacing w:val="-57"/>
        </w:rPr>
        <w:t xml:space="preserve"> </w:t>
      </w:r>
      <w:r>
        <w:t>и возможностей всех участников взаимодействия), распределять за</w:t>
      </w:r>
      <w:r>
        <w:t>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94B9B" w:rsidRDefault="00643C90">
      <w:pPr>
        <w:pStyle w:val="a3"/>
        <w:spacing w:line="276" w:lineRule="auto"/>
        <w:ind w:right="234"/>
      </w:pPr>
      <w:r>
        <w:t>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194B9B" w:rsidRDefault="00643C90">
      <w:pPr>
        <w:pStyle w:val="a3"/>
        <w:spacing w:line="276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(калмыцкого)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276" w:lineRule="auto"/>
        <w:ind w:right="236"/>
      </w:pPr>
      <w:r>
        <w:t xml:space="preserve">владеть различными видами монолога (повествование, описание, </w:t>
      </w:r>
      <w:r>
        <w:t>рассуждение) и диалога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отношений);</w:t>
      </w:r>
    </w:p>
    <w:p w:rsidR="00194B9B" w:rsidRDefault="00643C90">
      <w:pPr>
        <w:pStyle w:val="a3"/>
        <w:ind w:left="936" w:firstLine="0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194B9B" w:rsidRDefault="00643C90">
      <w:pPr>
        <w:pStyle w:val="a3"/>
        <w:spacing w:before="40" w:line="278" w:lineRule="auto"/>
        <w:ind w:right="237"/>
      </w:pPr>
      <w:r>
        <w:t>составлять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образцом,</w:t>
      </w:r>
      <w:r>
        <w:rPr>
          <w:spacing w:val="61"/>
        </w:rPr>
        <w:t xml:space="preserve"> </w:t>
      </w:r>
      <w:r>
        <w:t>ключевы</w:t>
      </w:r>
      <w:r>
        <w:t>ми</w:t>
      </w:r>
      <w:r>
        <w:rPr>
          <w:spacing w:val="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вопросами или планом;</w:t>
      </w:r>
    </w:p>
    <w:p w:rsidR="00194B9B" w:rsidRDefault="00643C90">
      <w:pPr>
        <w:pStyle w:val="a3"/>
        <w:spacing w:line="276" w:lineRule="auto"/>
        <w:ind w:right="226"/>
      </w:pPr>
      <w:r>
        <w:t>понимать</w:t>
      </w:r>
      <w:r>
        <w:rPr>
          <w:spacing w:val="1"/>
        </w:rPr>
        <w:t xml:space="preserve"> </w:t>
      </w:r>
      <w:r>
        <w:t>содержание 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речи;</w:t>
      </w:r>
    </w:p>
    <w:p w:rsidR="00194B9B" w:rsidRDefault="00643C90">
      <w:pPr>
        <w:pStyle w:val="a3"/>
        <w:spacing w:line="275" w:lineRule="exact"/>
        <w:ind w:left="936" w:firstLine="0"/>
      </w:pPr>
      <w:r>
        <w:t>правильно</w:t>
      </w:r>
      <w:r>
        <w:rPr>
          <w:spacing w:val="-3"/>
        </w:rPr>
        <w:t xml:space="preserve"> </w:t>
      </w:r>
      <w:r>
        <w:t>бегло,</w:t>
      </w:r>
      <w:r>
        <w:rPr>
          <w:spacing w:val="-2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калмыцком</w:t>
      </w:r>
      <w:r>
        <w:rPr>
          <w:spacing w:val="-3"/>
        </w:rPr>
        <w:t xml:space="preserve"> </w:t>
      </w:r>
      <w:r>
        <w:t>языке;</w:t>
      </w:r>
    </w:p>
    <w:p w:rsidR="00194B9B" w:rsidRDefault="00643C90">
      <w:pPr>
        <w:pStyle w:val="a3"/>
        <w:spacing w:before="39" w:line="276" w:lineRule="auto"/>
        <w:ind w:right="238"/>
      </w:pP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1"/>
        </w:rPr>
        <w:t xml:space="preserve"> </w:t>
      </w:r>
      <w:r>
        <w:t>просмотровым);</w:t>
      </w:r>
    </w:p>
    <w:p w:rsidR="00194B9B" w:rsidRDefault="00643C90">
      <w:pPr>
        <w:pStyle w:val="a3"/>
        <w:spacing w:line="276" w:lineRule="auto"/>
        <w:ind w:left="936" w:firstLine="0"/>
        <w:jc w:val="left"/>
      </w:pPr>
      <w:r>
        <w:t>письменно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(фонетические,</w:t>
      </w:r>
      <w:r>
        <w:rPr>
          <w:spacing w:val="-6"/>
        </w:rPr>
        <w:t xml:space="preserve"> </w:t>
      </w:r>
      <w:r>
        <w:t>лексические,</w:t>
      </w:r>
      <w:r>
        <w:rPr>
          <w:spacing w:val="-6"/>
        </w:rPr>
        <w:t xml:space="preserve"> </w:t>
      </w:r>
      <w:r>
        <w:t>грамматические)</w:t>
      </w:r>
      <w:r>
        <w:rPr>
          <w:spacing w:val="-5"/>
        </w:rPr>
        <w:t xml:space="preserve"> </w:t>
      </w:r>
      <w:r>
        <w:t>упражнения;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речи;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 «язык»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«речь», виды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речи;</w:t>
      </w:r>
    </w:p>
    <w:p w:rsidR="00194B9B" w:rsidRDefault="00643C90">
      <w:pPr>
        <w:pStyle w:val="a3"/>
        <w:spacing w:before="40" w:line="276" w:lineRule="auto"/>
        <w:ind w:left="936" w:right="411" w:firstLine="0"/>
        <w:jc w:val="left"/>
      </w:pPr>
      <w:r>
        <w:t>иметь представление о законе сингармонизма: различать нѐбную и губную гармонию;</w:t>
      </w:r>
      <w:r>
        <w:rPr>
          <w:spacing w:val="1"/>
        </w:rPr>
        <w:t xml:space="preserve"> </w:t>
      </w:r>
      <w:r>
        <w:t>иметь представление о правописании букв, обозначающих сочетание двух звуков: е, ѐ, ю, я;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ударный слог,</w:t>
      </w:r>
      <w:r>
        <w:rPr>
          <w:spacing w:val="-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ударение;</w:t>
      </w:r>
    </w:p>
    <w:p w:rsidR="00194B9B" w:rsidRDefault="00643C90">
      <w:pPr>
        <w:pStyle w:val="a3"/>
        <w:spacing w:before="1" w:line="276" w:lineRule="auto"/>
        <w:jc w:val="left"/>
      </w:pPr>
      <w:r>
        <w:t>правильно</w:t>
      </w:r>
      <w:r>
        <w:rPr>
          <w:spacing w:val="34"/>
        </w:rPr>
        <w:t xml:space="preserve"> </w:t>
      </w:r>
      <w:r>
        <w:t>строить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произносить</w:t>
      </w:r>
      <w:r>
        <w:rPr>
          <w:spacing w:val="34"/>
        </w:rPr>
        <w:t xml:space="preserve"> </w:t>
      </w:r>
      <w:r>
        <w:t>предложения,</w:t>
      </w:r>
      <w:r>
        <w:rPr>
          <w:spacing w:val="35"/>
        </w:rPr>
        <w:t xml:space="preserve"> </w:t>
      </w:r>
      <w:r>
        <w:t>читать</w:t>
      </w:r>
      <w:r>
        <w:rPr>
          <w:spacing w:val="35"/>
        </w:rPr>
        <w:t xml:space="preserve"> </w:t>
      </w:r>
      <w:r>
        <w:t>предложения,</w:t>
      </w:r>
      <w:r>
        <w:rPr>
          <w:spacing w:val="34"/>
        </w:rPr>
        <w:t xml:space="preserve"> </w:t>
      </w:r>
      <w:r>
        <w:t>выделяя</w:t>
      </w:r>
      <w:r>
        <w:rPr>
          <w:spacing w:val="35"/>
        </w:rPr>
        <w:t xml:space="preserve"> </w:t>
      </w:r>
      <w:r>
        <w:t>интонацией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слова;</w:t>
      </w:r>
    </w:p>
    <w:p w:rsidR="00194B9B" w:rsidRDefault="00643C90">
      <w:pPr>
        <w:pStyle w:val="a3"/>
        <w:spacing w:before="41" w:line="276" w:lineRule="auto"/>
        <w:ind w:left="936" w:right="1955" w:firstLine="0"/>
        <w:jc w:val="left"/>
      </w:pPr>
      <w:r>
        <w:t>использовать алфавит при работе со словарями, справочниками, каталогами;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словаря;</w:t>
      </w:r>
    </w:p>
    <w:p w:rsidR="00194B9B" w:rsidRDefault="00643C90">
      <w:pPr>
        <w:pStyle w:val="a3"/>
        <w:spacing w:before="1" w:line="276" w:lineRule="auto"/>
        <w:jc w:val="left"/>
      </w:pPr>
      <w:r>
        <w:t>использовать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синонимы,</w:t>
      </w:r>
      <w:r>
        <w:rPr>
          <w:spacing w:val="41"/>
        </w:rPr>
        <w:t xml:space="preserve"> </w:t>
      </w:r>
      <w:r>
        <w:t>антонимы,</w:t>
      </w:r>
      <w:r>
        <w:rPr>
          <w:spacing w:val="42"/>
        </w:rPr>
        <w:t xml:space="preserve"> </w:t>
      </w:r>
      <w:r>
        <w:t>омонимы</w:t>
      </w:r>
      <w:r>
        <w:rPr>
          <w:spacing w:val="41"/>
        </w:rPr>
        <w:t xml:space="preserve"> </w:t>
      </w: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фразеологизмы,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выделять</w:t>
      </w:r>
      <w:r>
        <w:rPr>
          <w:spacing w:val="-2"/>
        </w:rPr>
        <w:t xml:space="preserve"> </w:t>
      </w:r>
      <w:r>
        <w:t>корень,</w:t>
      </w:r>
      <w:r>
        <w:rPr>
          <w:spacing w:val="-2"/>
        </w:rPr>
        <w:t xml:space="preserve"> </w:t>
      </w:r>
      <w:r>
        <w:t>аффикс,</w:t>
      </w:r>
      <w:r>
        <w:rPr>
          <w:spacing w:val="-2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речи;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left="936" w:right="3582" w:firstLine="0"/>
        <w:jc w:val="left"/>
      </w:pPr>
      <w:r>
        <w:lastRenderedPageBreak/>
        <w:t>различать формообразующие и словообразующие аффиксы;</w:t>
      </w:r>
      <w:r>
        <w:rPr>
          <w:spacing w:val="1"/>
        </w:rPr>
        <w:t xml:space="preserve"> </w:t>
      </w:r>
      <w:r>
        <w:t xml:space="preserve">проводить морфемный и </w:t>
      </w:r>
      <w:r>
        <w:t>словообразовательный анализ слов;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служебные;</w:t>
      </w:r>
    </w:p>
    <w:p w:rsidR="00194B9B" w:rsidRDefault="00643C90">
      <w:pPr>
        <w:pStyle w:val="a3"/>
        <w:spacing w:before="1" w:line="276" w:lineRule="auto"/>
        <w:jc w:val="left"/>
      </w:pPr>
      <w:r>
        <w:t>определять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грамматическое</w:t>
      </w:r>
      <w:r>
        <w:rPr>
          <w:spacing w:val="37"/>
        </w:rPr>
        <w:t xml:space="preserve"> </w:t>
      </w:r>
      <w:r>
        <w:t>значение,</w:t>
      </w:r>
      <w:r>
        <w:rPr>
          <w:spacing w:val="37"/>
        </w:rPr>
        <w:t xml:space="preserve"> </w:t>
      </w:r>
      <w:r>
        <w:t>морфологические</w:t>
      </w:r>
      <w:r>
        <w:rPr>
          <w:spacing w:val="35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 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речи;</w:t>
      </w:r>
    </w:p>
    <w:p w:rsidR="00194B9B" w:rsidRDefault="00643C90">
      <w:pPr>
        <w:pStyle w:val="a3"/>
        <w:spacing w:before="2"/>
        <w:ind w:left="936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категорию</w:t>
      </w:r>
      <w:r>
        <w:rPr>
          <w:spacing w:val="-5"/>
        </w:rPr>
        <w:t xml:space="preserve"> </w:t>
      </w:r>
      <w:r>
        <w:t>падежа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существительных.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40" w:line="276" w:lineRule="auto"/>
        <w:ind w:left="227" w:right="239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(калмыцкого)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278" w:lineRule="auto"/>
        <w:jc w:val="left"/>
      </w:pPr>
      <w:r>
        <w:t>определять</w:t>
      </w:r>
      <w:r>
        <w:rPr>
          <w:spacing w:val="37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грамматическое</w:t>
      </w:r>
      <w:r>
        <w:rPr>
          <w:spacing w:val="38"/>
        </w:rPr>
        <w:t xml:space="preserve"> </w:t>
      </w:r>
      <w:r>
        <w:t>значение,</w:t>
      </w:r>
      <w:r>
        <w:rPr>
          <w:spacing w:val="37"/>
        </w:rPr>
        <w:t xml:space="preserve"> </w:t>
      </w:r>
      <w:r>
        <w:t>морфологические</w:t>
      </w:r>
      <w:r>
        <w:rPr>
          <w:spacing w:val="36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прилагательного, 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речи;</w:t>
      </w:r>
    </w:p>
    <w:p w:rsidR="00194B9B" w:rsidRDefault="00643C90">
      <w:pPr>
        <w:pStyle w:val="a3"/>
        <w:tabs>
          <w:tab w:val="left" w:pos="2716"/>
          <w:tab w:val="left" w:pos="4735"/>
          <w:tab w:val="left" w:pos="6670"/>
          <w:tab w:val="left" w:pos="8852"/>
          <w:tab w:val="left" w:pos="10051"/>
        </w:tabs>
        <w:spacing w:line="276" w:lineRule="auto"/>
        <w:ind w:right="238"/>
        <w:jc w:val="left"/>
      </w:pPr>
      <w:r>
        <w:t>образовывать</w:t>
      </w:r>
      <w:r>
        <w:tab/>
        <w:t>сравнительную,</w:t>
      </w:r>
      <w:r>
        <w:tab/>
        <w:t>превосходную,</w:t>
      </w:r>
      <w:r>
        <w:tab/>
        <w:t>уменьшительную</w:t>
      </w:r>
      <w:r>
        <w:tab/>
        <w:t>степени</w:t>
      </w:r>
      <w:r>
        <w:tab/>
      </w:r>
      <w:r>
        <w:rPr>
          <w:spacing w:val="-1"/>
        </w:rPr>
        <w:t>имѐн</w:t>
      </w:r>
      <w:r>
        <w:rPr>
          <w:spacing w:val="-57"/>
        </w:rPr>
        <w:t xml:space="preserve"> </w:t>
      </w:r>
      <w:r>
        <w:t>прилагательных;</w:t>
      </w:r>
    </w:p>
    <w:p w:rsidR="00194B9B" w:rsidRDefault="00643C90">
      <w:pPr>
        <w:pStyle w:val="a3"/>
        <w:spacing w:line="278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грамматическое</w:t>
      </w:r>
      <w:r>
        <w:rPr>
          <w:spacing w:val="38"/>
        </w:rPr>
        <w:t xml:space="preserve"> </w:t>
      </w:r>
      <w:r>
        <w:t>значение,</w:t>
      </w:r>
      <w:r>
        <w:rPr>
          <w:spacing w:val="37"/>
        </w:rPr>
        <w:t xml:space="preserve"> </w:t>
      </w:r>
      <w:r>
        <w:t>морфологические</w:t>
      </w:r>
      <w:r>
        <w:rPr>
          <w:spacing w:val="36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наклонении,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образовывать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глагола;</w:t>
      </w:r>
    </w:p>
    <w:p w:rsidR="00194B9B" w:rsidRDefault="00643C90">
      <w:pPr>
        <w:pStyle w:val="a3"/>
        <w:spacing w:before="35" w:line="276" w:lineRule="auto"/>
        <w:ind w:right="232"/>
      </w:pPr>
      <w:r>
        <w:t>различать спряжение глаголов настоящего, прошедшего (определѐнного и неопределѐнного)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(определѐнного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неопределѐнного)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отрицательном</w:t>
      </w:r>
      <w:r>
        <w:rPr>
          <w:spacing w:val="1"/>
        </w:rPr>
        <w:t xml:space="preserve"> </w:t>
      </w:r>
      <w:r>
        <w:t>аспектах</w:t>
      </w:r>
      <w:r>
        <w:t>;</w:t>
      </w:r>
    </w:p>
    <w:p w:rsidR="00194B9B" w:rsidRDefault="00643C90">
      <w:pPr>
        <w:pStyle w:val="a3"/>
        <w:spacing w:before="1"/>
        <w:ind w:left="936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речи;</w:t>
      </w:r>
    </w:p>
    <w:p w:rsidR="00194B9B" w:rsidRDefault="00643C90">
      <w:pPr>
        <w:pStyle w:val="a3"/>
        <w:spacing w:before="41" w:line="276" w:lineRule="auto"/>
        <w:ind w:right="235"/>
      </w:pPr>
      <w:r>
        <w:t>различать послелоги и послеложные слова, употреблять послелоги со словами в различных</w:t>
      </w:r>
      <w:r>
        <w:rPr>
          <w:spacing w:val="1"/>
        </w:rPr>
        <w:t xml:space="preserve"> </w:t>
      </w:r>
      <w:r>
        <w:t>падежных формах;</w:t>
      </w:r>
    </w:p>
    <w:p w:rsidR="00194B9B" w:rsidRDefault="00643C90">
      <w:pPr>
        <w:pStyle w:val="a3"/>
        <w:spacing w:line="275" w:lineRule="exact"/>
        <w:ind w:left="936" w:firstLine="0"/>
      </w:pPr>
      <w:r>
        <w:t>распознавать</w:t>
      </w:r>
      <w:r>
        <w:rPr>
          <w:spacing w:val="-4"/>
        </w:rPr>
        <w:t xml:space="preserve"> </w:t>
      </w:r>
      <w:r>
        <w:t>частицы,</w:t>
      </w:r>
      <w:r>
        <w:rPr>
          <w:spacing w:val="-3"/>
        </w:rPr>
        <w:t xml:space="preserve"> </w:t>
      </w:r>
      <w:r>
        <w:t>союзы;</w:t>
      </w:r>
    </w:p>
    <w:p w:rsidR="00194B9B" w:rsidRDefault="00643C90">
      <w:pPr>
        <w:pStyle w:val="a3"/>
        <w:spacing w:before="43" w:line="276" w:lineRule="auto"/>
        <w:ind w:left="936" w:right="2684" w:firstLine="0"/>
        <w:jc w:val="left"/>
      </w:pPr>
      <w:r>
        <w:t>находить главные члены предложения: подлежащее и сказуемое;</w:t>
      </w:r>
      <w:r>
        <w:rPr>
          <w:spacing w:val="1"/>
        </w:rPr>
        <w:t xml:space="preserve"> </w:t>
      </w:r>
      <w:r>
        <w:t>различ</w:t>
      </w:r>
      <w:r>
        <w:t>ать главные и второстепенные члены предложения;</w:t>
      </w:r>
      <w:r>
        <w:rPr>
          <w:spacing w:val="1"/>
        </w:rPr>
        <w:t xml:space="preserve"> </w:t>
      </w:r>
      <w:r>
        <w:t>распознавать распространѐнные и нераспространѐнные предложения;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исправлять их;</w:t>
      </w:r>
    </w:p>
    <w:p w:rsidR="00194B9B" w:rsidRDefault="00643C90">
      <w:pPr>
        <w:pStyle w:val="a3"/>
        <w:spacing w:before="1" w:line="276" w:lineRule="auto"/>
        <w:ind w:left="936" w:right="1706" w:firstLine="0"/>
        <w:jc w:val="left"/>
      </w:pPr>
      <w:r>
        <w:t>формулировать понятие о культуре речи, речевом этикете калмыцкого языка;</w:t>
      </w:r>
      <w:r>
        <w:rPr>
          <w:spacing w:val="1"/>
        </w:rPr>
        <w:t xml:space="preserve"> </w:t>
      </w:r>
      <w:r>
        <w:t>соблюдать нормы рече</w:t>
      </w:r>
      <w:r>
        <w:t>вого этикета в ситуациях учебного и бытового общения;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интонацию,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8" w:lineRule="auto"/>
        <w:ind w:left="227"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(калмыцкого)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276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речевое</w:t>
      </w:r>
      <w:r>
        <w:rPr>
          <w:spacing w:val="28"/>
        </w:rPr>
        <w:t xml:space="preserve"> </w:t>
      </w:r>
      <w:r>
        <w:t>произведение,</w:t>
      </w:r>
      <w:r>
        <w:rPr>
          <w:spacing w:val="30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структуру,</w:t>
      </w:r>
      <w:r>
        <w:rPr>
          <w:spacing w:val="32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абзацного</w:t>
      </w:r>
      <w:r>
        <w:rPr>
          <w:spacing w:val="-57"/>
        </w:rPr>
        <w:t xml:space="preserve"> </w:t>
      </w:r>
      <w:r>
        <w:t>членения;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развернутые</w:t>
      </w:r>
      <w:r>
        <w:rPr>
          <w:spacing w:val="-4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вопросы;</w:t>
      </w:r>
    </w:p>
    <w:p w:rsidR="00194B9B" w:rsidRDefault="00643C90">
      <w:pPr>
        <w:pStyle w:val="a3"/>
        <w:spacing w:before="37" w:line="276" w:lineRule="auto"/>
        <w:ind w:left="936" w:right="2151" w:firstLine="0"/>
        <w:jc w:val="left"/>
      </w:pPr>
      <w:r>
        <w:t>владеть правилами орфографии при написании часто употребляемых слов;</w:t>
      </w:r>
      <w:r>
        <w:rPr>
          <w:spacing w:val="-5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заимствованных словах;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толковым</w:t>
      </w:r>
      <w:r>
        <w:rPr>
          <w:spacing w:val="-3"/>
        </w:rPr>
        <w:t xml:space="preserve"> </w:t>
      </w:r>
      <w:r>
        <w:t>словарѐм</w:t>
      </w:r>
      <w:r>
        <w:rPr>
          <w:spacing w:val="-2"/>
        </w:rPr>
        <w:t xml:space="preserve"> </w:t>
      </w:r>
      <w:r>
        <w:t>калмыцкого</w:t>
      </w:r>
      <w:r>
        <w:rPr>
          <w:spacing w:val="-2"/>
        </w:rPr>
        <w:t xml:space="preserve"> </w:t>
      </w:r>
      <w:r>
        <w:t>языка;</w:t>
      </w:r>
    </w:p>
    <w:p w:rsidR="00194B9B" w:rsidRDefault="00643C90">
      <w:pPr>
        <w:pStyle w:val="a3"/>
        <w:spacing w:before="41" w:line="278" w:lineRule="auto"/>
        <w:ind w:left="936" w:right="3702" w:firstLine="0"/>
        <w:jc w:val="left"/>
      </w:pPr>
      <w:r>
        <w:t>выявлять синтаксическую роль частей речи в предложении;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речи;</w:t>
      </w:r>
    </w:p>
    <w:p w:rsidR="00194B9B" w:rsidRDefault="00643C90">
      <w:pPr>
        <w:pStyle w:val="a3"/>
        <w:spacing w:line="276" w:lineRule="auto"/>
        <w:ind w:right="241"/>
        <w:jc w:val="left"/>
      </w:pPr>
      <w:r>
        <w:t>развивать</w:t>
      </w:r>
      <w:r>
        <w:rPr>
          <w:spacing w:val="15"/>
        </w:rPr>
        <w:t xml:space="preserve"> </w:t>
      </w:r>
      <w:r>
        <w:t>речевую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мыслительную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5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навыки.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line="276" w:lineRule="auto"/>
        <w:ind w:left="227" w:right="239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(ка</w:t>
      </w:r>
      <w:r>
        <w:rPr>
          <w:sz w:val="24"/>
        </w:rPr>
        <w:t>лмыцкого)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ind w:left="936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лингвистики</w:t>
      </w:r>
      <w:r>
        <w:rPr>
          <w:spacing w:val="-3"/>
        </w:rPr>
        <w:t xml:space="preserve"> </w:t>
      </w:r>
      <w:r>
        <w:t>(язык,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общения);</w:t>
      </w:r>
    </w:p>
    <w:p w:rsidR="00194B9B" w:rsidRDefault="00643C90">
      <w:pPr>
        <w:pStyle w:val="a3"/>
        <w:spacing w:before="37" w:line="276" w:lineRule="auto"/>
        <w:jc w:val="left"/>
      </w:pPr>
      <w:r>
        <w:t>представлять</w:t>
      </w:r>
      <w:r>
        <w:rPr>
          <w:spacing w:val="43"/>
        </w:rPr>
        <w:t xml:space="preserve"> </w:t>
      </w:r>
      <w:r>
        <w:t>единство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многообразие</w:t>
      </w:r>
      <w:r>
        <w:rPr>
          <w:spacing w:val="41"/>
        </w:rPr>
        <w:t xml:space="preserve"> </w:t>
      </w:r>
      <w:r>
        <w:t>языкового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культурного</w:t>
      </w:r>
      <w:r>
        <w:rPr>
          <w:spacing w:val="43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Калмыкии,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 основу</w:t>
      </w:r>
      <w:r>
        <w:rPr>
          <w:spacing w:val="-5"/>
        </w:rPr>
        <w:t xml:space="preserve"> </w:t>
      </w:r>
      <w:r>
        <w:t>национального самосознания;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41"/>
          <w:tab w:val="left" w:pos="3288"/>
          <w:tab w:val="left" w:pos="4031"/>
          <w:tab w:val="left" w:pos="4485"/>
          <w:tab w:val="left" w:pos="5626"/>
          <w:tab w:val="left" w:pos="6355"/>
          <w:tab w:val="left" w:pos="7628"/>
          <w:tab w:val="left" w:pos="8919"/>
          <w:tab w:val="left" w:pos="9648"/>
        </w:tabs>
        <w:spacing w:before="119" w:line="278" w:lineRule="auto"/>
        <w:ind w:right="238"/>
        <w:jc w:val="left"/>
      </w:pPr>
      <w:r>
        <w:lastRenderedPageBreak/>
        <w:t>составлять</w:t>
      </w:r>
      <w:r>
        <w:tab/>
        <w:t>связный</w:t>
      </w:r>
      <w:r>
        <w:tab/>
        <w:t>текст</w:t>
      </w:r>
      <w:r>
        <w:tab/>
        <w:t>по</w:t>
      </w:r>
      <w:r>
        <w:tab/>
        <w:t>заданной</w:t>
      </w:r>
      <w:r>
        <w:tab/>
        <w:t>теме,</w:t>
      </w:r>
      <w:r>
        <w:tab/>
        <w:t>проводить</w:t>
      </w:r>
      <w:r>
        <w:tab/>
        <w:t>различные</w:t>
      </w:r>
      <w:r>
        <w:tab/>
        <w:t>виды</w:t>
      </w:r>
      <w:r>
        <w:tab/>
      </w:r>
      <w:r>
        <w:rPr>
          <w:spacing w:val="-1"/>
        </w:rPr>
        <w:t>разборов</w:t>
      </w:r>
      <w:r>
        <w:rPr>
          <w:spacing w:val="-57"/>
        </w:rPr>
        <w:t xml:space="preserve"> </w:t>
      </w:r>
      <w:r>
        <w:t>(фонетический,</w:t>
      </w:r>
      <w:r>
        <w:rPr>
          <w:spacing w:val="-1"/>
        </w:rPr>
        <w:t xml:space="preserve"> </w:t>
      </w:r>
      <w:r>
        <w:t>морфологический, синтаксический).</w:t>
      </w:r>
    </w:p>
    <w:p w:rsidR="00194B9B" w:rsidRDefault="00643C90">
      <w:pPr>
        <w:pStyle w:val="a3"/>
        <w:spacing w:line="276" w:lineRule="auto"/>
        <w:jc w:val="left"/>
      </w:pPr>
      <w:r>
        <w:t>понимать</w:t>
      </w:r>
      <w:r>
        <w:rPr>
          <w:spacing w:val="35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структуру</w:t>
      </w:r>
      <w:r>
        <w:rPr>
          <w:spacing w:val="32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словосочетаний,</w:t>
      </w:r>
      <w:r>
        <w:rPr>
          <w:spacing w:val="34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кратко</w:t>
      </w:r>
      <w:r>
        <w:rPr>
          <w:spacing w:val="-4"/>
        </w:rPr>
        <w:t xml:space="preserve"> </w:t>
      </w:r>
      <w:r>
        <w:t>высказываться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</w:t>
      </w:r>
    </w:p>
    <w:p w:rsidR="00194B9B" w:rsidRDefault="00643C90">
      <w:pPr>
        <w:pStyle w:val="a3"/>
        <w:spacing w:before="40" w:line="276" w:lineRule="auto"/>
        <w:ind w:left="936" w:right="865" w:firstLine="0"/>
        <w:jc w:val="left"/>
      </w:pPr>
      <w:r>
        <w:t>разбирать словосочетания, находить грамматическую основу в простых предложениях;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пу</w:t>
      </w:r>
      <w:r>
        <w:t>нктуационные</w:t>
      </w:r>
      <w:r>
        <w:rPr>
          <w:spacing w:val="-2"/>
        </w:rPr>
        <w:t xml:space="preserve"> </w:t>
      </w:r>
      <w:r>
        <w:t>знаки в</w:t>
      </w:r>
      <w:r>
        <w:rPr>
          <w:spacing w:val="-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предложениях;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обогащать</w:t>
      </w:r>
      <w:r>
        <w:rPr>
          <w:spacing w:val="-3"/>
        </w:rPr>
        <w:t xml:space="preserve"> </w:t>
      </w:r>
      <w:r>
        <w:t>словарный</w:t>
      </w:r>
      <w:r>
        <w:rPr>
          <w:spacing w:val="-3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личности.</w:t>
      </w:r>
    </w:p>
    <w:p w:rsidR="00194B9B" w:rsidRDefault="00643C90">
      <w:pPr>
        <w:pStyle w:val="a5"/>
        <w:numPr>
          <w:ilvl w:val="2"/>
          <w:numId w:val="26"/>
        </w:numPr>
        <w:tabs>
          <w:tab w:val="left" w:pos="1777"/>
        </w:tabs>
        <w:spacing w:before="41" w:line="278" w:lineRule="auto"/>
        <w:ind w:left="227" w:right="23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(калмыцкого)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276" w:lineRule="auto"/>
        <w:ind w:right="236"/>
      </w:pPr>
      <w:r>
        <w:t>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 и морфологическими формами языка в соответствии с коммуникативной задачей 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-2"/>
        </w:rPr>
        <w:t xml:space="preserve"> </w:t>
      </w:r>
      <w:r>
        <w:t>контексте;</w:t>
      </w:r>
    </w:p>
    <w:p w:rsidR="00194B9B" w:rsidRDefault="00643C90">
      <w:pPr>
        <w:pStyle w:val="a3"/>
        <w:spacing w:line="276" w:lineRule="auto"/>
        <w:ind w:left="936" w:firstLine="0"/>
        <w:jc w:val="left"/>
      </w:pPr>
      <w:r>
        <w:t>пользоваться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причастными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</w:t>
      </w:r>
      <w:r>
        <w:t>ми</w:t>
      </w:r>
      <w:r>
        <w:rPr>
          <w:spacing w:val="-4"/>
        </w:rPr>
        <w:t xml:space="preserve"> </w:t>
      </w:r>
      <w:r>
        <w:t>оборотами;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 жанр текстов;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предложениях;</w:t>
      </w:r>
    </w:p>
    <w:p w:rsidR="00194B9B" w:rsidRDefault="00643C90">
      <w:pPr>
        <w:pStyle w:val="a3"/>
        <w:spacing w:before="37"/>
        <w:ind w:left="936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сложносочинѐнных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сложноподчинѐнных</w:t>
      </w:r>
      <w:r>
        <w:rPr>
          <w:spacing w:val="-1"/>
        </w:rPr>
        <w:t xml:space="preserve"> </w:t>
      </w:r>
      <w:r>
        <w:t>предложениях;</w:t>
      </w:r>
    </w:p>
    <w:p w:rsidR="00194B9B" w:rsidRDefault="00643C90">
      <w:pPr>
        <w:pStyle w:val="a3"/>
        <w:spacing w:before="44" w:line="276" w:lineRule="auto"/>
        <w:jc w:val="left"/>
      </w:pPr>
      <w:r>
        <w:t>объяснять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обособляемыми оборотами;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текстам,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выводы.</w:t>
      </w:r>
    </w:p>
    <w:p w:rsidR="00194B9B" w:rsidRDefault="00194B9B">
      <w:pPr>
        <w:pStyle w:val="a3"/>
        <w:spacing w:before="5"/>
        <w:ind w:left="0" w:firstLine="0"/>
        <w:jc w:val="left"/>
        <w:rPr>
          <w:sz w:val="31"/>
        </w:rPr>
      </w:pPr>
    </w:p>
    <w:p w:rsidR="00194B9B" w:rsidRDefault="00643C90">
      <w:pPr>
        <w:pStyle w:val="1"/>
        <w:numPr>
          <w:ilvl w:val="0"/>
          <w:numId w:val="29"/>
        </w:numPr>
        <w:tabs>
          <w:tab w:val="left" w:pos="1491"/>
        </w:tabs>
        <w:spacing w:before="1" w:line="278" w:lineRule="auto"/>
        <w:ind w:left="227" w:right="234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(калмыцкая)</w:t>
      </w:r>
      <w:r>
        <w:rPr>
          <w:spacing w:val="1"/>
        </w:rPr>
        <w:t xml:space="preserve"> </w:t>
      </w:r>
      <w:r>
        <w:t>литература».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190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(калмыцкая)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 язык и родная литература»)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(калмыцкая)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слабо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родны</w:t>
      </w:r>
      <w:r>
        <w:rPr>
          <w:sz w:val="24"/>
        </w:rPr>
        <w:t>м</w:t>
      </w:r>
      <w:r>
        <w:rPr>
          <w:spacing w:val="-57"/>
          <w:sz w:val="24"/>
        </w:rPr>
        <w:t xml:space="preserve"> </w:t>
      </w:r>
      <w:r>
        <w:rPr>
          <w:sz w:val="24"/>
        </w:rPr>
        <w:t>(калмыцким)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родной (калмыцкой)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201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200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201"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Планиру</w:t>
      </w:r>
      <w:r>
        <w:rPr>
          <w:sz w:val="24"/>
        </w:rPr>
        <w:t>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199"/>
        <w:ind w:left="1596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 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98" w:line="278" w:lineRule="auto"/>
        <w:ind w:left="227" w:right="23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9"/>
          <w:sz w:val="24"/>
        </w:rPr>
        <w:t xml:space="preserve"> </w:t>
      </w:r>
      <w:r>
        <w:rPr>
          <w:sz w:val="24"/>
        </w:rPr>
        <w:t>тем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9"/>
          <w:sz w:val="24"/>
        </w:rPr>
        <w:t xml:space="preserve"> </w:t>
      </w:r>
      <w:r>
        <w:rPr>
          <w:sz w:val="24"/>
        </w:rPr>
        <w:t>родно</w:t>
      </w:r>
      <w:r>
        <w:rPr>
          <w:sz w:val="24"/>
        </w:rPr>
        <w:t>й</w:t>
      </w:r>
      <w:r>
        <w:rPr>
          <w:spacing w:val="10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9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развития,</w:t>
      </w:r>
    </w:p>
    <w:p w:rsidR="00194B9B" w:rsidRDefault="00194B9B">
      <w:pPr>
        <w:spacing w:line="278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firstLine="0"/>
        <w:jc w:val="left"/>
      </w:pPr>
      <w:r>
        <w:lastRenderedPageBreak/>
        <w:t>биографией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творчеством</w:t>
      </w:r>
      <w:r>
        <w:rPr>
          <w:spacing w:val="26"/>
        </w:rPr>
        <w:t xml:space="preserve"> </w:t>
      </w:r>
      <w:r>
        <w:t>калмыцких</w:t>
      </w:r>
      <w:r>
        <w:rPr>
          <w:spacing w:val="27"/>
        </w:rPr>
        <w:t xml:space="preserve"> </w:t>
      </w:r>
      <w:r>
        <w:t>писателей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поэтов,</w:t>
      </w:r>
      <w:r>
        <w:rPr>
          <w:spacing w:val="27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литературоведческого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96"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способствует формированию у обучающихся интереса к чтению, расширению кругозора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речи, содействуе</w:t>
      </w:r>
      <w:r>
        <w:rPr>
          <w:sz w:val="24"/>
        </w:rPr>
        <w:t>т осознанию эстетической ценности родной литературы, сохранению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1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В программу по родной (калмыцкой) литературе включены произведения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народного творчества, художественные </w:t>
      </w:r>
      <w:r>
        <w:rPr>
          <w:sz w:val="24"/>
        </w:rPr>
        <w:t>произведения калмыцких поэтов и писателей,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и быт калмыцкого народа, его историю и культуру. В 9 классе предусмотрено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поэтов.</w:t>
      </w:r>
    </w:p>
    <w:p w:rsidR="00194B9B" w:rsidRDefault="00643C90">
      <w:pPr>
        <w:pStyle w:val="a3"/>
        <w:tabs>
          <w:tab w:val="left" w:pos="3721"/>
          <w:tab w:val="left" w:pos="4764"/>
          <w:tab w:val="left" w:pos="6745"/>
          <w:tab w:val="left" w:pos="7069"/>
          <w:tab w:val="left" w:pos="8201"/>
          <w:tab w:val="left" w:pos="9347"/>
        </w:tabs>
        <w:spacing w:before="200" w:line="276" w:lineRule="auto"/>
        <w:ind w:right="235"/>
        <w:jc w:val="left"/>
      </w:pPr>
      <w:r>
        <w:t>Теоретико-литературные</w:t>
      </w:r>
      <w:r>
        <w:tab/>
        <w:t>понятия</w:t>
      </w:r>
      <w:r>
        <w:tab/>
        <w:t>рассматриваются</w:t>
      </w:r>
      <w:r>
        <w:tab/>
        <w:t>в</w:t>
      </w:r>
      <w:r>
        <w:tab/>
        <w:t>процессе</w:t>
      </w:r>
      <w:r>
        <w:tab/>
        <w:t>изучения</w:t>
      </w:r>
      <w:r>
        <w:tab/>
      </w:r>
      <w:r>
        <w:rPr>
          <w:spacing w:val="-1"/>
        </w:rPr>
        <w:t>конкретных</w:t>
      </w:r>
      <w:r>
        <w:rPr>
          <w:spacing w:val="-57"/>
        </w:rPr>
        <w:t xml:space="preserve"> </w:t>
      </w:r>
      <w:r>
        <w:t>литературных произведений.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0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содержательные линии: устное народное творчество, литература калмыцкого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монгольской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(поэзия),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 литературы.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0"/>
        <w:ind w:left="1776" w:hanging="841"/>
        <w:rPr>
          <w:sz w:val="24"/>
        </w:rPr>
      </w:pPr>
      <w:r>
        <w:rPr>
          <w:sz w:val="24"/>
        </w:rPr>
        <w:t>Изуч</w:t>
      </w:r>
      <w:r>
        <w:rPr>
          <w:sz w:val="24"/>
        </w:rPr>
        <w:t>ение</w:t>
      </w:r>
      <w:r>
        <w:rPr>
          <w:spacing w:val="4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следующих</w:t>
      </w:r>
    </w:p>
    <w:p w:rsidR="00194B9B" w:rsidRDefault="00643C90">
      <w:pPr>
        <w:pStyle w:val="a3"/>
        <w:spacing w:before="41"/>
        <w:ind w:firstLine="0"/>
        <w:jc w:val="left"/>
      </w:pPr>
      <w:r>
        <w:t>целей: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tabs>
          <w:tab w:val="left" w:pos="2300"/>
          <w:tab w:val="left" w:pos="3962"/>
          <w:tab w:val="left" w:pos="4317"/>
          <w:tab w:val="left" w:pos="6646"/>
          <w:tab w:val="left" w:pos="7365"/>
          <w:tab w:val="left" w:pos="8372"/>
          <w:tab w:val="left" w:pos="9890"/>
          <w:tab w:val="left" w:pos="10250"/>
        </w:tabs>
        <w:ind w:left="936" w:firstLine="0"/>
        <w:jc w:val="left"/>
      </w:pPr>
      <w:r>
        <w:t>включение</w:t>
      </w:r>
      <w:r>
        <w:tab/>
        <w:t>обучающихся</w:t>
      </w:r>
      <w:r>
        <w:tab/>
        <w:t>в</w:t>
      </w:r>
      <w:r>
        <w:tab/>
        <w:t>культурно-языковое</w:t>
      </w:r>
      <w:r>
        <w:tab/>
        <w:t>поле</w:t>
      </w:r>
      <w:r>
        <w:tab/>
        <w:t>народа,</w:t>
      </w:r>
      <w:r>
        <w:tab/>
        <w:t>приобщение</w:t>
      </w:r>
      <w:r>
        <w:tab/>
        <w:t>к</w:t>
      </w:r>
      <w:r>
        <w:tab/>
        <w:t>его</w:t>
      </w:r>
    </w:p>
    <w:p w:rsidR="00194B9B" w:rsidRDefault="00643C90">
      <w:pPr>
        <w:pStyle w:val="a3"/>
        <w:tabs>
          <w:tab w:val="left" w:pos="4935"/>
        </w:tabs>
        <w:spacing w:before="41" w:line="276" w:lineRule="auto"/>
        <w:ind w:right="241" w:firstLine="0"/>
        <w:jc w:val="left"/>
      </w:pPr>
      <w:r>
        <w:t xml:space="preserve">литературному  </w:t>
      </w:r>
      <w:r>
        <w:rPr>
          <w:spacing w:val="12"/>
        </w:rPr>
        <w:t xml:space="preserve"> </w:t>
      </w:r>
      <w:r>
        <w:t xml:space="preserve">наследию,  </w:t>
      </w:r>
      <w:r>
        <w:rPr>
          <w:spacing w:val="17"/>
        </w:rPr>
        <w:t xml:space="preserve"> </w:t>
      </w:r>
      <w:r>
        <w:t>формирование</w:t>
      </w:r>
      <w:r>
        <w:tab/>
        <w:t>уважительного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родной</w:t>
      </w:r>
      <w:r>
        <w:rPr>
          <w:spacing w:val="16"/>
        </w:rPr>
        <w:t xml:space="preserve"> </w:t>
      </w:r>
      <w:r>
        <w:t>(калмыцкой)</w:t>
      </w:r>
      <w:r>
        <w:rPr>
          <w:spacing w:val="-57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культурных ценностей</w:t>
      </w:r>
      <w:r>
        <w:rPr>
          <w:spacing w:val="-1"/>
        </w:rPr>
        <w:t xml:space="preserve"> </w:t>
      </w:r>
      <w:r>
        <w:t>калмыцкого</w:t>
      </w:r>
      <w:r>
        <w:rPr>
          <w:spacing w:val="-3"/>
        </w:rPr>
        <w:t xml:space="preserve"> </w:t>
      </w:r>
      <w:r>
        <w:t>народа;</w:t>
      </w:r>
    </w:p>
    <w:p w:rsidR="00194B9B" w:rsidRDefault="00643C90">
      <w:pPr>
        <w:pStyle w:val="a3"/>
        <w:spacing w:before="200" w:line="276" w:lineRule="auto"/>
        <w:ind w:right="237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литературоведческих понятий, развитие потребности в самостоятельном чтении художественной</w:t>
      </w:r>
      <w:r>
        <w:rPr>
          <w:spacing w:val="1"/>
        </w:rPr>
        <w:t xml:space="preserve"> </w:t>
      </w:r>
      <w:r>
        <w:t>литературы;</w:t>
      </w:r>
    </w:p>
    <w:p w:rsidR="00194B9B" w:rsidRDefault="00643C90">
      <w:pPr>
        <w:pStyle w:val="a3"/>
        <w:spacing w:before="200" w:line="276" w:lineRule="auto"/>
        <w:ind w:right="238"/>
      </w:pPr>
      <w:r>
        <w:t xml:space="preserve">развитие устной и </w:t>
      </w:r>
      <w:r>
        <w:t>письменной речи (диалогической и монологической),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</w:t>
      </w:r>
      <w:r>
        <w:rPr>
          <w:spacing w:val="-1"/>
        </w:rPr>
        <w:t xml:space="preserve"> </w:t>
      </w:r>
      <w:r>
        <w:t>межличностного общения 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(калмыцком)</w:t>
      </w:r>
      <w:r>
        <w:rPr>
          <w:spacing w:val="-1"/>
        </w:rPr>
        <w:t xml:space="preserve"> </w:t>
      </w:r>
      <w:r>
        <w:t>языке.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1"/>
        <w:ind w:left="1776" w:hanging="841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(калмыцкой)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</w:p>
    <w:p w:rsidR="00194B9B" w:rsidRDefault="00643C90">
      <w:pPr>
        <w:pStyle w:val="a3"/>
        <w:spacing w:before="41" w:line="276" w:lineRule="auto"/>
        <w:ind w:right="226" w:firstLine="0"/>
        <w:jc w:val="left"/>
      </w:pPr>
      <w:r>
        <w:t>–</w:t>
      </w:r>
      <w:r>
        <w:rPr>
          <w:spacing w:val="6"/>
        </w:rPr>
        <w:t xml:space="preserve"> </w:t>
      </w:r>
      <w:r>
        <w:t>170</w:t>
      </w:r>
      <w:r>
        <w:rPr>
          <w:spacing w:val="5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201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Введение.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27"/>
      </w:pPr>
      <w:r>
        <w:t xml:space="preserve">О роли литературы в жизни человека. Значимость </w:t>
      </w:r>
      <w:r>
        <w:t>изучения устного народного творчества 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(калмыцкой)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(калмыцкого)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(калмыцкой)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жизни.</w:t>
      </w:r>
    </w:p>
    <w:p w:rsidR="00194B9B" w:rsidRDefault="00643C90">
      <w:pPr>
        <w:pStyle w:val="a3"/>
        <w:spacing w:before="198" w:line="278" w:lineRule="auto"/>
        <w:ind w:right="226"/>
      </w:pPr>
      <w:r>
        <w:t>Повторение изученного на уровне начального общего образования: скороговорки, детские</w:t>
      </w:r>
      <w:r>
        <w:rPr>
          <w:spacing w:val="1"/>
        </w:rPr>
        <w:t xml:space="preserve"> </w:t>
      </w:r>
      <w:r>
        <w:t>стишки,</w:t>
      </w:r>
      <w:r>
        <w:rPr>
          <w:spacing w:val="-4"/>
        </w:rPr>
        <w:t xml:space="preserve"> </w:t>
      </w:r>
      <w:r>
        <w:t>прибаутки, считалочки.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lastRenderedPageBreak/>
        <w:t>Детский</w:t>
      </w:r>
      <w:r>
        <w:rPr>
          <w:spacing w:val="-5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«Байр»</w:t>
      </w:r>
      <w:r>
        <w:rPr>
          <w:spacing w:val="-7"/>
        </w:rPr>
        <w:t xml:space="preserve"> </w:t>
      </w:r>
      <w:r>
        <w:t>(«Радость»).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"/>
        <w:ind w:left="1776" w:hanging="841"/>
        <w:rPr>
          <w:sz w:val="24"/>
        </w:rPr>
      </w:pPr>
      <w:r>
        <w:rPr>
          <w:sz w:val="24"/>
        </w:rPr>
        <w:t>Калмыцкий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1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величайшее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народа.</w:t>
      </w:r>
    </w:p>
    <w:p w:rsidR="00194B9B" w:rsidRDefault="00194B9B">
      <w:pPr>
        <w:pStyle w:val="a3"/>
        <w:spacing w:before="9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6" w:lineRule="auto"/>
        <w:ind w:right="237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правде</w:t>
      </w:r>
      <w:r>
        <w:rPr>
          <w:spacing w:val="-3"/>
        </w:rPr>
        <w:t xml:space="preserve"> </w:t>
      </w:r>
      <w:r>
        <w:t>и лжи. Малые</w:t>
      </w:r>
      <w:r>
        <w:rPr>
          <w:spacing w:val="-1"/>
        </w:rPr>
        <w:t xml:space="preserve"> </w:t>
      </w:r>
      <w:r>
        <w:t>жанры фольклора.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Пословицы.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9"/>
      </w:pPr>
      <w:r>
        <w:t xml:space="preserve">Пословицы – часть </w:t>
      </w:r>
      <w:r>
        <w:t>культуры народа. Отражение национального своеобразия, особенности</w:t>
      </w:r>
      <w:r>
        <w:rPr>
          <w:spacing w:val="1"/>
        </w:rPr>
        <w:t xml:space="preserve"> </w:t>
      </w:r>
      <w:r>
        <w:t>быта народа, передающие красоту и силу родного</w:t>
      </w:r>
      <w:r>
        <w:rPr>
          <w:spacing w:val="1"/>
        </w:rPr>
        <w:t xml:space="preserve"> </w:t>
      </w:r>
      <w:r>
        <w:t>языка. Значение и классификация пословиц.</w:t>
      </w:r>
      <w:r>
        <w:rPr>
          <w:spacing w:val="1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работе,</w:t>
      </w:r>
      <w:r>
        <w:rPr>
          <w:spacing w:val="-1"/>
        </w:rPr>
        <w:t xml:space="preserve"> </w:t>
      </w:r>
      <w:r>
        <w:t>труде,</w:t>
      </w:r>
      <w:r>
        <w:rPr>
          <w:spacing w:val="2"/>
        </w:rPr>
        <w:t xml:space="preserve"> </w:t>
      </w:r>
      <w:r>
        <w:t>мастерстве,</w:t>
      </w:r>
      <w:r>
        <w:rPr>
          <w:spacing w:val="-1"/>
        </w:rPr>
        <w:t xml:space="preserve"> </w:t>
      </w:r>
      <w:r>
        <w:t>ведении хозяйства</w:t>
      </w:r>
      <w:r>
        <w:rPr>
          <w:spacing w:val="-3"/>
        </w:rPr>
        <w:t xml:space="preserve"> </w:t>
      </w:r>
      <w:r>
        <w:t>и мудрости.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1"/>
        <w:ind w:hanging="1021"/>
        <w:rPr>
          <w:sz w:val="24"/>
        </w:rPr>
      </w:pPr>
      <w:r>
        <w:rPr>
          <w:sz w:val="24"/>
        </w:rPr>
        <w:t>Загадки.</w:t>
      </w:r>
    </w:p>
    <w:p w:rsidR="00194B9B" w:rsidRDefault="00194B9B">
      <w:pPr>
        <w:pStyle w:val="a3"/>
        <w:spacing w:before="9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6" w:lineRule="auto"/>
        <w:ind w:right="237"/>
      </w:pPr>
      <w:r>
        <w:t xml:space="preserve">Происхождение и </w:t>
      </w:r>
      <w:r>
        <w:t>педагогическая ценность загадок, их классификация. Загадки о человеке,</w:t>
      </w:r>
      <w:r>
        <w:rPr>
          <w:spacing w:val="1"/>
        </w:rPr>
        <w:t xml:space="preserve"> </w:t>
      </w:r>
      <w:r>
        <w:t>калмыцком</w:t>
      </w:r>
      <w:r>
        <w:rPr>
          <w:spacing w:val="-2"/>
        </w:rPr>
        <w:t xml:space="preserve"> </w:t>
      </w:r>
      <w:r>
        <w:t>жилище</w:t>
      </w:r>
      <w:r>
        <w:rPr>
          <w:spacing w:val="-1"/>
        </w:rPr>
        <w:t xml:space="preserve"> </w:t>
      </w:r>
      <w:r>
        <w:t>(кибитка), природе,</w:t>
      </w:r>
      <w:r>
        <w:rPr>
          <w:spacing w:val="-1"/>
        </w:rPr>
        <w:t xml:space="preserve"> </w:t>
      </w:r>
      <w:r>
        <w:t>домашней мебели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утвари.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Калмыцкие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Сказки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неисчерпаемый</w:t>
      </w:r>
      <w:r>
        <w:rPr>
          <w:spacing w:val="31"/>
        </w:rPr>
        <w:t xml:space="preserve"> </w:t>
      </w:r>
      <w:r>
        <w:t>источник</w:t>
      </w:r>
      <w:r>
        <w:rPr>
          <w:spacing w:val="30"/>
        </w:rPr>
        <w:t xml:space="preserve"> </w:t>
      </w:r>
      <w:r>
        <w:t>народной</w:t>
      </w:r>
      <w:r>
        <w:rPr>
          <w:spacing w:val="30"/>
        </w:rPr>
        <w:t xml:space="preserve"> </w:t>
      </w:r>
      <w:r>
        <w:t>мудрости.</w:t>
      </w:r>
      <w:r>
        <w:rPr>
          <w:spacing w:val="30"/>
        </w:rPr>
        <w:t xml:space="preserve"> </w:t>
      </w:r>
      <w:r>
        <w:t>Классификация</w:t>
      </w:r>
      <w:r>
        <w:rPr>
          <w:spacing w:val="31"/>
        </w:rPr>
        <w:t xml:space="preserve"> </w:t>
      </w:r>
      <w:r>
        <w:t>калмыцких</w:t>
      </w:r>
      <w:r>
        <w:rPr>
          <w:spacing w:val="32"/>
        </w:rPr>
        <w:t xml:space="preserve"> </w:t>
      </w:r>
      <w:r>
        <w:t>сказок.</w:t>
      </w:r>
    </w:p>
    <w:p w:rsidR="00194B9B" w:rsidRDefault="00643C90">
      <w:pPr>
        <w:pStyle w:val="a3"/>
        <w:spacing w:before="41"/>
        <w:ind w:firstLine="0"/>
        <w:jc w:val="left"/>
      </w:pPr>
      <w:r>
        <w:t>Нравоучительный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философский</w:t>
      </w:r>
      <w:r>
        <w:rPr>
          <w:spacing w:val="-5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сказок.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волшебные.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8" w:lineRule="auto"/>
        <w:ind w:right="237"/>
      </w:pPr>
      <w:r>
        <w:t>Сказки «Арат, буһ, керҽ һурвн» («Лиса, олень, ворона»), «Эр така тоһстн хойр» («Петух и</w:t>
      </w:r>
      <w:r>
        <w:rPr>
          <w:spacing w:val="1"/>
        </w:rPr>
        <w:t xml:space="preserve"> </w:t>
      </w:r>
      <w:r>
        <w:t>павлин»).</w:t>
      </w:r>
    </w:p>
    <w:p w:rsidR="00194B9B" w:rsidRDefault="00643C90">
      <w:pPr>
        <w:pStyle w:val="a3"/>
        <w:spacing w:before="195" w:line="276" w:lineRule="auto"/>
        <w:ind w:right="237"/>
      </w:pPr>
      <w:r>
        <w:t xml:space="preserve">Калмыцкая легенда «Темҽн яһад җил уга болсмби?» («Почему нет года верблюда?»). </w:t>
      </w:r>
      <w:r>
        <w:t>Образы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и легендах.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1"/>
        <w:ind w:hanging="1021"/>
        <w:rPr>
          <w:sz w:val="24"/>
        </w:rPr>
      </w:pPr>
      <w:r>
        <w:rPr>
          <w:sz w:val="24"/>
        </w:rPr>
        <w:t>Калмыцкий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эпос</w:t>
      </w:r>
      <w:r>
        <w:rPr>
          <w:spacing w:val="-4"/>
          <w:sz w:val="24"/>
        </w:rPr>
        <w:t xml:space="preserve"> </w:t>
      </w:r>
      <w:r>
        <w:rPr>
          <w:sz w:val="24"/>
        </w:rPr>
        <w:t>«Джангар».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3"/>
      </w:pPr>
      <w:r>
        <w:t>Любимый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хранимый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чаяния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калмыков,</w:t>
      </w:r>
      <w:r>
        <w:rPr>
          <w:spacing w:val="1"/>
        </w:rPr>
        <w:t xml:space="preserve"> </w:t>
      </w:r>
      <w:r>
        <w:t>повествующий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благоденствия</w:t>
      </w:r>
      <w:r>
        <w:rPr>
          <w:spacing w:val="1"/>
        </w:rPr>
        <w:t xml:space="preserve"> </w:t>
      </w:r>
      <w:r>
        <w:t>Б</w:t>
      </w:r>
      <w:r>
        <w:t>умбе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богатырей.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«Эклц»</w:t>
      </w:r>
      <w:r>
        <w:rPr>
          <w:spacing w:val="1"/>
        </w:rPr>
        <w:t xml:space="preserve"> </w:t>
      </w:r>
      <w:r>
        <w:t>(«Вступление»).</w:t>
      </w:r>
      <w:r>
        <w:rPr>
          <w:spacing w:val="1"/>
        </w:rPr>
        <w:t xml:space="preserve"> </w:t>
      </w:r>
      <w:r>
        <w:t>Восхваление</w:t>
      </w:r>
      <w:r>
        <w:rPr>
          <w:spacing w:val="1"/>
        </w:rPr>
        <w:t xml:space="preserve"> </w:t>
      </w:r>
      <w:r>
        <w:t>(магталы)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Бумбы.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богатырей.</w:t>
      </w:r>
      <w:r>
        <w:rPr>
          <w:spacing w:val="1"/>
        </w:rPr>
        <w:t xml:space="preserve"> </w:t>
      </w:r>
      <w:r>
        <w:t>Восхваления</w:t>
      </w:r>
      <w:r>
        <w:rPr>
          <w:spacing w:val="61"/>
        </w:rPr>
        <w:t xml:space="preserve"> </w:t>
      </w:r>
      <w:r>
        <w:t>(магталы)</w:t>
      </w:r>
      <w:r>
        <w:rPr>
          <w:spacing w:val="1"/>
        </w:rPr>
        <w:t xml:space="preserve"> </w:t>
      </w:r>
      <w:r>
        <w:t>богатырей.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199"/>
        <w:ind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калмыков.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8"/>
      </w:pP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способствующая нравственному воспитанию молодежи. «Зул». «Цаһан Сар». «Үр Сар». Названия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праздника.</w:t>
      </w:r>
      <w:r>
        <w:rPr>
          <w:spacing w:val="-57"/>
        </w:rPr>
        <w:t xml:space="preserve"> </w:t>
      </w:r>
      <w:r>
        <w:t>Благопожелания,</w:t>
      </w:r>
      <w:r>
        <w:rPr>
          <w:spacing w:val="-1"/>
        </w:rPr>
        <w:t xml:space="preserve"> </w:t>
      </w:r>
      <w:r>
        <w:t>легенды, посвящѐнные</w:t>
      </w:r>
      <w:r>
        <w:rPr>
          <w:spacing w:val="-2"/>
        </w:rPr>
        <w:t xml:space="preserve"> </w:t>
      </w:r>
      <w:r>
        <w:t>праздникам.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99"/>
        <w:ind w:left="1776" w:hanging="841"/>
        <w:rPr>
          <w:sz w:val="24"/>
        </w:rPr>
      </w:pPr>
      <w:r>
        <w:rPr>
          <w:sz w:val="24"/>
        </w:rPr>
        <w:t>Калмыцкая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9"/>
      </w:pPr>
      <w:r>
        <w:t>Художественная литература как одна из форм освоения мира, отражение в ней богатства 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литературы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</w:t>
      </w:r>
    </w:p>
    <w:p w:rsidR="00194B9B" w:rsidRDefault="00643C90">
      <w:pPr>
        <w:pStyle w:val="a3"/>
        <w:spacing w:before="198" w:line="278" w:lineRule="auto"/>
        <w:ind w:right="234"/>
      </w:pPr>
      <w:r>
        <w:t>Н.М. Манджиев.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биография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прозаика,</w:t>
      </w:r>
      <w:r>
        <w:rPr>
          <w:spacing w:val="1"/>
        </w:rPr>
        <w:t xml:space="preserve"> </w:t>
      </w:r>
      <w:r>
        <w:t>драматурга,</w:t>
      </w:r>
      <w:r>
        <w:rPr>
          <w:spacing w:val="1"/>
        </w:rPr>
        <w:t xml:space="preserve"> </w:t>
      </w:r>
      <w:r>
        <w:t>внѐсшего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калмыцкой советской</w:t>
      </w:r>
      <w:r>
        <w:rPr>
          <w:spacing w:val="-1"/>
        </w:rPr>
        <w:t xml:space="preserve"> </w:t>
      </w:r>
      <w:r>
        <w:t>литературы.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6"/>
      </w:pPr>
      <w:r>
        <w:lastRenderedPageBreak/>
        <w:t>Рассказ «Шар ямана арсн» («Шкура рыжей козы) о тяжѐлых условиях жизни бедной семьи.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«Хар</w:t>
      </w:r>
      <w:r>
        <w:rPr>
          <w:spacing w:val="1"/>
        </w:rPr>
        <w:t xml:space="preserve"> </w:t>
      </w:r>
      <w:r>
        <w:t>модн</w:t>
      </w:r>
      <w:r>
        <w:rPr>
          <w:spacing w:val="1"/>
        </w:rPr>
        <w:t xml:space="preserve"> </w:t>
      </w:r>
      <w:r>
        <w:t>кҿшүр»</w:t>
      </w:r>
      <w:r>
        <w:rPr>
          <w:spacing w:val="1"/>
        </w:rPr>
        <w:t xml:space="preserve"> </w:t>
      </w:r>
      <w:r>
        <w:t>(«Дубовая</w:t>
      </w:r>
      <w:r>
        <w:rPr>
          <w:spacing w:val="1"/>
        </w:rPr>
        <w:t xml:space="preserve"> </w:t>
      </w:r>
      <w:r>
        <w:t>ось»)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трагической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бедняка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</w:t>
      </w:r>
      <w:r>
        <w:t>виях</w:t>
      </w:r>
      <w:r>
        <w:rPr>
          <w:spacing w:val="1"/>
        </w:rPr>
        <w:t xml:space="preserve"> </w:t>
      </w:r>
      <w:r>
        <w:t>дореволюционной Калмыкии. Произведения о бесправном положении бедняков, о несовместимости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богатых</w:t>
      </w:r>
      <w:r>
        <w:rPr>
          <w:spacing w:val="3"/>
        </w:rPr>
        <w:t xml:space="preserve"> </w:t>
      </w:r>
      <w:r>
        <w:t>и бедных.</w:t>
      </w:r>
      <w:r>
        <w:rPr>
          <w:spacing w:val="-3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герои рассказа.</w:t>
      </w:r>
    </w:p>
    <w:p w:rsidR="00194B9B" w:rsidRDefault="00643C90">
      <w:pPr>
        <w:pStyle w:val="a3"/>
        <w:spacing w:before="202" w:line="276" w:lineRule="auto"/>
        <w:ind w:right="237"/>
      </w:pPr>
      <w:r>
        <w:t>Б.Б. Басангов.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публициста,</w:t>
      </w:r>
      <w:r>
        <w:rPr>
          <w:spacing w:val="1"/>
        </w:rPr>
        <w:t xml:space="preserve"> </w:t>
      </w:r>
      <w:r>
        <w:t>переводчика,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-2"/>
        </w:rPr>
        <w:t xml:space="preserve"> </w:t>
      </w:r>
      <w:r>
        <w:t xml:space="preserve">калмыцкой </w:t>
      </w:r>
      <w:r>
        <w:t>драматургии.</w:t>
      </w:r>
    </w:p>
    <w:p w:rsidR="00194B9B" w:rsidRDefault="00643C90">
      <w:pPr>
        <w:pStyle w:val="a3"/>
        <w:spacing w:before="201" w:line="276" w:lineRule="auto"/>
        <w:ind w:right="238"/>
      </w:pPr>
      <w:r>
        <w:t>Отрывок из повести «Булһн» («Булгун»). Образ калмыцкой женщины. Взаимоотношения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хотона</w:t>
      </w:r>
      <w:r>
        <w:rPr>
          <w:spacing w:val="-1"/>
        </w:rPr>
        <w:t xml:space="preserve"> </w:t>
      </w:r>
      <w:r>
        <w:t>(села).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198"/>
        <w:ind w:hanging="1021"/>
        <w:rPr>
          <w:sz w:val="24"/>
        </w:rPr>
      </w:pPr>
      <w:r>
        <w:rPr>
          <w:sz w:val="24"/>
        </w:rPr>
        <w:t>Калмыцкая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поэзия.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8"/>
      </w:pPr>
      <w:r>
        <w:t>Стихотворения</w:t>
      </w:r>
      <w:r>
        <w:rPr>
          <w:spacing w:val="60"/>
        </w:rPr>
        <w:t xml:space="preserve"> </w:t>
      </w:r>
      <w:r>
        <w:t>калмыцких</w:t>
      </w:r>
      <w:r>
        <w:rPr>
          <w:spacing w:val="60"/>
        </w:rPr>
        <w:t xml:space="preserve"> </w:t>
      </w:r>
      <w:r>
        <w:t>поэтов</w:t>
      </w:r>
      <w:r>
        <w:rPr>
          <w:spacing w:val="60"/>
        </w:rPr>
        <w:t xml:space="preserve"> </w:t>
      </w:r>
      <w:r>
        <w:t>С. Каляева,</w:t>
      </w:r>
      <w:r>
        <w:rPr>
          <w:spacing w:val="60"/>
        </w:rPr>
        <w:t xml:space="preserve"> </w:t>
      </w:r>
      <w:r>
        <w:t>Б. Дорджиева,</w:t>
      </w:r>
      <w:r>
        <w:rPr>
          <w:spacing w:val="60"/>
        </w:rPr>
        <w:t xml:space="preserve"> </w:t>
      </w:r>
      <w:r>
        <w:t>А. Джимбиева,</w:t>
      </w:r>
      <w:r>
        <w:rPr>
          <w:spacing w:val="60"/>
        </w:rPr>
        <w:t xml:space="preserve"> </w:t>
      </w:r>
      <w:r>
        <w:t>А. Тачиева,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Сангаджиево</w:t>
      </w:r>
      <w:r>
        <w:t>й, Е. Буджалова. Краткий</w:t>
      </w:r>
      <w:r>
        <w:rPr>
          <w:spacing w:val="-1"/>
        </w:rPr>
        <w:t xml:space="preserve"> </w:t>
      </w:r>
      <w:r>
        <w:t>обзор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194B9B" w:rsidRDefault="00643C90">
      <w:pPr>
        <w:pStyle w:val="a3"/>
        <w:spacing w:before="201" w:line="276" w:lineRule="auto"/>
        <w:ind w:right="232"/>
      </w:pPr>
      <w:r>
        <w:t>Вдохновенные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величии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красоте</w:t>
      </w:r>
      <w:r>
        <w:rPr>
          <w:spacing w:val="13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края.</w:t>
      </w:r>
      <w:r>
        <w:rPr>
          <w:spacing w:val="14"/>
        </w:rPr>
        <w:t xml:space="preserve"> </w:t>
      </w:r>
      <w:r>
        <w:t>Выражение</w:t>
      </w:r>
      <w:r>
        <w:rPr>
          <w:spacing w:val="12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любви</w:t>
      </w:r>
      <w:r>
        <w:rPr>
          <w:spacing w:val="-58"/>
        </w:rPr>
        <w:t xml:space="preserve"> </w:t>
      </w:r>
      <w:r>
        <w:t>и восхищения малой родиной, восхваления родной степи. Переживания авторов, испытание чувства</w:t>
      </w:r>
      <w:r>
        <w:rPr>
          <w:spacing w:val="-57"/>
        </w:rPr>
        <w:t xml:space="preserve"> </w:t>
      </w:r>
      <w:r>
        <w:t>горечи</w:t>
      </w:r>
      <w:r>
        <w:rPr>
          <w:spacing w:val="-1"/>
        </w:rPr>
        <w:t xml:space="preserve"> </w:t>
      </w:r>
      <w:r>
        <w:t>разлуки с</w:t>
      </w:r>
      <w:r>
        <w:rPr>
          <w:spacing w:val="-1"/>
        </w:rPr>
        <w:t xml:space="preserve"> </w:t>
      </w:r>
      <w:r>
        <w:t>родиной.</w:t>
      </w:r>
    </w:p>
    <w:p w:rsidR="00194B9B" w:rsidRDefault="00643C90">
      <w:pPr>
        <w:pStyle w:val="a3"/>
        <w:spacing w:before="200" w:line="276" w:lineRule="auto"/>
        <w:ind w:right="230"/>
      </w:pPr>
      <w:r>
        <w:t>Л.О. Инджиев.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писателя-фронтовика, публициста,</w:t>
      </w:r>
      <w:r>
        <w:rPr>
          <w:spacing w:val="1"/>
        </w:rPr>
        <w:t xml:space="preserve"> </w:t>
      </w:r>
      <w:r>
        <w:t>переводчика.</w:t>
      </w:r>
    </w:p>
    <w:p w:rsidR="00194B9B" w:rsidRDefault="00643C90">
      <w:pPr>
        <w:pStyle w:val="a3"/>
        <w:spacing w:before="200" w:line="276" w:lineRule="auto"/>
        <w:ind w:right="233"/>
      </w:pPr>
      <w:r>
        <w:t>Рассказ «Юрий Клыков» – прозаическое свидетельство о подвиге юного партизана Юрия</w:t>
      </w:r>
      <w:r>
        <w:rPr>
          <w:spacing w:val="1"/>
        </w:rPr>
        <w:t xml:space="preserve"> </w:t>
      </w:r>
      <w:r>
        <w:t>Клыкова,</w:t>
      </w:r>
      <w:r>
        <w:rPr>
          <w:spacing w:val="-1"/>
        </w:rPr>
        <w:t xml:space="preserve"> </w:t>
      </w:r>
      <w:r>
        <w:t>защищавшего</w:t>
      </w:r>
      <w:r>
        <w:rPr>
          <w:spacing w:val="-2"/>
        </w:rPr>
        <w:t xml:space="preserve"> </w:t>
      </w:r>
      <w:r>
        <w:t>свой родной</w:t>
      </w:r>
      <w:r>
        <w:rPr>
          <w:spacing w:val="-1"/>
        </w:rPr>
        <w:t xml:space="preserve"> </w:t>
      </w:r>
      <w:r>
        <w:t>город.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смелости,</w:t>
      </w:r>
      <w:r>
        <w:rPr>
          <w:spacing w:val="-1"/>
        </w:rPr>
        <w:t xml:space="preserve"> </w:t>
      </w:r>
      <w:r>
        <w:t>отваги.</w:t>
      </w:r>
    </w:p>
    <w:p w:rsidR="00194B9B" w:rsidRDefault="00643C90">
      <w:pPr>
        <w:pStyle w:val="a3"/>
        <w:spacing w:before="199" w:line="278" w:lineRule="auto"/>
        <w:ind w:right="237"/>
      </w:pPr>
      <w:r>
        <w:t>А.Г. Балакаев. Краткий обзор жизненного и творческого пути народного писателя, поэта,</w:t>
      </w:r>
      <w:r>
        <w:rPr>
          <w:spacing w:val="1"/>
        </w:rPr>
        <w:t xml:space="preserve"> </w:t>
      </w:r>
      <w:r>
        <w:t>драматурга.</w:t>
      </w:r>
    </w:p>
    <w:p w:rsidR="00194B9B" w:rsidRDefault="00643C90">
      <w:pPr>
        <w:pStyle w:val="a3"/>
        <w:spacing w:before="195" w:line="276" w:lineRule="auto"/>
        <w:ind w:right="233"/>
      </w:pPr>
      <w:r>
        <w:t>Стихотворения</w:t>
      </w:r>
      <w:r>
        <w:rPr>
          <w:spacing w:val="1"/>
        </w:rPr>
        <w:t xml:space="preserve"> </w:t>
      </w:r>
      <w:r>
        <w:t>«Элст»</w:t>
      </w:r>
      <w:r>
        <w:rPr>
          <w:spacing w:val="1"/>
        </w:rPr>
        <w:t xml:space="preserve"> </w:t>
      </w:r>
      <w:r>
        <w:t>(«Элиста»),</w:t>
      </w:r>
      <w:r>
        <w:rPr>
          <w:spacing w:val="1"/>
        </w:rPr>
        <w:t xml:space="preserve"> </w:t>
      </w:r>
      <w:r>
        <w:t>«Аршан»</w:t>
      </w:r>
      <w:r>
        <w:rPr>
          <w:spacing w:val="1"/>
        </w:rPr>
        <w:t xml:space="preserve"> </w:t>
      </w:r>
      <w:r>
        <w:t>(«Святой</w:t>
      </w:r>
      <w:r>
        <w:rPr>
          <w:spacing w:val="1"/>
        </w:rPr>
        <w:t xml:space="preserve"> </w:t>
      </w:r>
      <w:r>
        <w:t>источник»),</w:t>
      </w:r>
      <w:r>
        <w:rPr>
          <w:spacing w:val="1"/>
        </w:rPr>
        <w:t xml:space="preserve"> </w:t>
      </w:r>
      <w:r>
        <w:t>«Элстин</w:t>
      </w:r>
      <w:r>
        <w:rPr>
          <w:spacing w:val="1"/>
        </w:rPr>
        <w:t xml:space="preserve"> </w:t>
      </w:r>
      <w:r>
        <w:t>вальс»</w:t>
      </w:r>
      <w:r>
        <w:rPr>
          <w:spacing w:val="1"/>
        </w:rPr>
        <w:t xml:space="preserve"> </w:t>
      </w:r>
      <w:r>
        <w:t>(«Элистинский вальс»). Баллада «Ээж һазрм» («Мать Земля»). Тема Родины, л</w:t>
      </w:r>
      <w:r>
        <w:t>юбви к родной земле.</w:t>
      </w:r>
      <w:r>
        <w:rPr>
          <w:spacing w:val="-57"/>
        </w:rPr>
        <w:t xml:space="preserve"> </w:t>
      </w:r>
      <w:r>
        <w:t>Воспевание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194B9B" w:rsidRDefault="00643C90">
      <w:pPr>
        <w:pStyle w:val="a3"/>
        <w:spacing w:before="200" w:line="276" w:lineRule="auto"/>
        <w:ind w:right="231"/>
      </w:pPr>
      <w:r>
        <w:t>В.К. Шуграева. Краткая биография и творческий путь</w:t>
      </w:r>
      <w:r>
        <w:rPr>
          <w:spacing w:val="1"/>
        </w:rPr>
        <w:t xml:space="preserve"> </w:t>
      </w:r>
      <w:r>
        <w:t>народного поэта, лауреата премии</w:t>
      </w:r>
      <w:r>
        <w:rPr>
          <w:spacing w:val="1"/>
        </w:rPr>
        <w:t xml:space="preserve"> </w:t>
      </w:r>
      <w:r>
        <w:t>имени Героя Советского Союза Эрдни Деликова, «Заслуженного работника культуры Калмыцкой</w:t>
      </w:r>
      <w:r>
        <w:rPr>
          <w:spacing w:val="1"/>
        </w:rPr>
        <w:t xml:space="preserve"> </w:t>
      </w:r>
      <w:r>
        <w:t>автономной</w:t>
      </w:r>
      <w:r>
        <w:rPr>
          <w:spacing w:val="-1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 xml:space="preserve">социалистической </w:t>
      </w:r>
      <w:r>
        <w:t>республики».</w:t>
      </w:r>
    </w:p>
    <w:p w:rsidR="00194B9B" w:rsidRDefault="00643C90">
      <w:pPr>
        <w:pStyle w:val="a3"/>
        <w:spacing w:before="199" w:line="276" w:lineRule="auto"/>
        <w:ind w:right="232"/>
      </w:pPr>
      <w:r>
        <w:t>«Хальмг</w:t>
      </w:r>
      <w:r>
        <w:rPr>
          <w:spacing w:val="1"/>
        </w:rPr>
        <w:t xml:space="preserve"> </w:t>
      </w:r>
      <w:r>
        <w:t>Таӊһчин</w:t>
      </w:r>
      <w:r>
        <w:rPr>
          <w:spacing w:val="1"/>
        </w:rPr>
        <w:t xml:space="preserve"> </w:t>
      </w:r>
      <w:r>
        <w:t>частр»</w:t>
      </w:r>
      <w:r>
        <w:rPr>
          <w:spacing w:val="1"/>
        </w:rPr>
        <w:t xml:space="preserve"> </w:t>
      </w:r>
      <w:r>
        <w:t>(«Гимн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Калмыкия»).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Калмыкия.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«Багш»</w:t>
      </w:r>
      <w:r>
        <w:rPr>
          <w:spacing w:val="1"/>
        </w:rPr>
        <w:t xml:space="preserve"> </w:t>
      </w:r>
      <w:r>
        <w:t>(«Учитель»),</w:t>
      </w:r>
      <w:r>
        <w:rPr>
          <w:spacing w:val="1"/>
        </w:rPr>
        <w:t xml:space="preserve"> </w:t>
      </w:r>
      <w:r>
        <w:t>«Малчнрин җирһл» («Жизнь животноводов»),</w:t>
      </w:r>
      <w:r>
        <w:rPr>
          <w:spacing w:val="60"/>
        </w:rPr>
        <w:t xml:space="preserve"> </w:t>
      </w:r>
      <w:r>
        <w:t>«Сакманд» («На сакмане»).</w:t>
      </w:r>
      <w:r>
        <w:t xml:space="preserve"> Роль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необходимости получения</w:t>
      </w:r>
      <w:r>
        <w:rPr>
          <w:spacing w:val="-1"/>
        </w:rPr>
        <w:t xml:space="preserve"> </w:t>
      </w:r>
      <w:r>
        <w:t>профессии.</w:t>
      </w:r>
    </w:p>
    <w:p w:rsidR="00194B9B" w:rsidRDefault="00643C90">
      <w:pPr>
        <w:pStyle w:val="a3"/>
        <w:spacing w:before="203" w:line="276" w:lineRule="auto"/>
        <w:ind w:right="234"/>
      </w:pPr>
      <w:r>
        <w:t>Н.Д. Санджиев.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заслуженного</w:t>
      </w:r>
      <w:r>
        <w:rPr>
          <w:spacing w:val="1"/>
        </w:rPr>
        <w:t xml:space="preserve"> </w:t>
      </w:r>
      <w:r>
        <w:t>деятеля</w:t>
      </w:r>
      <w:r>
        <w:rPr>
          <w:spacing w:val="-5"/>
        </w:rPr>
        <w:t xml:space="preserve"> </w:t>
      </w:r>
      <w:r>
        <w:t>искусств</w:t>
      </w:r>
      <w:r>
        <w:rPr>
          <w:spacing w:val="-5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Калмыкия,</w:t>
      </w:r>
      <w:r>
        <w:rPr>
          <w:spacing w:val="-4"/>
        </w:rPr>
        <w:t xml:space="preserve"> </w:t>
      </w:r>
      <w:r>
        <w:t>заслуженного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94B9B" w:rsidRDefault="00643C90">
      <w:pPr>
        <w:pStyle w:val="a3"/>
        <w:spacing w:before="198"/>
        <w:ind w:left="936" w:firstLine="0"/>
        <w:jc w:val="left"/>
      </w:pPr>
      <w:r>
        <w:t>Литерат</w:t>
      </w:r>
      <w:r>
        <w:t>урная</w:t>
      </w:r>
      <w:r>
        <w:rPr>
          <w:spacing w:val="83"/>
        </w:rPr>
        <w:t xml:space="preserve"> </w:t>
      </w:r>
      <w:r>
        <w:t>сказка</w:t>
      </w:r>
      <w:r>
        <w:rPr>
          <w:spacing w:val="81"/>
        </w:rPr>
        <w:t xml:space="preserve"> </w:t>
      </w:r>
      <w:r>
        <w:t>«Будгата</w:t>
      </w:r>
      <w:r>
        <w:rPr>
          <w:spacing w:val="84"/>
        </w:rPr>
        <w:t xml:space="preserve"> </w:t>
      </w:r>
      <w:r>
        <w:t>бор</w:t>
      </w:r>
      <w:r>
        <w:rPr>
          <w:spacing w:val="85"/>
        </w:rPr>
        <w:t xml:space="preserve"> </w:t>
      </w:r>
      <w:r>
        <w:t>керҽ»</w:t>
      </w:r>
      <w:r>
        <w:rPr>
          <w:spacing w:val="77"/>
        </w:rPr>
        <w:t xml:space="preserve"> </w:t>
      </w:r>
      <w:r>
        <w:t>(«Капризная</w:t>
      </w:r>
      <w:r>
        <w:rPr>
          <w:spacing w:val="84"/>
        </w:rPr>
        <w:t xml:space="preserve"> </w:t>
      </w:r>
      <w:r>
        <w:t>серая</w:t>
      </w:r>
      <w:r>
        <w:rPr>
          <w:spacing w:val="83"/>
        </w:rPr>
        <w:t xml:space="preserve"> </w:t>
      </w:r>
      <w:r>
        <w:t>ворона»).</w:t>
      </w:r>
      <w:r>
        <w:rPr>
          <w:spacing w:val="84"/>
        </w:rPr>
        <w:t xml:space="preserve"> </w:t>
      </w:r>
      <w:r>
        <w:t>Характер</w:t>
      </w:r>
      <w:r>
        <w:rPr>
          <w:spacing w:val="84"/>
        </w:rPr>
        <w:t xml:space="preserve"> </w:t>
      </w:r>
      <w:r>
        <w:t>героя.</w:t>
      </w:r>
    </w:p>
    <w:p w:rsidR="00194B9B" w:rsidRDefault="00643C90">
      <w:pPr>
        <w:pStyle w:val="a3"/>
        <w:spacing w:before="43"/>
        <w:ind w:firstLine="0"/>
        <w:jc w:val="left"/>
      </w:pPr>
      <w:r>
        <w:t>Мораль</w:t>
      </w:r>
      <w:r>
        <w:rPr>
          <w:spacing w:val="-4"/>
        </w:rPr>
        <w:t xml:space="preserve"> </w:t>
      </w:r>
      <w:r>
        <w:t>сказки.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8"/>
      </w:pPr>
      <w:r>
        <w:t>Эпос.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эпоса.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-2"/>
        </w:rPr>
        <w:t xml:space="preserve"> </w:t>
      </w:r>
      <w:r>
        <w:t>поговорка,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прибаутки,</w:t>
      </w:r>
      <w:r>
        <w:rPr>
          <w:spacing w:val="-2"/>
        </w:rPr>
        <w:t xml:space="preserve"> </w:t>
      </w:r>
      <w:r>
        <w:t>легенды,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небылицы).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119"/>
        <w:ind w:left="1596" w:hanging="66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"/>
        <w:ind w:left="1776" w:hanging="841"/>
        <w:rPr>
          <w:sz w:val="24"/>
        </w:rPr>
      </w:pPr>
      <w:r>
        <w:rPr>
          <w:sz w:val="24"/>
        </w:rPr>
        <w:t>Введение.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26"/>
      </w:pPr>
      <w:r>
        <w:t>Роль фольклора в сохранении родного языка. Воспитание ценностного отношения к родному</w:t>
      </w:r>
      <w:r>
        <w:rPr>
          <w:spacing w:val="-57"/>
        </w:rPr>
        <w:t xml:space="preserve"> </w:t>
      </w:r>
      <w:r>
        <w:t>(калмыцкому)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литературы на формирование у подрастающего поколения лучших нравственных качеств на 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 своего</w:t>
      </w:r>
      <w:r>
        <w:rPr>
          <w:spacing w:val="-1"/>
        </w:rPr>
        <w:t xml:space="preserve"> </w:t>
      </w:r>
      <w:r>
        <w:t>народа.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99"/>
        <w:ind w:left="1776" w:hanging="841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Выражение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произвед</w:t>
      </w:r>
      <w:r>
        <w:t>ениях</w:t>
      </w:r>
      <w:r>
        <w:rPr>
          <w:spacing w:val="44"/>
        </w:rPr>
        <w:t xml:space="preserve"> </w:t>
      </w:r>
      <w:r>
        <w:t>устного</w:t>
      </w:r>
      <w:r>
        <w:rPr>
          <w:spacing w:val="38"/>
        </w:rPr>
        <w:t xml:space="preserve"> </w:t>
      </w:r>
      <w:r>
        <w:t>народного</w:t>
      </w:r>
      <w:r>
        <w:rPr>
          <w:spacing w:val="38"/>
        </w:rPr>
        <w:t xml:space="preserve"> </w:t>
      </w:r>
      <w:r>
        <w:t>творчества</w:t>
      </w:r>
      <w:r>
        <w:rPr>
          <w:spacing w:val="39"/>
        </w:rPr>
        <w:t xml:space="preserve"> </w:t>
      </w:r>
      <w:r>
        <w:t>национальных</w:t>
      </w:r>
      <w:r>
        <w:rPr>
          <w:spacing w:val="41"/>
        </w:rPr>
        <w:t xml:space="preserve"> </w:t>
      </w:r>
      <w:r>
        <w:t>черт</w:t>
      </w:r>
      <w:r>
        <w:rPr>
          <w:spacing w:val="39"/>
        </w:rPr>
        <w:t xml:space="preserve"> </w:t>
      </w:r>
      <w:r>
        <w:t>характера.</w:t>
      </w:r>
    </w:p>
    <w:p w:rsidR="00194B9B" w:rsidRDefault="00643C90">
      <w:pPr>
        <w:pStyle w:val="a3"/>
        <w:spacing w:before="41"/>
        <w:ind w:firstLine="0"/>
        <w:jc w:val="left"/>
      </w:pPr>
      <w:r>
        <w:t>Необходимость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 сохранения</w:t>
      </w:r>
      <w:r>
        <w:rPr>
          <w:spacing w:val="-3"/>
        </w:rPr>
        <w:t xml:space="preserve"> </w:t>
      </w:r>
      <w:r>
        <w:t>ярких</w:t>
      </w:r>
      <w:r>
        <w:rPr>
          <w:spacing w:val="-4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самобытных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произведений.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Пословицы.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25"/>
      </w:pPr>
      <w:r>
        <w:t>Народная</w:t>
      </w:r>
      <w:r>
        <w:rPr>
          <w:spacing w:val="1"/>
        </w:rPr>
        <w:t xml:space="preserve"> </w:t>
      </w:r>
      <w:r>
        <w:t>мудрость,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меткость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пословиц. Идейно-тематическое разнообразие, прямой и переносный смысл пословиц. Пословицы о</w:t>
      </w:r>
      <w:r>
        <w:rPr>
          <w:spacing w:val="-57"/>
        </w:rPr>
        <w:t xml:space="preserve"> </w:t>
      </w:r>
      <w:r>
        <w:t>меткости,</w:t>
      </w:r>
      <w:r>
        <w:rPr>
          <w:spacing w:val="-1"/>
        </w:rPr>
        <w:t xml:space="preserve"> </w:t>
      </w:r>
      <w:r>
        <w:t>мудрости, дружбе</w:t>
      </w:r>
      <w:r>
        <w:rPr>
          <w:spacing w:val="-1"/>
        </w:rPr>
        <w:t xml:space="preserve"> </w:t>
      </w:r>
      <w:r>
        <w:t>и мире.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Загадки.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4"/>
      </w:pPr>
      <w:r>
        <w:t>Загадки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смекалки.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загадок: растительный и животный мир. </w:t>
      </w:r>
      <w:r>
        <w:t>Загадки о домашних животных. Загадки о диких животных,</w:t>
      </w:r>
      <w:r>
        <w:rPr>
          <w:spacing w:val="-57"/>
        </w:rPr>
        <w:t xml:space="preserve"> </w:t>
      </w:r>
      <w:r>
        <w:t>птицах,</w:t>
      </w:r>
      <w:r>
        <w:rPr>
          <w:spacing w:val="-3"/>
        </w:rPr>
        <w:t xml:space="preserve"> </w:t>
      </w:r>
      <w:r>
        <w:t>насекомых, рыбах.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Благопожелания.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9"/>
      </w:pPr>
      <w:r>
        <w:t>Оригинальный жанр народного творчества – йорялы (благопожелания). Особенности жанра.</w:t>
      </w:r>
      <w:r>
        <w:rPr>
          <w:spacing w:val="1"/>
        </w:rPr>
        <w:t xml:space="preserve"> </w:t>
      </w:r>
      <w:r>
        <w:t>Благопожелания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благопожелания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жилью,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весне.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благопожелания.</w:t>
      </w:r>
      <w:r>
        <w:rPr>
          <w:spacing w:val="-1"/>
        </w:rPr>
        <w:t xml:space="preserve"> </w:t>
      </w:r>
      <w:r>
        <w:t>Благопожелания на</w:t>
      </w:r>
      <w:r>
        <w:rPr>
          <w:spacing w:val="-1"/>
        </w:rPr>
        <w:t xml:space="preserve"> </w:t>
      </w:r>
      <w:r>
        <w:t>Цаган</w:t>
      </w:r>
      <w:r>
        <w:rPr>
          <w:spacing w:val="-1"/>
        </w:rPr>
        <w:t xml:space="preserve"> </w:t>
      </w:r>
      <w:r>
        <w:t>Сар, Зул,</w:t>
      </w:r>
      <w:r>
        <w:rPr>
          <w:spacing w:val="-1"/>
        </w:rPr>
        <w:t xml:space="preserve"> </w:t>
      </w:r>
      <w:r>
        <w:t>Үр</w:t>
      </w:r>
      <w:r>
        <w:rPr>
          <w:spacing w:val="-1"/>
        </w:rPr>
        <w:t xml:space="preserve"> </w:t>
      </w:r>
      <w:r>
        <w:t>Сар.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Калмыцкие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27"/>
      </w:pPr>
      <w:r>
        <w:t>Калмыцкие народные сказки – сокровище народной мудрости. Классификация сказок и их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«Ах-дү</w:t>
      </w:r>
      <w:r>
        <w:rPr>
          <w:spacing w:val="1"/>
        </w:rPr>
        <w:t xml:space="preserve"> </w:t>
      </w:r>
      <w:r>
        <w:t>долан»</w:t>
      </w:r>
      <w:r>
        <w:rPr>
          <w:spacing w:val="1"/>
        </w:rPr>
        <w:t xml:space="preserve"> </w:t>
      </w:r>
      <w:r>
        <w:t>(«Семеро</w:t>
      </w:r>
      <w:r>
        <w:rPr>
          <w:spacing w:val="1"/>
        </w:rPr>
        <w:t xml:space="preserve"> </w:t>
      </w:r>
      <w:r>
        <w:t>братьев»),</w:t>
      </w:r>
      <w:r>
        <w:rPr>
          <w:spacing w:val="1"/>
        </w:rPr>
        <w:t xml:space="preserve"> </w:t>
      </w:r>
      <w:r>
        <w:t>«Цецн</w:t>
      </w:r>
      <w:r>
        <w:rPr>
          <w:spacing w:val="1"/>
        </w:rPr>
        <w:t xml:space="preserve"> </w:t>
      </w:r>
      <w:r>
        <w:t>к</w:t>
      </w:r>
      <w:r>
        <w:t>үүкн»</w:t>
      </w:r>
      <w:r>
        <w:rPr>
          <w:spacing w:val="-57"/>
        </w:rPr>
        <w:t xml:space="preserve"> </w:t>
      </w:r>
      <w:r>
        <w:t>(«Мудрая</w:t>
      </w:r>
      <w:r>
        <w:rPr>
          <w:spacing w:val="-2"/>
        </w:rPr>
        <w:t xml:space="preserve"> </w:t>
      </w:r>
      <w:r>
        <w:t>девушка»),</w:t>
      </w:r>
      <w:r>
        <w:rPr>
          <w:spacing w:val="3"/>
        </w:rPr>
        <w:t xml:space="preserve"> </w:t>
      </w:r>
      <w:r>
        <w:t>«Хамгин</w:t>
      </w:r>
      <w:r>
        <w:rPr>
          <w:spacing w:val="-1"/>
        </w:rPr>
        <w:t xml:space="preserve"> </w:t>
      </w:r>
      <w:r>
        <w:t>үнтҽ</w:t>
      </w:r>
      <w:r>
        <w:rPr>
          <w:spacing w:val="-2"/>
        </w:rPr>
        <w:t xml:space="preserve"> </w:t>
      </w:r>
      <w:r>
        <w:t>зҿҿр»</w:t>
      </w:r>
      <w:r>
        <w:rPr>
          <w:spacing w:val="-9"/>
        </w:rPr>
        <w:t xml:space="preserve"> </w:t>
      </w:r>
      <w:r>
        <w:t>(«Самое</w:t>
      </w:r>
      <w:r>
        <w:rPr>
          <w:spacing w:val="-2"/>
        </w:rPr>
        <w:t xml:space="preserve"> </w:t>
      </w:r>
      <w:r>
        <w:t>дорогое</w:t>
      </w:r>
      <w:r>
        <w:rPr>
          <w:spacing w:val="-2"/>
        </w:rPr>
        <w:t xml:space="preserve"> </w:t>
      </w:r>
      <w:r>
        <w:t>богатство»).</w:t>
      </w:r>
    </w:p>
    <w:p w:rsidR="00194B9B" w:rsidRDefault="00643C90">
      <w:pPr>
        <w:pStyle w:val="a3"/>
        <w:spacing w:before="201"/>
        <w:ind w:left="936" w:firstLine="0"/>
        <w:jc w:val="left"/>
      </w:pPr>
      <w:r>
        <w:t>Авторские</w:t>
      </w:r>
      <w:r>
        <w:rPr>
          <w:spacing w:val="-4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Хасыр</w:t>
      </w:r>
      <w:r>
        <w:rPr>
          <w:spacing w:val="-3"/>
        </w:rPr>
        <w:t xml:space="preserve"> </w:t>
      </w:r>
      <w:r>
        <w:t>Сян-Белгин,</w:t>
      </w:r>
      <w:r>
        <w:rPr>
          <w:spacing w:val="1"/>
        </w:rPr>
        <w:t xml:space="preserve"> </w:t>
      </w:r>
      <w:r>
        <w:t>«Бор</w:t>
      </w:r>
      <w:r>
        <w:rPr>
          <w:spacing w:val="-3"/>
        </w:rPr>
        <w:t xml:space="preserve"> </w:t>
      </w:r>
      <w:r>
        <w:t>богшурһа»</w:t>
      </w:r>
      <w:r>
        <w:rPr>
          <w:spacing w:val="-8"/>
        </w:rPr>
        <w:t xml:space="preserve"> </w:t>
      </w:r>
      <w:r>
        <w:t>(«Серый</w:t>
      </w:r>
      <w:r>
        <w:rPr>
          <w:spacing w:val="-3"/>
        </w:rPr>
        <w:t xml:space="preserve"> </w:t>
      </w:r>
      <w:r>
        <w:t>воробей»).</w:t>
      </w:r>
      <w:r>
        <w:rPr>
          <w:spacing w:val="-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сказки.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Калмыцкий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эпос</w:t>
      </w:r>
      <w:r>
        <w:rPr>
          <w:spacing w:val="-2"/>
          <w:sz w:val="24"/>
        </w:rPr>
        <w:t xml:space="preserve"> </w:t>
      </w:r>
      <w:r>
        <w:rPr>
          <w:sz w:val="24"/>
        </w:rPr>
        <w:t>«Джангар»</w:t>
      </w:r>
      <w:r>
        <w:rPr>
          <w:spacing w:val="-10"/>
          <w:sz w:val="24"/>
        </w:rPr>
        <w:t xml:space="preserve"> </w:t>
      </w:r>
      <w:r>
        <w:rPr>
          <w:sz w:val="24"/>
        </w:rPr>
        <w:t>(«Җаӊһр»).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0"/>
      </w:pPr>
      <w:r>
        <w:t xml:space="preserve">Эпос «Джангар» («Җаӊһр») – древнейший памятник </w:t>
      </w:r>
      <w:r>
        <w:t>народного творчества, относящийся 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сказителей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эпоса.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Бумбы,</w:t>
      </w:r>
      <w:r>
        <w:rPr>
          <w:spacing w:val="1"/>
        </w:rPr>
        <w:t xml:space="preserve"> </w:t>
      </w:r>
      <w:r>
        <w:t>единение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 народа. Глава «Алтн Чееҗ Җаӊһр хойрин бҽҽ</w:t>
      </w:r>
      <w:r>
        <w:t>р бҽрлдгсн бҿлг» («Глава о поединке</w:t>
      </w:r>
      <w:r>
        <w:rPr>
          <w:spacing w:val="1"/>
        </w:rPr>
        <w:t xml:space="preserve"> </w:t>
      </w:r>
      <w:r>
        <w:t>Алтан</w:t>
      </w:r>
      <w:r>
        <w:rPr>
          <w:spacing w:val="-1"/>
        </w:rPr>
        <w:t xml:space="preserve"> </w:t>
      </w:r>
      <w:r>
        <w:t>Цеджи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Джангара»).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1"/>
        <w:ind w:left="1776" w:hanging="841"/>
        <w:rPr>
          <w:sz w:val="24"/>
        </w:rPr>
      </w:pPr>
      <w:r>
        <w:rPr>
          <w:sz w:val="24"/>
        </w:rPr>
        <w:t>Калмыцкая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Калмыцкая</w:t>
      </w:r>
      <w:r>
        <w:rPr>
          <w:spacing w:val="27"/>
        </w:rPr>
        <w:t xml:space="preserve"> </w:t>
      </w:r>
      <w:r>
        <w:t>литература</w:t>
      </w:r>
      <w:r>
        <w:rPr>
          <w:spacing w:val="89"/>
        </w:rPr>
        <w:t xml:space="preserve"> </w:t>
      </w:r>
      <w:r>
        <w:t>–</w:t>
      </w:r>
      <w:r>
        <w:rPr>
          <w:spacing w:val="86"/>
        </w:rPr>
        <w:t xml:space="preserve"> </w:t>
      </w:r>
      <w:r>
        <w:t>духовное</w:t>
      </w:r>
      <w:r>
        <w:rPr>
          <w:spacing w:val="86"/>
        </w:rPr>
        <w:t xml:space="preserve"> </w:t>
      </w:r>
      <w:r>
        <w:t>богатство</w:t>
      </w:r>
      <w:r>
        <w:rPr>
          <w:spacing w:val="86"/>
        </w:rPr>
        <w:t xml:space="preserve"> </w:t>
      </w:r>
      <w:r>
        <w:t>народа,</w:t>
      </w:r>
      <w:r>
        <w:rPr>
          <w:spacing w:val="86"/>
        </w:rPr>
        <w:t xml:space="preserve"> </w:t>
      </w:r>
      <w:r>
        <w:t>его</w:t>
      </w:r>
      <w:r>
        <w:rPr>
          <w:spacing w:val="88"/>
        </w:rPr>
        <w:t xml:space="preserve"> </w:t>
      </w:r>
      <w:r>
        <w:t>самобытный</w:t>
      </w:r>
      <w:r>
        <w:rPr>
          <w:spacing w:val="87"/>
        </w:rPr>
        <w:t xml:space="preserve"> </w:t>
      </w:r>
      <w:r>
        <w:t>исторический</w:t>
      </w:r>
      <w:r>
        <w:rPr>
          <w:spacing w:val="87"/>
        </w:rPr>
        <w:t xml:space="preserve"> </w:t>
      </w:r>
      <w:r>
        <w:t>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1" w:firstLine="0"/>
      </w:pPr>
      <w:r>
        <w:lastRenderedPageBreak/>
        <w:t>эстетический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писателей.</w:t>
      </w:r>
    </w:p>
    <w:p w:rsidR="00194B9B" w:rsidRDefault="00643C90">
      <w:pPr>
        <w:pStyle w:val="a3"/>
        <w:spacing w:before="201" w:line="278" w:lineRule="auto"/>
        <w:ind w:right="233"/>
      </w:pPr>
      <w:r>
        <w:t>Перевод на калмыцкий язык произведений русской классики. А.С. Пушкин «Сказка о попе и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работнике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Балде»</w:t>
      </w:r>
      <w:r>
        <w:rPr>
          <w:spacing w:val="-6"/>
        </w:rPr>
        <w:t xml:space="preserve"> </w:t>
      </w:r>
      <w:r>
        <w:t>(перевод</w:t>
      </w:r>
      <w:r>
        <w:rPr>
          <w:spacing w:val="-1"/>
        </w:rPr>
        <w:t xml:space="preserve"> </w:t>
      </w:r>
      <w:r>
        <w:t>Сян-Белгина</w:t>
      </w:r>
      <w:r>
        <w:rPr>
          <w:spacing w:val="-1"/>
        </w:rPr>
        <w:t xml:space="preserve"> </w:t>
      </w:r>
      <w:r>
        <w:t>Хасыра).</w:t>
      </w:r>
    </w:p>
    <w:p w:rsidR="00194B9B" w:rsidRDefault="00643C90">
      <w:pPr>
        <w:pStyle w:val="a3"/>
        <w:spacing w:before="195" w:line="278" w:lineRule="auto"/>
        <w:ind w:right="229"/>
      </w:pPr>
      <w:r>
        <w:t>Н.М. Манджиев.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переводчика,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основоположников</w:t>
      </w:r>
      <w:r>
        <w:rPr>
          <w:spacing w:val="-3"/>
        </w:rPr>
        <w:t xml:space="preserve"> </w:t>
      </w:r>
      <w:r>
        <w:t>калмыцкой</w:t>
      </w:r>
      <w:r>
        <w:rPr>
          <w:spacing w:val="-1"/>
        </w:rPr>
        <w:t xml:space="preserve"> </w:t>
      </w:r>
      <w:r>
        <w:t>советской литературы.</w:t>
      </w:r>
    </w:p>
    <w:p w:rsidR="00194B9B" w:rsidRDefault="00643C90">
      <w:pPr>
        <w:pStyle w:val="a3"/>
        <w:spacing w:before="194" w:line="276" w:lineRule="auto"/>
        <w:ind w:right="226"/>
      </w:pPr>
      <w:r>
        <w:t>Рассказ</w:t>
      </w:r>
      <w:r>
        <w:rPr>
          <w:spacing w:val="60"/>
        </w:rPr>
        <w:t xml:space="preserve"> </w:t>
      </w:r>
      <w:r>
        <w:t>«Ик герин бичкн эзн» («Маленькая хозяйка большого дома»). Просветительские</w:t>
      </w:r>
      <w:r>
        <w:rPr>
          <w:spacing w:val="1"/>
        </w:rPr>
        <w:t xml:space="preserve"> </w:t>
      </w:r>
      <w:r>
        <w:t>идеи в произведении. Ид</w:t>
      </w:r>
      <w:r>
        <w:t>ея освобождения женщин от вековых предрассудков, приобщения к новой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культуре.</w:t>
      </w:r>
    </w:p>
    <w:p w:rsidR="00194B9B" w:rsidRDefault="00643C90">
      <w:pPr>
        <w:pStyle w:val="a3"/>
        <w:spacing w:before="201"/>
        <w:ind w:left="936" w:firstLine="0"/>
        <w:jc w:val="left"/>
      </w:pPr>
      <w:r>
        <w:t>М.Б.</w:t>
      </w:r>
      <w:r>
        <w:rPr>
          <w:spacing w:val="-4"/>
        </w:rPr>
        <w:t xml:space="preserve"> </w:t>
      </w:r>
      <w:r>
        <w:t>Нармаев.</w:t>
      </w:r>
      <w:r>
        <w:rPr>
          <w:spacing w:val="24"/>
        </w:rPr>
        <w:t xml:space="preserve"> </w:t>
      </w:r>
      <w:r>
        <w:t>Краткая</w:t>
      </w:r>
      <w:r>
        <w:rPr>
          <w:spacing w:val="25"/>
        </w:rPr>
        <w:t xml:space="preserve"> </w:t>
      </w:r>
      <w:r>
        <w:t>биография</w:t>
      </w:r>
      <w:r>
        <w:rPr>
          <w:spacing w:val="22"/>
        </w:rPr>
        <w:t xml:space="preserve"> </w:t>
      </w:r>
      <w:r>
        <w:t>писателя,</w:t>
      </w:r>
      <w:r>
        <w:rPr>
          <w:spacing w:val="23"/>
        </w:rPr>
        <w:t xml:space="preserve"> </w:t>
      </w:r>
      <w:r>
        <w:t>воина,</w:t>
      </w:r>
      <w:r>
        <w:rPr>
          <w:spacing w:val="25"/>
        </w:rPr>
        <w:t xml:space="preserve"> </w:t>
      </w:r>
      <w:r>
        <w:t>учѐного,</w:t>
      </w:r>
      <w:r>
        <w:rPr>
          <w:spacing w:val="23"/>
        </w:rPr>
        <w:t xml:space="preserve"> </w:t>
      </w:r>
      <w:r>
        <w:t>доктора</w:t>
      </w:r>
      <w:r>
        <w:rPr>
          <w:spacing w:val="22"/>
        </w:rPr>
        <w:t xml:space="preserve"> </w:t>
      </w:r>
      <w:r>
        <w:t>сельскохозяйственных</w:t>
      </w:r>
    </w:p>
    <w:p w:rsidR="00194B9B" w:rsidRDefault="00643C90">
      <w:pPr>
        <w:pStyle w:val="a3"/>
        <w:spacing w:before="41"/>
        <w:ind w:firstLine="0"/>
        <w:jc w:val="left"/>
      </w:pPr>
      <w:r>
        <w:t>наук.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Рассказ</w:t>
      </w:r>
      <w:r>
        <w:rPr>
          <w:spacing w:val="59"/>
        </w:rPr>
        <w:t xml:space="preserve"> </w:t>
      </w:r>
      <w:r>
        <w:t>«Эӊгин</w:t>
      </w:r>
      <w:r>
        <w:rPr>
          <w:spacing w:val="56"/>
        </w:rPr>
        <w:t xml:space="preserve"> </w:t>
      </w:r>
      <w:r>
        <w:t>нег</w:t>
      </w:r>
      <w:r>
        <w:rPr>
          <w:spacing w:val="54"/>
        </w:rPr>
        <w:t xml:space="preserve"> </w:t>
      </w:r>
      <w:r>
        <w:t>кҿвүн»</w:t>
      </w:r>
      <w:r>
        <w:rPr>
          <w:spacing w:val="47"/>
        </w:rPr>
        <w:t xml:space="preserve"> </w:t>
      </w:r>
      <w:r>
        <w:t>(«Обыкновенный</w:t>
      </w:r>
      <w:r>
        <w:rPr>
          <w:spacing w:val="55"/>
        </w:rPr>
        <w:t xml:space="preserve"> </w:t>
      </w:r>
      <w:r>
        <w:t>парень»).</w:t>
      </w:r>
      <w:r>
        <w:rPr>
          <w:spacing w:val="54"/>
        </w:rPr>
        <w:t xml:space="preserve"> </w:t>
      </w:r>
      <w:r>
        <w:t>Непростая</w:t>
      </w:r>
      <w:r>
        <w:rPr>
          <w:spacing w:val="56"/>
        </w:rPr>
        <w:t xml:space="preserve"> </w:t>
      </w:r>
      <w:r>
        <w:t>судьба</w:t>
      </w:r>
      <w:r>
        <w:rPr>
          <w:spacing w:val="55"/>
        </w:rPr>
        <w:t xml:space="preserve"> </w:t>
      </w:r>
      <w:r>
        <w:t>обыкновенного</w:t>
      </w:r>
    </w:p>
    <w:p w:rsidR="00194B9B" w:rsidRDefault="00643C90">
      <w:pPr>
        <w:pStyle w:val="a3"/>
        <w:spacing w:before="41" w:line="276" w:lineRule="auto"/>
        <w:ind w:firstLine="0"/>
        <w:jc w:val="left"/>
      </w:pPr>
      <w:r>
        <w:t>парня,</w:t>
      </w:r>
      <w:r>
        <w:rPr>
          <w:spacing w:val="40"/>
        </w:rPr>
        <w:t xml:space="preserve"> </w:t>
      </w:r>
      <w:r>
        <w:t>прошедшего</w:t>
      </w:r>
      <w:r>
        <w:rPr>
          <w:spacing w:val="43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тяготы</w:t>
      </w:r>
      <w:r>
        <w:rPr>
          <w:spacing w:val="42"/>
        </w:rPr>
        <w:t xml:space="preserve"> </w:t>
      </w:r>
      <w:r>
        <w:t>войны,</w:t>
      </w:r>
      <w:r>
        <w:rPr>
          <w:spacing w:val="40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переживания.</w:t>
      </w:r>
      <w:r>
        <w:rPr>
          <w:spacing w:val="43"/>
        </w:rPr>
        <w:t xml:space="preserve"> </w:t>
      </w:r>
      <w:r>
        <w:t>Тема</w:t>
      </w:r>
      <w:r>
        <w:rPr>
          <w:spacing w:val="42"/>
        </w:rPr>
        <w:t xml:space="preserve"> </w:t>
      </w:r>
      <w:r>
        <w:t>дружбы</w:t>
      </w:r>
      <w:r>
        <w:rPr>
          <w:spacing w:val="42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Послевоенный</w:t>
      </w:r>
      <w:r>
        <w:rPr>
          <w:spacing w:val="-1"/>
        </w:rPr>
        <w:t xml:space="preserve"> </w:t>
      </w:r>
      <w:r>
        <w:t>самоотверженный труд</w:t>
      </w:r>
      <w:r>
        <w:rPr>
          <w:spacing w:val="-1"/>
        </w:rPr>
        <w:t xml:space="preserve"> </w:t>
      </w:r>
      <w:r>
        <w:t>главного героя рассказа.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К.Э.</w:t>
      </w:r>
      <w:r>
        <w:rPr>
          <w:spacing w:val="-3"/>
        </w:rPr>
        <w:t xml:space="preserve"> </w:t>
      </w:r>
      <w:r>
        <w:t>Эрендженов.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поэта,</w:t>
      </w:r>
      <w:r>
        <w:rPr>
          <w:spacing w:val="-2"/>
        </w:rPr>
        <w:t xml:space="preserve"> </w:t>
      </w:r>
      <w:r>
        <w:t>писателя.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6"/>
      </w:pPr>
      <w:r>
        <w:t>Отрывок из романа «Һа</w:t>
      </w:r>
      <w:r>
        <w:t>лан хадhл» («Береги огонь»). Изображение судьбы главного героя</w:t>
      </w:r>
      <w:r>
        <w:rPr>
          <w:spacing w:val="1"/>
        </w:rPr>
        <w:t xml:space="preserve"> </w:t>
      </w:r>
      <w:r>
        <w:t>Баты.</w:t>
      </w:r>
      <w:r>
        <w:rPr>
          <w:spacing w:val="-1"/>
        </w:rPr>
        <w:t xml:space="preserve"> </w:t>
      </w:r>
      <w:r>
        <w:t>Образ главного героя.</w:t>
      </w:r>
    </w:p>
    <w:p w:rsidR="00194B9B" w:rsidRDefault="00643C90">
      <w:pPr>
        <w:pStyle w:val="a3"/>
        <w:spacing w:before="198"/>
        <w:ind w:left="936" w:firstLine="0"/>
        <w:jc w:val="left"/>
      </w:pPr>
      <w:r>
        <w:t>В.К.</w:t>
      </w:r>
      <w:r>
        <w:rPr>
          <w:spacing w:val="-3"/>
        </w:rPr>
        <w:t xml:space="preserve"> </w:t>
      </w:r>
      <w:r>
        <w:t>Шуграева.</w:t>
      </w:r>
      <w:r>
        <w:rPr>
          <w:spacing w:val="-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биография</w:t>
      </w:r>
      <w:r>
        <w:rPr>
          <w:spacing w:val="-2"/>
        </w:rPr>
        <w:t xml:space="preserve"> </w:t>
      </w:r>
      <w:r>
        <w:t>поэтессы.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Стихотворения</w:t>
      </w:r>
      <w:r>
        <w:rPr>
          <w:spacing w:val="34"/>
        </w:rPr>
        <w:t xml:space="preserve"> </w:t>
      </w:r>
      <w:r>
        <w:t>«Ээҗдҽн»</w:t>
      </w:r>
      <w:r>
        <w:rPr>
          <w:spacing w:val="84"/>
        </w:rPr>
        <w:t xml:space="preserve"> </w:t>
      </w:r>
      <w:r>
        <w:t>(«Маме»),</w:t>
      </w:r>
      <w:r>
        <w:rPr>
          <w:spacing w:val="96"/>
        </w:rPr>
        <w:t xml:space="preserve"> </w:t>
      </w:r>
      <w:r>
        <w:t>«Мини</w:t>
      </w:r>
      <w:r>
        <w:rPr>
          <w:spacing w:val="92"/>
        </w:rPr>
        <w:t xml:space="preserve"> </w:t>
      </w:r>
      <w:r>
        <w:t>тҿрскн»</w:t>
      </w:r>
      <w:r>
        <w:rPr>
          <w:spacing w:val="85"/>
        </w:rPr>
        <w:t xml:space="preserve"> </w:t>
      </w:r>
      <w:r>
        <w:t>(«Моя</w:t>
      </w:r>
      <w:r>
        <w:rPr>
          <w:spacing w:val="91"/>
        </w:rPr>
        <w:t xml:space="preserve"> </w:t>
      </w:r>
      <w:r>
        <w:t>Родина»),</w:t>
      </w:r>
      <w:r>
        <w:rPr>
          <w:spacing w:val="95"/>
        </w:rPr>
        <w:t xml:space="preserve"> </w:t>
      </w:r>
      <w:r>
        <w:t>«Эк»</w:t>
      </w:r>
      <w:r>
        <w:rPr>
          <w:spacing w:val="87"/>
        </w:rPr>
        <w:t xml:space="preserve"> </w:t>
      </w:r>
      <w:r>
        <w:t>(«Мама»),</w:t>
      </w:r>
    </w:p>
    <w:p w:rsidR="00194B9B" w:rsidRDefault="00643C90">
      <w:pPr>
        <w:pStyle w:val="a3"/>
        <w:spacing w:before="41" w:line="276" w:lineRule="auto"/>
        <w:ind w:firstLine="0"/>
        <w:jc w:val="left"/>
      </w:pPr>
      <w:r>
        <w:t>«Түрүн</w:t>
      </w:r>
      <w:r>
        <w:rPr>
          <w:spacing w:val="33"/>
        </w:rPr>
        <w:t xml:space="preserve"> </w:t>
      </w:r>
      <w:r>
        <w:t>дҿӊ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экин»</w:t>
      </w:r>
      <w:r>
        <w:rPr>
          <w:spacing w:val="25"/>
        </w:rPr>
        <w:t xml:space="preserve"> </w:t>
      </w:r>
      <w:r>
        <w:t>(«Первая</w:t>
      </w:r>
      <w:r>
        <w:rPr>
          <w:spacing w:val="33"/>
        </w:rPr>
        <w:t xml:space="preserve"> </w:t>
      </w:r>
      <w:r>
        <w:t>помощь</w:t>
      </w:r>
      <w:r>
        <w:rPr>
          <w:spacing w:val="36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мамина»).</w:t>
      </w:r>
      <w:r>
        <w:rPr>
          <w:spacing w:val="33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матери.</w:t>
      </w:r>
      <w:r>
        <w:rPr>
          <w:spacing w:val="33"/>
        </w:rPr>
        <w:t xml:space="preserve"> </w:t>
      </w:r>
      <w:r>
        <w:t>Тема</w:t>
      </w:r>
      <w:r>
        <w:rPr>
          <w:spacing w:val="31"/>
        </w:rPr>
        <w:t xml:space="preserve"> </w:t>
      </w:r>
      <w:r>
        <w:t>любви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матери,</w:t>
      </w:r>
      <w:r>
        <w:rPr>
          <w:spacing w:val="32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олицетворяет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малую Родину.</w:t>
      </w:r>
    </w:p>
    <w:p w:rsidR="00194B9B" w:rsidRDefault="00643C90">
      <w:pPr>
        <w:pStyle w:val="a3"/>
        <w:spacing w:before="201" w:line="276" w:lineRule="auto"/>
        <w:ind w:right="234"/>
      </w:pPr>
      <w:r>
        <w:t>Л.О. Инджиев.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переводчика,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Великой Отечественной войны.</w:t>
      </w:r>
    </w:p>
    <w:p w:rsidR="00194B9B" w:rsidRDefault="00643C90">
      <w:pPr>
        <w:pStyle w:val="a3"/>
        <w:spacing w:before="200" w:line="276" w:lineRule="auto"/>
        <w:ind w:right="232"/>
      </w:pPr>
      <w:r>
        <w:t>Рассказ «Володя Косиев» – прозаическое свидетель</w:t>
      </w:r>
      <w:r>
        <w:t>ство о подвиге 17-летнего пулемѐтчика,</w:t>
      </w:r>
      <w:r>
        <w:rPr>
          <w:spacing w:val="1"/>
        </w:rPr>
        <w:t xml:space="preserve"> </w:t>
      </w:r>
      <w:r>
        <w:t>снайпера,</w:t>
      </w:r>
      <w:r>
        <w:rPr>
          <w:spacing w:val="-1"/>
        </w:rPr>
        <w:t xml:space="preserve"> </w:t>
      </w:r>
      <w:r>
        <w:t>партизана</w:t>
      </w:r>
      <w:r>
        <w:rPr>
          <w:spacing w:val="-1"/>
        </w:rPr>
        <w:t xml:space="preserve"> </w:t>
      </w:r>
      <w:r>
        <w:t>Володи</w:t>
      </w:r>
      <w:r>
        <w:rPr>
          <w:spacing w:val="1"/>
        </w:rPr>
        <w:t xml:space="preserve"> </w:t>
      </w:r>
      <w:r>
        <w:t>Косиева.</w:t>
      </w:r>
    </w:p>
    <w:p w:rsidR="00194B9B" w:rsidRDefault="00643C90">
      <w:pPr>
        <w:pStyle w:val="a3"/>
        <w:spacing w:before="201"/>
        <w:ind w:left="936" w:firstLine="0"/>
        <w:jc w:val="left"/>
      </w:pPr>
      <w:r>
        <w:t>А.Г.</w:t>
      </w:r>
      <w:r>
        <w:rPr>
          <w:spacing w:val="-3"/>
        </w:rPr>
        <w:t xml:space="preserve"> </w:t>
      </w:r>
      <w:r>
        <w:t>Балакаев.</w:t>
      </w:r>
      <w:r>
        <w:rPr>
          <w:spacing w:val="-4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биография</w:t>
      </w:r>
      <w:r>
        <w:rPr>
          <w:spacing w:val="-3"/>
        </w:rPr>
        <w:t xml:space="preserve"> </w:t>
      </w:r>
      <w:r>
        <w:t>поэта,</w:t>
      </w:r>
      <w:r>
        <w:rPr>
          <w:spacing w:val="-3"/>
        </w:rPr>
        <w:t xml:space="preserve"> </w:t>
      </w:r>
      <w:r>
        <w:t>писателя.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7"/>
      </w:pPr>
      <w:r>
        <w:t>Отрывок из повести «Һурвн зург» («Три рисунка»). Тема депортации калмыцкого народа.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калмыков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повести.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Б.Б.</w:t>
      </w:r>
      <w:r>
        <w:rPr>
          <w:spacing w:val="-4"/>
        </w:rPr>
        <w:t xml:space="preserve"> </w:t>
      </w:r>
      <w:r>
        <w:t>Сангаджиева.</w:t>
      </w:r>
      <w:r>
        <w:rPr>
          <w:spacing w:val="-3"/>
        </w:rPr>
        <w:t xml:space="preserve"> </w:t>
      </w:r>
      <w:r>
        <w:t>Краткий обзор</w:t>
      </w:r>
      <w:r>
        <w:rPr>
          <w:spacing w:val="-3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пути.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Отрывок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рассказа</w:t>
      </w:r>
      <w:r>
        <w:rPr>
          <w:spacing w:val="13"/>
        </w:rPr>
        <w:t xml:space="preserve"> </w:t>
      </w:r>
      <w:r>
        <w:t>«Баташ</w:t>
      </w:r>
      <w:r>
        <w:rPr>
          <w:spacing w:val="8"/>
        </w:rPr>
        <w:t xml:space="preserve"> </w:t>
      </w:r>
      <w:r>
        <w:t>Уташ</w:t>
      </w:r>
      <w:r>
        <w:rPr>
          <w:spacing w:val="8"/>
        </w:rPr>
        <w:t xml:space="preserve"> </w:t>
      </w:r>
      <w:r>
        <w:t>хойр»</w:t>
      </w:r>
      <w:r>
        <w:rPr>
          <w:spacing w:val="2"/>
        </w:rPr>
        <w:t xml:space="preserve"> </w:t>
      </w:r>
      <w:r>
        <w:t>(«Баташ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Уташ»).</w:t>
      </w:r>
      <w:r>
        <w:rPr>
          <w:spacing w:val="8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дружбы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взаимопомощи.</w:t>
      </w:r>
    </w:p>
    <w:p w:rsidR="00194B9B" w:rsidRDefault="00643C90">
      <w:pPr>
        <w:pStyle w:val="a3"/>
        <w:spacing w:before="41"/>
        <w:ind w:firstLine="0"/>
        <w:jc w:val="left"/>
      </w:pPr>
      <w:r>
        <w:t>Характеристики</w:t>
      </w:r>
      <w:r>
        <w:rPr>
          <w:spacing w:val="-6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рассказа.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7"/>
      </w:pPr>
      <w:r>
        <w:t xml:space="preserve">Д.Н. </w:t>
      </w:r>
      <w:r>
        <w:t>Кугультинов. Краткий обзор жизненного и творческого пути поэта, писателя, участника</w:t>
      </w:r>
      <w:r>
        <w:rPr>
          <w:spacing w:val="-57"/>
        </w:rPr>
        <w:t xml:space="preserve"> </w:t>
      </w:r>
      <w:r>
        <w:t>Великой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войны.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«Буудя»</w:t>
      </w:r>
      <w:r>
        <w:rPr>
          <w:spacing w:val="24"/>
        </w:rPr>
        <w:t xml:space="preserve"> </w:t>
      </w:r>
      <w:r>
        <w:t>(«Зерно»),</w:t>
      </w:r>
      <w:r>
        <w:rPr>
          <w:spacing w:val="30"/>
        </w:rPr>
        <w:t xml:space="preserve"> </w:t>
      </w:r>
      <w:r>
        <w:t>«Зүсм</w:t>
      </w:r>
      <w:r>
        <w:rPr>
          <w:spacing w:val="27"/>
        </w:rPr>
        <w:t xml:space="preserve"> </w:t>
      </w:r>
      <w:r>
        <w:t>ҿдмг»</w:t>
      </w:r>
      <w:r>
        <w:rPr>
          <w:spacing w:val="23"/>
        </w:rPr>
        <w:t xml:space="preserve"> </w:t>
      </w:r>
      <w:r>
        <w:t>(«Кусок</w:t>
      </w:r>
      <w:r>
        <w:rPr>
          <w:spacing w:val="31"/>
        </w:rPr>
        <w:t xml:space="preserve"> </w:t>
      </w:r>
      <w:r>
        <w:t>хлеба»),</w:t>
      </w:r>
    </w:p>
    <w:p w:rsidR="00194B9B" w:rsidRDefault="00643C90">
      <w:pPr>
        <w:pStyle w:val="a3"/>
        <w:spacing w:line="275" w:lineRule="exact"/>
        <w:ind w:firstLine="0"/>
        <w:jc w:val="left"/>
      </w:pPr>
      <w:r>
        <w:t xml:space="preserve">«Седкл» </w:t>
      </w:r>
      <w:r>
        <w:rPr>
          <w:spacing w:val="59"/>
        </w:rPr>
        <w:t xml:space="preserve"> </w:t>
      </w:r>
      <w:r>
        <w:t xml:space="preserve">(«Желание»).  </w:t>
      </w:r>
      <w:r>
        <w:rPr>
          <w:spacing w:val="7"/>
        </w:rPr>
        <w:t xml:space="preserve"> </w:t>
      </w:r>
      <w:r>
        <w:t xml:space="preserve">Чувство  </w:t>
      </w:r>
      <w:r>
        <w:rPr>
          <w:spacing w:val="4"/>
        </w:rPr>
        <w:t xml:space="preserve"> </w:t>
      </w:r>
      <w:r>
        <w:t xml:space="preserve">близости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любви  </w:t>
      </w:r>
      <w:r>
        <w:rPr>
          <w:spacing w:val="5"/>
        </w:rPr>
        <w:t xml:space="preserve"> </w:t>
      </w:r>
      <w:r>
        <w:t xml:space="preserve">человека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8"/>
        </w:rPr>
        <w:t xml:space="preserve"> </w:t>
      </w:r>
      <w:r>
        <w:t xml:space="preserve">родной  </w:t>
      </w:r>
      <w:r>
        <w:rPr>
          <w:spacing w:val="5"/>
        </w:rPr>
        <w:t xml:space="preserve"> </w:t>
      </w:r>
      <w:r>
        <w:t xml:space="preserve">земле,  </w:t>
      </w:r>
      <w:r>
        <w:rPr>
          <w:spacing w:val="7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человеческому</w:t>
      </w:r>
      <w:r>
        <w:rPr>
          <w:spacing w:val="-7"/>
        </w:rPr>
        <w:t xml:space="preserve"> </w:t>
      </w:r>
      <w:r>
        <w:t>труду.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" w:line="451" w:lineRule="auto"/>
        <w:ind w:left="936" w:right="6986" w:firstLine="0"/>
        <w:rPr>
          <w:sz w:val="24"/>
        </w:rPr>
      </w:pPr>
      <w:r>
        <w:rPr>
          <w:sz w:val="24"/>
        </w:rPr>
        <w:t>Теория литературы.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Поэзия.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line="273" w:lineRule="exact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"/>
        <w:ind w:left="1776" w:hanging="841"/>
        <w:rPr>
          <w:sz w:val="24"/>
        </w:rPr>
      </w:pPr>
      <w:r>
        <w:rPr>
          <w:sz w:val="24"/>
        </w:rPr>
        <w:t>Введение.</w:t>
      </w:r>
    </w:p>
    <w:p w:rsidR="00194B9B" w:rsidRDefault="00194B9B">
      <w:pPr>
        <w:pStyle w:val="a3"/>
        <w:spacing w:before="9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6" w:lineRule="auto"/>
        <w:ind w:right="231"/>
      </w:pP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калмыцкой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калмыцкой</w:t>
      </w:r>
      <w:r>
        <w:rPr>
          <w:spacing w:val="-1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2"/>
        <w:ind w:left="1776" w:hanging="841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Воспитательная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Значение</w:t>
      </w:r>
      <w:r>
        <w:rPr>
          <w:spacing w:val="34"/>
        </w:rPr>
        <w:t xml:space="preserve"> </w:t>
      </w:r>
      <w:r>
        <w:t>устного</w:t>
      </w:r>
      <w:r>
        <w:rPr>
          <w:spacing w:val="90"/>
        </w:rPr>
        <w:t xml:space="preserve"> </w:t>
      </w:r>
      <w:r>
        <w:t>народного</w:t>
      </w:r>
      <w:r>
        <w:rPr>
          <w:spacing w:val="91"/>
        </w:rPr>
        <w:t xml:space="preserve"> </w:t>
      </w:r>
      <w:r>
        <w:t>творчества</w:t>
      </w:r>
      <w:r>
        <w:rPr>
          <w:spacing w:val="9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духовно-нравственном</w:t>
      </w:r>
      <w:r>
        <w:rPr>
          <w:spacing w:val="93"/>
        </w:rPr>
        <w:t xml:space="preserve"> </w:t>
      </w:r>
      <w:r>
        <w:t>воспитании</w:t>
      </w:r>
      <w:r>
        <w:rPr>
          <w:spacing w:val="90"/>
        </w:rPr>
        <w:t xml:space="preserve"> </w:t>
      </w:r>
      <w:r>
        <w:t>человека.</w:t>
      </w:r>
    </w:p>
    <w:p w:rsidR="00194B9B" w:rsidRDefault="00643C90">
      <w:pPr>
        <w:pStyle w:val="a3"/>
        <w:spacing w:before="41"/>
        <w:ind w:firstLine="0"/>
        <w:jc w:val="left"/>
      </w:pPr>
      <w:r>
        <w:t>Жанры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Пословицы.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7"/>
      </w:pPr>
      <w:r>
        <w:t>Пословицы как воплощение творческого потенциала калмыцкого народа, красивые и мудрые</w:t>
      </w:r>
      <w:r>
        <w:rPr>
          <w:spacing w:val="-57"/>
        </w:rPr>
        <w:t xml:space="preserve"> </w:t>
      </w:r>
      <w:r>
        <w:t>поучения.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простота,</w:t>
      </w:r>
      <w:r>
        <w:rPr>
          <w:spacing w:val="1"/>
        </w:rPr>
        <w:t xml:space="preserve"> </w:t>
      </w:r>
      <w:r>
        <w:t>меткость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пословиц.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смелости,</w:t>
      </w:r>
      <w:r>
        <w:rPr>
          <w:spacing w:val="-1"/>
        </w:rPr>
        <w:t xml:space="preserve"> </w:t>
      </w:r>
      <w:r>
        <w:t>отваге,</w:t>
      </w:r>
      <w:r>
        <w:rPr>
          <w:spacing w:val="-3"/>
        </w:rPr>
        <w:t xml:space="preserve"> </w:t>
      </w:r>
      <w:r>
        <w:t>стойкости,</w:t>
      </w:r>
      <w:r>
        <w:rPr>
          <w:spacing w:val="-3"/>
        </w:rPr>
        <w:t xml:space="preserve"> </w:t>
      </w:r>
      <w:r>
        <w:t>хвастовстве,</w:t>
      </w:r>
      <w:r>
        <w:rPr>
          <w:spacing w:val="-3"/>
        </w:rPr>
        <w:t xml:space="preserve"> </w:t>
      </w:r>
      <w:r>
        <w:t>лени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безделье.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Загадки.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29"/>
      </w:pPr>
      <w:r>
        <w:t xml:space="preserve">Загадка – один из древнейших жанров устного народного </w:t>
      </w:r>
      <w:r>
        <w:t>творчества. Загадка как источник</w:t>
      </w:r>
      <w:r>
        <w:rPr>
          <w:spacing w:val="1"/>
        </w:rPr>
        <w:t xml:space="preserve"> </w:t>
      </w:r>
      <w:r>
        <w:t>народной мудрости и фантазии. Прямой и переносный смысл загадок. Афористичность загадок.</w:t>
      </w:r>
      <w:r>
        <w:rPr>
          <w:spacing w:val="1"/>
        </w:rPr>
        <w:t xml:space="preserve"> </w:t>
      </w:r>
      <w:r>
        <w:t>Отображение в калмыцких загадках таких качеств, как сметливость, находчивость, юмор. Загадки о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дороге, переезде.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2"/>
        <w:ind w:hanging="1021"/>
        <w:rPr>
          <w:sz w:val="24"/>
        </w:rPr>
      </w:pPr>
      <w:r>
        <w:rPr>
          <w:sz w:val="24"/>
        </w:rPr>
        <w:t>Благопожелан</w:t>
      </w:r>
      <w:r>
        <w:rPr>
          <w:sz w:val="24"/>
        </w:rPr>
        <w:t>ия.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936" w:firstLine="0"/>
        <w:jc w:val="left"/>
      </w:pPr>
      <w:r>
        <w:t>Благопожелание</w:t>
      </w:r>
      <w:r>
        <w:rPr>
          <w:spacing w:val="21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жанр</w:t>
      </w:r>
      <w:r>
        <w:rPr>
          <w:spacing w:val="83"/>
        </w:rPr>
        <w:t xml:space="preserve"> </w:t>
      </w:r>
      <w:r>
        <w:t>устного</w:t>
      </w:r>
      <w:r>
        <w:rPr>
          <w:spacing w:val="81"/>
        </w:rPr>
        <w:t xml:space="preserve"> </w:t>
      </w:r>
      <w:r>
        <w:t>народного</w:t>
      </w:r>
      <w:r>
        <w:rPr>
          <w:spacing w:val="80"/>
        </w:rPr>
        <w:t xml:space="preserve"> </w:t>
      </w:r>
      <w:r>
        <w:t>творчества.</w:t>
      </w:r>
      <w:r>
        <w:rPr>
          <w:spacing w:val="81"/>
        </w:rPr>
        <w:t xml:space="preserve"> </w:t>
      </w:r>
      <w:r>
        <w:t>Композиция</w:t>
      </w:r>
      <w:r>
        <w:rPr>
          <w:spacing w:val="80"/>
        </w:rPr>
        <w:t xml:space="preserve"> </w:t>
      </w:r>
      <w:r>
        <w:t>благопожеланий.</w:t>
      </w:r>
    </w:p>
    <w:p w:rsidR="00194B9B" w:rsidRDefault="00643C90">
      <w:pPr>
        <w:pStyle w:val="a3"/>
        <w:spacing w:before="41"/>
        <w:ind w:firstLine="0"/>
        <w:jc w:val="left"/>
      </w:pPr>
      <w:r>
        <w:t>Благопожелание</w:t>
      </w:r>
      <w:r>
        <w:rPr>
          <w:spacing w:val="-4"/>
        </w:rPr>
        <w:t xml:space="preserve"> </w:t>
      </w:r>
      <w:r>
        <w:t>подарку</w:t>
      </w:r>
      <w:r>
        <w:rPr>
          <w:spacing w:val="-8"/>
        </w:rPr>
        <w:t xml:space="preserve"> </w:t>
      </w:r>
      <w:r>
        <w:t>(наряду),</w:t>
      </w:r>
      <w:r>
        <w:rPr>
          <w:spacing w:val="-3"/>
        </w:rPr>
        <w:t xml:space="preserve"> </w:t>
      </w:r>
      <w:r>
        <w:t>миру.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Магталмуд</w:t>
      </w:r>
      <w:r>
        <w:rPr>
          <w:spacing w:val="-4"/>
          <w:sz w:val="24"/>
        </w:rPr>
        <w:t xml:space="preserve"> </w:t>
      </w:r>
      <w:r>
        <w:rPr>
          <w:sz w:val="24"/>
        </w:rPr>
        <w:t>(восхваления).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0"/>
      </w:pPr>
      <w:r>
        <w:t>Различие авторских восхвалений и фольклорных. Изобразительно-выразительные средства в</w:t>
      </w:r>
      <w:r>
        <w:rPr>
          <w:spacing w:val="1"/>
        </w:rPr>
        <w:t xml:space="preserve"> </w:t>
      </w:r>
      <w:r>
        <w:t>магталах</w:t>
      </w:r>
      <w:r>
        <w:rPr>
          <w:spacing w:val="1"/>
        </w:rPr>
        <w:t xml:space="preserve"> </w:t>
      </w:r>
      <w:r>
        <w:t>(восхвалениях).</w:t>
      </w:r>
      <w:r>
        <w:rPr>
          <w:spacing w:val="1"/>
        </w:rPr>
        <w:t xml:space="preserve"> </w:t>
      </w:r>
      <w:r>
        <w:t>Восхваления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богатыря,</w:t>
      </w:r>
      <w:r>
        <w:rPr>
          <w:spacing w:val="1"/>
        </w:rPr>
        <w:t xml:space="preserve"> </w:t>
      </w:r>
      <w:r>
        <w:t>породистых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Авторское</w:t>
      </w:r>
      <w:r>
        <w:rPr>
          <w:spacing w:val="-57"/>
        </w:rPr>
        <w:t xml:space="preserve"> </w:t>
      </w:r>
      <w:r>
        <w:t>восхваление</w:t>
      </w:r>
      <w:r>
        <w:rPr>
          <w:spacing w:val="-2"/>
        </w:rPr>
        <w:t xml:space="preserve"> </w:t>
      </w:r>
      <w:r>
        <w:t>коня (из поэмы</w:t>
      </w:r>
      <w:r>
        <w:rPr>
          <w:spacing w:val="3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степей»</w:t>
      </w:r>
      <w:r>
        <w:rPr>
          <w:spacing w:val="-6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Сусеева).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6"/>
      </w:pPr>
      <w:r>
        <w:t>Калмыцкие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героические</w:t>
      </w:r>
      <w:r>
        <w:rPr>
          <w:spacing w:val="-2"/>
        </w:rPr>
        <w:t xml:space="preserve"> </w:t>
      </w:r>
      <w:r>
        <w:t>деяния. Чудесные</w:t>
      </w:r>
      <w:r>
        <w:rPr>
          <w:spacing w:val="-2"/>
        </w:rPr>
        <w:t xml:space="preserve"> </w:t>
      </w:r>
      <w:r>
        <w:t>вещи (предметы)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6" w:firstLine="768"/>
      </w:pPr>
      <w:r>
        <w:lastRenderedPageBreak/>
        <w:t>Сказки</w:t>
      </w:r>
      <w:r>
        <w:rPr>
          <w:spacing w:val="1"/>
        </w:rPr>
        <w:t xml:space="preserve"> </w:t>
      </w:r>
      <w:r>
        <w:t>«Саак» («Тот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самый»),</w:t>
      </w:r>
      <w:r>
        <w:rPr>
          <w:spacing w:val="1"/>
        </w:rPr>
        <w:t xml:space="preserve"> </w:t>
      </w:r>
      <w:r>
        <w:t>«Күүнҽ</w:t>
      </w:r>
      <w:r>
        <w:rPr>
          <w:spacing w:val="1"/>
        </w:rPr>
        <w:t xml:space="preserve"> </w:t>
      </w:r>
      <w:r>
        <w:t>кишг» («Человеческое</w:t>
      </w:r>
      <w:r>
        <w:rPr>
          <w:spacing w:val="1"/>
        </w:rPr>
        <w:t xml:space="preserve"> </w:t>
      </w:r>
      <w:r>
        <w:t>счастье»).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</w:t>
      </w:r>
      <w:r>
        <w:rPr>
          <w:spacing w:val="48"/>
        </w:rPr>
        <w:t xml:space="preserve"> </w:t>
      </w:r>
      <w:r>
        <w:t>«Шаазһа</w:t>
      </w:r>
      <w:r>
        <w:rPr>
          <w:spacing w:val="46"/>
        </w:rPr>
        <w:t xml:space="preserve"> </w:t>
      </w:r>
      <w:r>
        <w:t>сҽн</w:t>
      </w:r>
      <w:r>
        <w:rPr>
          <w:spacing w:val="47"/>
        </w:rPr>
        <w:t xml:space="preserve"> </w:t>
      </w:r>
      <w:r>
        <w:t>нҽҽҗтҽ</w:t>
      </w:r>
      <w:r>
        <w:rPr>
          <w:spacing w:val="45"/>
        </w:rPr>
        <w:t xml:space="preserve"> </w:t>
      </w:r>
      <w:r>
        <w:t>эмгн</w:t>
      </w:r>
      <w:r>
        <w:rPr>
          <w:spacing w:val="46"/>
        </w:rPr>
        <w:t xml:space="preserve"> </w:t>
      </w:r>
      <w:r>
        <w:t>ҿвгн</w:t>
      </w:r>
      <w:r>
        <w:rPr>
          <w:spacing w:val="48"/>
        </w:rPr>
        <w:t xml:space="preserve"> </w:t>
      </w:r>
      <w:r>
        <w:t>хойр»</w:t>
      </w:r>
      <w:r>
        <w:rPr>
          <w:spacing w:val="43"/>
        </w:rPr>
        <w:t xml:space="preserve"> </w:t>
      </w:r>
      <w:r>
        <w:t>(«Старуха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старик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хорошим</w:t>
      </w:r>
      <w:r>
        <w:rPr>
          <w:spacing w:val="45"/>
        </w:rPr>
        <w:t xml:space="preserve"> </w:t>
      </w:r>
      <w:r>
        <w:t>другом</w:t>
      </w:r>
      <w:r>
        <w:rPr>
          <w:spacing w:val="46"/>
        </w:rPr>
        <w:t xml:space="preserve"> </w:t>
      </w:r>
      <w:r>
        <w:t>сорокой»,</w:t>
      </w:r>
    </w:p>
    <w:p w:rsidR="00194B9B" w:rsidRDefault="00643C90">
      <w:pPr>
        <w:pStyle w:val="a3"/>
        <w:spacing w:line="272" w:lineRule="exact"/>
        <w:ind w:firstLine="0"/>
        <w:jc w:val="left"/>
      </w:pPr>
      <w:r>
        <w:t>«Харада</w:t>
      </w:r>
      <w:r>
        <w:rPr>
          <w:spacing w:val="-9"/>
        </w:rPr>
        <w:t xml:space="preserve"> </w:t>
      </w:r>
      <w:r>
        <w:t>күүнлҽ</w:t>
      </w:r>
      <w:r>
        <w:rPr>
          <w:spacing w:val="-8"/>
        </w:rPr>
        <w:t xml:space="preserve"> </w:t>
      </w:r>
      <w:r>
        <w:t>яһад</w:t>
      </w:r>
      <w:r>
        <w:rPr>
          <w:spacing w:val="-7"/>
        </w:rPr>
        <w:t xml:space="preserve"> </w:t>
      </w:r>
      <w:r>
        <w:t>ээлтҽв?»</w:t>
      </w:r>
      <w:r>
        <w:rPr>
          <w:spacing w:val="-14"/>
        </w:rPr>
        <w:t xml:space="preserve"> </w:t>
      </w:r>
      <w:r>
        <w:t>(«Почему</w:t>
      </w:r>
      <w:r>
        <w:rPr>
          <w:spacing w:val="-12"/>
        </w:rPr>
        <w:t xml:space="preserve"> </w:t>
      </w:r>
      <w:r>
        <w:t>комар</w:t>
      </w:r>
      <w:r>
        <w:rPr>
          <w:spacing w:val="-5"/>
        </w:rPr>
        <w:t xml:space="preserve"> </w:t>
      </w:r>
      <w:r>
        <w:t>жалобно</w:t>
      </w:r>
      <w:r>
        <w:rPr>
          <w:spacing w:val="-7"/>
        </w:rPr>
        <w:t xml:space="preserve"> </w:t>
      </w:r>
      <w:r>
        <w:t>пищит?»).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Калмыцкий</w:t>
      </w:r>
      <w:r>
        <w:rPr>
          <w:spacing w:val="-6"/>
          <w:sz w:val="24"/>
        </w:rPr>
        <w:t xml:space="preserve"> </w:t>
      </w:r>
      <w:r>
        <w:rPr>
          <w:sz w:val="24"/>
        </w:rPr>
        <w:t>эпос</w:t>
      </w:r>
      <w:r>
        <w:rPr>
          <w:spacing w:val="-4"/>
          <w:sz w:val="24"/>
        </w:rPr>
        <w:t xml:space="preserve"> </w:t>
      </w:r>
      <w:r>
        <w:rPr>
          <w:sz w:val="24"/>
        </w:rPr>
        <w:t>«Джангар».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8"/>
      </w:pPr>
      <w:r>
        <w:t>Памятник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«Джангар»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 культуре народа, связь</w:t>
      </w:r>
      <w:r>
        <w:rPr>
          <w:spacing w:val="60"/>
        </w:rPr>
        <w:t xml:space="preserve"> </w:t>
      </w:r>
      <w:r>
        <w:t>эпоса с литературой, этнографией. Раскрытие поэтики эпоса.</w:t>
      </w:r>
      <w:r>
        <w:rPr>
          <w:spacing w:val="1"/>
        </w:rPr>
        <w:t xml:space="preserve"> </w:t>
      </w:r>
      <w:r>
        <w:t>Глава «Арслӊгин Арг Улан Хоӊһр Арг Манзин Буурлта Ҽҽх Догшн Маӊна хаанла бҽҽр бҽрлдгсн</w:t>
      </w:r>
      <w:r>
        <w:rPr>
          <w:spacing w:val="1"/>
        </w:rPr>
        <w:t xml:space="preserve"> </w:t>
      </w:r>
      <w:r>
        <w:t>бҿлг» («Глава о поединке Хонгора, Алого Льва со страшным Догшин Мангна-ханом, владеющим</w:t>
      </w:r>
      <w:r>
        <w:rPr>
          <w:spacing w:val="1"/>
        </w:rPr>
        <w:t xml:space="preserve"> </w:t>
      </w:r>
      <w:r>
        <w:t>исполинским</w:t>
      </w:r>
      <w:r>
        <w:rPr>
          <w:spacing w:val="-4"/>
        </w:rPr>
        <w:t xml:space="preserve"> </w:t>
      </w:r>
      <w:r>
        <w:t>чалым</w:t>
      </w:r>
      <w:r>
        <w:rPr>
          <w:spacing w:val="-3"/>
        </w:rPr>
        <w:t xml:space="preserve"> </w:t>
      </w:r>
      <w:r>
        <w:t>конѐ</w:t>
      </w:r>
      <w:r>
        <w:t>м</w:t>
      </w:r>
      <w:r>
        <w:rPr>
          <w:spacing w:val="-3"/>
        </w:rPr>
        <w:t xml:space="preserve"> </w:t>
      </w:r>
      <w:r>
        <w:t>Манзаном»).</w:t>
      </w:r>
      <w:r>
        <w:rPr>
          <w:spacing w:val="-1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богатыря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характера.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1"/>
        <w:ind w:hanging="1021"/>
        <w:rPr>
          <w:sz w:val="24"/>
        </w:rPr>
      </w:pPr>
      <w:r>
        <w:rPr>
          <w:sz w:val="24"/>
        </w:rPr>
        <w:t>Калмыцкие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песни.</w:t>
      </w:r>
    </w:p>
    <w:p w:rsidR="00194B9B" w:rsidRDefault="00194B9B">
      <w:pPr>
        <w:pStyle w:val="a3"/>
        <w:spacing w:before="11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27"/>
      </w:pPr>
      <w:r>
        <w:t>Народная песня как выражение основ народного быта, духовно-нравственных ценностей.</w:t>
      </w:r>
      <w:r>
        <w:rPr>
          <w:spacing w:val="1"/>
        </w:rPr>
        <w:t xml:space="preserve"> </w:t>
      </w:r>
      <w:r>
        <w:t xml:space="preserve">Тематика и жанровые особенности песен. Отражение истории и культуры народа в народной </w:t>
      </w:r>
      <w:r>
        <w:t>песне.</w:t>
      </w:r>
      <w:r>
        <w:rPr>
          <w:spacing w:val="1"/>
        </w:rPr>
        <w:t xml:space="preserve"> </w:t>
      </w:r>
      <w:r>
        <w:t>Песни</w:t>
      </w:r>
      <w:r>
        <w:rPr>
          <w:spacing w:val="61"/>
        </w:rPr>
        <w:t xml:space="preserve"> </w:t>
      </w:r>
      <w:r>
        <w:t>«Бар</w:t>
      </w:r>
      <w:r>
        <w:rPr>
          <w:spacing w:val="61"/>
        </w:rPr>
        <w:t xml:space="preserve"> </w:t>
      </w:r>
      <w:r>
        <w:t>сарин</w:t>
      </w:r>
      <w:r>
        <w:rPr>
          <w:spacing w:val="61"/>
        </w:rPr>
        <w:t xml:space="preserve"> </w:t>
      </w:r>
      <w:r>
        <w:t>28-д»</w:t>
      </w:r>
      <w:r>
        <w:rPr>
          <w:spacing w:val="61"/>
        </w:rPr>
        <w:t xml:space="preserve"> </w:t>
      </w:r>
      <w:r>
        <w:t>(«28   декабря»),   «Сиврт   бҽҽлһн»   («В   Сибири»).   В.К. Шуграева,</w:t>
      </w:r>
      <w:r>
        <w:rPr>
          <w:spacing w:val="1"/>
        </w:rPr>
        <w:t xml:space="preserve"> </w:t>
      </w:r>
      <w:r>
        <w:t>А.Н. Манджиев «Хальмг Таӊһчин частр» (Гимн Республики Калмыкия), Л.О. Инджиев «Бумбин</w:t>
      </w:r>
      <w:r>
        <w:rPr>
          <w:spacing w:val="1"/>
        </w:rPr>
        <w:t xml:space="preserve"> </w:t>
      </w:r>
      <w:r>
        <w:t>орн»</w:t>
      </w:r>
      <w:r>
        <w:rPr>
          <w:spacing w:val="-9"/>
        </w:rPr>
        <w:t xml:space="preserve"> </w:t>
      </w:r>
      <w:r>
        <w:t>(«Страна</w:t>
      </w:r>
      <w:r>
        <w:rPr>
          <w:spacing w:val="-1"/>
        </w:rPr>
        <w:t xml:space="preserve"> </w:t>
      </w:r>
      <w:r>
        <w:t>Бумба»).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1"/>
        <w:ind w:left="1776" w:hanging="841"/>
        <w:rPr>
          <w:sz w:val="24"/>
        </w:rPr>
      </w:pPr>
      <w:r>
        <w:rPr>
          <w:sz w:val="24"/>
        </w:rPr>
        <w:t>Калмыцкая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5"/>
      </w:pPr>
      <w:r>
        <w:t>Влияние</w:t>
      </w:r>
      <w:r>
        <w:rPr>
          <w:spacing w:val="1"/>
        </w:rPr>
        <w:t xml:space="preserve"> </w:t>
      </w:r>
      <w:r>
        <w:t>литера</w:t>
      </w:r>
      <w:r>
        <w:t>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обучающегося. Национальные ценности и традиции, формирующие проблематику и образный мир</w:t>
      </w:r>
      <w:r>
        <w:rPr>
          <w:spacing w:val="1"/>
        </w:rPr>
        <w:t xml:space="preserve"> </w:t>
      </w:r>
      <w:r>
        <w:t>калмыцкой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1"/>
        </w:rPr>
        <w:t xml:space="preserve"> </w:t>
      </w:r>
      <w:r>
        <w:t>пафос.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путь калмыцких</w:t>
      </w:r>
      <w:r>
        <w:rPr>
          <w:spacing w:val="-1"/>
        </w:rPr>
        <w:t xml:space="preserve"> </w:t>
      </w:r>
      <w:r>
        <w:t>писателей.</w:t>
      </w:r>
    </w:p>
    <w:p w:rsidR="00194B9B" w:rsidRDefault="00643C90">
      <w:pPr>
        <w:pStyle w:val="a3"/>
        <w:spacing w:before="202"/>
        <w:ind w:left="936" w:firstLine="0"/>
        <w:jc w:val="left"/>
      </w:pPr>
      <w:r>
        <w:t>Б.Б.</w:t>
      </w:r>
      <w:r>
        <w:rPr>
          <w:spacing w:val="-3"/>
        </w:rPr>
        <w:t xml:space="preserve"> </w:t>
      </w:r>
      <w:r>
        <w:t>Басангов.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драматурга,</w:t>
      </w:r>
      <w:r>
        <w:rPr>
          <w:spacing w:val="-2"/>
        </w:rPr>
        <w:t xml:space="preserve"> </w:t>
      </w:r>
      <w:r>
        <w:t>прозаика.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4"/>
      </w:pPr>
      <w:r>
        <w:t>Отрывок из повести «Булгун». Тяжѐлая доля калмыцкой женщины до революции. Трагедия</w:t>
      </w:r>
      <w:r>
        <w:rPr>
          <w:spacing w:val="1"/>
        </w:rPr>
        <w:t xml:space="preserve"> </w:t>
      </w:r>
      <w:r>
        <w:t>Булгун.</w:t>
      </w:r>
    </w:p>
    <w:p w:rsidR="00194B9B" w:rsidRDefault="00643C90">
      <w:pPr>
        <w:pStyle w:val="a3"/>
        <w:spacing w:before="201" w:line="276" w:lineRule="auto"/>
        <w:ind w:right="237"/>
      </w:pPr>
      <w:r>
        <w:t>Б.Б. Дорджиев.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журн</w:t>
      </w:r>
      <w:r>
        <w:t>алиста,</w:t>
      </w:r>
      <w:r>
        <w:rPr>
          <w:spacing w:val="1"/>
        </w:rPr>
        <w:t xml:space="preserve"> </w:t>
      </w:r>
      <w:r>
        <w:t>переводчика.</w:t>
      </w:r>
    </w:p>
    <w:p w:rsidR="00194B9B" w:rsidRDefault="00643C90">
      <w:pPr>
        <w:pStyle w:val="a3"/>
        <w:spacing w:before="200" w:line="276" w:lineRule="auto"/>
        <w:ind w:right="228"/>
      </w:pPr>
      <w:r>
        <w:t>Поэма «Туурмҗ» («Слава»). Героический образ Героя Советского Союза Эрдни Деликова.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мужества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героизма. Военная</w:t>
      </w:r>
      <w:r>
        <w:rPr>
          <w:spacing w:val="-1"/>
        </w:rPr>
        <w:t xml:space="preserve"> </w:t>
      </w:r>
      <w:r>
        <w:t>доблесть</w:t>
      </w:r>
      <w:r>
        <w:rPr>
          <w:spacing w:val="-1"/>
        </w:rPr>
        <w:t xml:space="preserve"> </w:t>
      </w:r>
      <w:r>
        <w:t>калмыков.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Родине.</w:t>
      </w:r>
    </w:p>
    <w:p w:rsidR="00194B9B" w:rsidRDefault="00643C90">
      <w:pPr>
        <w:pStyle w:val="a3"/>
        <w:spacing w:before="201" w:line="276" w:lineRule="auto"/>
        <w:ind w:right="228"/>
      </w:pPr>
      <w:r>
        <w:t>К.Э. Эрендженов.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фольклорных мотивов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поэта.</w:t>
      </w:r>
    </w:p>
    <w:p w:rsidR="00194B9B" w:rsidRDefault="00643C90">
      <w:pPr>
        <w:pStyle w:val="a3"/>
        <w:spacing w:before="200" w:line="276" w:lineRule="auto"/>
        <w:ind w:right="234"/>
      </w:pPr>
      <w:r>
        <w:t>Рассказ «Ҿлзҽтҽ бүүр» («Счастливое кочевье»). Традиции и обычаи калмыцкого народа в</w:t>
      </w:r>
      <w:r>
        <w:rPr>
          <w:spacing w:val="1"/>
        </w:rPr>
        <w:t xml:space="preserve"> </w:t>
      </w:r>
      <w:r>
        <w:t>рассказе.</w:t>
      </w:r>
      <w:r>
        <w:rPr>
          <w:spacing w:val="-1"/>
        </w:rPr>
        <w:t xml:space="preserve"> </w:t>
      </w:r>
      <w:r>
        <w:t xml:space="preserve">Сюжет </w:t>
      </w:r>
      <w:r>
        <w:t>произведения.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очага, 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194B9B" w:rsidRDefault="00643C90">
      <w:pPr>
        <w:pStyle w:val="a3"/>
        <w:spacing w:before="198" w:line="278" w:lineRule="auto"/>
        <w:ind w:right="226"/>
      </w:pPr>
      <w:r>
        <w:t>Д.Н. Кугультинов.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писателя-</w:t>
      </w:r>
      <w:r>
        <w:rPr>
          <w:spacing w:val="1"/>
        </w:rPr>
        <w:t xml:space="preserve"> </w:t>
      </w:r>
      <w:r>
        <w:t>фронтовика.</w:t>
      </w:r>
    </w:p>
    <w:p w:rsidR="00194B9B" w:rsidRDefault="00643C90">
      <w:pPr>
        <w:pStyle w:val="a3"/>
        <w:spacing w:before="195" w:line="276" w:lineRule="auto"/>
        <w:ind w:right="232"/>
      </w:pPr>
      <w:r>
        <w:t>Стихотворения о природе: «Теегт» («В степи»), «Үнр, ҿӊг, амтарнь…» («По запаху, цвету,</w:t>
      </w:r>
      <w:r>
        <w:rPr>
          <w:spacing w:val="1"/>
        </w:rPr>
        <w:t xml:space="preserve"> </w:t>
      </w:r>
      <w:r>
        <w:t xml:space="preserve">вкусу…»), «Уласн» </w:t>
      </w:r>
      <w:r>
        <w:t>(«Тополь»), «Йиртмҗин бҽҽдлҽс» («Состояние природы»), «Намр» («Осень»).</w:t>
      </w:r>
      <w:r>
        <w:rPr>
          <w:spacing w:val="1"/>
        </w:rPr>
        <w:t xml:space="preserve"> </w:t>
      </w:r>
      <w:r>
        <w:t>Тема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идея</w:t>
      </w:r>
      <w:r>
        <w:rPr>
          <w:spacing w:val="31"/>
        </w:rPr>
        <w:t xml:space="preserve"> </w:t>
      </w:r>
      <w:r>
        <w:t>стихотворений.</w:t>
      </w:r>
      <w:r>
        <w:rPr>
          <w:spacing w:val="28"/>
        </w:rPr>
        <w:t xml:space="preserve"> </w:t>
      </w:r>
      <w:r>
        <w:t>Стихотворные</w:t>
      </w:r>
      <w:r>
        <w:rPr>
          <w:spacing w:val="29"/>
        </w:rPr>
        <w:t xml:space="preserve"> </w:t>
      </w:r>
      <w:r>
        <w:t>лирические</w:t>
      </w:r>
      <w:r>
        <w:rPr>
          <w:spacing w:val="28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родной</w:t>
      </w:r>
      <w:r>
        <w:rPr>
          <w:spacing w:val="30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как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выражение</w:t>
      </w:r>
      <w:r>
        <w:rPr>
          <w:spacing w:val="-6"/>
        </w:rPr>
        <w:t xml:space="preserve"> </w:t>
      </w:r>
      <w:r>
        <w:t>поэтического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/>
        <w:ind w:left="936" w:firstLine="0"/>
        <w:jc w:val="left"/>
      </w:pPr>
      <w:r>
        <w:t>А.И.</w:t>
      </w:r>
      <w:r>
        <w:rPr>
          <w:spacing w:val="-3"/>
        </w:rPr>
        <w:t xml:space="preserve"> </w:t>
      </w:r>
      <w:r>
        <w:t>Сусеев.</w:t>
      </w:r>
      <w:r>
        <w:rPr>
          <w:spacing w:val="-4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ж</w:t>
      </w:r>
      <w:r>
        <w:t>изненного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поэта,</w:t>
      </w:r>
      <w:r>
        <w:rPr>
          <w:spacing w:val="-3"/>
        </w:rPr>
        <w:t xml:space="preserve"> </w:t>
      </w:r>
      <w:r>
        <w:t>писателя.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0"/>
      </w:pPr>
      <w:r>
        <w:t>Поэма</w:t>
      </w:r>
      <w:r>
        <w:rPr>
          <w:spacing w:val="1"/>
        </w:rPr>
        <w:t xml:space="preserve"> </w:t>
      </w:r>
      <w:r>
        <w:t>«Зҿргин</w:t>
      </w:r>
      <w:r>
        <w:rPr>
          <w:spacing w:val="1"/>
        </w:rPr>
        <w:t xml:space="preserve"> </w:t>
      </w:r>
      <w:r>
        <w:t>хаалһар»</w:t>
      </w:r>
      <w:r>
        <w:rPr>
          <w:spacing w:val="1"/>
        </w:rPr>
        <w:t xml:space="preserve"> </w:t>
      </w:r>
      <w:r>
        <w:t>(«Дорогой</w:t>
      </w:r>
      <w:r>
        <w:rPr>
          <w:spacing w:val="1"/>
        </w:rPr>
        <w:t xml:space="preserve"> </w:t>
      </w:r>
      <w:r>
        <w:t>доблести»).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Харти</w:t>
      </w:r>
      <w:r>
        <w:rPr>
          <w:spacing w:val="1"/>
        </w:rPr>
        <w:t xml:space="preserve"> </w:t>
      </w:r>
      <w:r>
        <w:t>Бадиевиче</w:t>
      </w:r>
      <w:r>
        <w:rPr>
          <w:spacing w:val="1"/>
        </w:rPr>
        <w:t xml:space="preserve"> </w:t>
      </w:r>
      <w:r>
        <w:t>Канукове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революционном и общественном деятеле времѐн Гражданской войны в России, поэте, переводчике,</w:t>
      </w:r>
      <w:r>
        <w:rPr>
          <w:spacing w:val="1"/>
        </w:rPr>
        <w:t xml:space="preserve"> </w:t>
      </w:r>
      <w:r>
        <w:t xml:space="preserve">публицисте, основателе первой </w:t>
      </w:r>
      <w:r>
        <w:t>советской калмыцкой газеты «Улан хальмг» («Красный калмык»).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судьбы главного героя.</w:t>
      </w:r>
    </w:p>
    <w:p w:rsidR="00194B9B" w:rsidRDefault="00643C90">
      <w:pPr>
        <w:pStyle w:val="a3"/>
        <w:spacing w:before="199"/>
        <w:ind w:left="936" w:firstLine="0"/>
        <w:jc w:val="left"/>
      </w:pPr>
      <w:r>
        <w:t>А.М.</w:t>
      </w:r>
      <w:r>
        <w:rPr>
          <w:spacing w:val="-5"/>
        </w:rPr>
        <w:t xml:space="preserve"> </w:t>
      </w:r>
      <w:r>
        <w:t>Джимбиев.</w:t>
      </w:r>
      <w:r>
        <w:rPr>
          <w:spacing w:val="-4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биография</w:t>
      </w:r>
      <w:r>
        <w:rPr>
          <w:spacing w:val="-2"/>
        </w:rPr>
        <w:t xml:space="preserve"> </w:t>
      </w:r>
      <w:r>
        <w:t>журналиста,</w:t>
      </w:r>
      <w:r>
        <w:rPr>
          <w:spacing w:val="-3"/>
        </w:rPr>
        <w:t xml:space="preserve"> </w:t>
      </w:r>
      <w:r>
        <w:t>писателя-фронтовика,</w:t>
      </w:r>
      <w:r>
        <w:rPr>
          <w:spacing w:val="-3"/>
        </w:rPr>
        <w:t xml:space="preserve"> </w:t>
      </w:r>
      <w:r>
        <w:t>прозаика.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8" w:lineRule="auto"/>
        <w:ind w:right="234"/>
      </w:pPr>
      <w:r>
        <w:t>Рассказ</w:t>
      </w:r>
      <w:r>
        <w:rPr>
          <w:spacing w:val="-1"/>
        </w:rPr>
        <w:t xml:space="preserve"> </w:t>
      </w:r>
      <w:r>
        <w:t>«Би</w:t>
      </w:r>
      <w:r>
        <w:rPr>
          <w:spacing w:val="-3"/>
        </w:rPr>
        <w:t xml:space="preserve"> </w:t>
      </w:r>
      <w:r>
        <w:t>ямаран</w:t>
      </w:r>
      <w:r>
        <w:rPr>
          <w:spacing w:val="-4"/>
        </w:rPr>
        <w:t xml:space="preserve"> </w:t>
      </w:r>
      <w:r>
        <w:t>баатр</w:t>
      </w:r>
      <w:r>
        <w:rPr>
          <w:spacing w:val="-5"/>
        </w:rPr>
        <w:t xml:space="preserve"> </w:t>
      </w:r>
      <w:r>
        <w:t>бҽҽҗв?»</w:t>
      </w:r>
      <w:r>
        <w:rPr>
          <w:spacing w:val="-12"/>
        </w:rPr>
        <w:t xml:space="preserve"> </w:t>
      </w:r>
      <w:r>
        <w:t>(«Каким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героем?»).</w:t>
      </w:r>
      <w:r>
        <w:rPr>
          <w:spacing w:val="-5"/>
        </w:rPr>
        <w:t xml:space="preserve"> </w:t>
      </w:r>
      <w:r>
        <w:t>Противоречивые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душе</w:t>
      </w:r>
      <w:r>
        <w:rPr>
          <w:spacing w:val="-58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 рассказа.</w:t>
      </w:r>
    </w:p>
    <w:p w:rsidR="00194B9B" w:rsidRDefault="00643C90">
      <w:pPr>
        <w:pStyle w:val="a3"/>
        <w:spacing w:before="196" w:line="278" w:lineRule="auto"/>
        <w:ind w:right="235"/>
      </w:pPr>
      <w:r>
        <w:t>С.К. Каляев.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фольклориста,</w:t>
      </w:r>
      <w:r>
        <w:rPr>
          <w:spacing w:val="1"/>
        </w:rPr>
        <w:t xml:space="preserve"> </w:t>
      </w:r>
      <w:r>
        <w:t>литературоведа.</w:t>
      </w:r>
    </w:p>
    <w:p w:rsidR="00194B9B" w:rsidRDefault="00643C90">
      <w:pPr>
        <w:pStyle w:val="a3"/>
        <w:spacing w:before="194"/>
        <w:ind w:left="936" w:firstLine="0"/>
        <w:jc w:val="left"/>
      </w:pPr>
      <w:r>
        <w:t>Сказка</w:t>
      </w:r>
      <w:r>
        <w:rPr>
          <w:spacing w:val="48"/>
        </w:rPr>
        <w:t xml:space="preserve"> </w:t>
      </w:r>
      <w:r>
        <w:t>«Аӊ-аһурсна</w:t>
      </w:r>
      <w:r>
        <w:rPr>
          <w:spacing w:val="46"/>
        </w:rPr>
        <w:t xml:space="preserve"> </w:t>
      </w:r>
      <w:r>
        <w:t>кел</w:t>
      </w:r>
      <w:r>
        <w:rPr>
          <w:spacing w:val="46"/>
        </w:rPr>
        <w:t xml:space="preserve"> </w:t>
      </w:r>
      <w:r>
        <w:t>меддг</w:t>
      </w:r>
      <w:r>
        <w:rPr>
          <w:spacing w:val="47"/>
        </w:rPr>
        <w:t xml:space="preserve"> </w:t>
      </w:r>
      <w:r>
        <w:t>кҿвүн»</w:t>
      </w:r>
      <w:r>
        <w:rPr>
          <w:spacing w:val="41"/>
        </w:rPr>
        <w:t xml:space="preserve"> </w:t>
      </w:r>
      <w:r>
        <w:t>(«Юноша,</w:t>
      </w:r>
      <w:r>
        <w:rPr>
          <w:spacing w:val="47"/>
        </w:rPr>
        <w:t xml:space="preserve"> </w:t>
      </w:r>
      <w:r>
        <w:t>знающий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зверей»).</w:t>
      </w:r>
      <w:r>
        <w:rPr>
          <w:spacing w:val="46"/>
        </w:rPr>
        <w:t xml:space="preserve"> </w:t>
      </w:r>
      <w:r>
        <w:t>Сюжет</w:t>
      </w:r>
      <w:r>
        <w:rPr>
          <w:spacing w:val="47"/>
        </w:rPr>
        <w:t xml:space="preserve"> </w:t>
      </w:r>
      <w:r>
        <w:t>сказки.</w:t>
      </w:r>
    </w:p>
    <w:p w:rsidR="00194B9B" w:rsidRDefault="00643C90">
      <w:pPr>
        <w:pStyle w:val="a3"/>
        <w:spacing w:before="41"/>
        <w:ind w:firstLine="0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героя.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  <w:jc w:val="left"/>
      </w:pPr>
      <w:r>
        <w:t>Э.А.</w:t>
      </w:r>
      <w:r>
        <w:rPr>
          <w:spacing w:val="-5"/>
        </w:rPr>
        <w:t xml:space="preserve"> </w:t>
      </w:r>
      <w:r>
        <w:t>Эльдышев.</w:t>
      </w:r>
      <w:r>
        <w:rPr>
          <w:spacing w:val="-5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обзор</w:t>
      </w:r>
      <w:r>
        <w:rPr>
          <w:spacing w:val="-4"/>
        </w:rPr>
        <w:t xml:space="preserve"> </w:t>
      </w:r>
      <w:r>
        <w:t>биографии</w:t>
      </w:r>
      <w:r>
        <w:rPr>
          <w:spacing w:val="-6"/>
        </w:rPr>
        <w:t xml:space="preserve"> </w:t>
      </w:r>
      <w:r>
        <w:t>поэта,</w:t>
      </w:r>
      <w:r>
        <w:rPr>
          <w:spacing w:val="-3"/>
        </w:rPr>
        <w:t xml:space="preserve"> </w:t>
      </w:r>
      <w:r>
        <w:t>переводчика,</w:t>
      </w:r>
      <w:r>
        <w:rPr>
          <w:spacing w:val="-4"/>
        </w:rPr>
        <w:t xml:space="preserve"> </w:t>
      </w:r>
      <w:r>
        <w:t>лауреата</w:t>
      </w:r>
      <w:r>
        <w:rPr>
          <w:spacing w:val="-5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«Улан</w:t>
      </w:r>
      <w:r>
        <w:rPr>
          <w:spacing w:val="-4"/>
        </w:rPr>
        <w:t xml:space="preserve"> </w:t>
      </w:r>
      <w:r>
        <w:t>зала».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0"/>
      </w:pPr>
      <w:r>
        <w:t>Стихотворение «Эврҽ байн келҽн…» («Свой богатый язык…»). Уважение к истории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«Хавр»</w:t>
      </w:r>
      <w:r>
        <w:rPr>
          <w:spacing w:val="1"/>
        </w:rPr>
        <w:t xml:space="preserve"> </w:t>
      </w:r>
      <w:r>
        <w:t>(«Весна»). И</w:t>
      </w:r>
      <w:r>
        <w:t>зображение весенней природы родного края. «Аавин һанз» («Трубка деда»). Чувство</w:t>
      </w:r>
      <w:r>
        <w:rPr>
          <w:spacing w:val="1"/>
        </w:rPr>
        <w:t xml:space="preserve"> </w:t>
      </w:r>
      <w:r>
        <w:t>тоски</w:t>
      </w:r>
      <w:r>
        <w:rPr>
          <w:spacing w:val="-1"/>
        </w:rPr>
        <w:t xml:space="preserve"> </w:t>
      </w:r>
      <w:r>
        <w:t>по близкому</w:t>
      </w:r>
      <w:r>
        <w:rPr>
          <w:spacing w:val="-6"/>
        </w:rPr>
        <w:t xml:space="preserve"> </w:t>
      </w:r>
      <w:r>
        <w:t>человеку.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2" w:line="448" w:lineRule="auto"/>
        <w:ind w:left="936" w:right="6986" w:firstLine="0"/>
        <w:rPr>
          <w:sz w:val="24"/>
        </w:rPr>
      </w:pPr>
      <w:r>
        <w:rPr>
          <w:sz w:val="24"/>
        </w:rPr>
        <w:t>Теория литературы.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597"/>
        </w:tabs>
        <w:spacing w:before="3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194B9B">
      <w:pPr>
        <w:pStyle w:val="a3"/>
        <w:spacing w:before="9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1"/>
        <w:ind w:left="1776" w:hanging="841"/>
        <w:rPr>
          <w:sz w:val="24"/>
        </w:rPr>
      </w:pPr>
      <w:r>
        <w:rPr>
          <w:sz w:val="24"/>
        </w:rPr>
        <w:t>Введение.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5"/>
      </w:pPr>
      <w:r>
        <w:t xml:space="preserve">Роль литературы в деле сохранения и развития родного языка. Связь </w:t>
      </w:r>
      <w:r>
        <w:t>литературы с жизнью.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художественной литературы.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0"/>
        <w:ind w:left="1776" w:hanging="841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сокровищница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</w:t>
      </w:r>
      <w:r>
        <w:rPr>
          <w:spacing w:val="-3"/>
          <w:sz w:val="24"/>
        </w:rPr>
        <w:t xml:space="preserve"> </w:t>
      </w:r>
      <w:r>
        <w:rPr>
          <w:sz w:val="24"/>
        </w:rPr>
        <w:t>ойрат-калмыцкого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3"/>
      </w:pPr>
      <w:r>
        <w:t xml:space="preserve">Важная роль </w:t>
      </w:r>
      <w:r>
        <w:t>фольклорных традиций в деле сохранения и развития родного (калмыцкого)</w:t>
      </w:r>
      <w:r>
        <w:rPr>
          <w:spacing w:val="1"/>
        </w:rPr>
        <w:t xml:space="preserve"> </w:t>
      </w:r>
      <w:r>
        <w:t>языка и литературы. Вклад учѐных и писателей в сбор и сохранение произведений калмыцкого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народа.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2"/>
        <w:ind w:hanging="1021"/>
        <w:rPr>
          <w:sz w:val="24"/>
        </w:rPr>
      </w:pPr>
      <w:r>
        <w:rPr>
          <w:sz w:val="24"/>
        </w:rPr>
        <w:t>Пословицы.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2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родственниках,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-57"/>
        </w:rPr>
        <w:t xml:space="preserve"> </w:t>
      </w:r>
      <w:r>
        <w:t>фольклора.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основных жанровых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пословиц,</w:t>
      </w:r>
      <w:r>
        <w:rPr>
          <w:spacing w:val="-3"/>
        </w:rPr>
        <w:t xml:space="preserve"> </w:t>
      </w:r>
      <w:r>
        <w:t>поговорок.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119"/>
        <w:ind w:hanging="1021"/>
        <w:rPr>
          <w:sz w:val="24"/>
        </w:rPr>
      </w:pPr>
      <w:r>
        <w:rPr>
          <w:sz w:val="24"/>
        </w:rPr>
        <w:lastRenderedPageBreak/>
        <w:t>Загадки.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28"/>
      </w:pPr>
      <w:r>
        <w:t>Жанровая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своеобразие,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загадках</w:t>
      </w:r>
      <w:r>
        <w:rPr>
          <w:spacing w:val="1"/>
        </w:rPr>
        <w:t xml:space="preserve"> </w:t>
      </w:r>
      <w:r>
        <w:t>смекалки,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сотворении мира, происхождении Вселенной. Отображение в калмыцких загадках сметливости,</w:t>
      </w:r>
      <w:r>
        <w:rPr>
          <w:spacing w:val="1"/>
        </w:rPr>
        <w:t xml:space="preserve"> </w:t>
      </w:r>
      <w:r>
        <w:t>находчивости,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 xml:space="preserve">народного языка, </w:t>
      </w:r>
      <w:r>
        <w:t>юмора.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199"/>
        <w:ind w:hanging="1021"/>
        <w:rPr>
          <w:sz w:val="24"/>
        </w:rPr>
      </w:pPr>
      <w:r>
        <w:rPr>
          <w:sz w:val="24"/>
        </w:rPr>
        <w:t>Благопожелания.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0"/>
      </w:pPr>
      <w:r>
        <w:t>Благопожелание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благопожеланий. Разнообразие тематики. Значение выразительности интонации в произношении</w:t>
      </w:r>
      <w:r>
        <w:rPr>
          <w:spacing w:val="1"/>
        </w:rPr>
        <w:t xml:space="preserve"> </w:t>
      </w:r>
      <w:r>
        <w:t>благопожеланий. Благопожелания в честь новорождѐнного, юноше, у</w:t>
      </w:r>
      <w:r>
        <w:t>ходящему на службу в армию,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 женитьбы, новому</w:t>
      </w:r>
      <w:r>
        <w:rPr>
          <w:spacing w:val="-5"/>
        </w:rPr>
        <w:t xml:space="preserve"> </w:t>
      </w:r>
      <w:r>
        <w:t>дому.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Восхваления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(магталмуд).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2"/>
      </w:pPr>
      <w:r>
        <w:t>Магтал, посвящѐнный 12-годичному циклу калмыцкого народного календаря. Календарный</w:t>
      </w:r>
      <w:r>
        <w:rPr>
          <w:spacing w:val="1"/>
        </w:rPr>
        <w:t xml:space="preserve"> </w:t>
      </w:r>
      <w:r>
        <w:t>магтал прославляет каждого животного двенадцатигодичного цикла: мышь, корову, барса, зай</w:t>
      </w:r>
      <w:r>
        <w:t>ца,</w:t>
      </w:r>
      <w:r>
        <w:rPr>
          <w:spacing w:val="1"/>
        </w:rPr>
        <w:t xml:space="preserve"> </w:t>
      </w:r>
      <w:r>
        <w:t>дракона,</w:t>
      </w:r>
      <w:r>
        <w:rPr>
          <w:spacing w:val="-1"/>
        </w:rPr>
        <w:t xml:space="preserve"> </w:t>
      </w:r>
      <w:r>
        <w:t>змею, лошадь,</w:t>
      </w:r>
      <w:r>
        <w:rPr>
          <w:spacing w:val="-3"/>
        </w:rPr>
        <w:t xml:space="preserve"> </w:t>
      </w:r>
      <w:r>
        <w:t>овцу,</w:t>
      </w:r>
      <w:r>
        <w:rPr>
          <w:spacing w:val="-1"/>
        </w:rPr>
        <w:t xml:space="preserve"> </w:t>
      </w:r>
      <w:r>
        <w:t>обезьяну, курицу, собаку,</w:t>
      </w:r>
      <w:r>
        <w:rPr>
          <w:spacing w:val="2"/>
        </w:rPr>
        <w:t xml:space="preserve"> </w:t>
      </w:r>
      <w:r>
        <w:t>свинью.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Калмыцкие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27"/>
      </w:pPr>
      <w:r>
        <w:t>Богатырская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эпоса.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51"/>
        </w:rPr>
        <w:t xml:space="preserve"> </w:t>
      </w:r>
      <w:r>
        <w:t>средств.</w:t>
      </w:r>
      <w:r>
        <w:rPr>
          <w:spacing w:val="49"/>
        </w:rPr>
        <w:t xml:space="preserve"> </w:t>
      </w:r>
      <w:r>
        <w:t>Сказки</w:t>
      </w:r>
      <w:r>
        <w:rPr>
          <w:spacing w:val="52"/>
        </w:rPr>
        <w:t xml:space="preserve"> </w:t>
      </w:r>
      <w:r>
        <w:t>«Йовһн</w:t>
      </w:r>
      <w:r>
        <w:rPr>
          <w:spacing w:val="50"/>
        </w:rPr>
        <w:t xml:space="preserve"> </w:t>
      </w:r>
      <w:r>
        <w:t>Мергн</w:t>
      </w:r>
      <w:r>
        <w:rPr>
          <w:spacing w:val="50"/>
        </w:rPr>
        <w:t xml:space="preserve"> </w:t>
      </w:r>
      <w:r>
        <w:t>баатр»</w:t>
      </w:r>
      <w:r>
        <w:rPr>
          <w:spacing w:val="44"/>
        </w:rPr>
        <w:t xml:space="preserve"> </w:t>
      </w:r>
      <w:r>
        <w:t>(«Богатырь</w:t>
      </w:r>
      <w:r>
        <w:rPr>
          <w:spacing w:val="50"/>
        </w:rPr>
        <w:t xml:space="preserve"> </w:t>
      </w:r>
      <w:r>
        <w:t>Мерген»),</w:t>
      </w:r>
    </w:p>
    <w:p w:rsidR="00194B9B" w:rsidRDefault="00643C90">
      <w:pPr>
        <w:pStyle w:val="a3"/>
        <w:spacing w:line="276" w:lineRule="auto"/>
        <w:ind w:right="228" w:firstLine="0"/>
      </w:pPr>
      <w:r>
        <w:t>«Мҿӊкин</w:t>
      </w:r>
      <w:r>
        <w:rPr>
          <w:spacing w:val="1"/>
        </w:rPr>
        <w:t xml:space="preserve"> </w:t>
      </w:r>
      <w:r>
        <w:t>кҿвүн</w:t>
      </w:r>
      <w:r>
        <w:rPr>
          <w:spacing w:val="1"/>
        </w:rPr>
        <w:t xml:space="preserve"> </w:t>
      </w:r>
      <w:r>
        <w:t>Чилдӊ</w:t>
      </w:r>
      <w:r>
        <w:rPr>
          <w:spacing w:val="1"/>
        </w:rPr>
        <w:t xml:space="preserve"> </w:t>
      </w:r>
      <w:r>
        <w:t>баатр»</w:t>
      </w:r>
      <w:r>
        <w:rPr>
          <w:spacing w:val="1"/>
        </w:rPr>
        <w:t xml:space="preserve"> </w:t>
      </w:r>
      <w:r>
        <w:t>(«Богатырь</w:t>
      </w:r>
      <w:r>
        <w:rPr>
          <w:spacing w:val="1"/>
        </w:rPr>
        <w:t xml:space="preserve"> </w:t>
      </w:r>
      <w:r>
        <w:t>Чилднг»),</w:t>
      </w:r>
      <w:r>
        <w:rPr>
          <w:spacing w:val="1"/>
        </w:rPr>
        <w:t xml:space="preserve"> </w:t>
      </w:r>
      <w:r>
        <w:t>«Шарада</w:t>
      </w:r>
      <w:r>
        <w:rPr>
          <w:spacing w:val="1"/>
        </w:rPr>
        <w:t xml:space="preserve"> </w:t>
      </w:r>
      <w:r>
        <w:t>баатр»</w:t>
      </w:r>
      <w:r>
        <w:rPr>
          <w:spacing w:val="1"/>
        </w:rPr>
        <w:t xml:space="preserve"> </w:t>
      </w:r>
      <w:r>
        <w:t>(«Богатырь</w:t>
      </w:r>
      <w:r>
        <w:rPr>
          <w:spacing w:val="60"/>
        </w:rPr>
        <w:t xml:space="preserve"> </w:t>
      </w:r>
      <w:r>
        <w:t>Шарада»).</w:t>
      </w:r>
      <w:r>
        <w:rPr>
          <w:spacing w:val="1"/>
        </w:rPr>
        <w:t xml:space="preserve"> </w:t>
      </w:r>
      <w:r>
        <w:t>Подвиги богатырей ради спасения людей. Сказка «Далн хойр худл» («Семьдесят две небылиц</w:t>
      </w:r>
      <w:r>
        <w:t>ы»).</w:t>
      </w:r>
      <w:r>
        <w:rPr>
          <w:spacing w:val="1"/>
        </w:rPr>
        <w:t xml:space="preserve"> </w:t>
      </w:r>
      <w:r>
        <w:t>Оригинальное произведение калмыцкого устно-поэтического творчества. Поэтические особенности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Калмыцкие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традиции и</w:t>
      </w:r>
      <w:r>
        <w:rPr>
          <w:spacing w:val="-1"/>
        </w:rPr>
        <w:t xml:space="preserve"> </w:t>
      </w:r>
      <w:r>
        <w:t>обряды в</w:t>
      </w:r>
      <w:r>
        <w:rPr>
          <w:spacing w:val="-1"/>
        </w:rPr>
        <w:t xml:space="preserve"> </w:t>
      </w:r>
      <w:r>
        <w:t>сказке.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0"/>
        <w:ind w:hanging="1021"/>
        <w:rPr>
          <w:sz w:val="24"/>
        </w:rPr>
      </w:pPr>
      <w:r>
        <w:rPr>
          <w:sz w:val="24"/>
        </w:rPr>
        <w:t>Калмыцкий</w:t>
      </w:r>
      <w:r>
        <w:rPr>
          <w:spacing w:val="-3"/>
          <w:sz w:val="24"/>
        </w:rPr>
        <w:t xml:space="preserve"> </w:t>
      </w:r>
      <w:r>
        <w:rPr>
          <w:sz w:val="24"/>
        </w:rPr>
        <w:t>эпос «Джангар»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джангарчи.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7"/>
      </w:pPr>
      <w:r>
        <w:t>«Джангар»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эпического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защиты свободы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 своей</w:t>
      </w:r>
      <w:r>
        <w:rPr>
          <w:spacing w:val="-1"/>
        </w:rPr>
        <w:t xml:space="preserve"> </w:t>
      </w:r>
      <w:r>
        <w:t>страны.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сказители,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репертуар</w:t>
      </w:r>
      <w:r>
        <w:rPr>
          <w:spacing w:val="-4"/>
        </w:rPr>
        <w:t xml:space="preserve"> </w:t>
      </w:r>
      <w:r>
        <w:t>(О.</w:t>
      </w:r>
      <w:r>
        <w:rPr>
          <w:spacing w:val="-2"/>
        </w:rPr>
        <w:t xml:space="preserve"> </w:t>
      </w:r>
      <w:r>
        <w:t>Ээляев,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Басангов).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6" w:lineRule="auto"/>
        <w:ind w:right="231"/>
      </w:pPr>
      <w:r>
        <w:t>Глава</w:t>
      </w:r>
      <w:r>
        <w:rPr>
          <w:spacing w:val="1"/>
        </w:rPr>
        <w:t xml:space="preserve"> </w:t>
      </w:r>
      <w:r>
        <w:t>«Хошун Улан,</w:t>
      </w:r>
      <w:r>
        <w:rPr>
          <w:spacing w:val="1"/>
        </w:rPr>
        <w:t xml:space="preserve"> </w:t>
      </w:r>
      <w:r>
        <w:t>Хар Җилһн, Аля Шоӊхр һурвна бҿлг» («Песнь о подвигах</w:t>
      </w:r>
      <w:r>
        <w:rPr>
          <w:spacing w:val="60"/>
        </w:rPr>
        <w:t xml:space="preserve"> </w:t>
      </w:r>
      <w:r>
        <w:t>Хошун</w:t>
      </w:r>
      <w:r>
        <w:rPr>
          <w:spacing w:val="1"/>
        </w:rPr>
        <w:t xml:space="preserve"> </w:t>
      </w:r>
      <w:r>
        <w:t>Улана,</w:t>
      </w:r>
      <w:r>
        <w:rPr>
          <w:spacing w:val="1"/>
        </w:rPr>
        <w:t xml:space="preserve"> </w:t>
      </w:r>
      <w:r>
        <w:t>Хара</w:t>
      </w:r>
      <w:r>
        <w:rPr>
          <w:spacing w:val="1"/>
        </w:rPr>
        <w:t xml:space="preserve"> </w:t>
      </w:r>
      <w:r>
        <w:t>Джилг</w:t>
      </w:r>
      <w:r>
        <w:t>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Аля-Шонхора»).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удивительных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богатырей,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оружия,</w:t>
      </w:r>
      <w:r>
        <w:rPr>
          <w:spacing w:val="1"/>
        </w:rPr>
        <w:t xml:space="preserve"> </w:t>
      </w:r>
      <w:r>
        <w:t>внешности.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идейной</w:t>
      </w:r>
      <w:r>
        <w:rPr>
          <w:spacing w:val="1"/>
        </w:rPr>
        <w:t xml:space="preserve"> </w:t>
      </w:r>
      <w:r>
        <w:t>основой,</w:t>
      </w:r>
      <w:r>
        <w:rPr>
          <w:spacing w:val="-1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богатством,</w:t>
      </w:r>
      <w:r>
        <w:rPr>
          <w:spacing w:val="-1"/>
        </w:rPr>
        <w:t xml:space="preserve"> </w:t>
      </w:r>
      <w:r>
        <w:t>воспитательными функциями</w:t>
      </w:r>
      <w:r>
        <w:rPr>
          <w:spacing w:val="-1"/>
        </w:rPr>
        <w:t xml:space="preserve"> </w:t>
      </w:r>
      <w:r>
        <w:t>главы.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1957"/>
        </w:tabs>
        <w:spacing w:before="202"/>
        <w:ind w:hanging="1021"/>
        <w:rPr>
          <w:sz w:val="24"/>
        </w:rPr>
      </w:pP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5"/>
      </w:pPr>
      <w:r>
        <w:t>Исторические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песнях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оставивших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событиями. Тема, значение,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эпохи.</w:t>
      </w:r>
    </w:p>
    <w:p w:rsidR="00194B9B" w:rsidRDefault="00643C90">
      <w:pPr>
        <w:pStyle w:val="a3"/>
        <w:spacing w:before="200" w:line="276" w:lineRule="auto"/>
        <w:ind w:right="243"/>
      </w:pPr>
      <w:r>
        <w:t>«Увш хан» («Убуш хан»), «Сҿм хамрта парнцс» («Француз</w:t>
      </w:r>
      <w:r>
        <w:t>»), «Һалдман туск дун» («Песня о</w:t>
      </w:r>
      <w:r>
        <w:rPr>
          <w:spacing w:val="1"/>
        </w:rPr>
        <w:t xml:space="preserve"> </w:t>
      </w:r>
      <w:r>
        <w:t>Галдме»).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1"/>
        <w:ind w:left="1776" w:hanging="841"/>
        <w:rPr>
          <w:sz w:val="24"/>
        </w:rPr>
      </w:pPr>
      <w:r>
        <w:rPr>
          <w:sz w:val="24"/>
        </w:rPr>
        <w:t>Калмыцкая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6"/>
      </w:pPr>
      <w:r>
        <w:lastRenderedPageBreak/>
        <w:t>С.К. Каляев. Краткий обзор жизненного и творческого пути поэта. Роль родного языка в</w:t>
      </w:r>
      <w:r>
        <w:rPr>
          <w:spacing w:val="1"/>
        </w:rPr>
        <w:t xml:space="preserve"> </w:t>
      </w:r>
      <w:r>
        <w:t>жизни человека. Понимание важности его сохранения и развития. Отношение поэта к родному</w:t>
      </w:r>
      <w:r>
        <w:rPr>
          <w:spacing w:val="1"/>
        </w:rPr>
        <w:t xml:space="preserve"> </w:t>
      </w:r>
      <w:r>
        <w:t>языку. Стихотворения «Хальмг келн – уурхан саӊ» («Калмыцкий язык – сокровище»), «Тҿрскн</w:t>
      </w:r>
      <w:r>
        <w:rPr>
          <w:spacing w:val="1"/>
        </w:rPr>
        <w:t xml:space="preserve"> </w:t>
      </w:r>
      <w:r>
        <w:t>келҽн һҽҽлхлҽ» («Если пренебрегать родным языком», стихотворение «Хальмг келн» («Калмыцкий</w:t>
      </w:r>
      <w:r>
        <w:rPr>
          <w:spacing w:val="-57"/>
        </w:rPr>
        <w:t xml:space="preserve"> </w:t>
      </w:r>
      <w:r>
        <w:t>язык»),</w:t>
      </w:r>
      <w:r>
        <w:rPr>
          <w:spacing w:val="1"/>
        </w:rPr>
        <w:t xml:space="preserve"> </w:t>
      </w:r>
      <w:r>
        <w:t>«Алтн частр» («Золотой гимн»). Образ исторической личности</w:t>
      </w:r>
      <w:r>
        <w:rPr>
          <w:spacing w:val="1"/>
        </w:rPr>
        <w:t xml:space="preserve"> </w:t>
      </w:r>
      <w:r>
        <w:t>– калмыцко</w:t>
      </w:r>
      <w:r>
        <w:t>го хана Хо-</w:t>
      </w:r>
      <w:r>
        <w:rPr>
          <w:spacing w:val="1"/>
        </w:rPr>
        <w:t xml:space="preserve"> </w:t>
      </w:r>
      <w:r>
        <w:t>Орлюка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стихотворении. Тематика</w:t>
      </w:r>
      <w:r>
        <w:rPr>
          <w:spacing w:val="-1"/>
        </w:rPr>
        <w:t xml:space="preserve"> </w:t>
      </w:r>
      <w:r>
        <w:t>произведения.</w:t>
      </w:r>
    </w:p>
    <w:p w:rsidR="00194B9B" w:rsidRDefault="00643C90">
      <w:pPr>
        <w:pStyle w:val="a3"/>
        <w:spacing w:before="201" w:line="276" w:lineRule="auto"/>
        <w:ind w:right="232"/>
      </w:pPr>
      <w:r>
        <w:t>К.Э. Эрендженов.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биография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обычаев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автора.</w:t>
      </w:r>
    </w:p>
    <w:p w:rsidR="00194B9B" w:rsidRDefault="00643C90">
      <w:pPr>
        <w:pStyle w:val="a3"/>
        <w:spacing w:before="201" w:line="276" w:lineRule="auto"/>
        <w:ind w:right="226"/>
      </w:pPr>
      <w:r>
        <w:t>Книга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родник»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калмыцком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бытовых традициях и обрядах, о материальной культуре калмыцкого народа. Рассказы</w:t>
      </w:r>
      <w:r>
        <w:rPr>
          <w:spacing w:val="1"/>
        </w:rPr>
        <w:t xml:space="preserve"> </w:t>
      </w:r>
      <w:r>
        <w:t>«Модар</w:t>
      </w:r>
      <w:r>
        <w:rPr>
          <w:spacing w:val="1"/>
        </w:rPr>
        <w:t xml:space="preserve"> </w:t>
      </w:r>
      <w:r>
        <w:t>урлһн» («Изделия из дерева»),</w:t>
      </w:r>
      <w:r>
        <w:rPr>
          <w:spacing w:val="1"/>
        </w:rPr>
        <w:t xml:space="preserve"> </w:t>
      </w:r>
      <w:r>
        <w:t>«Гер дотрк модар кесн ҿлг-эд болн эдл-ахун тонг» («Домашняя</w:t>
      </w:r>
      <w:r>
        <w:rPr>
          <w:spacing w:val="1"/>
        </w:rPr>
        <w:t xml:space="preserve"> </w:t>
      </w:r>
      <w:r>
        <w:t>утварь</w:t>
      </w:r>
      <w:r>
        <w:rPr>
          <w:spacing w:val="-1"/>
        </w:rPr>
        <w:t xml:space="preserve"> </w:t>
      </w:r>
      <w:r>
        <w:t>и мебель</w:t>
      </w:r>
      <w:r>
        <w:rPr>
          <w:spacing w:val="-1"/>
        </w:rPr>
        <w:t xml:space="preserve"> </w:t>
      </w:r>
      <w:r>
        <w:t>из дерева»),</w:t>
      </w:r>
      <w:r>
        <w:rPr>
          <w:spacing w:val="3"/>
        </w:rPr>
        <w:t xml:space="preserve"> </w:t>
      </w:r>
      <w:r>
        <w:t>«Арсар кесн сав»</w:t>
      </w:r>
      <w:r>
        <w:rPr>
          <w:spacing w:val="-7"/>
        </w:rPr>
        <w:t xml:space="preserve"> </w:t>
      </w:r>
      <w:r>
        <w:t>(«Посуда</w:t>
      </w:r>
      <w:r>
        <w:rPr>
          <w:spacing w:val="-1"/>
        </w:rPr>
        <w:t xml:space="preserve"> </w:t>
      </w:r>
      <w:r>
        <w:t>из кожи»).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Х.Б.</w:t>
      </w:r>
      <w:r>
        <w:rPr>
          <w:spacing w:val="-2"/>
        </w:rPr>
        <w:t xml:space="preserve"> </w:t>
      </w:r>
      <w:r>
        <w:t>Сян-Бел</w:t>
      </w:r>
      <w:r>
        <w:t>гин.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биография</w:t>
      </w:r>
      <w:r>
        <w:rPr>
          <w:spacing w:val="-1"/>
        </w:rPr>
        <w:t xml:space="preserve"> </w:t>
      </w:r>
      <w:r>
        <w:t>поэта.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27"/>
      </w:pPr>
      <w:r>
        <w:t>Поэма «Ах дү хойр» («Братья»). Поэма о легендарной встрече Петра I с калмыцким ханом</w:t>
      </w:r>
      <w:r>
        <w:rPr>
          <w:spacing w:val="1"/>
        </w:rPr>
        <w:t xml:space="preserve"> </w:t>
      </w:r>
      <w:r>
        <w:t>Аюкой.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событий 1722</w:t>
      </w:r>
      <w:r>
        <w:rPr>
          <w:spacing w:val="-1"/>
        </w:rPr>
        <w:t xml:space="preserve"> </w:t>
      </w:r>
      <w:r>
        <w:t>года.</w:t>
      </w:r>
    </w:p>
    <w:p w:rsidR="00194B9B" w:rsidRDefault="00643C90">
      <w:pPr>
        <w:pStyle w:val="a3"/>
        <w:spacing w:before="200" w:line="276" w:lineRule="auto"/>
        <w:ind w:right="233"/>
      </w:pPr>
      <w:r>
        <w:t xml:space="preserve">В.Д. Нуров. Биография и творчество. Художественное осмысление проблемы </w:t>
      </w:r>
      <w:r>
        <w:t>депортации в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В.Д. Нурова.</w:t>
      </w:r>
    </w:p>
    <w:p w:rsidR="00194B9B" w:rsidRDefault="00643C90">
      <w:pPr>
        <w:pStyle w:val="a3"/>
        <w:spacing w:before="201" w:line="276" w:lineRule="auto"/>
        <w:ind w:right="231"/>
      </w:pPr>
      <w:r>
        <w:rPr>
          <w:spacing w:val="-1"/>
        </w:rPr>
        <w:t>Стихотворения</w:t>
      </w:r>
      <w:r>
        <w:rPr>
          <w:spacing w:val="-8"/>
        </w:rPr>
        <w:t xml:space="preserve"> </w:t>
      </w:r>
      <w:r>
        <w:t>«Кҿк</w:t>
      </w:r>
      <w:r>
        <w:rPr>
          <w:spacing w:val="-10"/>
        </w:rPr>
        <w:t xml:space="preserve"> </w:t>
      </w:r>
      <w:r>
        <w:t>буурл</w:t>
      </w:r>
      <w:r>
        <w:rPr>
          <w:spacing w:val="-10"/>
        </w:rPr>
        <w:t xml:space="preserve"> </w:t>
      </w:r>
      <w:r>
        <w:t>теегм»</w:t>
      </w:r>
      <w:r>
        <w:rPr>
          <w:spacing w:val="-15"/>
        </w:rPr>
        <w:t xml:space="preserve"> </w:t>
      </w:r>
      <w:r>
        <w:t>(«Моя</w:t>
      </w:r>
      <w:r>
        <w:rPr>
          <w:spacing w:val="-7"/>
        </w:rPr>
        <w:t xml:space="preserve"> </w:t>
      </w:r>
      <w:r>
        <w:t>седая</w:t>
      </w:r>
      <w:r>
        <w:rPr>
          <w:spacing w:val="-8"/>
        </w:rPr>
        <w:t xml:space="preserve"> </w:t>
      </w:r>
      <w:r>
        <w:t>степь»),</w:t>
      </w:r>
      <w:r>
        <w:rPr>
          <w:spacing w:val="-7"/>
        </w:rPr>
        <w:t xml:space="preserve"> </w:t>
      </w:r>
      <w:r>
        <w:t>«Дҽҽнҽ</w:t>
      </w:r>
      <w:r>
        <w:rPr>
          <w:spacing w:val="-11"/>
        </w:rPr>
        <w:t xml:space="preserve"> </w:t>
      </w:r>
      <w:r>
        <w:t>цагин</w:t>
      </w:r>
      <w:r>
        <w:rPr>
          <w:spacing w:val="-9"/>
        </w:rPr>
        <w:t xml:space="preserve"> </w:t>
      </w:r>
      <w:r>
        <w:t>ҿдмг»</w:t>
      </w:r>
      <w:r>
        <w:rPr>
          <w:spacing w:val="-15"/>
        </w:rPr>
        <w:t xml:space="preserve"> </w:t>
      </w:r>
      <w:r>
        <w:t>(«Хлеб</w:t>
      </w:r>
      <w:r>
        <w:rPr>
          <w:spacing w:val="-9"/>
        </w:rPr>
        <w:t xml:space="preserve"> </w:t>
      </w:r>
      <w:r>
        <w:t>военного</w:t>
      </w:r>
      <w:r>
        <w:rPr>
          <w:spacing w:val="-58"/>
        </w:rPr>
        <w:t xml:space="preserve"> </w:t>
      </w:r>
      <w:r>
        <w:t>времени»), «Кҿвүнҽ нҽҽлт» («Надежда мальчугана»), «Эрцс һолын мҿсн дорас…» («Подо льдом</w:t>
      </w:r>
      <w:r>
        <w:rPr>
          <w:spacing w:val="1"/>
        </w:rPr>
        <w:t xml:space="preserve"> </w:t>
      </w:r>
      <w:r>
        <w:t>Иртыша»). Любовь к Родине, гордость за свой нар</w:t>
      </w:r>
      <w:r>
        <w:t>од, надежда и вера в благополучное возращение.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тоски</w:t>
      </w:r>
      <w:r>
        <w:rPr>
          <w:spacing w:val="1"/>
        </w:rPr>
        <w:t xml:space="preserve"> </w:t>
      </w:r>
      <w:r>
        <w:t>по родной земле.</w:t>
      </w:r>
    </w:p>
    <w:p w:rsidR="00194B9B" w:rsidRDefault="00643C90">
      <w:pPr>
        <w:pStyle w:val="a3"/>
        <w:spacing w:before="199" w:line="276" w:lineRule="auto"/>
        <w:ind w:right="237"/>
      </w:pPr>
      <w:r>
        <w:t>А.И. Сусеев.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автора.</w:t>
      </w:r>
    </w:p>
    <w:p w:rsidR="00194B9B" w:rsidRDefault="00643C90">
      <w:pPr>
        <w:pStyle w:val="a3"/>
        <w:spacing w:before="201" w:line="276" w:lineRule="auto"/>
        <w:ind w:right="229"/>
      </w:pPr>
      <w:r>
        <w:t>Стихотворение</w:t>
      </w:r>
      <w:r>
        <w:rPr>
          <w:spacing w:val="1"/>
        </w:rPr>
        <w:t xml:space="preserve"> </w:t>
      </w:r>
      <w:r>
        <w:t>«Ээҗин</w:t>
      </w:r>
      <w:r>
        <w:rPr>
          <w:spacing w:val="1"/>
        </w:rPr>
        <w:t xml:space="preserve"> </w:t>
      </w:r>
      <w:r>
        <w:t>туск</w:t>
      </w:r>
      <w:r>
        <w:rPr>
          <w:spacing w:val="1"/>
        </w:rPr>
        <w:t xml:space="preserve"> </w:t>
      </w:r>
      <w:r>
        <w:t>дун»</w:t>
      </w:r>
      <w:r>
        <w:rPr>
          <w:spacing w:val="1"/>
        </w:rPr>
        <w:t xml:space="preserve"> </w:t>
      </w:r>
      <w:r>
        <w:t>(«Песня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матери»).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матери.</w:t>
      </w:r>
      <w:r>
        <w:rPr>
          <w:spacing w:val="1"/>
        </w:rPr>
        <w:t xml:space="preserve"> </w:t>
      </w:r>
      <w:r>
        <w:t>«Хальмгин</w:t>
      </w:r>
      <w:r>
        <w:rPr>
          <w:spacing w:val="1"/>
        </w:rPr>
        <w:t xml:space="preserve"> </w:t>
      </w:r>
      <w:r>
        <w:t>нер</w:t>
      </w:r>
      <w:r>
        <w:rPr>
          <w:spacing w:val="1"/>
        </w:rPr>
        <w:t xml:space="preserve"> </w:t>
      </w:r>
      <w:r>
        <w:t>һарһх…»</w:t>
      </w:r>
      <w:r>
        <w:rPr>
          <w:spacing w:val="1"/>
        </w:rPr>
        <w:t xml:space="preserve"> </w:t>
      </w:r>
      <w:r>
        <w:t>(«Прославит</w:t>
      </w:r>
      <w:r>
        <w:rPr>
          <w:spacing w:val="1"/>
        </w:rPr>
        <w:t xml:space="preserve"> </w:t>
      </w:r>
      <w:r>
        <w:t>калмыков»)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стихотворение-посвящение калмыцкому скульптору Н.А. Санжиеву. Благопожелание в честь дня</w:t>
      </w:r>
      <w:r>
        <w:rPr>
          <w:spacing w:val="1"/>
        </w:rPr>
        <w:t xml:space="preserve"> </w:t>
      </w:r>
      <w:r>
        <w:t>рождения скульптора. Отрывок из поэмы «Юрий Клыков». Тема патриоти</w:t>
      </w:r>
      <w:r>
        <w:t>зма, героизма, отваги в</w:t>
      </w:r>
      <w:r>
        <w:rPr>
          <w:spacing w:val="1"/>
        </w:rPr>
        <w:t xml:space="preserve"> </w:t>
      </w:r>
      <w:r>
        <w:t>поэме.</w:t>
      </w:r>
      <w:r>
        <w:rPr>
          <w:spacing w:val="-1"/>
        </w:rPr>
        <w:t xml:space="preserve"> </w:t>
      </w:r>
      <w:r>
        <w:t>Образ отважного партизана.</w:t>
      </w:r>
    </w:p>
    <w:p w:rsidR="00194B9B" w:rsidRDefault="00643C90">
      <w:pPr>
        <w:pStyle w:val="a3"/>
        <w:spacing w:before="199" w:line="276" w:lineRule="auto"/>
        <w:ind w:right="236"/>
      </w:pPr>
      <w:r>
        <w:t>Б.Б. Дорджиев. Краткий обзор жизненного и творческого пути поэта, прозаика, переводчика,</w:t>
      </w:r>
      <w:r>
        <w:rPr>
          <w:spacing w:val="1"/>
        </w:rPr>
        <w:t xml:space="preserve"> </w:t>
      </w:r>
      <w:r>
        <w:t>журналиста.</w:t>
      </w:r>
    </w:p>
    <w:p w:rsidR="00194B9B" w:rsidRDefault="00643C90">
      <w:pPr>
        <w:pStyle w:val="a3"/>
        <w:spacing w:before="200" w:line="276" w:lineRule="auto"/>
        <w:ind w:right="237"/>
      </w:pPr>
      <w:r>
        <w:t>Стихотворение «Элстин ҿрүн» («Элистинское утро»). Поэтический образ родного города.</w:t>
      </w:r>
      <w:r>
        <w:rPr>
          <w:spacing w:val="1"/>
        </w:rPr>
        <w:t xml:space="preserve"> </w:t>
      </w:r>
      <w:r>
        <w:t>Музыкальность</w:t>
      </w:r>
      <w:r>
        <w:t xml:space="preserve"> и поэтическая глубина изображения. Стихотворение «Ҽрҽсҽн тҿлҽ» («За Россию»).</w:t>
      </w:r>
      <w:r>
        <w:rPr>
          <w:spacing w:val="-57"/>
        </w:rPr>
        <w:t xml:space="preserve"> </w:t>
      </w:r>
      <w:r>
        <w:t>Участие калмыков в Отечественной</w:t>
      </w:r>
      <w:r>
        <w:rPr>
          <w:spacing w:val="1"/>
        </w:rPr>
        <w:t xml:space="preserve"> </w:t>
      </w:r>
      <w:r>
        <w:t>войне 1812 года. Стихотворение</w:t>
      </w:r>
      <w:r>
        <w:rPr>
          <w:spacing w:val="1"/>
        </w:rPr>
        <w:t xml:space="preserve"> </w:t>
      </w:r>
      <w:r>
        <w:t>«Санхла» («Размышляя»).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домом,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землѐй.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патриотизма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малой Родине.</w:t>
      </w:r>
    </w:p>
    <w:p w:rsidR="00194B9B" w:rsidRDefault="00643C90">
      <w:pPr>
        <w:pStyle w:val="a3"/>
        <w:spacing w:before="199" w:line="278" w:lineRule="auto"/>
        <w:ind w:right="228"/>
      </w:pPr>
      <w:r>
        <w:t>М.Б. Нармаев.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воина,</w:t>
      </w:r>
      <w:r>
        <w:rPr>
          <w:spacing w:val="1"/>
        </w:rPr>
        <w:t xml:space="preserve"> </w:t>
      </w:r>
      <w:r>
        <w:t>учѐного,</w:t>
      </w:r>
      <w:r>
        <w:rPr>
          <w:spacing w:val="1"/>
        </w:rPr>
        <w:t xml:space="preserve"> </w:t>
      </w:r>
      <w:r>
        <w:t>профессора,</w:t>
      </w:r>
      <w:r>
        <w:rPr>
          <w:spacing w:val="-1"/>
        </w:rPr>
        <w:t xml:space="preserve"> </w:t>
      </w:r>
      <w:r>
        <w:t>доктора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2"/>
        </w:rPr>
        <w:t xml:space="preserve"> </w:t>
      </w:r>
      <w:r>
        <w:t>наук.</w:t>
      </w:r>
    </w:p>
    <w:p w:rsidR="00194B9B" w:rsidRDefault="00643C90">
      <w:pPr>
        <w:pStyle w:val="a3"/>
        <w:spacing w:before="196" w:line="278" w:lineRule="auto"/>
        <w:ind w:right="235"/>
      </w:pPr>
      <w:r>
        <w:t>Стихотворение</w:t>
      </w:r>
      <w:r>
        <w:rPr>
          <w:spacing w:val="-8"/>
        </w:rPr>
        <w:t xml:space="preserve"> </w:t>
      </w:r>
      <w:r>
        <w:t>«Темдгтҽ</w:t>
      </w:r>
      <w:r>
        <w:rPr>
          <w:spacing w:val="-9"/>
        </w:rPr>
        <w:t xml:space="preserve"> </w:t>
      </w:r>
      <w:r>
        <w:t>ҿдр»,</w:t>
      </w:r>
      <w:r>
        <w:rPr>
          <w:spacing w:val="-9"/>
        </w:rPr>
        <w:t xml:space="preserve"> </w:t>
      </w:r>
      <w:r>
        <w:t>(«Знаменательный</w:t>
      </w:r>
      <w:r>
        <w:rPr>
          <w:spacing w:val="-8"/>
        </w:rPr>
        <w:t xml:space="preserve"> </w:t>
      </w:r>
      <w:r>
        <w:t>день»).</w:t>
      </w:r>
      <w:r>
        <w:rPr>
          <w:spacing w:val="-8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«Сталинградын</w:t>
      </w:r>
      <w:r>
        <w:rPr>
          <w:spacing w:val="-8"/>
        </w:rPr>
        <w:t xml:space="preserve"> </w:t>
      </w:r>
      <w:r>
        <w:t>баатрмуд»</w:t>
      </w:r>
      <w:r>
        <w:rPr>
          <w:spacing w:val="-58"/>
        </w:rPr>
        <w:t xml:space="preserve"> </w:t>
      </w:r>
      <w:r>
        <w:t>(«Герои</w:t>
      </w:r>
      <w:r>
        <w:rPr>
          <w:spacing w:val="8"/>
        </w:rPr>
        <w:t xml:space="preserve"> </w:t>
      </w:r>
      <w:r>
        <w:t>Сталинграда»).</w:t>
      </w:r>
      <w:r>
        <w:rPr>
          <w:spacing w:val="10"/>
        </w:rPr>
        <w:t xml:space="preserve"> </w:t>
      </w:r>
      <w:r>
        <w:t>Тема</w:t>
      </w:r>
      <w:r>
        <w:rPr>
          <w:spacing w:val="6"/>
        </w:rPr>
        <w:t xml:space="preserve"> </w:t>
      </w:r>
      <w:r>
        <w:t>дружбы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братства</w:t>
      </w:r>
      <w:r>
        <w:rPr>
          <w:spacing w:val="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представителями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национальностей.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Авторская</w:t>
      </w:r>
      <w:r>
        <w:rPr>
          <w:spacing w:val="-3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произведения.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/>
        <w:ind w:left="936" w:firstLine="0"/>
        <w:jc w:val="left"/>
      </w:pPr>
      <w:r>
        <w:t>М.В.</w:t>
      </w:r>
      <w:r>
        <w:rPr>
          <w:spacing w:val="-2"/>
        </w:rPr>
        <w:t xml:space="preserve"> </w:t>
      </w:r>
      <w:r>
        <w:t>Хонинов.</w:t>
      </w:r>
      <w:r>
        <w:rPr>
          <w:spacing w:val="-2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поэта,</w:t>
      </w:r>
      <w:r>
        <w:rPr>
          <w:spacing w:val="-2"/>
        </w:rPr>
        <w:t xml:space="preserve"> </w:t>
      </w:r>
      <w:r>
        <w:t>писателя-фронтовика.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9"/>
      </w:pPr>
      <w:r>
        <w:t xml:space="preserve">«Орс дү» («Русский брат»), </w:t>
      </w:r>
      <w:r>
        <w:t>отрывок из романа «Ты помнишь, земля смоленская». Судьба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 романа.</w:t>
      </w:r>
      <w:r>
        <w:rPr>
          <w:spacing w:val="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войны, дружбы</w:t>
      </w:r>
      <w:r>
        <w:rPr>
          <w:spacing w:val="-1"/>
        </w:rPr>
        <w:t xml:space="preserve"> </w:t>
      </w:r>
      <w:r>
        <w:t>народов.</w:t>
      </w:r>
    </w:p>
    <w:p w:rsidR="00194B9B" w:rsidRDefault="00643C90">
      <w:pPr>
        <w:pStyle w:val="a3"/>
        <w:spacing w:before="198"/>
        <w:ind w:left="936" w:firstLine="0"/>
        <w:jc w:val="left"/>
      </w:pPr>
      <w:r>
        <w:t>Д.Н.</w:t>
      </w:r>
      <w:r>
        <w:rPr>
          <w:spacing w:val="-3"/>
        </w:rPr>
        <w:t xml:space="preserve"> </w:t>
      </w:r>
      <w:r>
        <w:t>Кугультинов.</w:t>
      </w:r>
      <w:r>
        <w:rPr>
          <w:spacing w:val="-3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биография</w:t>
      </w:r>
      <w:r>
        <w:rPr>
          <w:spacing w:val="-3"/>
        </w:rPr>
        <w:t xml:space="preserve"> </w:t>
      </w:r>
      <w:r>
        <w:t>поэта.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9"/>
      </w:pP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«Тҿрскнҽ</w:t>
      </w:r>
      <w:r>
        <w:rPr>
          <w:spacing w:val="1"/>
        </w:rPr>
        <w:t xml:space="preserve"> </w:t>
      </w:r>
      <w:r>
        <w:t>туск</w:t>
      </w:r>
      <w:r>
        <w:rPr>
          <w:spacing w:val="1"/>
        </w:rPr>
        <w:t xml:space="preserve"> </w:t>
      </w:r>
      <w:r>
        <w:t>частр»</w:t>
      </w:r>
      <w:r>
        <w:rPr>
          <w:spacing w:val="1"/>
        </w:rPr>
        <w:t xml:space="preserve"> </w:t>
      </w:r>
      <w:r>
        <w:t>(«Гимн</w:t>
      </w:r>
      <w:r>
        <w:rPr>
          <w:spacing w:val="1"/>
        </w:rPr>
        <w:t xml:space="preserve"> </w:t>
      </w:r>
      <w:r>
        <w:t>Родине»).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 xml:space="preserve">Тема свободы, </w:t>
      </w:r>
      <w:r>
        <w:t>любви</w:t>
      </w:r>
      <w:r>
        <w:rPr>
          <w:spacing w:val="-1"/>
        </w:rPr>
        <w:t xml:space="preserve"> </w:t>
      </w:r>
      <w:r>
        <w:t>к родному</w:t>
      </w:r>
      <w:r>
        <w:rPr>
          <w:spacing w:val="-6"/>
        </w:rPr>
        <w:t xml:space="preserve"> </w:t>
      </w:r>
      <w:r>
        <w:t>краю в</w:t>
      </w:r>
      <w:r>
        <w:rPr>
          <w:spacing w:val="-2"/>
        </w:rPr>
        <w:t xml:space="preserve"> </w:t>
      </w:r>
      <w:r>
        <w:t>поэзии Д.Н.</w:t>
      </w:r>
      <w:r>
        <w:rPr>
          <w:spacing w:val="4"/>
        </w:rPr>
        <w:t xml:space="preserve"> </w:t>
      </w:r>
      <w:r>
        <w:t>Кугультинова.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777"/>
        </w:tabs>
        <w:spacing w:before="200"/>
        <w:ind w:left="1776" w:hanging="841"/>
        <w:rPr>
          <w:sz w:val="24"/>
        </w:rPr>
      </w:pP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936" w:firstLine="0"/>
        <w:jc w:val="left"/>
      </w:pPr>
      <w:r>
        <w:t>Сравнение.</w:t>
      </w:r>
      <w:r>
        <w:rPr>
          <w:spacing w:val="-4"/>
        </w:rPr>
        <w:t xml:space="preserve"> </w:t>
      </w:r>
      <w:r>
        <w:t>Поэма.</w:t>
      </w:r>
      <w:r>
        <w:rPr>
          <w:spacing w:val="-3"/>
        </w:rPr>
        <w:t xml:space="preserve"> </w:t>
      </w:r>
      <w:r>
        <w:t>Лирические,</w:t>
      </w:r>
      <w:r>
        <w:rPr>
          <w:spacing w:val="-3"/>
        </w:rPr>
        <w:t xml:space="preserve"> </w:t>
      </w:r>
      <w:r>
        <w:t>лиро-эпические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эпические</w:t>
      </w:r>
      <w:r>
        <w:rPr>
          <w:spacing w:val="-3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песни.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1"/>
          <w:numId w:val="29"/>
        </w:numPr>
        <w:tabs>
          <w:tab w:val="left" w:pos="1717"/>
        </w:tabs>
        <w:spacing w:before="1"/>
        <w:ind w:left="1716" w:hanging="78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"/>
        <w:ind w:left="1896" w:hanging="961"/>
        <w:rPr>
          <w:sz w:val="24"/>
        </w:rPr>
      </w:pPr>
      <w:r>
        <w:rPr>
          <w:sz w:val="24"/>
        </w:rPr>
        <w:t>Введение.</w:t>
      </w:r>
    </w:p>
    <w:p w:rsidR="00194B9B" w:rsidRDefault="00194B9B">
      <w:pPr>
        <w:pStyle w:val="a3"/>
        <w:spacing w:before="9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6" w:lineRule="auto"/>
        <w:ind w:right="226"/>
      </w:pPr>
      <w:r>
        <w:t>Связь</w:t>
      </w:r>
      <w:r>
        <w:rPr>
          <w:spacing w:val="1"/>
        </w:rPr>
        <w:t xml:space="preserve"> </w:t>
      </w:r>
      <w:r>
        <w:t>калмыцкой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 качеств человека. Необходимость изучения богатства калмыцкого устного народного</w:t>
      </w:r>
      <w:r>
        <w:rPr>
          <w:spacing w:val="1"/>
        </w:rPr>
        <w:t xml:space="preserve"> </w:t>
      </w:r>
      <w:r>
        <w:t>творчества. Воспитательное значение художественной литературы. Основные темы произведений</w:t>
      </w:r>
      <w:r>
        <w:rPr>
          <w:spacing w:val="1"/>
        </w:rPr>
        <w:t xml:space="preserve"> </w:t>
      </w:r>
      <w:r>
        <w:t>калмыцкой</w:t>
      </w:r>
      <w:r>
        <w:rPr>
          <w:spacing w:val="-1"/>
        </w:rPr>
        <w:t xml:space="preserve"> </w:t>
      </w:r>
      <w:r>
        <w:t>литературы.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99"/>
        <w:ind w:left="1896" w:hanging="961"/>
        <w:rPr>
          <w:sz w:val="24"/>
        </w:rPr>
      </w:pPr>
      <w:r>
        <w:rPr>
          <w:sz w:val="24"/>
        </w:rPr>
        <w:t>Калмыцкий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ind w:left="2076" w:hanging="1141"/>
        <w:rPr>
          <w:sz w:val="24"/>
        </w:rPr>
      </w:pPr>
      <w:r>
        <w:rPr>
          <w:sz w:val="24"/>
        </w:rPr>
        <w:t>Влияние</w:t>
      </w:r>
      <w:r>
        <w:rPr>
          <w:spacing w:val="22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литературного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41"/>
        <w:ind w:firstLine="0"/>
        <w:jc w:val="left"/>
      </w:pPr>
      <w:r>
        <w:lastRenderedPageBreak/>
        <w:t>языка.</w:t>
      </w:r>
    </w:p>
    <w:p w:rsidR="00194B9B" w:rsidRDefault="00643C9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94B9B" w:rsidRDefault="00194B9B">
      <w:pPr>
        <w:pStyle w:val="a3"/>
        <w:spacing w:before="7"/>
        <w:ind w:left="0" w:firstLine="0"/>
        <w:jc w:val="left"/>
        <w:rPr>
          <w:sz w:val="22"/>
        </w:rPr>
      </w:pPr>
    </w:p>
    <w:p w:rsidR="00194B9B" w:rsidRDefault="00643C90">
      <w:pPr>
        <w:pStyle w:val="a3"/>
        <w:spacing w:before="1"/>
        <w:ind w:left="17" w:firstLine="0"/>
        <w:jc w:val="left"/>
      </w:pPr>
      <w:r>
        <w:t>Разнообразие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фольклора.</w:t>
      </w:r>
    </w:p>
    <w:p w:rsidR="00194B9B" w:rsidRDefault="00194B9B">
      <w:pPr>
        <w:pStyle w:val="a3"/>
        <w:spacing w:before="9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/>
        <w:ind w:left="17" w:firstLine="0"/>
        <w:jc w:val="left"/>
      </w:pPr>
      <w:r>
        <w:t>Значимость</w:t>
      </w:r>
      <w:r>
        <w:rPr>
          <w:spacing w:val="9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фольклора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сохранении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развитии</w:t>
      </w:r>
      <w:r>
        <w:rPr>
          <w:spacing w:val="69"/>
        </w:rPr>
        <w:t xml:space="preserve"> </w:t>
      </w:r>
      <w:r>
        <w:t>родного</w:t>
      </w:r>
      <w:r>
        <w:rPr>
          <w:spacing w:val="68"/>
        </w:rPr>
        <w:t xml:space="preserve"> </w:t>
      </w:r>
      <w:r>
        <w:t>(калмыцкого)</w:t>
      </w:r>
      <w:r>
        <w:rPr>
          <w:spacing w:val="68"/>
        </w:rPr>
        <w:t xml:space="preserve"> </w:t>
      </w:r>
      <w:r>
        <w:t>языка.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879" w:space="40"/>
            <w:col w:w="9891"/>
          </w:cols>
        </w:sectPr>
      </w:pPr>
    </w:p>
    <w:p w:rsidR="00194B9B" w:rsidRDefault="00643C90">
      <w:pPr>
        <w:pStyle w:val="a3"/>
        <w:spacing w:before="43" w:line="276" w:lineRule="auto"/>
        <w:ind w:right="230" w:firstLine="0"/>
      </w:pPr>
      <w:r>
        <w:lastRenderedPageBreak/>
        <w:t xml:space="preserve">Калмыцкий </w:t>
      </w:r>
      <w:r>
        <w:t>язык, как язык прославленных джангарчей, исполнявших героический эпос «Джангар»,</w:t>
      </w:r>
      <w:r>
        <w:rPr>
          <w:spacing w:val="1"/>
        </w:rPr>
        <w:t xml:space="preserve"> </w:t>
      </w:r>
      <w:r>
        <w:t>сказителей,</w:t>
      </w:r>
      <w:r>
        <w:rPr>
          <w:spacing w:val="1"/>
        </w:rPr>
        <w:t xml:space="preserve"> </w:t>
      </w:r>
      <w:r>
        <w:t>передавших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сказок, искренность</w:t>
      </w:r>
      <w:r>
        <w:rPr>
          <w:spacing w:val="1"/>
        </w:rPr>
        <w:t xml:space="preserve"> </w:t>
      </w:r>
      <w:r>
        <w:t>благопожеланий,</w:t>
      </w:r>
      <w:r>
        <w:rPr>
          <w:spacing w:val="1"/>
        </w:rPr>
        <w:t xml:space="preserve"> </w:t>
      </w:r>
      <w:r>
        <w:t>певцов,</w:t>
      </w:r>
      <w:r>
        <w:rPr>
          <w:spacing w:val="1"/>
        </w:rPr>
        <w:t xml:space="preserve"> </w:t>
      </w:r>
      <w:r>
        <w:t>воспевающих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богатстве,</w:t>
      </w:r>
      <w:r>
        <w:rPr>
          <w:spacing w:val="1"/>
        </w:rPr>
        <w:t xml:space="preserve"> </w:t>
      </w:r>
      <w:r>
        <w:t>меткости</w:t>
      </w:r>
      <w:r>
        <w:rPr>
          <w:spacing w:val="1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199"/>
        <w:ind w:left="2076" w:hanging="1141"/>
        <w:rPr>
          <w:sz w:val="24"/>
        </w:rPr>
      </w:pPr>
      <w:r>
        <w:rPr>
          <w:sz w:val="24"/>
        </w:rPr>
        <w:t>Триады.</w:t>
      </w:r>
    </w:p>
    <w:p w:rsidR="00194B9B" w:rsidRDefault="00194B9B">
      <w:pPr>
        <w:pStyle w:val="a3"/>
        <w:spacing w:before="11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8" w:lineRule="auto"/>
        <w:jc w:val="left"/>
      </w:pPr>
      <w:r>
        <w:t>Калмыцкие</w:t>
      </w:r>
      <w:r>
        <w:rPr>
          <w:spacing w:val="43"/>
        </w:rPr>
        <w:t xml:space="preserve"> </w:t>
      </w:r>
      <w:r>
        <w:t>народные</w:t>
      </w:r>
      <w:r>
        <w:rPr>
          <w:spacing w:val="44"/>
        </w:rPr>
        <w:t xml:space="preserve"> </w:t>
      </w:r>
      <w:r>
        <w:t>трехстишия</w:t>
      </w:r>
      <w:r>
        <w:rPr>
          <w:spacing w:val="44"/>
        </w:rPr>
        <w:t xml:space="preserve"> </w:t>
      </w:r>
      <w:r>
        <w:t>(триады)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разновидность</w:t>
      </w:r>
      <w:r>
        <w:rPr>
          <w:spacing w:val="45"/>
        </w:rPr>
        <w:t xml:space="preserve"> </w:t>
      </w:r>
      <w:r>
        <w:t>загадок,</w:t>
      </w:r>
      <w:r>
        <w:rPr>
          <w:spacing w:val="45"/>
        </w:rPr>
        <w:t xml:space="preserve"> </w:t>
      </w:r>
      <w:r>
        <w:t>традиционный</w:t>
      </w:r>
      <w:r>
        <w:rPr>
          <w:spacing w:val="45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калмыцкой</w:t>
      </w:r>
      <w:r>
        <w:rPr>
          <w:spacing w:val="1"/>
        </w:rPr>
        <w:t xml:space="preserve"> </w:t>
      </w:r>
      <w:r>
        <w:t>афористической поэзии.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195"/>
        <w:ind w:left="2076" w:hanging="1141"/>
        <w:rPr>
          <w:sz w:val="24"/>
        </w:rPr>
      </w:pPr>
      <w:r>
        <w:rPr>
          <w:sz w:val="24"/>
        </w:rPr>
        <w:t>Легенды.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jc w:val="left"/>
      </w:pPr>
      <w:r>
        <w:t>Классификация</w:t>
      </w:r>
      <w:r>
        <w:rPr>
          <w:spacing w:val="45"/>
        </w:rPr>
        <w:t xml:space="preserve"> </w:t>
      </w:r>
      <w:r>
        <w:t>калмыцких</w:t>
      </w:r>
      <w:r>
        <w:rPr>
          <w:spacing w:val="47"/>
        </w:rPr>
        <w:t xml:space="preserve"> </w:t>
      </w:r>
      <w:r>
        <w:t>легенд.</w:t>
      </w:r>
      <w:r>
        <w:rPr>
          <w:spacing w:val="48"/>
        </w:rPr>
        <w:t xml:space="preserve"> </w:t>
      </w:r>
      <w:r>
        <w:t>Легенда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происхождении</w:t>
      </w:r>
      <w:r>
        <w:rPr>
          <w:spacing w:val="49"/>
        </w:rPr>
        <w:t xml:space="preserve"> </w:t>
      </w:r>
      <w:r>
        <w:t>калмыцкого</w:t>
      </w:r>
      <w:r>
        <w:rPr>
          <w:spacing w:val="47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праздника «Зул».</w:t>
      </w:r>
      <w:r>
        <w:rPr>
          <w:spacing w:val="2"/>
        </w:rPr>
        <w:t xml:space="preserve"> </w:t>
      </w:r>
      <w:r>
        <w:t>Легенда</w:t>
      </w:r>
      <w:r>
        <w:rPr>
          <w:spacing w:val="3"/>
        </w:rPr>
        <w:t xml:space="preserve"> </w:t>
      </w:r>
      <w:r>
        <w:t>«Семь</w:t>
      </w:r>
      <w:r>
        <w:rPr>
          <w:spacing w:val="-1"/>
        </w:rPr>
        <w:t xml:space="preserve"> </w:t>
      </w:r>
      <w:r>
        <w:t>звѐзд».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200"/>
        <w:ind w:left="2076" w:hanging="1141"/>
        <w:rPr>
          <w:sz w:val="24"/>
        </w:rPr>
      </w:pPr>
      <w:r>
        <w:rPr>
          <w:sz w:val="24"/>
        </w:rPr>
        <w:t>Кемялген</w:t>
      </w:r>
      <w:r>
        <w:rPr>
          <w:spacing w:val="44"/>
          <w:sz w:val="24"/>
        </w:rPr>
        <w:t xml:space="preserve"> </w:t>
      </w:r>
      <w:r>
        <w:rPr>
          <w:sz w:val="24"/>
        </w:rPr>
        <w:t>(рассказ-пояснение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примет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поясничного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позвонка</w:t>
      </w:r>
    </w:p>
    <w:p w:rsidR="00194B9B" w:rsidRDefault="00643C90">
      <w:pPr>
        <w:pStyle w:val="a3"/>
        <w:spacing w:before="41"/>
        <w:ind w:firstLine="0"/>
        <w:jc w:val="left"/>
      </w:pPr>
      <w:r>
        <w:t>овцы).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936" w:firstLine="0"/>
        <w:jc w:val="left"/>
      </w:pPr>
      <w:r>
        <w:t>Кемялген</w:t>
      </w:r>
      <w:r>
        <w:rPr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специфический</w:t>
      </w:r>
      <w:r>
        <w:rPr>
          <w:spacing w:val="30"/>
        </w:rPr>
        <w:t xml:space="preserve"> </w:t>
      </w:r>
      <w:r>
        <w:t>фольклорный</w:t>
      </w:r>
      <w:r>
        <w:rPr>
          <w:spacing w:val="28"/>
        </w:rPr>
        <w:t xml:space="preserve"> </w:t>
      </w:r>
      <w:r>
        <w:t>жанр</w:t>
      </w:r>
      <w:r>
        <w:rPr>
          <w:spacing w:val="28"/>
        </w:rPr>
        <w:t xml:space="preserve"> </w:t>
      </w:r>
      <w:r>
        <w:t>калмыцкого</w:t>
      </w:r>
      <w:r>
        <w:rPr>
          <w:spacing w:val="31"/>
        </w:rPr>
        <w:t xml:space="preserve"> </w:t>
      </w:r>
      <w:r>
        <w:t>устного</w:t>
      </w:r>
      <w:r>
        <w:rPr>
          <w:spacing w:val="28"/>
        </w:rPr>
        <w:t xml:space="preserve"> </w:t>
      </w:r>
      <w:r>
        <w:t>народного</w:t>
      </w:r>
      <w:r>
        <w:rPr>
          <w:spacing w:val="29"/>
        </w:rPr>
        <w:t xml:space="preserve"> </w:t>
      </w:r>
      <w:r>
        <w:t>творчества.</w:t>
      </w:r>
    </w:p>
    <w:p w:rsidR="00194B9B" w:rsidRDefault="00643C90">
      <w:pPr>
        <w:pStyle w:val="a3"/>
        <w:spacing w:before="44"/>
        <w:ind w:firstLine="0"/>
        <w:jc w:val="left"/>
      </w:pPr>
      <w:r>
        <w:t xml:space="preserve">Поэтическое  </w:t>
      </w:r>
      <w:r>
        <w:rPr>
          <w:spacing w:val="9"/>
        </w:rPr>
        <w:t xml:space="preserve"> </w:t>
      </w:r>
      <w:r>
        <w:t xml:space="preserve">повествование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кости.  </w:t>
      </w:r>
      <w:r>
        <w:rPr>
          <w:spacing w:val="11"/>
        </w:rPr>
        <w:t xml:space="preserve"> </w:t>
      </w:r>
      <w:r>
        <w:t xml:space="preserve">Двадцать  </w:t>
      </w:r>
      <w:r>
        <w:rPr>
          <w:spacing w:val="11"/>
        </w:rPr>
        <w:t xml:space="preserve"> </w:t>
      </w:r>
      <w:r>
        <w:t xml:space="preserve">пятый  </w:t>
      </w:r>
      <w:r>
        <w:rPr>
          <w:spacing w:val="10"/>
        </w:rPr>
        <w:t xml:space="preserve"> </w:t>
      </w:r>
      <w:r>
        <w:t xml:space="preserve">позвонок  </w:t>
      </w:r>
      <w:r>
        <w:rPr>
          <w:spacing w:val="11"/>
        </w:rPr>
        <w:t xml:space="preserve"> </w:t>
      </w:r>
      <w:r>
        <w:t xml:space="preserve">овцы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важнейший  </w:t>
      </w:r>
      <w:r>
        <w:rPr>
          <w:spacing w:val="9"/>
        </w:rPr>
        <w:t xml:space="preserve"> </w:t>
      </w:r>
      <w:r>
        <w:t>и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необходимый</w:t>
      </w:r>
      <w:r>
        <w:rPr>
          <w:spacing w:val="-4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кемялгена.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1"/>
        <w:ind w:left="2076" w:hanging="1141"/>
        <w:rPr>
          <w:sz w:val="24"/>
        </w:rPr>
      </w:pPr>
      <w:r>
        <w:rPr>
          <w:sz w:val="24"/>
        </w:rPr>
        <w:t>Калмыцкий</w:t>
      </w:r>
      <w:r>
        <w:rPr>
          <w:spacing w:val="-7"/>
          <w:sz w:val="24"/>
        </w:rPr>
        <w:t xml:space="preserve"> </w:t>
      </w:r>
      <w:r>
        <w:rPr>
          <w:sz w:val="24"/>
        </w:rPr>
        <w:t>героический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эпос</w:t>
      </w:r>
      <w:r>
        <w:rPr>
          <w:spacing w:val="-3"/>
          <w:sz w:val="24"/>
        </w:rPr>
        <w:t xml:space="preserve"> </w:t>
      </w:r>
      <w:r>
        <w:rPr>
          <w:sz w:val="24"/>
        </w:rPr>
        <w:t>«Джангар».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35"/>
      </w:pPr>
      <w:r>
        <w:t>Эстетико-нравственные воспитательные функции «Джангара». Глава «Буурл Һалзн мҿртҽ</w:t>
      </w:r>
      <w:r>
        <w:rPr>
          <w:spacing w:val="1"/>
        </w:rPr>
        <w:t xml:space="preserve"> </w:t>
      </w:r>
      <w:r>
        <w:t>Бульӊһрин кҿвүн Догшн Хар Санлын бҿлг»</w:t>
      </w:r>
      <w:r>
        <w:t xml:space="preserve"> («О подвигах Санала Строгого»). Изображение подвига</w:t>
      </w:r>
      <w:r>
        <w:rPr>
          <w:spacing w:val="-5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 Главная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 (страны</w:t>
      </w:r>
      <w:r>
        <w:rPr>
          <w:spacing w:val="-1"/>
        </w:rPr>
        <w:t xml:space="preserve"> </w:t>
      </w:r>
      <w:r>
        <w:t>Бумбы).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99"/>
        <w:ind w:left="1896" w:hanging="961"/>
        <w:rPr>
          <w:sz w:val="24"/>
        </w:rPr>
      </w:pPr>
      <w:r>
        <w:rPr>
          <w:sz w:val="24"/>
        </w:rPr>
        <w:t>Калмыцкая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6" w:lineRule="auto"/>
        <w:ind w:right="235"/>
      </w:pPr>
      <w:r>
        <w:t>А.М. Амур-Санан.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калмыцкой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публицист,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обществ</w:t>
      </w:r>
      <w:r>
        <w:t>енный деятель.</w:t>
      </w:r>
    </w:p>
    <w:p w:rsidR="00194B9B" w:rsidRDefault="00643C90">
      <w:pPr>
        <w:pStyle w:val="a3"/>
        <w:spacing w:before="200" w:line="276" w:lineRule="auto"/>
        <w:ind w:right="238"/>
      </w:pPr>
      <w:r>
        <w:t>Повесть «Аранзл» («Аранзал»). Изображение тяжѐлой, полной невзгод жизни калмыцких</w:t>
      </w:r>
      <w:r>
        <w:rPr>
          <w:spacing w:val="1"/>
        </w:rPr>
        <w:t xml:space="preserve"> </w:t>
      </w:r>
      <w:r>
        <w:t>бедняков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классовой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Трагическая</w:t>
      </w:r>
      <w:r>
        <w:rPr>
          <w:spacing w:val="-1"/>
        </w:rPr>
        <w:t xml:space="preserve"> </w:t>
      </w:r>
      <w:r>
        <w:t>судьба</w:t>
      </w:r>
      <w:r>
        <w:rPr>
          <w:spacing w:val="-3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повести.</w:t>
      </w:r>
    </w:p>
    <w:p w:rsidR="00194B9B" w:rsidRDefault="00643C90">
      <w:pPr>
        <w:pStyle w:val="a3"/>
        <w:spacing w:before="201"/>
        <w:ind w:left="936" w:firstLine="0"/>
        <w:jc w:val="left"/>
      </w:pPr>
      <w:r>
        <w:t>К.Э.</w:t>
      </w:r>
      <w:r>
        <w:rPr>
          <w:spacing w:val="-2"/>
        </w:rPr>
        <w:t xml:space="preserve"> </w:t>
      </w:r>
      <w:r>
        <w:t>Эрендженов.</w:t>
      </w:r>
      <w:r>
        <w:rPr>
          <w:spacing w:val="22"/>
        </w:rPr>
        <w:t xml:space="preserve"> </w:t>
      </w:r>
      <w:r>
        <w:t>Жизнь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творчество</w:t>
      </w:r>
      <w:r>
        <w:rPr>
          <w:spacing w:val="82"/>
        </w:rPr>
        <w:t xml:space="preserve"> </w:t>
      </w:r>
      <w:r>
        <w:t>народного</w:t>
      </w:r>
      <w:r>
        <w:rPr>
          <w:spacing w:val="83"/>
        </w:rPr>
        <w:t xml:space="preserve"> </w:t>
      </w:r>
      <w:r>
        <w:t>поэта,</w:t>
      </w:r>
      <w:r>
        <w:rPr>
          <w:spacing w:val="82"/>
        </w:rPr>
        <w:t xml:space="preserve"> </w:t>
      </w:r>
      <w:r>
        <w:t>писателя,</w:t>
      </w:r>
      <w:r>
        <w:rPr>
          <w:spacing w:val="83"/>
        </w:rPr>
        <w:t xml:space="preserve"> </w:t>
      </w:r>
      <w:r>
        <w:t>переводчика.</w:t>
      </w:r>
      <w:r>
        <w:rPr>
          <w:spacing w:val="83"/>
        </w:rPr>
        <w:t xml:space="preserve"> </w:t>
      </w:r>
      <w:r>
        <w:t>Обзор.</w:t>
      </w:r>
    </w:p>
    <w:p w:rsidR="00194B9B" w:rsidRDefault="00643C90">
      <w:pPr>
        <w:pStyle w:val="a3"/>
        <w:spacing w:before="41"/>
        <w:ind w:firstLine="0"/>
        <w:jc w:val="left"/>
      </w:pPr>
      <w:r>
        <w:t>Тематика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автора.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калмыцкого</w:t>
      </w:r>
      <w:r>
        <w:rPr>
          <w:spacing w:val="-3"/>
        </w:rPr>
        <w:t xml:space="preserve"> </w:t>
      </w:r>
      <w:r>
        <w:t>народа.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6"/>
      </w:pPr>
      <w:r>
        <w:t>Глава</w:t>
      </w:r>
      <w:r>
        <w:rPr>
          <w:spacing w:val="1"/>
        </w:rPr>
        <w:t xml:space="preserve"> </w:t>
      </w:r>
      <w:r>
        <w:t>«Хар</w:t>
      </w:r>
      <w:r>
        <w:rPr>
          <w:spacing w:val="1"/>
        </w:rPr>
        <w:t xml:space="preserve"> </w:t>
      </w:r>
      <w:r>
        <w:t>модн</w:t>
      </w:r>
      <w:r>
        <w:rPr>
          <w:spacing w:val="1"/>
        </w:rPr>
        <w:t xml:space="preserve"> </w:t>
      </w:r>
      <w:r>
        <w:t>һанз»</w:t>
      </w:r>
      <w:r>
        <w:rPr>
          <w:spacing w:val="1"/>
        </w:rPr>
        <w:t xml:space="preserve"> </w:t>
      </w:r>
      <w:r>
        <w:t>(«Дубовая</w:t>
      </w:r>
      <w:r>
        <w:rPr>
          <w:spacing w:val="1"/>
        </w:rPr>
        <w:t xml:space="preserve"> </w:t>
      </w:r>
      <w:r>
        <w:t>трубка»)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«Һалан</w:t>
      </w:r>
      <w:r>
        <w:rPr>
          <w:spacing w:val="1"/>
        </w:rPr>
        <w:t xml:space="preserve"> </w:t>
      </w:r>
      <w:r>
        <w:t>хадһл» («Береги</w:t>
      </w:r>
      <w:r>
        <w:rPr>
          <w:spacing w:val="1"/>
        </w:rPr>
        <w:t xml:space="preserve"> </w:t>
      </w:r>
      <w:r>
        <w:t>огонь»).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возмужание.</w:t>
      </w:r>
      <w:r>
        <w:rPr>
          <w:spacing w:val="1"/>
        </w:rPr>
        <w:t xml:space="preserve"> </w:t>
      </w:r>
      <w:r>
        <w:t>Чувс</w:t>
      </w:r>
      <w:r>
        <w:t>тво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долга.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романе.</w:t>
      </w:r>
    </w:p>
    <w:p w:rsidR="00194B9B" w:rsidRDefault="00643C90">
      <w:pPr>
        <w:pStyle w:val="a3"/>
        <w:spacing w:before="200" w:line="276" w:lineRule="auto"/>
        <w:ind w:right="232"/>
      </w:pPr>
      <w:r>
        <w:t>Ц.Л. Леджинов. Краткая биография</w:t>
      </w:r>
      <w:r>
        <w:rPr>
          <w:spacing w:val="60"/>
        </w:rPr>
        <w:t xml:space="preserve"> </w:t>
      </w:r>
      <w:r>
        <w:t>калмыцкого поэта-песенника, переводчика. Тема любви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краю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поэта.</w:t>
      </w:r>
    </w:p>
    <w:p w:rsidR="00194B9B" w:rsidRDefault="00643C90">
      <w:pPr>
        <w:pStyle w:val="a3"/>
        <w:spacing w:before="200" w:line="276" w:lineRule="auto"/>
        <w:ind w:right="227"/>
      </w:pPr>
      <w:r>
        <w:t xml:space="preserve">Стихотворение «Үүнд би тҿрлҽв» </w:t>
      </w:r>
      <w:r>
        <w:t>(«Здесь я родился»). Воспевание родной земли. Песни 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«Саглр»</w:t>
      </w:r>
      <w:r>
        <w:rPr>
          <w:spacing w:val="1"/>
        </w:rPr>
        <w:t xml:space="preserve"> </w:t>
      </w:r>
      <w:r>
        <w:t>(«Саглар»),</w:t>
      </w:r>
      <w:r>
        <w:rPr>
          <w:spacing w:val="1"/>
        </w:rPr>
        <w:t xml:space="preserve"> </w:t>
      </w:r>
      <w:r>
        <w:t>«Домбр</w:t>
      </w:r>
      <w:r>
        <w:rPr>
          <w:spacing w:val="1"/>
        </w:rPr>
        <w:t xml:space="preserve"> </w:t>
      </w:r>
      <w:r>
        <w:t>болн</w:t>
      </w:r>
      <w:r>
        <w:rPr>
          <w:spacing w:val="1"/>
        </w:rPr>
        <w:t xml:space="preserve"> </w:t>
      </w:r>
      <w:r>
        <w:t>дун»</w:t>
      </w:r>
      <w:r>
        <w:rPr>
          <w:spacing w:val="1"/>
        </w:rPr>
        <w:t xml:space="preserve"> </w:t>
      </w:r>
      <w:r>
        <w:t>(«Домбра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песня»),</w:t>
      </w:r>
      <w:r>
        <w:rPr>
          <w:spacing w:val="1"/>
        </w:rPr>
        <w:t xml:space="preserve"> </w:t>
      </w:r>
      <w:r>
        <w:t>«Сҿӊгин</w:t>
      </w:r>
      <w:r>
        <w:rPr>
          <w:spacing w:val="-1"/>
        </w:rPr>
        <w:t xml:space="preserve"> </w:t>
      </w:r>
      <w:r>
        <w:t>дун»</w:t>
      </w:r>
      <w:r>
        <w:rPr>
          <w:spacing w:val="-4"/>
        </w:rPr>
        <w:t xml:space="preserve"> </w:t>
      </w:r>
      <w:r>
        <w:t>(«Застольная</w:t>
      </w:r>
      <w:r>
        <w:rPr>
          <w:spacing w:val="-1"/>
        </w:rPr>
        <w:t xml:space="preserve"> </w:t>
      </w:r>
      <w:r>
        <w:t>песня»),</w:t>
      </w:r>
      <w:r>
        <w:rPr>
          <w:spacing w:val="2"/>
        </w:rPr>
        <w:t xml:space="preserve"> </w:t>
      </w:r>
      <w:r>
        <w:t>«Иньгин</w:t>
      </w:r>
      <w:r>
        <w:rPr>
          <w:spacing w:val="-1"/>
        </w:rPr>
        <w:t xml:space="preserve"> </w:t>
      </w:r>
      <w:r>
        <w:t>дун»</w:t>
      </w:r>
      <w:r>
        <w:rPr>
          <w:spacing w:val="-7"/>
        </w:rPr>
        <w:t xml:space="preserve"> </w:t>
      </w:r>
      <w:r>
        <w:t>(«Песня</w:t>
      </w:r>
      <w:r>
        <w:rPr>
          <w:spacing w:val="-1"/>
        </w:rPr>
        <w:t xml:space="preserve"> </w:t>
      </w:r>
      <w:r>
        <w:t>друга»).</w:t>
      </w:r>
    </w:p>
    <w:p w:rsidR="00194B9B" w:rsidRDefault="00643C90">
      <w:pPr>
        <w:pStyle w:val="a3"/>
        <w:spacing w:before="200" w:line="276" w:lineRule="auto"/>
        <w:ind w:right="237"/>
      </w:pPr>
      <w:r>
        <w:t>Г.Д. Даваев. Калмыцкий поэт, переводчик</w:t>
      </w:r>
      <w:r>
        <w:t>. Краткий обзор жизни и творчества. 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поэта.</w:t>
      </w:r>
    </w:p>
    <w:p w:rsidR="00194B9B" w:rsidRDefault="00643C90">
      <w:pPr>
        <w:pStyle w:val="a3"/>
        <w:spacing w:before="198" w:line="276" w:lineRule="auto"/>
        <w:ind w:right="228"/>
      </w:pPr>
      <w:r>
        <w:t>Отрывок из поэмы «Алтма» («Алтма»). Положительные и отрицательные черты характера</w:t>
      </w:r>
      <w:r>
        <w:rPr>
          <w:spacing w:val="1"/>
        </w:rPr>
        <w:t xml:space="preserve"> </w:t>
      </w:r>
      <w:r>
        <w:t>главного героя. Сюжет произведения. Проблема социального неравенства. Образ главного героя.</w:t>
      </w:r>
      <w:r>
        <w:rPr>
          <w:spacing w:val="1"/>
        </w:rPr>
        <w:t xml:space="preserve"> </w:t>
      </w:r>
      <w:r>
        <w:t>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Б.Б.</w:t>
      </w:r>
      <w:r>
        <w:rPr>
          <w:spacing w:val="-3"/>
        </w:rPr>
        <w:t xml:space="preserve"> </w:t>
      </w:r>
      <w:r>
        <w:t>Басангов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основоположник</w:t>
      </w:r>
      <w:r>
        <w:rPr>
          <w:spacing w:val="-3"/>
        </w:rPr>
        <w:t xml:space="preserve"> </w:t>
      </w:r>
      <w:r>
        <w:t>калмыцкой</w:t>
      </w:r>
      <w:r>
        <w:rPr>
          <w:spacing w:val="-2"/>
        </w:rPr>
        <w:t xml:space="preserve"> </w:t>
      </w:r>
      <w:r>
        <w:t>драматургии.</w:t>
      </w:r>
      <w:r>
        <w:rPr>
          <w:spacing w:val="-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биография.</w:t>
      </w:r>
    </w:p>
    <w:p w:rsidR="00194B9B" w:rsidRDefault="00194B9B">
      <w:pPr>
        <w:pStyle w:val="a3"/>
        <w:spacing w:before="2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42"/>
      </w:pP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«Экин</w:t>
      </w:r>
      <w:r>
        <w:rPr>
          <w:spacing w:val="1"/>
        </w:rPr>
        <w:t xml:space="preserve"> </w:t>
      </w:r>
      <w:r>
        <w:t>туск</w:t>
      </w:r>
      <w:r>
        <w:rPr>
          <w:spacing w:val="1"/>
        </w:rPr>
        <w:t xml:space="preserve"> </w:t>
      </w:r>
      <w:r>
        <w:t>частр»</w:t>
      </w:r>
      <w:r>
        <w:rPr>
          <w:spacing w:val="1"/>
        </w:rPr>
        <w:t xml:space="preserve"> </w:t>
      </w:r>
      <w:r>
        <w:t>(«Гимн</w:t>
      </w:r>
      <w:r>
        <w:rPr>
          <w:spacing w:val="1"/>
        </w:rPr>
        <w:t xml:space="preserve"> </w:t>
      </w:r>
      <w:r>
        <w:t>матери»).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непростой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</w:t>
      </w:r>
      <w:r>
        <w:t xml:space="preserve"> 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одной семьи.</w:t>
      </w:r>
      <w:r>
        <w:rPr>
          <w:spacing w:val="-1"/>
        </w:rPr>
        <w:t xml:space="preserve"> </w:t>
      </w:r>
      <w:r>
        <w:t>Образ матери.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С.К.</w:t>
      </w:r>
      <w:r>
        <w:rPr>
          <w:spacing w:val="-3"/>
        </w:rPr>
        <w:t xml:space="preserve"> </w:t>
      </w:r>
      <w:r>
        <w:t>Каляев.</w:t>
      </w:r>
      <w:r>
        <w:rPr>
          <w:spacing w:val="-4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поэта,</w:t>
      </w:r>
      <w:r>
        <w:rPr>
          <w:spacing w:val="-3"/>
        </w:rPr>
        <w:t xml:space="preserve"> </w:t>
      </w:r>
      <w:r>
        <w:t>писателя,</w:t>
      </w:r>
      <w:r>
        <w:rPr>
          <w:spacing w:val="-4"/>
        </w:rPr>
        <w:t xml:space="preserve"> </w:t>
      </w:r>
      <w:r>
        <w:t>литературоведа.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6"/>
      </w:pPr>
      <w:r>
        <w:t>Поэма «Тамара» – рассказ о подвиге и гибели героини калмыцкого народа, бесстрашной</w:t>
      </w:r>
      <w:r>
        <w:rPr>
          <w:spacing w:val="1"/>
        </w:rPr>
        <w:t xml:space="preserve"> </w:t>
      </w:r>
      <w:r>
        <w:t xml:space="preserve">партизанки Тамары Хахлыновой. Отражение исторических </w:t>
      </w:r>
      <w:r>
        <w:t>событий. Тема мужества и героизма,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переживания главного героя.</w:t>
      </w:r>
    </w:p>
    <w:p w:rsidR="00194B9B" w:rsidRDefault="00643C90">
      <w:pPr>
        <w:pStyle w:val="a3"/>
        <w:spacing w:before="200" w:line="278" w:lineRule="auto"/>
        <w:ind w:right="231"/>
      </w:pPr>
      <w:r>
        <w:t>Б.Б. Сангаджиева. Краткий обзор жизненного и творческого пути поэтессы. Женские образы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Б.Б.</w:t>
      </w:r>
      <w:r>
        <w:rPr>
          <w:spacing w:val="1"/>
        </w:rPr>
        <w:t xml:space="preserve"> </w:t>
      </w:r>
      <w:r>
        <w:t>Сангаджиевой.</w:t>
      </w:r>
    </w:p>
    <w:p w:rsidR="00194B9B" w:rsidRDefault="00643C90">
      <w:pPr>
        <w:pStyle w:val="a3"/>
        <w:spacing w:before="196"/>
        <w:ind w:left="0" w:right="242" w:firstLine="0"/>
        <w:jc w:val="right"/>
      </w:pPr>
      <w:r>
        <w:t>Стихотворения</w:t>
      </w:r>
      <w:r>
        <w:rPr>
          <w:spacing w:val="92"/>
        </w:rPr>
        <w:t xml:space="preserve"> </w:t>
      </w:r>
      <w:r>
        <w:t>«Хальмг</w:t>
      </w:r>
      <w:r>
        <w:rPr>
          <w:spacing w:val="91"/>
        </w:rPr>
        <w:t xml:space="preserve"> </w:t>
      </w:r>
      <w:r>
        <w:t>күүкд»</w:t>
      </w:r>
      <w:r>
        <w:rPr>
          <w:spacing w:val="86"/>
        </w:rPr>
        <w:t xml:space="preserve"> </w:t>
      </w:r>
      <w:r>
        <w:t>(«Калмычки»),</w:t>
      </w:r>
      <w:r>
        <w:rPr>
          <w:spacing w:val="94"/>
        </w:rPr>
        <w:t xml:space="preserve"> </w:t>
      </w:r>
      <w:r>
        <w:t>«Тҿрскни</w:t>
      </w:r>
      <w:r>
        <w:rPr>
          <w:spacing w:val="92"/>
        </w:rPr>
        <w:t xml:space="preserve"> </w:t>
      </w:r>
      <w:r>
        <w:t>зҿҿр»</w:t>
      </w:r>
      <w:r>
        <w:rPr>
          <w:spacing w:val="85"/>
        </w:rPr>
        <w:t xml:space="preserve"> </w:t>
      </w:r>
      <w:r>
        <w:t>(«Бог</w:t>
      </w:r>
      <w:r>
        <w:t>атство</w:t>
      </w:r>
      <w:r>
        <w:rPr>
          <w:spacing w:val="91"/>
        </w:rPr>
        <w:t xml:space="preserve"> </w:t>
      </w:r>
      <w:r>
        <w:t>Родины»),</w:t>
      </w:r>
    </w:p>
    <w:p w:rsidR="00194B9B" w:rsidRDefault="00643C90">
      <w:pPr>
        <w:pStyle w:val="a3"/>
        <w:spacing w:before="40"/>
        <w:ind w:left="0" w:right="237" w:firstLine="0"/>
        <w:jc w:val="right"/>
      </w:pPr>
      <w:r>
        <w:t>«Альдас</w:t>
      </w:r>
      <w:r>
        <w:rPr>
          <w:spacing w:val="117"/>
        </w:rPr>
        <w:t xml:space="preserve"> </w:t>
      </w:r>
      <w:r>
        <w:t>утхгдсн</w:t>
      </w:r>
      <w:r>
        <w:rPr>
          <w:spacing w:val="113"/>
        </w:rPr>
        <w:t xml:space="preserve"> </w:t>
      </w:r>
      <w:r>
        <w:t>үгв?»</w:t>
      </w:r>
      <w:r>
        <w:rPr>
          <w:spacing w:val="110"/>
        </w:rPr>
        <w:t xml:space="preserve"> </w:t>
      </w:r>
      <w:r>
        <w:t>(«Откуда</w:t>
      </w:r>
      <w:r>
        <w:rPr>
          <w:spacing w:val="111"/>
        </w:rPr>
        <w:t xml:space="preserve"> </w:t>
      </w:r>
      <w:r>
        <w:t>произошло</w:t>
      </w:r>
      <w:r>
        <w:rPr>
          <w:spacing w:val="112"/>
        </w:rPr>
        <w:t xml:space="preserve"> </w:t>
      </w:r>
      <w:r>
        <w:t>слово?»).</w:t>
      </w:r>
      <w:r>
        <w:rPr>
          <w:spacing w:val="113"/>
        </w:rPr>
        <w:t xml:space="preserve"> </w:t>
      </w:r>
      <w:r>
        <w:t>Очерк</w:t>
      </w:r>
      <w:r>
        <w:rPr>
          <w:spacing w:val="117"/>
        </w:rPr>
        <w:t xml:space="preserve"> </w:t>
      </w:r>
      <w:r>
        <w:t>«Наташа</w:t>
      </w:r>
      <w:r>
        <w:rPr>
          <w:spacing w:val="111"/>
        </w:rPr>
        <w:t xml:space="preserve"> </w:t>
      </w:r>
      <w:r>
        <w:t>Качуевская».</w:t>
      </w:r>
      <w:r>
        <w:rPr>
          <w:spacing w:val="116"/>
        </w:rPr>
        <w:t xml:space="preserve"> </w:t>
      </w:r>
      <w:r>
        <w:t>Образ</w:t>
      </w:r>
    </w:p>
    <w:p w:rsidR="00194B9B" w:rsidRDefault="00194B9B">
      <w:pPr>
        <w:jc w:val="righ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lastRenderedPageBreak/>
        <w:t>калмыцкой</w:t>
      </w:r>
      <w:r>
        <w:rPr>
          <w:spacing w:val="-4"/>
        </w:rPr>
        <w:t xml:space="preserve"> </w:t>
      </w:r>
      <w:r>
        <w:t>женщины.</w:t>
      </w:r>
      <w:r>
        <w:rPr>
          <w:spacing w:val="-6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санинструктора</w:t>
      </w:r>
      <w:r>
        <w:rPr>
          <w:spacing w:val="-3"/>
        </w:rPr>
        <w:t xml:space="preserve"> </w:t>
      </w:r>
      <w:r>
        <w:t>Наташи</w:t>
      </w:r>
      <w:r>
        <w:rPr>
          <w:spacing w:val="-3"/>
        </w:rPr>
        <w:t xml:space="preserve"> </w:t>
      </w:r>
      <w:r>
        <w:t>Качуевской.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 w:line="276" w:lineRule="auto"/>
        <w:ind w:right="228"/>
      </w:pPr>
      <w:r>
        <w:t>Д.Н. Кугультинов.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писателя-фронтовика,</w:t>
      </w:r>
      <w:r>
        <w:rPr>
          <w:spacing w:val="1"/>
        </w:rPr>
        <w:t xml:space="preserve"> </w:t>
      </w:r>
      <w:r>
        <w:t>лауреата</w:t>
      </w:r>
      <w:r>
        <w:rPr>
          <w:spacing w:val="1"/>
        </w:rPr>
        <w:t xml:space="preserve"> </w:t>
      </w:r>
      <w:r>
        <w:t>премии</w:t>
      </w:r>
      <w:r>
        <w:rPr>
          <w:spacing w:val="-1"/>
        </w:rPr>
        <w:t xml:space="preserve"> </w:t>
      </w:r>
      <w:r>
        <w:t>имени А.М.</w:t>
      </w:r>
      <w:r>
        <w:rPr>
          <w:spacing w:val="1"/>
        </w:rPr>
        <w:t xml:space="preserve"> </w:t>
      </w:r>
      <w:r>
        <w:t>Горького.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Военная</w:t>
      </w:r>
      <w:r>
        <w:rPr>
          <w:spacing w:val="22"/>
        </w:rPr>
        <w:t xml:space="preserve"> </w:t>
      </w:r>
      <w:r>
        <w:t>лирика</w:t>
      </w:r>
      <w:r>
        <w:rPr>
          <w:spacing w:val="21"/>
        </w:rPr>
        <w:t xml:space="preserve"> </w:t>
      </w:r>
      <w:r>
        <w:t>Д.Н.</w:t>
      </w:r>
      <w:r>
        <w:rPr>
          <w:spacing w:val="-1"/>
        </w:rPr>
        <w:t xml:space="preserve"> </w:t>
      </w:r>
      <w:r>
        <w:t>Кугультинова.</w:t>
      </w:r>
      <w:r>
        <w:rPr>
          <w:spacing w:val="22"/>
        </w:rPr>
        <w:t xml:space="preserve"> </w:t>
      </w:r>
      <w:r>
        <w:t>Стихотворение</w:t>
      </w:r>
      <w:r>
        <w:rPr>
          <w:spacing w:val="26"/>
        </w:rPr>
        <w:t xml:space="preserve"> </w:t>
      </w:r>
      <w:r>
        <w:t>«Сҿ,</w:t>
      </w:r>
      <w:r>
        <w:rPr>
          <w:spacing w:val="23"/>
        </w:rPr>
        <w:t xml:space="preserve"> </w:t>
      </w:r>
      <w:r>
        <w:t>окопд»</w:t>
      </w:r>
      <w:r>
        <w:rPr>
          <w:spacing w:val="14"/>
        </w:rPr>
        <w:t xml:space="preserve"> </w:t>
      </w:r>
      <w:r>
        <w:t>(«Ночью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окопе»).</w:t>
      </w:r>
      <w:r>
        <w:rPr>
          <w:spacing w:val="21"/>
        </w:rPr>
        <w:t xml:space="preserve"> </w:t>
      </w:r>
      <w:r>
        <w:t>Поэма</w:t>
      </w:r>
    </w:p>
    <w:p w:rsidR="00194B9B" w:rsidRDefault="00643C90">
      <w:pPr>
        <w:pStyle w:val="a3"/>
        <w:spacing w:before="41" w:line="276" w:lineRule="auto"/>
        <w:ind w:firstLine="0"/>
        <w:jc w:val="left"/>
      </w:pPr>
      <w:r>
        <w:t>«Сар-Герл»</w:t>
      </w:r>
      <w:r>
        <w:rPr>
          <w:spacing w:val="33"/>
        </w:rPr>
        <w:t xml:space="preserve"> </w:t>
      </w:r>
      <w:r>
        <w:t>(«Сар-Герел»)</w:t>
      </w:r>
      <w:r>
        <w:rPr>
          <w:spacing w:val="41"/>
        </w:rPr>
        <w:t xml:space="preserve"> </w:t>
      </w:r>
      <w:r>
        <w:t>(4,</w:t>
      </w:r>
      <w:r>
        <w:rPr>
          <w:spacing w:val="37"/>
        </w:rPr>
        <w:t xml:space="preserve"> </w:t>
      </w:r>
      <w:r>
        <w:t>5,</w:t>
      </w:r>
      <w:r>
        <w:rPr>
          <w:spacing w:val="39"/>
        </w:rPr>
        <w:t xml:space="preserve"> </w:t>
      </w:r>
      <w:r>
        <w:t>7,</w:t>
      </w:r>
      <w:r>
        <w:rPr>
          <w:spacing w:val="38"/>
        </w:rPr>
        <w:t xml:space="preserve"> </w:t>
      </w:r>
      <w:r>
        <w:t>8,</w:t>
      </w:r>
      <w:r>
        <w:rPr>
          <w:spacing w:val="38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главы).</w:t>
      </w:r>
      <w:r>
        <w:rPr>
          <w:spacing w:val="37"/>
        </w:rPr>
        <w:t xml:space="preserve"> </w:t>
      </w:r>
      <w:r>
        <w:t>Проблема</w:t>
      </w:r>
      <w:r>
        <w:rPr>
          <w:spacing w:val="39"/>
        </w:rPr>
        <w:t xml:space="preserve"> </w:t>
      </w:r>
      <w:r>
        <w:t>выбора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самопожертвования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поэме.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главной героин</w:t>
      </w:r>
      <w:r>
        <w:t>и</w:t>
      </w:r>
      <w:r>
        <w:rPr>
          <w:spacing w:val="-2"/>
        </w:rPr>
        <w:t xml:space="preserve"> </w:t>
      </w:r>
      <w:r>
        <w:t>поэмы.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200"/>
        <w:ind w:left="1896" w:hanging="961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монгольской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936" w:firstLine="0"/>
        <w:jc w:val="left"/>
      </w:pPr>
      <w:r>
        <w:t>Д.</w:t>
      </w:r>
      <w:r>
        <w:rPr>
          <w:spacing w:val="-5"/>
        </w:rPr>
        <w:t xml:space="preserve"> </w:t>
      </w:r>
      <w:r>
        <w:t>Нацагдорҗ.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«Иньг»</w:t>
      </w:r>
      <w:r>
        <w:rPr>
          <w:spacing w:val="-11"/>
        </w:rPr>
        <w:t xml:space="preserve"> </w:t>
      </w:r>
      <w:r>
        <w:t>(«Друг»)</w:t>
      </w:r>
      <w:r>
        <w:rPr>
          <w:spacing w:val="-5"/>
        </w:rPr>
        <w:t xml:space="preserve"> </w:t>
      </w:r>
      <w:r>
        <w:t>(Перевод</w:t>
      </w:r>
      <w:r>
        <w:rPr>
          <w:spacing w:val="-6"/>
        </w:rPr>
        <w:t xml:space="preserve"> </w:t>
      </w:r>
      <w:r>
        <w:t>Б.Б.</w:t>
      </w:r>
      <w:r>
        <w:rPr>
          <w:spacing w:val="1"/>
        </w:rPr>
        <w:t xml:space="preserve"> </w:t>
      </w:r>
      <w:r>
        <w:t>Дорджиева).</w:t>
      </w:r>
    </w:p>
    <w:p w:rsidR="00194B9B" w:rsidRDefault="00643C90">
      <w:pPr>
        <w:pStyle w:val="a3"/>
        <w:spacing w:before="53" w:line="518" w:lineRule="exact"/>
        <w:ind w:left="936" w:right="241" w:firstLine="0"/>
        <w:jc w:val="left"/>
      </w:pPr>
      <w:r>
        <w:t>Г. Сэр-од. Стихотворение «Хаалһм» («Моя дорога») (Перевод Л.О. Инджиева).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7"/>
        </w:rPr>
        <w:t xml:space="preserve"> </w:t>
      </w:r>
      <w:r>
        <w:t>калмыцких</w:t>
      </w:r>
      <w:r>
        <w:rPr>
          <w:spacing w:val="19"/>
        </w:rPr>
        <w:t xml:space="preserve"> </w:t>
      </w:r>
      <w:r>
        <w:t>авторов.</w:t>
      </w:r>
      <w:r>
        <w:rPr>
          <w:spacing w:val="16"/>
        </w:rPr>
        <w:t xml:space="preserve"> </w:t>
      </w:r>
      <w:r>
        <w:t>Тимофей</w:t>
      </w:r>
      <w:r>
        <w:rPr>
          <w:spacing w:val="17"/>
        </w:rPr>
        <w:t xml:space="preserve"> </w:t>
      </w:r>
      <w:r>
        <w:t>Бембеев,</w:t>
      </w:r>
    </w:p>
    <w:p w:rsidR="00194B9B" w:rsidRDefault="00643C90">
      <w:pPr>
        <w:pStyle w:val="a3"/>
        <w:spacing w:line="276" w:lineRule="auto"/>
        <w:ind w:right="241" w:firstLine="0"/>
        <w:jc w:val="left"/>
      </w:pPr>
      <w:r>
        <w:t>Анджа</w:t>
      </w:r>
      <w:r>
        <w:rPr>
          <w:spacing w:val="8"/>
        </w:rPr>
        <w:t xml:space="preserve"> </w:t>
      </w:r>
      <w:r>
        <w:t>Тачиев,</w:t>
      </w:r>
      <w:r>
        <w:rPr>
          <w:spacing w:val="9"/>
        </w:rPr>
        <w:t xml:space="preserve"> </w:t>
      </w:r>
      <w:r>
        <w:t>Серятр</w:t>
      </w:r>
      <w:r>
        <w:rPr>
          <w:spacing w:val="10"/>
        </w:rPr>
        <w:t xml:space="preserve"> </w:t>
      </w:r>
      <w:r>
        <w:t>Бадмаев,</w:t>
      </w:r>
      <w:r>
        <w:rPr>
          <w:spacing w:val="11"/>
        </w:rPr>
        <w:t xml:space="preserve"> </w:t>
      </w:r>
      <w:r>
        <w:t>Давид</w:t>
      </w:r>
      <w:r>
        <w:rPr>
          <w:spacing w:val="10"/>
        </w:rPr>
        <w:t xml:space="preserve"> </w:t>
      </w:r>
      <w:r>
        <w:t>Кугультинов,</w:t>
      </w:r>
      <w:r>
        <w:rPr>
          <w:spacing w:val="9"/>
        </w:rPr>
        <w:t xml:space="preserve"> </w:t>
      </w:r>
      <w:r>
        <w:t>Санжара</w:t>
      </w:r>
      <w:r>
        <w:rPr>
          <w:spacing w:val="8"/>
        </w:rPr>
        <w:t xml:space="preserve"> </w:t>
      </w:r>
      <w:r>
        <w:t>Байдыев,</w:t>
      </w:r>
      <w:r>
        <w:rPr>
          <w:spacing w:val="9"/>
        </w:rPr>
        <w:t xml:space="preserve"> </w:t>
      </w:r>
      <w:r>
        <w:t>Санджи</w:t>
      </w:r>
      <w:r>
        <w:rPr>
          <w:spacing w:val="10"/>
        </w:rPr>
        <w:t xml:space="preserve"> </w:t>
      </w:r>
      <w:r>
        <w:t>Каляев.</w:t>
      </w:r>
      <w:r>
        <w:rPr>
          <w:spacing w:val="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сохранения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90"/>
        <w:ind w:left="1896" w:hanging="961"/>
        <w:rPr>
          <w:sz w:val="24"/>
        </w:rPr>
      </w:pP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6"/>
      </w:pPr>
      <w:r>
        <w:t>Поэма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различия).</w:t>
      </w:r>
      <w:r>
        <w:rPr>
          <w:spacing w:val="1"/>
        </w:rPr>
        <w:t xml:space="preserve"> </w:t>
      </w:r>
      <w:r>
        <w:t>Рассказ.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Роман.</w:t>
      </w:r>
      <w:r>
        <w:rPr>
          <w:spacing w:val="1"/>
        </w:rPr>
        <w:t xml:space="preserve"> </w:t>
      </w:r>
      <w:r>
        <w:t>Пьеса.</w:t>
      </w:r>
      <w:r>
        <w:rPr>
          <w:spacing w:val="1"/>
        </w:rPr>
        <w:t xml:space="preserve"> </w:t>
      </w:r>
      <w:r>
        <w:t>Очерк.</w:t>
      </w:r>
      <w:r>
        <w:rPr>
          <w:spacing w:val="1"/>
        </w:rPr>
        <w:t xml:space="preserve"> </w:t>
      </w:r>
      <w:r>
        <w:t>Рифма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калмыцкой</w:t>
      </w:r>
      <w:r>
        <w:rPr>
          <w:spacing w:val="-1"/>
        </w:rPr>
        <w:t xml:space="preserve"> </w:t>
      </w:r>
      <w:r>
        <w:t>поэзии. Эпиграф.</w:t>
      </w:r>
    </w:p>
    <w:p w:rsidR="00194B9B" w:rsidRDefault="00643C90">
      <w:pPr>
        <w:pStyle w:val="a5"/>
        <w:numPr>
          <w:ilvl w:val="1"/>
          <w:numId w:val="29"/>
        </w:numPr>
        <w:tabs>
          <w:tab w:val="left" w:pos="1717"/>
        </w:tabs>
        <w:spacing w:before="201" w:line="276" w:lineRule="auto"/>
        <w:ind w:left="227" w:right="236" w:firstLine="708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200" w:line="276" w:lineRule="auto"/>
        <w:ind w:left="227" w:right="236" w:firstLine="708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4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20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2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</w:t>
      </w:r>
      <w:r>
        <w:t>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отражѐнными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194B9B" w:rsidRDefault="00643C90">
      <w:pPr>
        <w:pStyle w:val="a3"/>
        <w:spacing w:before="202" w:line="276" w:lineRule="auto"/>
        <w:ind w:right="22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в том числе с использованием примеров из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(калмыцкой) литературы;</w:t>
      </w:r>
    </w:p>
    <w:p w:rsidR="00194B9B" w:rsidRDefault="00643C90">
      <w:pPr>
        <w:pStyle w:val="a3"/>
        <w:spacing w:before="199" w:line="276" w:lineRule="auto"/>
        <w:ind w:right="232"/>
      </w:pP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199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</w:t>
      </w:r>
      <w:r>
        <w:rPr>
          <w:spacing w:val="3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(калмыцкого) языка</w:t>
      </w:r>
      <w:r>
        <w:rPr>
          <w:spacing w:val="2"/>
        </w:rPr>
        <w:t xml:space="preserve"> </w:t>
      </w:r>
      <w:r>
        <w:t>и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firstLine="0"/>
        <w:jc w:val="left"/>
      </w:pPr>
      <w:r>
        <w:lastRenderedPageBreak/>
        <w:t>родной</w:t>
      </w:r>
      <w:r>
        <w:rPr>
          <w:spacing w:val="51"/>
        </w:rPr>
        <w:t xml:space="preserve"> </w:t>
      </w:r>
      <w:r>
        <w:t>(калмыцкой)</w:t>
      </w:r>
      <w:r>
        <w:rPr>
          <w:spacing w:val="47"/>
        </w:rPr>
        <w:t xml:space="preserve"> </w:t>
      </w:r>
      <w:r>
        <w:t>литературы,</w:t>
      </w:r>
      <w:r>
        <w:rPr>
          <w:spacing w:val="50"/>
        </w:rPr>
        <w:t xml:space="preserve"> </w:t>
      </w:r>
      <w:r>
        <w:t>истории,</w:t>
      </w:r>
      <w:r>
        <w:rPr>
          <w:spacing w:val="48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края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калмыцкой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других народов;</w:t>
      </w:r>
    </w:p>
    <w:p w:rsidR="00194B9B" w:rsidRDefault="00643C90">
      <w:pPr>
        <w:pStyle w:val="a3"/>
        <w:spacing w:before="196" w:line="276" w:lineRule="auto"/>
        <w:ind w:right="235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194B9B" w:rsidRDefault="00643C90">
      <w:pPr>
        <w:pStyle w:val="a3"/>
        <w:spacing w:before="200" w:line="276" w:lineRule="auto"/>
        <w:ind w:right="227"/>
      </w:pPr>
      <w:r>
        <w:t>уважение 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калмыцкой</w:t>
      </w:r>
      <w:r>
        <w:rPr>
          <w:spacing w:val="1"/>
        </w:rPr>
        <w:t xml:space="preserve"> </w:t>
      </w:r>
      <w:r>
        <w:t>литературе;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19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27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 персонажей литературных произведений;</w:t>
      </w:r>
    </w:p>
    <w:p w:rsidR="00194B9B" w:rsidRDefault="00643C90">
      <w:pPr>
        <w:pStyle w:val="a3"/>
        <w:spacing w:before="201" w:line="276" w:lineRule="auto"/>
        <w:ind w:right="241"/>
      </w:pPr>
      <w:r>
        <w:t>готовность оцениват</w:t>
      </w:r>
      <w:r>
        <w:t>ь своѐ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194B9B" w:rsidRDefault="00643C90">
      <w:pPr>
        <w:pStyle w:val="a3"/>
        <w:spacing w:before="201" w:line="276" w:lineRule="auto"/>
        <w:ind w:right="238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198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6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в том числе 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200" w:line="276" w:lineRule="auto"/>
        <w:ind w:right="238"/>
      </w:pPr>
      <w:r>
        <w:t>осознание ва</w:t>
      </w:r>
      <w:r>
        <w:t>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194B9B" w:rsidRDefault="00643C90">
      <w:pPr>
        <w:pStyle w:val="a3"/>
        <w:spacing w:before="201" w:line="276" w:lineRule="auto"/>
        <w:ind w:right="229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  <w:tab w:val="left" w:pos="2768"/>
          <w:tab w:val="left" w:pos="4279"/>
          <w:tab w:val="left" w:pos="6054"/>
          <w:tab w:val="left" w:pos="7299"/>
          <w:tab w:val="left" w:pos="8484"/>
          <w:tab w:val="left" w:pos="8889"/>
        </w:tabs>
        <w:spacing w:line="276" w:lineRule="auto"/>
        <w:ind w:left="227" w:right="233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194B9B" w:rsidRDefault="00643C90">
      <w:pPr>
        <w:pStyle w:val="a3"/>
        <w:spacing w:before="201" w:line="276" w:lineRule="auto"/>
        <w:ind w:right="2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</w:t>
      </w:r>
      <w:r>
        <w:t>доровое 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194B9B" w:rsidRDefault="00643C90">
      <w:pPr>
        <w:pStyle w:val="a3"/>
        <w:spacing w:before="199" w:line="276" w:lineRule="auto"/>
        <w:ind w:right="231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 поведения в</w:t>
      </w:r>
      <w:r>
        <w:rPr>
          <w:spacing w:val="-2"/>
        </w:rPr>
        <w:t xml:space="preserve"> </w:t>
      </w:r>
      <w:r>
        <w:t>Интернет-среде;</w:t>
      </w:r>
    </w:p>
    <w:p w:rsidR="00194B9B" w:rsidRDefault="00643C90">
      <w:pPr>
        <w:pStyle w:val="a3"/>
        <w:spacing w:before="200" w:line="276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 xml:space="preserve">информационным и природным условиям, в том числе осмысляя </w:t>
      </w:r>
      <w:r>
        <w:t>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принимать себя и других, не</w:t>
      </w:r>
      <w:r>
        <w:rPr>
          <w:spacing w:val="-1"/>
        </w:rPr>
        <w:t xml:space="preserve"> </w:t>
      </w:r>
      <w:r>
        <w:t>осуждая;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</w:t>
      </w:r>
      <w:r>
        <w:t>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оценкой 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2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технологической и 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</w:t>
      </w:r>
    </w:p>
    <w:p w:rsidR="00194B9B" w:rsidRDefault="00643C90">
      <w:pPr>
        <w:pStyle w:val="a3"/>
        <w:spacing w:before="202" w:line="276" w:lineRule="auto"/>
        <w:ind w:right="237"/>
      </w:pPr>
      <w:r>
        <w:t>интерес к практическому изучению профессий и труда</w:t>
      </w:r>
      <w:r>
        <w:t xml:space="preserve">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201" w:line="276" w:lineRule="auto"/>
        <w:ind w:right="233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</w:t>
      </w:r>
      <w:r>
        <w:t>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194B9B" w:rsidRDefault="00643C90">
      <w:pPr>
        <w:pStyle w:val="a3"/>
        <w:spacing w:before="198" w:line="276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20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pStyle w:val="a3"/>
        <w:spacing w:before="11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ind w:right="236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</w:t>
      </w:r>
      <w:r>
        <w:t>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94B9B" w:rsidRDefault="00643C90">
      <w:pPr>
        <w:pStyle w:val="a3"/>
        <w:spacing w:before="200" w:line="278" w:lineRule="auto"/>
        <w:ind w:right="23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194B9B" w:rsidRDefault="00643C90">
      <w:pPr>
        <w:pStyle w:val="a3"/>
        <w:spacing w:before="195" w:line="276" w:lineRule="auto"/>
        <w:ind w:right="23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 при знакомстве с литературными произведениями, поднимающими экологические</w:t>
      </w:r>
      <w:r>
        <w:rPr>
          <w:spacing w:val="1"/>
        </w:rPr>
        <w:t xml:space="preserve"> </w:t>
      </w:r>
      <w:r>
        <w:t>проблемы;</w:t>
      </w:r>
    </w:p>
    <w:p w:rsidR="00194B9B" w:rsidRDefault="00643C90">
      <w:pPr>
        <w:pStyle w:val="a3"/>
        <w:spacing w:before="200" w:line="276" w:lineRule="auto"/>
        <w:ind w:right="225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</w:t>
      </w:r>
      <w:r>
        <w:t>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20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199"/>
        <w:ind w:left="936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before="1"/>
        <w:ind w:left="936" w:firstLine="0"/>
        <w:jc w:val="left"/>
      </w:pPr>
      <w:r>
        <w:t>овладение</w:t>
      </w:r>
      <w:r>
        <w:rPr>
          <w:spacing w:val="40"/>
        </w:rPr>
        <w:t xml:space="preserve"> </w:t>
      </w:r>
      <w:r>
        <w:t>основными</w:t>
      </w:r>
      <w:r>
        <w:rPr>
          <w:spacing w:val="99"/>
        </w:rPr>
        <w:t xml:space="preserve"> </w:t>
      </w:r>
      <w:r>
        <w:t>навыками</w:t>
      </w:r>
      <w:r>
        <w:rPr>
          <w:spacing w:val="100"/>
        </w:rPr>
        <w:t xml:space="preserve"> </w:t>
      </w:r>
      <w:r>
        <w:t>исследовательской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учѐтом</w:t>
      </w:r>
      <w:r>
        <w:rPr>
          <w:spacing w:val="99"/>
        </w:rPr>
        <w:t xml:space="preserve"> </w:t>
      </w:r>
      <w:r>
        <w:t>специфики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firstLine="0"/>
        <w:jc w:val="left"/>
      </w:pPr>
      <w:r>
        <w:lastRenderedPageBreak/>
        <w:t>литературного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установка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осмысление</w:t>
      </w:r>
      <w:r>
        <w:rPr>
          <w:spacing w:val="7"/>
        </w:rPr>
        <w:t xml:space="preserve"> </w:t>
      </w:r>
      <w:r>
        <w:t>опыта,</w:t>
      </w:r>
      <w:r>
        <w:rPr>
          <w:spacing w:val="7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поступков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194B9B" w:rsidRDefault="00643C90">
      <w:pPr>
        <w:pStyle w:val="a5"/>
        <w:numPr>
          <w:ilvl w:val="0"/>
          <w:numId w:val="30"/>
        </w:numPr>
        <w:tabs>
          <w:tab w:val="left" w:pos="1196"/>
        </w:tabs>
        <w:spacing w:before="196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194B9B" w:rsidRDefault="00643C90">
      <w:pPr>
        <w:pStyle w:val="a3"/>
        <w:spacing w:before="200" w:line="276" w:lineRule="auto"/>
        <w:ind w:right="234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возраста,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</w:t>
      </w:r>
      <w:r>
        <w:t>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среды,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194B9B" w:rsidRDefault="00643C90">
      <w:pPr>
        <w:pStyle w:val="a3"/>
        <w:spacing w:before="201" w:line="276" w:lineRule="auto"/>
        <w:ind w:right="235"/>
      </w:pPr>
      <w:r>
        <w:t>способность во взаимодействии в условиях неопределѐннос</w:t>
      </w:r>
      <w:r>
        <w:t>ти, открытость опыту и 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194B9B" w:rsidRDefault="00643C90">
      <w:pPr>
        <w:pStyle w:val="a3"/>
        <w:spacing w:before="200" w:line="276" w:lineRule="auto"/>
        <w:ind w:right="234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дефициты соб</w:t>
      </w:r>
      <w:r>
        <w:t>ственных знаний и компетентностей, планировать своѐ</w:t>
      </w:r>
      <w:r>
        <w:rPr>
          <w:spacing w:val="-57"/>
        </w:rPr>
        <w:t xml:space="preserve"> </w:t>
      </w:r>
      <w:r>
        <w:t>развитие;</w:t>
      </w:r>
    </w:p>
    <w:p w:rsidR="00194B9B" w:rsidRDefault="00643C90">
      <w:pPr>
        <w:pStyle w:val="a3"/>
        <w:spacing w:before="199" w:line="276" w:lineRule="auto"/>
        <w:ind w:right="238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194B9B" w:rsidRDefault="00643C90">
      <w:pPr>
        <w:pStyle w:val="a3"/>
        <w:spacing w:before="201"/>
        <w:ind w:left="936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8"/>
      </w:pPr>
      <w:r>
        <w:t xml:space="preserve">умение </w:t>
      </w:r>
      <w:r>
        <w:t>оценивать свои действия с учѐтом влияния на окружающую среду, достижений целей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вызовов,</w:t>
      </w:r>
      <w:r>
        <w:rPr>
          <w:spacing w:val="-3"/>
        </w:rPr>
        <w:t xml:space="preserve"> </w:t>
      </w:r>
      <w:r>
        <w:t>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194B9B" w:rsidRDefault="00643C90">
      <w:pPr>
        <w:pStyle w:val="a3"/>
        <w:spacing w:before="198" w:line="276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 xml:space="preserve">последствия, опираясь на жизненный и </w:t>
      </w:r>
      <w:r>
        <w:t>читательский опыт, воспринимать стрессовую ситуацию как</w:t>
      </w:r>
      <w:r>
        <w:rPr>
          <w:spacing w:val="-57"/>
        </w:rPr>
        <w:t xml:space="preserve"> </w:t>
      </w:r>
      <w:r>
        <w:t>вызов, требующий контрмер, оценивать ситуацию стресса, корректировать принимаемые решения и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</w:t>
      </w:r>
      <w:r>
        <w:t>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 успеха.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20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совместной деятельности.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200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201" w:line="276" w:lineRule="auto"/>
        <w:ind w:right="224"/>
      </w:pPr>
      <w:r>
        <w:t>выявлять и характе</w:t>
      </w:r>
      <w:r>
        <w:t>ризовать существенные признаки объектов (художественных и учебных</w:t>
      </w:r>
      <w:r>
        <w:rPr>
          <w:spacing w:val="1"/>
        </w:rPr>
        <w:t xml:space="preserve"> </w:t>
      </w:r>
      <w:r>
        <w:t>текстов, литературных героев и другие)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процесса);</w:t>
      </w:r>
    </w:p>
    <w:p w:rsidR="00194B9B" w:rsidRDefault="00643C90">
      <w:pPr>
        <w:pStyle w:val="a3"/>
        <w:spacing w:before="200" w:line="276" w:lineRule="auto"/>
        <w:ind w:right="23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</w:t>
      </w:r>
      <w:r>
        <w:t>ратурные</w:t>
      </w:r>
      <w:r>
        <w:rPr>
          <w:spacing w:val="1"/>
        </w:rPr>
        <w:t xml:space="preserve"> </w:t>
      </w:r>
      <w:r>
        <w:t>объекты по существенному признаку,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2"/>
      </w:pPr>
      <w:r>
        <w:lastRenderedPageBreak/>
        <w:t>с учѐтом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194B9B" w:rsidRDefault="00643C90">
      <w:pPr>
        <w:pStyle w:val="a3"/>
        <w:spacing w:before="201" w:line="278" w:lineRule="auto"/>
        <w:ind w:right="237"/>
      </w:pPr>
      <w:r>
        <w:t>выявлять дефициты информации, данных, необходимых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194B9B" w:rsidRDefault="00643C90">
      <w:pPr>
        <w:pStyle w:val="a3"/>
        <w:spacing w:before="195" w:line="276" w:lineRule="auto"/>
        <w:ind w:right="237"/>
      </w:pPr>
      <w:r>
        <w:t xml:space="preserve">выявлять причинно-следственные связи при изучении литературных </w:t>
      </w:r>
      <w:r>
        <w:t>явлений и 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194B9B" w:rsidRDefault="00643C90">
      <w:pPr>
        <w:pStyle w:val="a3"/>
        <w:spacing w:before="199" w:line="276" w:lineRule="auto"/>
        <w:ind w:right="231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201" w:line="278" w:lineRule="auto"/>
        <w:ind w:left="227" w:right="23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195" w:line="276" w:lineRule="auto"/>
        <w:ind w:right="23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194B9B" w:rsidRDefault="00643C90">
      <w:pPr>
        <w:pStyle w:val="a3"/>
        <w:spacing w:before="200" w:line="276" w:lineRule="auto"/>
        <w:ind w:right="235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194B9B" w:rsidRDefault="00643C90">
      <w:pPr>
        <w:pStyle w:val="a3"/>
        <w:spacing w:before="201" w:line="276" w:lineRule="auto"/>
        <w:ind w:right="236"/>
      </w:pPr>
      <w:r>
        <w:t>формировать</w:t>
      </w:r>
      <w:r>
        <w:rPr>
          <w:spacing w:val="1"/>
        </w:rPr>
        <w:t xml:space="preserve"> </w:t>
      </w:r>
      <w:r>
        <w:t>гип</w:t>
      </w:r>
      <w:r>
        <w:t>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before="201" w:line="276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</w:t>
      </w:r>
      <w:r>
        <w:t>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before="199" w:line="276" w:lineRule="auto"/>
        <w:ind w:right="240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194B9B" w:rsidRDefault="00643C90">
      <w:pPr>
        <w:pStyle w:val="a3"/>
        <w:spacing w:before="201" w:line="276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194B9B" w:rsidRDefault="00643C90">
      <w:pPr>
        <w:pStyle w:val="a3"/>
        <w:spacing w:before="200" w:line="276" w:lineRule="auto"/>
        <w:ind w:right="230"/>
      </w:pPr>
      <w:r>
        <w:t>прогнозировать возможное дальнейшее развитие событий и их последствия в аналогичных</w:t>
      </w:r>
      <w:r>
        <w:rPr>
          <w:spacing w:val="1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</w:t>
      </w:r>
      <w:r>
        <w:t>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200" w:line="276" w:lineRule="auto"/>
        <w:ind w:left="227" w:right="23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198" w:line="276" w:lineRule="auto"/>
        <w:ind w:right="235"/>
      </w:pPr>
      <w:r>
        <w:t>применять 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t>друг</w:t>
      </w:r>
      <w:r>
        <w:t>ой информации или данных из источников с учѐтом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194B9B" w:rsidRDefault="00643C90">
      <w:pPr>
        <w:pStyle w:val="a3"/>
        <w:spacing w:before="200" w:line="278" w:lineRule="auto"/>
        <w:ind w:right="241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7"/>
      </w:pPr>
      <w:r>
        <w:lastRenderedPageBreak/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194B9B" w:rsidRDefault="00643C90">
      <w:pPr>
        <w:pStyle w:val="a3"/>
        <w:spacing w:before="196"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57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194B9B" w:rsidRDefault="00643C90">
      <w:pPr>
        <w:pStyle w:val="a3"/>
        <w:spacing w:before="200" w:line="278" w:lineRule="auto"/>
        <w:ind w:right="236"/>
      </w:pPr>
      <w:r>
        <w:t>оценивать надѐжность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before="194"/>
        <w:ind w:left="936" w:firstLine="0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201" w:line="276" w:lineRule="auto"/>
        <w:ind w:right="239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194B9B" w:rsidRDefault="00643C90">
      <w:pPr>
        <w:pStyle w:val="a3"/>
        <w:spacing w:before="199" w:line="276" w:lineRule="auto"/>
        <w:ind w:right="23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смягчать конфликты, вести переговоры;</w:t>
      </w:r>
    </w:p>
    <w:p w:rsidR="00194B9B" w:rsidRDefault="00643C90">
      <w:pPr>
        <w:pStyle w:val="a3"/>
        <w:spacing w:before="199" w:line="276" w:lineRule="auto"/>
        <w:ind w:right="230"/>
      </w:pPr>
      <w:r>
        <w:t>понимать намерения други</w:t>
      </w:r>
      <w:r>
        <w:t>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возражения, в ходе учебного диалога и (или) дискуссии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before="202" w:line="276" w:lineRule="auto"/>
        <w:ind w:right="23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194B9B" w:rsidRDefault="00643C90">
      <w:pPr>
        <w:pStyle w:val="a3"/>
        <w:spacing w:before="200" w:line="276" w:lineRule="auto"/>
        <w:ind w:right="237"/>
      </w:pPr>
      <w:r>
        <w:t>самостоятельно выбирать фо</w:t>
      </w:r>
      <w:r>
        <w:t>рмат выступления с учѐтом задач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200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before="201" w:line="276" w:lineRule="auto"/>
        <w:ind w:right="238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изображѐнные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194B9B" w:rsidRDefault="00643C90">
      <w:pPr>
        <w:pStyle w:val="a3"/>
        <w:spacing w:before="198" w:line="278" w:lineRule="auto"/>
        <w:ind w:right="22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группе,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194B9B" w:rsidRDefault="00643C90">
      <w:pPr>
        <w:pStyle w:val="a3"/>
        <w:spacing w:before="195" w:line="276" w:lineRule="auto"/>
        <w:ind w:right="23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94B9B" w:rsidRDefault="00643C90">
      <w:pPr>
        <w:pStyle w:val="a3"/>
        <w:spacing w:before="200" w:line="276" w:lineRule="auto"/>
        <w:ind w:right="23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lastRenderedPageBreak/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1" w:line="276" w:lineRule="auto"/>
        <w:ind w:left="227" w:right="233" w:firstLine="708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</w:t>
      </w:r>
      <w:r>
        <w:rPr>
          <w:sz w:val="24"/>
        </w:rPr>
        <w:t>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before="200" w:line="448" w:lineRule="auto"/>
        <w:ind w:left="936" w:right="304" w:firstLine="0"/>
        <w:jc w:val="left"/>
      </w:pPr>
      <w:r>
        <w:t>владеть способами самоконтроля, самомотивации и рефлексии в литературном образовании;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 предлагать</w:t>
      </w:r>
      <w:r>
        <w:rPr>
          <w:spacing w:val="-3"/>
        </w:rPr>
        <w:t xml:space="preserve"> </w:t>
      </w:r>
      <w:r>
        <w:t>план еѐ</w:t>
      </w:r>
      <w:r>
        <w:rPr>
          <w:spacing w:val="-1"/>
        </w:rPr>
        <w:t xml:space="preserve"> </w:t>
      </w:r>
      <w:r>
        <w:t>изменения;</w:t>
      </w:r>
    </w:p>
    <w:p w:rsidR="00194B9B" w:rsidRDefault="00643C90">
      <w:pPr>
        <w:pStyle w:val="a3"/>
        <w:spacing w:before="2" w:line="276" w:lineRule="auto"/>
        <w:jc w:val="left"/>
      </w:pPr>
      <w:r>
        <w:t>учитывать</w:t>
      </w:r>
      <w:r>
        <w:rPr>
          <w:spacing w:val="28"/>
        </w:rPr>
        <w:t xml:space="preserve"> </w:t>
      </w:r>
      <w:r>
        <w:t>контекст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предвидеть</w:t>
      </w:r>
      <w:r>
        <w:rPr>
          <w:spacing w:val="28"/>
        </w:rPr>
        <w:t xml:space="preserve"> </w:t>
      </w:r>
      <w:r>
        <w:t>трудности,</w:t>
      </w:r>
      <w:r>
        <w:rPr>
          <w:spacing w:val="2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возникнуть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194B9B" w:rsidRDefault="00643C90">
      <w:pPr>
        <w:pStyle w:val="a3"/>
        <w:spacing w:before="201" w:line="276" w:lineRule="auto"/>
        <w:jc w:val="left"/>
      </w:pPr>
      <w:r>
        <w:t>объяснять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(недостижения)</w:t>
      </w:r>
      <w:r>
        <w:rPr>
          <w:spacing w:val="57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давать</w:t>
      </w:r>
      <w:r>
        <w:rPr>
          <w:spacing w:val="5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194B9B" w:rsidRDefault="00643C90">
      <w:pPr>
        <w:pStyle w:val="a3"/>
        <w:spacing w:before="201" w:line="276" w:lineRule="auto"/>
        <w:ind w:right="22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2"/>
        </w:rPr>
        <w:t xml:space="preserve"> </w:t>
      </w:r>
      <w:r>
        <w:t>установленных</w:t>
      </w:r>
      <w:r>
        <w:rPr>
          <w:spacing w:val="12"/>
        </w:rPr>
        <w:t xml:space="preserve"> </w:t>
      </w:r>
      <w:r>
        <w:t>ошибок,</w:t>
      </w:r>
      <w:r>
        <w:rPr>
          <w:spacing w:val="11"/>
        </w:rPr>
        <w:t xml:space="preserve"> </w:t>
      </w:r>
      <w:r>
        <w:t>возникших</w:t>
      </w:r>
      <w:r>
        <w:rPr>
          <w:spacing w:val="11"/>
        </w:rPr>
        <w:t xml:space="preserve"> </w:t>
      </w:r>
      <w:r>
        <w:t>трудностей,</w:t>
      </w:r>
      <w:r>
        <w:rPr>
          <w:spacing w:val="11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</w:t>
      </w:r>
      <w:r>
        <w:t>ьтата</w:t>
      </w:r>
      <w:r>
        <w:rPr>
          <w:spacing w:val="10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194B9B" w:rsidRDefault="00643C90">
      <w:pPr>
        <w:pStyle w:val="a3"/>
        <w:spacing w:before="200" w:line="448" w:lineRule="auto"/>
        <w:ind w:left="936" w:right="1808" w:firstLine="0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194B9B" w:rsidRDefault="00643C90">
      <w:pPr>
        <w:pStyle w:val="a3"/>
        <w:spacing w:before="2" w:line="276" w:lineRule="auto"/>
        <w:ind w:right="243"/>
      </w:pPr>
      <w:r>
        <w:t>ставить себя на место другого человека, понимать мотивы и намерения другого, 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194B9B" w:rsidRDefault="00643C90">
      <w:pPr>
        <w:pStyle w:val="a3"/>
        <w:spacing w:before="200"/>
        <w:ind w:left="936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эмоций;</w:t>
      </w:r>
    </w:p>
    <w:p w:rsidR="00194B9B" w:rsidRDefault="00194B9B">
      <w:pPr>
        <w:pStyle w:val="a3"/>
        <w:spacing w:before="11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line="276" w:lineRule="auto"/>
        <w:jc w:val="left"/>
      </w:pPr>
      <w:r>
        <w:t>осознанно</w:t>
      </w:r>
      <w:r>
        <w:rPr>
          <w:spacing w:val="7"/>
        </w:rPr>
        <w:t xml:space="preserve"> </w:t>
      </w:r>
      <w:r>
        <w:t>относиться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человеку,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мнению,</w:t>
      </w:r>
      <w:r>
        <w:rPr>
          <w:spacing w:val="8"/>
        </w:rPr>
        <w:t xml:space="preserve"> </w:t>
      </w:r>
      <w:r>
        <w:t>размышляя</w:t>
      </w:r>
      <w:r>
        <w:rPr>
          <w:spacing w:val="6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взаимоотношениями</w:t>
      </w:r>
      <w:r>
        <w:rPr>
          <w:spacing w:val="-57"/>
        </w:rPr>
        <w:t xml:space="preserve"> </w:t>
      </w:r>
      <w:r>
        <w:t>литературных героев;</w:t>
      </w:r>
    </w:p>
    <w:p w:rsidR="00194B9B" w:rsidRDefault="00643C90">
      <w:pPr>
        <w:pStyle w:val="a3"/>
        <w:spacing w:before="200" w:line="451" w:lineRule="auto"/>
        <w:ind w:left="936" w:right="3702" w:firstLine="0"/>
        <w:jc w:val="left"/>
      </w:pP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</w:t>
      </w:r>
      <w:r>
        <w:t>;</w:t>
      </w:r>
    </w:p>
    <w:p w:rsidR="00194B9B" w:rsidRDefault="00643C90">
      <w:pPr>
        <w:pStyle w:val="a3"/>
        <w:spacing w:line="273" w:lineRule="exact"/>
        <w:ind w:left="936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3"/>
        <w:ind w:left="93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29"/>
        </w:numPr>
        <w:tabs>
          <w:tab w:val="left" w:pos="2077"/>
        </w:tabs>
        <w:spacing w:before="50" w:line="518" w:lineRule="exact"/>
        <w:ind w:left="936" w:right="226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52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51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194B9B" w:rsidRDefault="00643C90">
      <w:pPr>
        <w:pStyle w:val="a3"/>
        <w:spacing w:line="276" w:lineRule="auto"/>
        <w:ind w:right="235" w:firstLine="0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(калмыцкой)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194B9B" w:rsidRDefault="00643C90">
      <w:pPr>
        <w:pStyle w:val="a3"/>
        <w:spacing w:before="190" w:line="276" w:lineRule="auto"/>
        <w:ind w:right="2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94B9B" w:rsidRDefault="00643C90">
      <w:pPr>
        <w:pStyle w:val="a3"/>
        <w:spacing w:before="200" w:line="276" w:lineRule="auto"/>
        <w:ind w:right="237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94B9B" w:rsidRDefault="00643C90">
      <w:pPr>
        <w:pStyle w:val="a3"/>
        <w:spacing w:before="201"/>
        <w:ind w:left="936" w:firstLine="0"/>
      </w:pPr>
      <w:r>
        <w:t>планировать</w:t>
      </w:r>
      <w:r>
        <w:rPr>
          <w:spacing w:val="56"/>
        </w:rPr>
        <w:t xml:space="preserve"> </w:t>
      </w:r>
      <w:r>
        <w:t>организацию</w:t>
      </w:r>
      <w:r>
        <w:rPr>
          <w:spacing w:val="59"/>
        </w:rPr>
        <w:t xml:space="preserve"> </w:t>
      </w:r>
      <w:r>
        <w:t>совместной  работы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уроке</w:t>
      </w:r>
      <w:r>
        <w:rPr>
          <w:spacing w:val="58"/>
        </w:rPr>
        <w:t xml:space="preserve"> </w:t>
      </w:r>
      <w:r>
        <w:t>родной  (калмыцкой)</w:t>
      </w:r>
      <w:r>
        <w:rPr>
          <w:spacing w:val="58"/>
        </w:rPr>
        <w:t xml:space="preserve"> </w:t>
      </w:r>
      <w:r>
        <w:t>литературы,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4" w:firstLine="0"/>
      </w:pPr>
      <w:r>
        <w:t>определять свою роль (с учѐтом предпочтений и возможностей всех участников 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 мнен</w:t>
      </w:r>
      <w:r>
        <w:t>ий,</w:t>
      </w:r>
      <w:r>
        <w:rPr>
          <w:spacing w:val="2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194B9B" w:rsidRDefault="00643C90">
      <w:pPr>
        <w:pStyle w:val="a3"/>
        <w:spacing w:before="201" w:line="278" w:lineRule="auto"/>
        <w:ind w:right="2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194B9B" w:rsidRDefault="00643C90">
      <w:pPr>
        <w:pStyle w:val="a3"/>
        <w:spacing w:before="195" w:line="278" w:lineRule="auto"/>
        <w:ind w:right="2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 на</w:t>
      </w:r>
      <w:r>
        <w:rPr>
          <w:spacing w:val="-1"/>
        </w:rPr>
        <w:t xml:space="preserve"> </w:t>
      </w:r>
      <w:r>
        <w:t>литературных занятиях;</w:t>
      </w:r>
    </w:p>
    <w:p w:rsidR="00194B9B" w:rsidRDefault="00643C90">
      <w:pPr>
        <w:pStyle w:val="a3"/>
        <w:spacing w:before="194" w:line="276" w:lineRule="auto"/>
        <w:ind w:right="236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201" w:line="276" w:lineRule="auto"/>
        <w:ind w:left="227" w:right="230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before="200" w:line="276" w:lineRule="auto"/>
        <w:ind w:right="226"/>
      </w:pPr>
      <w:r>
        <w:t>различать основные жанры калмыцкого фольклора (пословица, поговорка, загадка, 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триады,</w:t>
      </w:r>
      <w:r>
        <w:rPr>
          <w:spacing w:val="1"/>
        </w:rPr>
        <w:t xml:space="preserve"> </w:t>
      </w:r>
      <w:r>
        <w:t>йҿрҽл</w:t>
      </w:r>
      <w:r>
        <w:rPr>
          <w:spacing w:val="1"/>
        </w:rPr>
        <w:t xml:space="preserve"> </w:t>
      </w:r>
      <w:r>
        <w:t>(благопожелания),</w:t>
      </w:r>
      <w:r>
        <w:rPr>
          <w:spacing w:val="1"/>
        </w:rPr>
        <w:t xml:space="preserve"> </w:t>
      </w:r>
      <w:r>
        <w:t>магтал</w:t>
      </w:r>
      <w:r>
        <w:rPr>
          <w:spacing w:val="1"/>
        </w:rPr>
        <w:t xml:space="preserve"> </w:t>
      </w:r>
      <w:r>
        <w:t>(восхваления),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легенда),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(стихотворение,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пьеса),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тексты от</w:t>
      </w:r>
      <w:r>
        <w:rPr>
          <w:spacing w:val="-2"/>
        </w:rPr>
        <w:t xml:space="preserve"> </w:t>
      </w:r>
      <w:r>
        <w:t>поэтических;</w:t>
      </w:r>
    </w:p>
    <w:p w:rsidR="00194B9B" w:rsidRDefault="00643C90">
      <w:pPr>
        <w:pStyle w:val="a3"/>
        <w:spacing w:before="200" w:line="278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героев;</w:t>
      </w:r>
    </w:p>
    <w:p w:rsidR="00194B9B" w:rsidRDefault="00643C90">
      <w:pPr>
        <w:pStyle w:val="a3"/>
        <w:spacing w:before="195" w:line="276" w:lineRule="auto"/>
        <w:ind w:right="236"/>
      </w:pPr>
      <w:r>
        <w:t>определ</w:t>
      </w:r>
      <w:r>
        <w:t>ять род, жанр, тему и основную мысль произведения, характеризовать литературного</w:t>
      </w:r>
      <w:r>
        <w:rPr>
          <w:spacing w:val="-57"/>
        </w:rPr>
        <w:t xml:space="preserve"> </w:t>
      </w:r>
      <w:r>
        <w:t>героя, создавать его словесный портрет на основе авторского описания и художественных деталей,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поступки;</w:t>
      </w:r>
    </w:p>
    <w:p w:rsidR="00194B9B" w:rsidRDefault="00643C90">
      <w:pPr>
        <w:pStyle w:val="a3"/>
        <w:spacing w:before="200" w:line="276" w:lineRule="auto"/>
        <w:ind w:right="228"/>
      </w:pPr>
      <w:r>
        <w:t>находить в произведении элементы устного народного творч</w:t>
      </w:r>
      <w:r>
        <w:t>ества и определять их роль,</w:t>
      </w:r>
      <w:r>
        <w:rPr>
          <w:spacing w:val="1"/>
        </w:rPr>
        <w:t xml:space="preserve"> </w:t>
      </w:r>
      <w:r>
        <w:t>выявлять в тексте основные изобразительно-выразительные средства (под руководством учителя),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(эпос,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творчества);</w:t>
      </w:r>
    </w:p>
    <w:p w:rsidR="00194B9B" w:rsidRDefault="00643C90">
      <w:pPr>
        <w:pStyle w:val="a3"/>
        <w:spacing w:before="9" w:line="518" w:lineRule="exact"/>
        <w:ind w:left="936" w:right="236" w:firstLine="0"/>
      </w:pPr>
      <w:r>
        <w:t>составлять простой план художественного произве</w:t>
      </w:r>
      <w:r>
        <w:t>дения (под руководством учителя);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3"/>
        </w:rPr>
        <w:t xml:space="preserve"> </w:t>
      </w:r>
      <w:r>
        <w:t>читать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(или</w:t>
      </w:r>
      <w:r>
        <w:rPr>
          <w:spacing w:val="15"/>
        </w:rPr>
        <w:t xml:space="preserve"> </w:t>
      </w:r>
      <w:r>
        <w:t>фрагменты),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выученные</w:t>
      </w:r>
      <w:r>
        <w:rPr>
          <w:spacing w:val="12"/>
        </w:rPr>
        <w:t xml:space="preserve"> </w:t>
      </w:r>
      <w:r>
        <w:t>наизусть,</w:t>
      </w:r>
    </w:p>
    <w:p w:rsidR="00194B9B" w:rsidRDefault="00643C90">
      <w:pPr>
        <w:pStyle w:val="a3"/>
        <w:spacing w:line="451" w:lineRule="auto"/>
        <w:ind w:left="936" w:right="2409" w:hanging="709"/>
      </w:pPr>
      <w:r>
        <w:t>соблюдая нормы литературного произношения, выразительно читать по ролям;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выборочно,</w:t>
      </w:r>
      <w:r>
        <w:rPr>
          <w:spacing w:val="-1"/>
        </w:rPr>
        <w:t xml:space="preserve"> </w:t>
      </w:r>
      <w:r>
        <w:t>кратко,</w:t>
      </w:r>
      <w:r>
        <w:rPr>
          <w:spacing w:val="-2"/>
        </w:rPr>
        <w:t xml:space="preserve"> </w:t>
      </w:r>
      <w:r>
        <w:t>сжато;</w:t>
      </w:r>
    </w:p>
    <w:p w:rsidR="00194B9B" w:rsidRDefault="00643C90">
      <w:pPr>
        <w:pStyle w:val="a3"/>
        <w:spacing w:line="276" w:lineRule="auto"/>
        <w:ind w:right="238"/>
      </w:pPr>
      <w:r>
        <w:t>отвечать устно и письменно на вопросы по прочитанному произведению, находить в тексте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 прочитанного;</w:t>
      </w:r>
    </w:p>
    <w:p w:rsidR="00194B9B" w:rsidRDefault="00643C90">
      <w:pPr>
        <w:pStyle w:val="a3"/>
        <w:spacing w:before="188"/>
        <w:ind w:left="936" w:firstLine="0"/>
      </w:pPr>
      <w:r>
        <w:t>создавать</w:t>
      </w:r>
      <w:r>
        <w:rPr>
          <w:spacing w:val="-5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(под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учителя).</w:t>
      </w:r>
    </w:p>
    <w:p w:rsidR="00194B9B" w:rsidRDefault="00194B9B">
      <w:pPr>
        <w:pStyle w:val="a3"/>
        <w:spacing w:before="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line="276" w:lineRule="auto"/>
        <w:ind w:left="227" w:right="229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6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before="198" w:line="276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произведений, определять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герою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7"/>
      </w:pP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(под</w:t>
      </w:r>
      <w:r>
        <w:rPr>
          <w:spacing w:val="61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учителя);</w:t>
      </w:r>
    </w:p>
    <w:p w:rsidR="00194B9B" w:rsidRDefault="00643C90">
      <w:pPr>
        <w:pStyle w:val="a3"/>
        <w:spacing w:before="196" w:line="276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вымышленного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(поэзия,</w:t>
      </w:r>
      <w:r>
        <w:rPr>
          <w:spacing w:val="-1"/>
        </w:rPr>
        <w:t xml:space="preserve"> </w:t>
      </w:r>
      <w:r>
        <w:t>проза)</w:t>
      </w:r>
      <w:r>
        <w:rPr>
          <w:spacing w:val="-1"/>
        </w:rPr>
        <w:t xml:space="preserve"> </w:t>
      </w:r>
      <w:r>
        <w:t>при обсуждении произведения;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художеств</w:t>
      </w:r>
      <w:r>
        <w:t>енного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фрагмента);</w:t>
      </w:r>
    </w:p>
    <w:p w:rsidR="00194B9B" w:rsidRDefault="00194B9B">
      <w:pPr>
        <w:pStyle w:val="a3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3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фрагменты),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выученные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60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йҿрҽли</w:t>
      </w:r>
      <w:r>
        <w:rPr>
          <w:spacing w:val="1"/>
        </w:rPr>
        <w:t xml:space="preserve"> </w:t>
      </w:r>
      <w:r>
        <w:t>(благопожелания);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кратко,</w:t>
      </w:r>
      <w:r>
        <w:rPr>
          <w:spacing w:val="-2"/>
        </w:rPr>
        <w:t xml:space="preserve"> </w:t>
      </w:r>
      <w:r>
        <w:t>сжато;</w:t>
      </w:r>
    </w:p>
    <w:p w:rsidR="00194B9B" w:rsidRDefault="00194B9B">
      <w:pPr>
        <w:pStyle w:val="a3"/>
        <w:spacing w:before="2"/>
        <w:ind w:left="0" w:firstLine="0"/>
        <w:jc w:val="left"/>
        <w:rPr>
          <w:sz w:val="21"/>
        </w:rPr>
      </w:pPr>
    </w:p>
    <w:p w:rsidR="00194B9B" w:rsidRDefault="00643C90">
      <w:pPr>
        <w:pStyle w:val="a3"/>
        <w:spacing w:line="276" w:lineRule="auto"/>
        <w:ind w:right="243"/>
      </w:pPr>
      <w:r>
        <w:t>отвечать на вопросы по прослушанному или прочитанному тексту, участвовать в беседе о</w:t>
      </w:r>
      <w:r>
        <w:rPr>
          <w:spacing w:val="1"/>
        </w:rPr>
        <w:t xml:space="preserve"> </w:t>
      </w:r>
      <w:r>
        <w:t>прочитанном,</w:t>
      </w:r>
      <w:r>
        <w:rPr>
          <w:spacing w:val="-1"/>
        </w:rPr>
        <w:t xml:space="preserve"> </w:t>
      </w:r>
      <w:r>
        <w:t>используя информацию</w:t>
      </w:r>
      <w:r>
        <w:rPr>
          <w:spacing w:val="-1"/>
        </w:rPr>
        <w:t xml:space="preserve"> </w:t>
      </w:r>
      <w:r>
        <w:t>о жизни</w:t>
      </w:r>
      <w:r>
        <w:rPr>
          <w:spacing w:val="-3"/>
        </w:rPr>
        <w:t xml:space="preserve"> </w:t>
      </w:r>
      <w:r>
        <w:t>и творчестве</w:t>
      </w:r>
      <w:r>
        <w:rPr>
          <w:spacing w:val="-2"/>
        </w:rPr>
        <w:t xml:space="preserve"> </w:t>
      </w:r>
      <w:r>
        <w:t>писателя.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98" w:line="278" w:lineRule="auto"/>
        <w:ind w:left="227"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before="195" w:line="276" w:lineRule="auto"/>
        <w:ind w:right="237"/>
      </w:pPr>
      <w:r>
        <w:t>определять</w:t>
      </w:r>
      <w:r>
        <w:rPr>
          <w:spacing w:val="11"/>
        </w:rPr>
        <w:t xml:space="preserve"> </w:t>
      </w:r>
      <w:r>
        <w:t>род,</w:t>
      </w:r>
      <w:r>
        <w:rPr>
          <w:spacing w:val="11"/>
        </w:rPr>
        <w:t xml:space="preserve"> </w:t>
      </w:r>
      <w:r>
        <w:t>жанр,</w:t>
      </w:r>
      <w:r>
        <w:rPr>
          <w:spacing w:val="8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основную</w:t>
      </w:r>
      <w:r>
        <w:rPr>
          <w:spacing w:val="11"/>
        </w:rPr>
        <w:t xml:space="preserve"> </w:t>
      </w:r>
      <w:r>
        <w:t>мысль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1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сюжета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теоретико-литературные</w:t>
      </w:r>
      <w:r>
        <w:rPr>
          <w:spacing w:val="-2"/>
        </w:rPr>
        <w:t xml:space="preserve"> </w:t>
      </w:r>
      <w:r>
        <w:t>понятия (гипербола, басня);</w:t>
      </w:r>
    </w:p>
    <w:p w:rsidR="00194B9B" w:rsidRDefault="00643C90">
      <w:pPr>
        <w:pStyle w:val="a3"/>
        <w:spacing w:before="200" w:line="276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литературного героя,</w:t>
      </w:r>
      <w:r>
        <w:rPr>
          <w:spacing w:val="1"/>
        </w:rPr>
        <w:t xml:space="preserve"> </w:t>
      </w:r>
      <w:r>
        <w:t>его 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 качества, 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произведений, определять авторское отн</w:t>
      </w:r>
      <w:r>
        <w:t>ошение к литературному герою, выявлять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эпоса,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201" w:line="276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герою,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произведения;</w:t>
      </w:r>
    </w:p>
    <w:p w:rsidR="00194B9B" w:rsidRDefault="00643C90">
      <w:pPr>
        <w:pStyle w:val="a3"/>
        <w:spacing w:before="201" w:line="276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для анализа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spacing w:before="198" w:line="278" w:lineRule="auto"/>
        <w:ind w:right="236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фрагменты),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выученные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 литературного</w:t>
      </w:r>
      <w:r>
        <w:rPr>
          <w:spacing w:val="-1"/>
        </w:rPr>
        <w:t xml:space="preserve"> </w:t>
      </w:r>
      <w:r>
        <w:t>произношения, выразительно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</w:t>
      </w:r>
      <w:r>
        <w:t>ям;</w:t>
      </w:r>
    </w:p>
    <w:p w:rsidR="00194B9B" w:rsidRDefault="00643C90">
      <w:pPr>
        <w:pStyle w:val="a3"/>
        <w:spacing w:before="195" w:line="451" w:lineRule="auto"/>
        <w:ind w:left="936" w:right="2506" w:firstLine="0"/>
      </w:pPr>
      <w:r>
        <w:t>пересказывать текст произведения по плану, выборочно, кратко, сжато;</w:t>
      </w:r>
      <w:r>
        <w:rPr>
          <w:spacing w:val="-57"/>
        </w:rPr>
        <w:t xml:space="preserve"> </w:t>
      </w:r>
      <w:r>
        <w:t>составлять простой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spacing w:line="276" w:lineRule="auto"/>
        <w:ind w:right="236"/>
      </w:pPr>
      <w:r>
        <w:t>устно и письменно отвечать на вопросы по произведению, самостоятельно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самостоятельно знакомиться 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писателя.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97" w:line="278" w:lineRule="auto"/>
        <w:ind w:left="227"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before="195"/>
        <w:ind w:left="936" w:firstLine="0"/>
        <w:jc w:val="left"/>
      </w:pPr>
      <w:r>
        <w:t>определять</w:t>
      </w:r>
      <w:r>
        <w:rPr>
          <w:spacing w:val="12"/>
        </w:rPr>
        <w:t xml:space="preserve"> </w:t>
      </w:r>
      <w:r>
        <w:t>род,</w:t>
      </w:r>
      <w:r>
        <w:rPr>
          <w:spacing w:val="12"/>
        </w:rPr>
        <w:t xml:space="preserve"> </w:t>
      </w:r>
      <w:r>
        <w:t>жанр,</w:t>
      </w:r>
      <w:r>
        <w:rPr>
          <w:spacing w:val="9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основную</w:t>
      </w:r>
      <w:r>
        <w:rPr>
          <w:spacing w:val="12"/>
        </w:rPr>
        <w:t xml:space="preserve"> </w:t>
      </w:r>
      <w:r>
        <w:t>мысль</w:t>
      </w:r>
      <w:r>
        <w:rPr>
          <w:spacing w:val="12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сюжета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firstLine="0"/>
        <w:jc w:val="left"/>
      </w:pPr>
      <w:r>
        <w:t>и</w:t>
      </w:r>
      <w:r>
        <w:rPr>
          <w:spacing w:val="48"/>
        </w:rPr>
        <w:t xml:space="preserve"> </w:t>
      </w:r>
      <w:r>
        <w:t>композиции,</w:t>
      </w:r>
      <w:r>
        <w:rPr>
          <w:spacing w:val="45"/>
        </w:rPr>
        <w:t xml:space="preserve"> </w:t>
      </w:r>
      <w:r>
        <w:t>конфликт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проблематику</w:t>
      </w:r>
      <w:r>
        <w:rPr>
          <w:spacing w:val="41"/>
        </w:rPr>
        <w:t xml:space="preserve"> </w:t>
      </w:r>
      <w:r>
        <w:t>произведения,</w:t>
      </w:r>
      <w:r>
        <w:rPr>
          <w:spacing w:val="46"/>
        </w:rPr>
        <w:t xml:space="preserve"> </w:t>
      </w:r>
      <w:r>
        <w:t>анализировать</w:t>
      </w:r>
      <w:r>
        <w:rPr>
          <w:spacing w:val="48"/>
        </w:rPr>
        <w:t xml:space="preserve"> </w:t>
      </w:r>
      <w:r>
        <w:t>произведение,</w:t>
      </w:r>
      <w:r>
        <w:rPr>
          <w:spacing w:val="4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(историческая</w:t>
      </w:r>
      <w:r>
        <w:rPr>
          <w:spacing w:val="-1"/>
        </w:rPr>
        <w:t xml:space="preserve"> </w:t>
      </w:r>
      <w:r>
        <w:t>песня, поэма,</w:t>
      </w:r>
      <w:r>
        <w:rPr>
          <w:spacing w:val="-1"/>
        </w:rPr>
        <w:t xml:space="preserve"> </w:t>
      </w:r>
      <w:r>
        <w:t>сравнение);</w:t>
      </w:r>
    </w:p>
    <w:p w:rsidR="00194B9B" w:rsidRDefault="00643C90">
      <w:pPr>
        <w:pStyle w:val="a3"/>
        <w:spacing w:before="196" w:line="276" w:lineRule="auto"/>
        <w:jc w:val="left"/>
      </w:pPr>
      <w:r>
        <w:t>анализировать худож</w:t>
      </w:r>
      <w:r>
        <w:t>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сведения и факты;</w:t>
      </w:r>
    </w:p>
    <w:p w:rsidR="00194B9B" w:rsidRDefault="00643C90">
      <w:pPr>
        <w:pStyle w:val="a3"/>
        <w:spacing w:before="200" w:line="276" w:lineRule="auto"/>
        <w:jc w:val="left"/>
      </w:pPr>
      <w:r>
        <w:t>выявлять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фольклорного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1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авторского</w:t>
      </w:r>
      <w:r>
        <w:rPr>
          <w:spacing w:val="11"/>
        </w:rPr>
        <w:t xml:space="preserve"> </w:t>
      </w:r>
      <w:r>
        <w:t>повествования,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средства;</w:t>
      </w:r>
    </w:p>
    <w:p w:rsidR="00194B9B" w:rsidRDefault="00643C90">
      <w:pPr>
        <w:pStyle w:val="a3"/>
        <w:spacing w:before="201" w:line="276" w:lineRule="auto"/>
        <w:jc w:val="left"/>
      </w:pPr>
      <w:r>
        <w:t>устно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</w:t>
      </w:r>
      <w:r>
        <w:rPr>
          <w:spacing w:val="30"/>
        </w:rPr>
        <w:t xml:space="preserve"> </w:t>
      </w:r>
      <w:r>
        <w:t>отвечать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произведению,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произведения;</w:t>
      </w:r>
    </w:p>
    <w:p w:rsidR="00194B9B" w:rsidRDefault="00643C90">
      <w:pPr>
        <w:pStyle w:val="a3"/>
        <w:spacing w:before="200"/>
        <w:ind w:left="936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произведения;</w:t>
      </w:r>
    </w:p>
    <w:p w:rsidR="00194B9B" w:rsidRDefault="00194B9B">
      <w:pPr>
        <w:pStyle w:val="a3"/>
        <w:spacing w:before="10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 w:line="278" w:lineRule="auto"/>
        <w:jc w:val="left"/>
      </w:pPr>
      <w:r>
        <w:t>выразительно</w:t>
      </w:r>
      <w:r>
        <w:rPr>
          <w:spacing w:val="13"/>
        </w:rPr>
        <w:t xml:space="preserve"> </w:t>
      </w:r>
      <w:r>
        <w:t>читать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(или</w:t>
      </w:r>
      <w:r>
        <w:rPr>
          <w:spacing w:val="15"/>
        </w:rPr>
        <w:t xml:space="preserve"> </w:t>
      </w:r>
      <w:r>
        <w:t>фрагмен</w:t>
      </w:r>
      <w:r>
        <w:t>ты),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выученные</w:t>
      </w:r>
      <w:r>
        <w:rPr>
          <w:spacing w:val="12"/>
        </w:rPr>
        <w:t xml:space="preserve"> </w:t>
      </w:r>
      <w:r>
        <w:t>наизусть,</w:t>
      </w:r>
      <w:r>
        <w:rPr>
          <w:spacing w:val="-57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 литературного</w:t>
      </w:r>
      <w:r>
        <w:rPr>
          <w:spacing w:val="-1"/>
        </w:rPr>
        <w:t xml:space="preserve"> </w:t>
      </w:r>
      <w:r>
        <w:t>произношения, выразительно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ролям;</w:t>
      </w:r>
    </w:p>
    <w:p w:rsidR="00194B9B" w:rsidRDefault="00643C90">
      <w:pPr>
        <w:pStyle w:val="a3"/>
        <w:spacing w:before="4" w:line="518" w:lineRule="exact"/>
        <w:ind w:left="936" w:right="235" w:firstLine="0"/>
        <w:jc w:val="left"/>
      </w:pPr>
      <w:r>
        <w:t>пересказывать текст произведения по плану, выборочно, кратко, сжато, подробно;</w:t>
      </w:r>
      <w:r>
        <w:rPr>
          <w:spacing w:val="1"/>
        </w:rPr>
        <w:t xml:space="preserve"> </w:t>
      </w:r>
      <w:r>
        <w:t>участвовать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обсуждении</w:t>
      </w:r>
      <w:r>
        <w:rPr>
          <w:spacing w:val="35"/>
        </w:rPr>
        <w:t xml:space="preserve"> </w:t>
      </w:r>
      <w:r>
        <w:t>прочитанного,</w:t>
      </w:r>
      <w:r>
        <w:rPr>
          <w:spacing w:val="33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устные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письменные</w:t>
      </w:r>
      <w:r>
        <w:rPr>
          <w:spacing w:val="35"/>
        </w:rPr>
        <w:t xml:space="preserve"> </w:t>
      </w:r>
      <w:r>
        <w:t>монологические</w:t>
      </w:r>
    </w:p>
    <w:p w:rsidR="00194B9B" w:rsidRDefault="00643C90">
      <w:pPr>
        <w:pStyle w:val="a3"/>
        <w:tabs>
          <w:tab w:val="left" w:pos="1957"/>
          <w:tab w:val="left" w:pos="3168"/>
          <w:tab w:val="left" w:pos="3909"/>
          <w:tab w:val="left" w:pos="4710"/>
          <w:tab w:val="left" w:pos="5688"/>
          <w:tab w:val="left" w:pos="7645"/>
          <w:tab w:val="left" w:pos="9129"/>
        </w:tabs>
        <w:spacing w:line="276" w:lineRule="auto"/>
        <w:ind w:right="232" w:firstLine="0"/>
        <w:jc w:val="left"/>
      </w:pPr>
      <w:r>
        <w:t>высказывания,</w:t>
      </w:r>
      <w:r>
        <w:tab/>
        <w:t>выражать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аргументировать</w:t>
      </w:r>
      <w:r>
        <w:tab/>
        <w:t>собственное</w:t>
      </w:r>
      <w:r>
        <w:tab/>
      </w:r>
      <w:r>
        <w:rPr>
          <w:spacing w:val="-1"/>
        </w:rPr>
        <w:t>высказывание</w:t>
      </w:r>
      <w:r>
        <w:rPr>
          <w:spacing w:val="-57"/>
        </w:rPr>
        <w:t xml:space="preserve"> </w:t>
      </w:r>
      <w:r>
        <w:t>фрагментами</w:t>
      </w:r>
      <w:r>
        <w:rPr>
          <w:spacing w:val="-1"/>
        </w:rPr>
        <w:t xml:space="preserve"> </w:t>
      </w:r>
      <w:r>
        <w:t>из текста;</w:t>
      </w:r>
    </w:p>
    <w:p w:rsidR="00194B9B" w:rsidRDefault="00643C90">
      <w:pPr>
        <w:pStyle w:val="a5"/>
        <w:numPr>
          <w:ilvl w:val="2"/>
          <w:numId w:val="29"/>
        </w:numPr>
        <w:tabs>
          <w:tab w:val="left" w:pos="1897"/>
        </w:tabs>
        <w:spacing w:before="190" w:line="276" w:lineRule="auto"/>
        <w:ind w:left="227" w:right="224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(калмыцкой)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before="201" w:line="276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р</w:t>
      </w:r>
      <w:r>
        <w:t>оль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(калмыцкой)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калмыцкого</w:t>
      </w:r>
      <w:r>
        <w:rPr>
          <w:spacing w:val="-1"/>
        </w:rPr>
        <w:t xml:space="preserve"> </w:t>
      </w:r>
      <w:r>
        <w:t>народа;</w:t>
      </w:r>
    </w:p>
    <w:p w:rsidR="00194B9B" w:rsidRDefault="00643C90">
      <w:pPr>
        <w:pStyle w:val="a3"/>
        <w:spacing w:before="200" w:line="276" w:lineRule="auto"/>
        <w:ind w:right="230"/>
      </w:pPr>
      <w:r>
        <w:t>определять</w:t>
      </w:r>
      <w:r>
        <w:rPr>
          <w:spacing w:val="11"/>
        </w:rPr>
        <w:t xml:space="preserve"> </w:t>
      </w:r>
      <w:r>
        <w:t>род,</w:t>
      </w:r>
      <w:r>
        <w:rPr>
          <w:spacing w:val="11"/>
        </w:rPr>
        <w:t xml:space="preserve"> </w:t>
      </w:r>
      <w:r>
        <w:t>жанр,</w:t>
      </w:r>
      <w:r>
        <w:rPr>
          <w:spacing w:val="8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основную</w:t>
      </w:r>
      <w:r>
        <w:rPr>
          <w:spacing w:val="11"/>
        </w:rPr>
        <w:t xml:space="preserve"> </w:t>
      </w:r>
      <w:r>
        <w:t>мысль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сюжета</w:t>
      </w:r>
      <w:r>
        <w:rPr>
          <w:spacing w:val="-58"/>
        </w:rPr>
        <w:t xml:space="preserve"> </w:t>
      </w:r>
      <w:r>
        <w:t>и композиции, конфликт и проблематику произведения, анализировать произведение, 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-57"/>
        </w:rPr>
        <w:t xml:space="preserve"> </w:t>
      </w:r>
      <w:r>
        <w:t>роман,</w:t>
      </w:r>
      <w:r>
        <w:rPr>
          <w:spacing w:val="-1"/>
        </w:rPr>
        <w:t xml:space="preserve"> </w:t>
      </w:r>
      <w:r>
        <w:t>пьеса, очерк, рифма, эпиграф);</w:t>
      </w:r>
    </w:p>
    <w:p w:rsidR="00194B9B" w:rsidRDefault="00643C90">
      <w:pPr>
        <w:pStyle w:val="a3"/>
        <w:spacing w:before="199" w:line="276" w:lineRule="auto"/>
        <w:ind w:right="238"/>
      </w:pPr>
      <w:r>
        <w:t xml:space="preserve">оперировать основными фактами </w:t>
      </w:r>
      <w:r>
        <w:t>жизненного и творческого пути писателя,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spacing w:before="201" w:line="276" w:lineRule="auto"/>
        <w:ind w:right="234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калмыцких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(монгольских</w:t>
      </w:r>
      <w:r>
        <w:rPr>
          <w:spacing w:val="1"/>
        </w:rPr>
        <w:t xml:space="preserve"> </w:t>
      </w:r>
      <w:r>
        <w:t>поэтов);</w:t>
      </w:r>
    </w:p>
    <w:p w:rsidR="00194B9B" w:rsidRDefault="00643C90">
      <w:pPr>
        <w:pStyle w:val="a3"/>
        <w:spacing w:before="198" w:line="278" w:lineRule="auto"/>
        <w:ind w:right="237"/>
      </w:pPr>
      <w:r>
        <w:t>создавать собственный текст</w:t>
      </w:r>
      <w:r>
        <w:t xml:space="preserve"> на основе художественного произведения или 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художников, по</w:t>
      </w:r>
      <w:r>
        <w:rPr>
          <w:spacing w:val="-3"/>
        </w:rPr>
        <w:t xml:space="preserve"> </w:t>
      </w:r>
      <w:r>
        <w:t>иллюстрациям;</w:t>
      </w:r>
    </w:p>
    <w:p w:rsidR="00194B9B" w:rsidRDefault="00643C90">
      <w:pPr>
        <w:pStyle w:val="a3"/>
        <w:spacing w:before="195" w:line="278" w:lineRule="auto"/>
        <w:jc w:val="left"/>
      </w:pPr>
      <w:r>
        <w:t>выразительно</w:t>
      </w:r>
      <w:r>
        <w:rPr>
          <w:spacing w:val="13"/>
        </w:rPr>
        <w:t xml:space="preserve"> </w:t>
      </w:r>
      <w:r>
        <w:t>читать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(или</w:t>
      </w:r>
      <w:r>
        <w:rPr>
          <w:spacing w:val="15"/>
        </w:rPr>
        <w:t xml:space="preserve"> </w:t>
      </w:r>
      <w:r>
        <w:t>фрагменты),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выученные</w:t>
      </w:r>
      <w:r>
        <w:rPr>
          <w:spacing w:val="12"/>
        </w:rPr>
        <w:t xml:space="preserve"> </w:t>
      </w:r>
      <w:r>
        <w:t>наизусть,</w:t>
      </w:r>
      <w:r>
        <w:rPr>
          <w:spacing w:val="-57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 литературного</w:t>
      </w:r>
      <w:r>
        <w:rPr>
          <w:spacing w:val="-1"/>
        </w:rPr>
        <w:t xml:space="preserve"> </w:t>
      </w:r>
      <w:r>
        <w:t>произношения, выразительно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ролям;</w:t>
      </w:r>
    </w:p>
    <w:p w:rsidR="00194B9B" w:rsidRDefault="00643C90">
      <w:pPr>
        <w:pStyle w:val="a3"/>
        <w:spacing w:before="5" w:line="518" w:lineRule="exact"/>
        <w:ind w:left="936" w:right="235" w:firstLine="0"/>
        <w:jc w:val="left"/>
      </w:pPr>
      <w:r>
        <w:t>пересказы</w:t>
      </w:r>
      <w:r>
        <w:t>вать текст произведения по плану, выборочно, кратко, сжато, подробно;</w:t>
      </w:r>
      <w:r>
        <w:rPr>
          <w:spacing w:val="1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дискуссии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прочитанном,</w:t>
      </w:r>
      <w:r>
        <w:rPr>
          <w:spacing w:val="39"/>
        </w:rPr>
        <w:t xml:space="preserve"> </w:t>
      </w:r>
      <w:r>
        <w:t>создавать</w:t>
      </w:r>
      <w:r>
        <w:rPr>
          <w:spacing w:val="42"/>
        </w:rPr>
        <w:t xml:space="preserve"> </w:t>
      </w:r>
      <w:r>
        <w:t>устные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письменные</w:t>
      </w:r>
      <w:r>
        <w:rPr>
          <w:spacing w:val="38"/>
        </w:rPr>
        <w:t xml:space="preserve"> </w:t>
      </w:r>
      <w:r>
        <w:t>монологические</w:t>
      </w:r>
    </w:p>
    <w:p w:rsidR="00194B9B" w:rsidRDefault="00643C90">
      <w:pPr>
        <w:pStyle w:val="a3"/>
        <w:spacing w:line="276" w:lineRule="auto"/>
        <w:ind w:firstLine="0"/>
        <w:jc w:val="left"/>
      </w:pPr>
      <w:r>
        <w:t>высказывания,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поступков</w:t>
      </w:r>
      <w:r>
        <w:rPr>
          <w:spacing w:val="60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фрагментами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текстов.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spacing w:before="4"/>
        <w:ind w:left="0" w:firstLine="0"/>
        <w:jc w:val="left"/>
        <w:rPr>
          <w:sz w:val="18"/>
        </w:rPr>
      </w:pPr>
    </w:p>
    <w:p w:rsidR="00194B9B" w:rsidRDefault="00643C90">
      <w:pPr>
        <w:pStyle w:val="1"/>
        <w:numPr>
          <w:ilvl w:val="0"/>
          <w:numId w:val="31"/>
        </w:numPr>
        <w:tabs>
          <w:tab w:val="left" w:pos="1417"/>
        </w:tabs>
        <w:spacing w:before="90" w:line="276" w:lineRule="auto"/>
        <w:ind w:left="227" w:right="23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  <w:tab w:val="left" w:pos="2171"/>
          <w:tab w:val="left" w:pos="4782"/>
          <w:tab w:val="left" w:pos="6920"/>
          <w:tab w:val="left" w:pos="9763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Федеральная рабочая программа по учебному предмету «Иностранный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«Иностранные</w:t>
      </w:r>
      <w:r>
        <w:rPr>
          <w:sz w:val="24"/>
        </w:rPr>
        <w:tab/>
      </w:r>
      <w:r>
        <w:rPr>
          <w:spacing w:val="-1"/>
          <w:sz w:val="24"/>
        </w:rPr>
        <w:t>языки»)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36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</w:t>
      </w:r>
      <w:r>
        <w:rPr>
          <w:sz w:val="24"/>
        </w:rPr>
        <w:t>ОС ООО,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иностранному (английскому) </w:t>
      </w:r>
      <w:r>
        <w:rPr>
          <w:sz w:val="24"/>
        </w:rPr>
        <w:t>языку, а также на основе характеристики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61"/>
          <w:tab w:val="left" w:pos="1777"/>
          <w:tab w:val="left" w:pos="4351"/>
          <w:tab w:val="left" w:pos="5563"/>
          <w:tab w:val="left" w:pos="7240"/>
          <w:tab w:val="left" w:pos="9663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Программа является ориентиром для составления авторских рабочих програ</w:t>
      </w:r>
      <w:r>
        <w:rPr>
          <w:sz w:val="24"/>
        </w:rPr>
        <w:t>мм: 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целях</w:t>
      </w:r>
      <w:r>
        <w:rPr>
          <w:sz w:val="24"/>
        </w:rPr>
        <w:tab/>
        <w:t>образования,</w:t>
      </w:r>
      <w:r>
        <w:rPr>
          <w:sz w:val="24"/>
        </w:rPr>
        <w:tab/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определяет обязательную (инвариантную) часть содержания программы по иностранному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(английскому) языку, за</w:t>
      </w:r>
      <w:r>
        <w:rPr>
          <w:sz w:val="24"/>
        </w:rPr>
        <w:t xml:space="preserve"> пределами которой остаѐтся возможность авторского выбора 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ресурс </w:t>
      </w:r>
      <w:r>
        <w:rPr>
          <w:sz w:val="24"/>
        </w:rPr>
        <w:t>учебного времени, выделяемого на изучение тем (разделов) программы,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 изучения с учѐтом особенностей структуры английского языка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 языка обучающихся, межпредметных связей английского языка с содержанием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 развитие всех речевых умений и овладение языковыми средствами, представленн</w:t>
      </w:r>
      <w:r>
        <w:rPr>
          <w:sz w:val="24"/>
        </w:rPr>
        <w:t>ыми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 уровнями 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  <w:tab w:val="left" w:pos="1799"/>
          <w:tab w:val="left" w:pos="3891"/>
          <w:tab w:val="left" w:pos="4841"/>
          <w:tab w:val="left" w:pos="6836"/>
          <w:tab w:val="left" w:pos="9081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современного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 поликультурного и многоязычного мира. Изучение иностранного языка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языков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</w:t>
      </w:r>
      <w:r>
        <w:rPr>
          <w:sz w:val="24"/>
        </w:rPr>
        <w:t>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эмоций.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Построение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      нелинейный       характер       и   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9" w:firstLine="0"/>
      </w:pP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        десятилетия        наблюдается        трансформация        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иностранным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          усиление          общественных         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      и      мобильных      людей,      способных      быстро      адаптироваться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сейчас рассматривается как часть профессии, поэтому он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5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53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5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</w:t>
      </w:r>
      <w:r>
        <w:rPr>
          <w:sz w:val="24"/>
        </w:rPr>
        <w:t>иеся</w:t>
      </w:r>
      <w:r>
        <w:rPr>
          <w:spacing w:val="55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8"/>
          <w:sz w:val="24"/>
        </w:rPr>
        <w:t xml:space="preserve"> </w:t>
      </w:r>
      <w:r>
        <w:rPr>
          <w:sz w:val="24"/>
        </w:rPr>
        <w:t>от     выбранных     ими     профильных     предметов     (математики,     истории,     химии,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учебных предметов). Таким образом, владение иностранным языком становится одним 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Возрастает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      разными       иностранными   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стратегическим интересам России в эпоху постглобализации и многополярного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пешнее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и 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194B9B" w:rsidRDefault="00643C90">
      <w:pPr>
        <w:pStyle w:val="a3"/>
        <w:tabs>
          <w:tab w:val="left" w:pos="2492"/>
          <w:tab w:val="left" w:pos="5338"/>
          <w:tab w:val="left" w:pos="6761"/>
          <w:tab w:val="left" w:pos="9232"/>
          <w:tab w:val="left" w:pos="9930"/>
        </w:tabs>
        <w:spacing w:line="276" w:lineRule="auto"/>
        <w:ind w:right="226"/>
      </w:pPr>
      <w:r>
        <w:t>В свете сказанного выше цели иноязычного образования становятся боле</w:t>
      </w:r>
      <w:r>
        <w:t>е сложными по</w:t>
      </w:r>
      <w:r>
        <w:rPr>
          <w:spacing w:val="1"/>
        </w:rPr>
        <w:t xml:space="preserve"> </w:t>
      </w:r>
      <w:r>
        <w:t>структуре,</w:t>
      </w:r>
      <w:r>
        <w:tab/>
        <w:t>формулируются</w:t>
      </w:r>
      <w:r>
        <w:tab/>
        <w:t>на</w:t>
      </w:r>
      <w:r>
        <w:tab/>
        <w:t>ценностном,</w:t>
      </w:r>
      <w:r>
        <w:tab/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(общеучебных,</w:t>
      </w:r>
      <w:r>
        <w:rPr>
          <w:spacing w:val="1"/>
        </w:rPr>
        <w:t xml:space="preserve"> </w:t>
      </w:r>
      <w:r>
        <w:t>универсальных)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 xml:space="preserve">признаются средством </w:t>
      </w:r>
      <w:r>
        <w:t>общения и ценным ресурсом личности для самореализации и 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tab/>
      </w:r>
      <w:r>
        <w:tab/>
      </w:r>
      <w:r>
        <w:tab/>
      </w:r>
      <w:r>
        <w:tab/>
      </w:r>
      <w:r>
        <w:tab/>
        <w:t>целях,</w:t>
      </w:r>
    </w:p>
    <w:p w:rsidR="00194B9B" w:rsidRDefault="00643C90">
      <w:pPr>
        <w:pStyle w:val="a3"/>
        <w:spacing w:line="278" w:lineRule="auto"/>
        <w:ind w:right="226" w:firstLine="0"/>
      </w:pPr>
      <w:r>
        <w:t>одним из средств воспитания качеств гражданина, патриота, развития националь</w:t>
      </w:r>
      <w:r>
        <w:t>ного самосознания,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 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стран.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  <w:tab w:val="left" w:pos="3133"/>
          <w:tab w:val="left" w:pos="6400"/>
          <w:tab w:val="left" w:pos="9152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компетенции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компетенции:</w:t>
      </w:r>
    </w:p>
    <w:p w:rsidR="00194B9B" w:rsidRDefault="00643C90">
      <w:pPr>
        <w:pStyle w:val="a3"/>
        <w:spacing w:line="276" w:lineRule="auto"/>
        <w:ind w:right="235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письме);</w:t>
      </w:r>
    </w:p>
    <w:p w:rsidR="00194B9B" w:rsidRDefault="00643C90">
      <w:pPr>
        <w:pStyle w:val="a3"/>
        <w:tabs>
          <w:tab w:val="left" w:pos="1770"/>
          <w:tab w:val="left" w:pos="3392"/>
          <w:tab w:val="left" w:pos="4722"/>
          <w:tab w:val="left" w:pos="5213"/>
          <w:tab w:val="left" w:pos="7245"/>
          <w:tab w:val="left" w:pos="8669"/>
          <w:tab w:val="left" w:pos="8804"/>
          <w:tab w:val="left" w:pos="9810"/>
        </w:tabs>
        <w:spacing w:line="276" w:lineRule="auto"/>
        <w:ind w:right="22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tab/>
      </w:r>
      <w:r>
        <w:tab/>
        <w:t>лексическими,</w:t>
      </w:r>
      <w:r>
        <w:tab/>
      </w:r>
      <w:r>
        <w:tab/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 изучаемого</w:t>
      </w:r>
      <w:r>
        <w:rPr>
          <w:spacing w:val="1"/>
        </w:rPr>
        <w:t xml:space="preserve"> </w:t>
      </w:r>
      <w:r>
        <w:t>языка,</w:t>
      </w:r>
      <w:r>
        <w:tab/>
        <w:t>разных</w:t>
      </w:r>
      <w:r>
        <w:tab/>
        <w:t>способах</w:t>
      </w:r>
      <w:r>
        <w:tab/>
      </w:r>
      <w:r>
        <w:tab/>
        <w:t>выражения</w:t>
      </w:r>
      <w:r>
        <w:tab/>
        <w:t>мысли</w:t>
      </w:r>
      <w:r>
        <w:tab/>
      </w:r>
      <w:r>
        <w:tab/>
        <w:t>в</w:t>
      </w:r>
      <w:r>
        <w:tab/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194B9B" w:rsidRDefault="00643C90">
      <w:pPr>
        <w:pStyle w:val="a3"/>
        <w:spacing w:line="276" w:lineRule="auto"/>
        <w:ind w:right="225"/>
      </w:pPr>
      <w:r>
        <w:t>социокультурная</w:t>
      </w:r>
      <w:r>
        <w:rPr>
          <w:spacing w:val="1"/>
        </w:rPr>
        <w:t xml:space="preserve"> </w:t>
      </w:r>
      <w:r>
        <w:t>(межкульт</w:t>
      </w:r>
      <w:r>
        <w:t>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 стран (страны) изучаемого языка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6"/>
        </w:rPr>
        <w:t xml:space="preserve"> </w:t>
      </w:r>
      <w:r>
        <w:t>психологическим</w:t>
      </w:r>
      <w:r>
        <w:rPr>
          <w:spacing w:val="16"/>
        </w:rPr>
        <w:t xml:space="preserve"> </w:t>
      </w:r>
      <w:r>
        <w:t>особенностям</w:t>
      </w:r>
      <w:r>
        <w:rPr>
          <w:spacing w:val="20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5–9</w:t>
      </w:r>
      <w:r>
        <w:rPr>
          <w:spacing w:val="16"/>
        </w:rPr>
        <w:t xml:space="preserve"> </w:t>
      </w:r>
      <w:r>
        <w:t>классов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этапах</w:t>
      </w:r>
      <w:r>
        <w:rPr>
          <w:spacing w:val="19"/>
        </w:rPr>
        <w:t xml:space="preserve"> </w:t>
      </w:r>
      <w:r>
        <w:t>(5–7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8–9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5" w:firstLine="0"/>
      </w:pPr>
      <w:r>
        <w:t>классы), формирование умения представлять свою страну, еѐ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194B9B" w:rsidRDefault="00643C90">
      <w:pPr>
        <w:pStyle w:val="a3"/>
        <w:spacing w:line="276" w:lineRule="auto"/>
        <w:ind w:right="231"/>
      </w:pPr>
      <w:r>
        <w:t xml:space="preserve">компенсаторная    </w:t>
      </w:r>
      <w:r>
        <w:rPr>
          <w:spacing w:val="1"/>
        </w:rPr>
        <w:t xml:space="preserve"> </w:t>
      </w:r>
      <w:r>
        <w:t>компетенция      –      развитие      умений      выходить      из      положения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</w:t>
      </w:r>
      <w:r>
        <w:rPr>
          <w:sz w:val="24"/>
        </w:rPr>
        <w:t>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897"/>
          <w:tab w:val="left" w:pos="2345"/>
          <w:tab w:val="left" w:pos="2836"/>
          <w:tab w:val="left" w:pos="4442"/>
          <w:tab w:val="left" w:pos="5256"/>
          <w:tab w:val="left" w:pos="6956"/>
          <w:tab w:val="left" w:pos="8925"/>
          <w:tab w:val="left" w:pos="9830"/>
        </w:tabs>
        <w:spacing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</w:r>
      <w:r>
        <w:rPr>
          <w:sz w:val="24"/>
        </w:rPr>
        <w:tab/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z w:val="24"/>
        </w:rPr>
        <w:tab/>
        <w:t>компетентностный,</w:t>
      </w:r>
      <w:r>
        <w:rPr>
          <w:sz w:val="24"/>
        </w:rPr>
        <w:tab/>
      </w:r>
      <w:r>
        <w:rPr>
          <w:sz w:val="24"/>
        </w:rPr>
        <w:tab/>
        <w:t>системно-деятельностный,</w:t>
      </w:r>
      <w:r>
        <w:rPr>
          <w:sz w:val="24"/>
        </w:rPr>
        <w:tab/>
      </w:r>
      <w:r>
        <w:rPr>
          <w:sz w:val="24"/>
        </w:rPr>
        <w:t>межкультурный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реализовать поставленные цели, добиться достижения планируемых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 (дифференциация, индивидуализация, проектная деятельность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 современных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89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</w:t>
      </w:r>
      <w:r>
        <w:rPr>
          <w:sz w:val="24"/>
        </w:rPr>
        <w:t>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89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– 510 часов: в 5 классе – 102 час (3 часа в неделю), в 6 классе – 102 часа (3 часа в неделю), в 7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102    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    (3         часа         в         неделю),         в         8         классе         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 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89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9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 языке в разных формах (устно и письменно, непосредственно и опосредованно,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через Интернет) на допороговом уровне (уровне А2</w:t>
      </w:r>
      <w:r>
        <w:rPr>
          <w:sz w:val="24"/>
        </w:rPr>
        <w:t xml:space="preserve"> в соответствии с Общеевропейскими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 иностранным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194B9B" w:rsidRDefault="00643C90">
      <w:pPr>
        <w:pStyle w:val="a3"/>
        <w:spacing w:line="276" w:lineRule="auto"/>
        <w:ind w:right="228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</w:t>
      </w:r>
      <w:r>
        <w:t>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89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Программа состоит из следующих разделов: пояснительная записка,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иностранному (английскому) языку для основного общего образования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иностранного (английского) языка на уровне основного общего образования),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</w:p>
    <w:p w:rsidR="00194B9B" w:rsidRDefault="00643C90">
      <w:pPr>
        <w:pStyle w:val="a3"/>
        <w:spacing w:line="276" w:lineRule="exact"/>
        <w:ind w:firstLine="0"/>
      </w:pP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(5–9</w:t>
      </w:r>
      <w:r>
        <w:rPr>
          <w:spacing w:val="-1"/>
        </w:rPr>
        <w:t xml:space="preserve"> </w:t>
      </w:r>
      <w:r>
        <w:t>классы).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spacing w:before="40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1"/>
        <w:ind w:left="1776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/>
        <w:ind w:left="0" w:firstLine="0"/>
        <w:jc w:val="left"/>
        <w:rPr>
          <w:sz w:val="25"/>
        </w:rPr>
      </w:pPr>
      <w:r>
        <w:pict w14:anchorId="41A83FFD">
          <v:rect id="_x0000_s1030" style="position:absolute;margin-left:35.4pt;margin-top:16.35pt;width:2in;height:.7pt;z-index:-25166233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73" w:line="362" w:lineRule="auto"/>
        <w:ind w:right="234"/>
        <w:jc w:val="left"/>
      </w:pPr>
      <w:r>
        <w:rPr>
          <w:rFonts w:ascii="Cambria"/>
          <w:position w:val="6"/>
          <w:sz w:val="16"/>
        </w:rPr>
        <w:t>12</w:t>
      </w:r>
      <w:r>
        <w:rPr>
          <w:rFonts w:ascii="Cambria"/>
          <w:spacing w:val="35"/>
          <w:position w:val="6"/>
          <w:sz w:val="16"/>
        </w:rPr>
        <w:t xml:space="preserve"> </w:t>
      </w:r>
      <w:r>
        <w:t>Common</w:t>
      </w:r>
      <w:r>
        <w:rPr>
          <w:spacing w:val="42"/>
        </w:rPr>
        <w:t xml:space="preserve"> </w:t>
      </w:r>
      <w:r>
        <w:t>European</w:t>
      </w:r>
      <w:r>
        <w:rPr>
          <w:spacing w:val="45"/>
        </w:rPr>
        <w:t xml:space="preserve"> </w:t>
      </w:r>
      <w:r>
        <w:t>Framework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Reference</w:t>
      </w:r>
      <w:r>
        <w:rPr>
          <w:spacing w:val="42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Languages:</w:t>
      </w:r>
      <w:r>
        <w:rPr>
          <w:spacing w:val="46"/>
        </w:rPr>
        <w:t xml:space="preserve"> </w:t>
      </w:r>
      <w:r>
        <w:t>Learning,</w:t>
      </w:r>
      <w:r>
        <w:rPr>
          <w:spacing w:val="45"/>
        </w:rPr>
        <w:t xml:space="preserve"> </w:t>
      </w:r>
      <w:r>
        <w:t>teaching,</w:t>
      </w:r>
      <w:r>
        <w:rPr>
          <w:spacing w:val="42"/>
        </w:rPr>
        <w:t xml:space="preserve"> </w:t>
      </w:r>
      <w:r>
        <w:t>assessment.</w:t>
      </w:r>
      <w:r>
        <w:rPr>
          <w:spacing w:val="-57"/>
        </w:rPr>
        <w:t xml:space="preserve"> </w:t>
      </w:r>
      <w:r>
        <w:t>https:/</w:t>
      </w:r>
      <w:hyperlink r:id="rId10">
        <w:r>
          <w:t>/www</w:t>
        </w:r>
      </w:hyperlink>
      <w:hyperlink r:id="rId11">
        <w:r>
          <w:t xml:space="preserve">.coe.int/en/web/common-european- </w:t>
        </w:r>
      </w:hyperlink>
      <w:r>
        <w:t>framework-referenc</w:t>
      </w:r>
      <w:r>
        <w:t>e-languages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jc w:val="left"/>
      </w:pPr>
      <w:r>
        <w:t>Формирование</w:t>
      </w:r>
      <w:r>
        <w:rPr>
          <w:spacing w:val="36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общаться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left="936" w:right="2211" w:firstLine="0"/>
        <w:jc w:val="left"/>
      </w:pPr>
      <w:r>
        <w:t xml:space="preserve">Моя семья. Мои друзья. Семейные праздники: день рождения, Новый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194B9B" w:rsidRDefault="00643C90">
      <w:pPr>
        <w:pStyle w:val="a3"/>
        <w:spacing w:line="278" w:lineRule="auto"/>
        <w:ind w:left="936" w:right="2236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194B9B" w:rsidRDefault="00643C90">
      <w:pPr>
        <w:pStyle w:val="a3"/>
        <w:tabs>
          <w:tab w:val="left" w:pos="2020"/>
          <w:tab w:val="left" w:pos="3332"/>
          <w:tab w:val="left" w:pos="4339"/>
          <w:tab w:val="left" w:pos="5651"/>
          <w:tab w:val="left" w:pos="6683"/>
          <w:tab w:val="left" w:pos="8098"/>
          <w:tab w:val="left" w:pos="9477"/>
        </w:tabs>
        <w:spacing w:before="36" w:line="276" w:lineRule="auto"/>
        <w:ind w:right="234"/>
        <w:jc w:val="left"/>
      </w:pPr>
      <w:r>
        <w:t>Школа,</w:t>
      </w:r>
      <w:r>
        <w:tab/>
        <w:t>школьная</w:t>
      </w:r>
      <w:r>
        <w:tab/>
      </w:r>
      <w:r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  <w:r>
        <w:tab/>
      </w:r>
      <w:r>
        <w:rPr>
          <w:spacing w:val="-1"/>
        </w:rP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194B9B" w:rsidRDefault="00643C90">
      <w:pPr>
        <w:pStyle w:val="a3"/>
        <w:spacing w:before="1" w:line="276" w:lineRule="auto"/>
        <w:ind w:left="936" w:right="4818" w:firstLine="0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194B9B" w:rsidRDefault="00643C90">
      <w:pPr>
        <w:pStyle w:val="a3"/>
        <w:spacing w:line="278" w:lineRule="auto"/>
        <w:ind w:right="237"/>
      </w:pPr>
      <w:r>
        <w:t xml:space="preserve">Родная страна и страна (страны) изучаемого языка. Их </w:t>
      </w:r>
      <w:r>
        <w:t>географическое положение, 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:rsidR="00194B9B" w:rsidRDefault="00643C90">
      <w:pPr>
        <w:pStyle w:val="a3"/>
        <w:spacing w:line="272" w:lineRule="exact"/>
        <w:ind w:left="936" w:firstLine="0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0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194B9B" w:rsidRDefault="00643C90">
      <w:pPr>
        <w:pStyle w:val="a5"/>
        <w:numPr>
          <w:ilvl w:val="4"/>
          <w:numId w:val="31"/>
        </w:numPr>
        <w:tabs>
          <w:tab w:val="left" w:pos="2137"/>
        </w:tabs>
        <w:spacing w:before="41" w:line="278" w:lineRule="auto"/>
        <w:ind w:left="227" w:right="237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194B9B" w:rsidRDefault="00643C90">
      <w:pPr>
        <w:pStyle w:val="a3"/>
        <w:tabs>
          <w:tab w:val="left" w:pos="3107"/>
          <w:tab w:val="left" w:pos="6544"/>
          <w:tab w:val="left" w:pos="9303"/>
        </w:tabs>
        <w:spacing w:line="276" w:lineRule="auto"/>
        <w:ind w:right="229"/>
      </w:pPr>
      <w:r>
        <w:t>диалог этикетного характера: начинать, 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позд</w:t>
      </w:r>
      <w:r>
        <w:t>равление,</w:t>
      </w:r>
      <w:r>
        <w:rPr>
          <w:spacing w:val="1"/>
        </w:rPr>
        <w:t xml:space="preserve"> </w:t>
      </w:r>
      <w:r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194B9B" w:rsidRDefault="00643C90">
      <w:pPr>
        <w:pStyle w:val="a3"/>
        <w:tabs>
          <w:tab w:val="left" w:pos="2708"/>
          <w:tab w:val="left" w:pos="4951"/>
          <w:tab w:val="left" w:pos="6966"/>
          <w:tab w:val="left" w:pos="9300"/>
        </w:tabs>
        <w:spacing w:line="276" w:lineRule="auto"/>
        <w:ind w:right="23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соглашаться)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194B9B" w:rsidRDefault="00643C90">
      <w:pPr>
        <w:pStyle w:val="a3"/>
        <w:spacing w:line="278" w:lineRule="auto"/>
        <w:ind w:right="233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194B9B" w:rsidRDefault="00643C90">
      <w:pPr>
        <w:pStyle w:val="a3"/>
        <w:spacing w:line="276" w:lineRule="auto"/>
        <w:ind w:right="23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194B9B" w:rsidRDefault="00643C90">
      <w:pPr>
        <w:pStyle w:val="a3"/>
        <w:ind w:left="936" w:firstLine="0"/>
      </w:pPr>
      <w:r>
        <w:t>Объ</w:t>
      </w:r>
      <w:r>
        <w:t>ѐм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194B9B" w:rsidRDefault="00643C90">
      <w:pPr>
        <w:pStyle w:val="a5"/>
        <w:numPr>
          <w:ilvl w:val="4"/>
          <w:numId w:val="31"/>
        </w:numPr>
        <w:tabs>
          <w:tab w:val="left" w:pos="2137"/>
        </w:tabs>
        <w:spacing w:before="31" w:line="276" w:lineRule="auto"/>
        <w:ind w:left="227" w:right="225" w:firstLine="708"/>
        <w:rPr>
          <w:sz w:val="24"/>
        </w:rPr>
      </w:pP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0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базе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образования:</w:t>
      </w:r>
    </w:p>
    <w:p w:rsidR="00194B9B" w:rsidRDefault="00643C90">
      <w:pPr>
        <w:pStyle w:val="a3"/>
        <w:spacing w:before="2" w:line="276" w:lineRule="auto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94B9B" w:rsidRDefault="00643C90">
      <w:pPr>
        <w:pStyle w:val="a3"/>
        <w:tabs>
          <w:tab w:val="left" w:pos="2790"/>
          <w:tab w:val="left" w:pos="4772"/>
          <w:tab w:val="left" w:pos="6796"/>
          <w:tab w:val="left" w:pos="7825"/>
          <w:tab w:val="left" w:pos="9519"/>
        </w:tabs>
        <w:spacing w:line="276" w:lineRule="auto"/>
        <w:ind w:right="235"/>
        <w:jc w:val="left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94B9B" w:rsidRDefault="00643C90">
      <w:pPr>
        <w:pStyle w:val="a3"/>
        <w:ind w:left="936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94B9B" w:rsidRDefault="00643C90">
      <w:pPr>
        <w:pStyle w:val="a3"/>
        <w:spacing w:before="41" w:line="276" w:lineRule="auto"/>
        <w:ind w:left="936" w:right="3002" w:firstLine="0"/>
        <w:jc w:val="left"/>
      </w:pPr>
      <w:r>
        <w:t xml:space="preserve">изложение (пересказ) основного содержания </w:t>
      </w:r>
      <w:r>
        <w:t>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194B9B" w:rsidRDefault="00643C90">
      <w:pPr>
        <w:pStyle w:val="a3"/>
        <w:spacing w:line="276" w:lineRule="auto"/>
        <w:ind w:right="22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 xml:space="preserve">общения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рамках      тематического      содержания      речи      с      опор</w:t>
      </w:r>
      <w:r>
        <w:t>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вопросы,</w:t>
      </w:r>
      <w:r>
        <w:rPr>
          <w:spacing w:val="-1"/>
        </w:rPr>
        <w:t xml:space="preserve"> </w:t>
      </w:r>
      <w:r>
        <w:t>план и 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194B9B" w:rsidRDefault="00643C90">
      <w:pPr>
        <w:pStyle w:val="a3"/>
        <w:ind w:left="936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9"/>
      </w:pPr>
      <w:r>
        <w:t>Развитие коммуникативных умений аудирования на базе умений, сформированных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</w:t>
      </w:r>
      <w:r>
        <w:t>вания:</w:t>
      </w:r>
    </w:p>
    <w:p w:rsidR="00194B9B" w:rsidRDefault="00643C90">
      <w:pPr>
        <w:pStyle w:val="a3"/>
        <w:spacing w:line="276" w:lineRule="auto"/>
        <w:ind w:right="236"/>
      </w:pPr>
      <w:r>
        <w:t xml:space="preserve">при     </w:t>
      </w:r>
      <w:r>
        <w:rPr>
          <w:spacing w:val="43"/>
        </w:rPr>
        <w:t xml:space="preserve"> </w:t>
      </w:r>
      <w:r>
        <w:t xml:space="preserve">непосредственном      </w:t>
      </w:r>
      <w:r>
        <w:rPr>
          <w:spacing w:val="40"/>
        </w:rPr>
        <w:t xml:space="preserve"> </w:t>
      </w:r>
      <w:r>
        <w:t xml:space="preserve">общении:      </w:t>
      </w:r>
      <w:r>
        <w:rPr>
          <w:spacing w:val="39"/>
        </w:rPr>
        <w:t xml:space="preserve"> </w:t>
      </w:r>
      <w:r>
        <w:t xml:space="preserve">понимание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40"/>
        </w:rPr>
        <w:t xml:space="preserve"> </w:t>
      </w:r>
      <w:r>
        <w:t xml:space="preserve">слух      </w:t>
      </w:r>
      <w:r>
        <w:rPr>
          <w:spacing w:val="43"/>
        </w:rPr>
        <w:t xml:space="preserve"> </w:t>
      </w:r>
      <w:r>
        <w:t xml:space="preserve">речи      </w:t>
      </w:r>
      <w:r>
        <w:rPr>
          <w:spacing w:val="48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</w:t>
      </w:r>
      <w:r>
        <w:rPr>
          <w:spacing w:val="1"/>
        </w:rPr>
        <w:t xml:space="preserve"> </w:t>
      </w:r>
      <w:r>
        <w:t>услышанное;</w:t>
      </w:r>
    </w:p>
    <w:p w:rsidR="00194B9B" w:rsidRDefault="00643C90">
      <w:pPr>
        <w:pStyle w:val="a3"/>
        <w:spacing w:line="276" w:lineRule="auto"/>
        <w:ind w:right="225"/>
      </w:pPr>
      <w:r>
        <w:t xml:space="preserve">при       опосредованном       общении:       дальнейшее      развитие       </w:t>
      </w:r>
      <w:r>
        <w:t>умений       восприятия</w:t>
      </w:r>
      <w:r>
        <w:rPr>
          <w:spacing w:val="1"/>
        </w:rPr>
        <w:t xml:space="preserve"> </w:t>
      </w:r>
      <w:r>
        <w:t>и понимания на слух несложных адаптированных аутентичных текстов, содержащих отдельные</w:t>
      </w:r>
      <w:r>
        <w:rPr>
          <w:spacing w:val="1"/>
        </w:rPr>
        <w:t xml:space="preserve"> </w:t>
      </w:r>
      <w:r>
        <w:t xml:space="preserve">незнакомые     </w:t>
      </w:r>
      <w:r>
        <w:rPr>
          <w:spacing w:val="23"/>
        </w:rPr>
        <w:t xml:space="preserve"> </w:t>
      </w:r>
      <w:r>
        <w:t xml:space="preserve">слова,      </w:t>
      </w:r>
      <w:r>
        <w:rPr>
          <w:spacing w:val="25"/>
        </w:rPr>
        <w:t xml:space="preserve"> </w:t>
      </w:r>
      <w:r>
        <w:t xml:space="preserve">с      </w:t>
      </w:r>
      <w:r>
        <w:rPr>
          <w:spacing w:val="22"/>
        </w:rPr>
        <w:t xml:space="preserve"> </w:t>
      </w:r>
      <w:r>
        <w:t xml:space="preserve">разной      </w:t>
      </w:r>
      <w:r>
        <w:rPr>
          <w:spacing w:val="24"/>
        </w:rPr>
        <w:t xml:space="preserve"> </w:t>
      </w:r>
      <w:r>
        <w:t xml:space="preserve">глубиной      </w:t>
      </w:r>
      <w:r>
        <w:rPr>
          <w:spacing w:val="25"/>
        </w:rPr>
        <w:t xml:space="preserve"> </w:t>
      </w:r>
      <w:r>
        <w:t xml:space="preserve">проникновения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их      </w:t>
      </w:r>
      <w:r>
        <w:rPr>
          <w:spacing w:val="25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</w:t>
      </w:r>
      <w:r>
        <w:t>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 xml:space="preserve">пониманием        </w:t>
      </w:r>
      <w:r>
        <w:rPr>
          <w:spacing w:val="1"/>
        </w:rPr>
        <w:t xml:space="preserve"> </w:t>
      </w:r>
      <w:r>
        <w:t xml:space="preserve">запрашиваемой        </w:t>
      </w:r>
      <w:r>
        <w:rPr>
          <w:spacing w:val="1"/>
        </w:rPr>
        <w:t xml:space="preserve"> </w:t>
      </w:r>
      <w:r>
        <w:t xml:space="preserve">информации        </w:t>
      </w:r>
      <w:r>
        <w:rPr>
          <w:spacing w:val="1"/>
        </w:rPr>
        <w:t xml:space="preserve"> </w:t>
      </w:r>
      <w:r>
        <w:t>с          опорой          и          без          опоры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194B9B" w:rsidRDefault="00643C90">
      <w:pPr>
        <w:pStyle w:val="a3"/>
        <w:spacing w:line="276" w:lineRule="auto"/>
        <w:ind w:right="232"/>
      </w:pPr>
      <w:r>
        <w:t>Аудирование с пониманием основного содержания текста предполагае</w:t>
      </w:r>
      <w:r>
        <w:t>т умение определять</w:t>
      </w:r>
      <w:r>
        <w:rPr>
          <w:spacing w:val="1"/>
        </w:rPr>
        <w:t xml:space="preserve"> </w:t>
      </w:r>
      <w:r>
        <w:t xml:space="preserve">основную        </w:t>
      </w:r>
      <w:r>
        <w:rPr>
          <w:spacing w:val="1"/>
        </w:rPr>
        <w:t xml:space="preserve"> </w:t>
      </w:r>
      <w:r>
        <w:t>тему          и          главные          факты          (события)          в      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194B9B" w:rsidRDefault="00643C90">
      <w:pPr>
        <w:pStyle w:val="a3"/>
        <w:spacing w:line="276" w:lineRule="auto"/>
        <w:ind w:right="23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</w:t>
      </w:r>
      <w:r>
        <w:t>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194B9B" w:rsidRDefault="00643C90">
      <w:pPr>
        <w:pStyle w:val="a3"/>
        <w:spacing w:line="276" w:lineRule="auto"/>
        <w:ind w:right="234"/>
      </w:pPr>
      <w:r>
        <w:t xml:space="preserve">Тексты     </w:t>
      </w:r>
      <w:r>
        <w:rPr>
          <w:spacing w:val="34"/>
        </w:rPr>
        <w:t xml:space="preserve"> </w:t>
      </w:r>
      <w:r>
        <w:t xml:space="preserve">для      </w:t>
      </w:r>
      <w:r>
        <w:rPr>
          <w:spacing w:val="33"/>
        </w:rPr>
        <w:t xml:space="preserve"> </w:t>
      </w:r>
      <w:r>
        <w:t xml:space="preserve">аудирования:      </w:t>
      </w:r>
      <w:r>
        <w:rPr>
          <w:spacing w:val="34"/>
        </w:rPr>
        <w:t xml:space="preserve"> </w:t>
      </w:r>
      <w:r>
        <w:t xml:space="preserve">диалог      </w:t>
      </w:r>
      <w:r>
        <w:rPr>
          <w:spacing w:val="31"/>
        </w:rPr>
        <w:t xml:space="preserve"> </w:t>
      </w:r>
      <w:r>
        <w:t xml:space="preserve">(беседа),      </w:t>
      </w:r>
      <w:r>
        <w:rPr>
          <w:spacing w:val="35"/>
        </w:rPr>
        <w:t xml:space="preserve"> </w:t>
      </w:r>
      <w:r>
        <w:t xml:space="preserve">высказывания      </w:t>
      </w:r>
      <w:r>
        <w:rPr>
          <w:spacing w:val="3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94B9B" w:rsidRDefault="00643C90">
      <w:pPr>
        <w:pStyle w:val="a3"/>
        <w:spacing w:line="275" w:lineRule="exact"/>
        <w:ind w:left="93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94B9B" w:rsidRDefault="00643C90">
      <w:pPr>
        <w:pStyle w:val="a3"/>
        <w:spacing w:before="41" w:line="276" w:lineRule="auto"/>
        <w:ind w:right="235"/>
      </w:pPr>
      <w:r>
        <w:t xml:space="preserve">Развитие    </w:t>
      </w:r>
      <w:r>
        <w:rPr>
          <w:spacing w:val="1"/>
        </w:rPr>
        <w:t xml:space="preserve"> </w:t>
      </w:r>
      <w:r>
        <w:t xml:space="preserve">сформированных      в     начальной      школе      умений      </w:t>
      </w:r>
      <w:r>
        <w:t>читать      про      себя</w:t>
      </w:r>
      <w:r>
        <w:rPr>
          <w:spacing w:val="-57"/>
        </w:rPr>
        <w:t xml:space="preserve"> </w:t>
      </w:r>
      <w:r>
        <w:t>и 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</w:t>
      </w:r>
      <w:r>
        <w:t>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spacing w:before="2" w:line="276" w:lineRule="auto"/>
        <w:ind w:right="2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194B9B" w:rsidRDefault="00643C90">
      <w:pPr>
        <w:pStyle w:val="a3"/>
        <w:spacing w:line="276" w:lineRule="auto"/>
        <w:ind w:right="23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194B9B" w:rsidRDefault="00643C90">
      <w:pPr>
        <w:pStyle w:val="a3"/>
        <w:spacing w:line="276" w:lineRule="auto"/>
        <w:ind w:right="233"/>
      </w:pPr>
      <w:r>
        <w:t xml:space="preserve">Чтение      </w:t>
      </w:r>
      <w:r>
        <w:rPr>
          <w:spacing w:val="28"/>
        </w:rPr>
        <w:t xml:space="preserve"> </w:t>
      </w:r>
      <w:r>
        <w:t xml:space="preserve">несплошных     </w:t>
      </w:r>
      <w:r>
        <w:t xml:space="preserve">  </w:t>
      </w:r>
      <w:r>
        <w:rPr>
          <w:spacing w:val="29"/>
        </w:rPr>
        <w:t xml:space="preserve"> </w:t>
      </w:r>
      <w:r>
        <w:t xml:space="preserve">текстов       </w:t>
      </w:r>
      <w:r>
        <w:rPr>
          <w:spacing w:val="26"/>
        </w:rPr>
        <w:t xml:space="preserve"> </w:t>
      </w:r>
      <w:r>
        <w:t xml:space="preserve">(таблиц)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понимание       </w:t>
      </w:r>
      <w:r>
        <w:rPr>
          <w:spacing w:val="26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194B9B" w:rsidRDefault="00643C90">
      <w:pPr>
        <w:pStyle w:val="a3"/>
        <w:spacing w:before="1" w:line="276" w:lineRule="auto"/>
        <w:ind w:right="234"/>
      </w:pPr>
      <w:r>
        <w:t>Тексты для чтения: беседа (диалог), рассказ, сказка, сообщение личного 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сообщение информационного характе</w:t>
      </w:r>
      <w:r>
        <w:t>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(таблица).</w:t>
      </w:r>
    </w:p>
    <w:p w:rsidR="00194B9B" w:rsidRDefault="00643C90">
      <w:pPr>
        <w:pStyle w:val="a3"/>
        <w:spacing w:line="274" w:lineRule="exact"/>
        <w:ind w:left="936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194B9B" w:rsidRDefault="00643C90">
      <w:pPr>
        <w:pStyle w:val="a3"/>
        <w:tabs>
          <w:tab w:val="left" w:pos="2279"/>
          <w:tab w:val="left" w:pos="3463"/>
          <w:tab w:val="left" w:pos="5125"/>
          <w:tab w:val="left" w:pos="6024"/>
          <w:tab w:val="left" w:pos="6684"/>
          <w:tab w:val="left" w:pos="7540"/>
          <w:tab w:val="left" w:pos="8789"/>
        </w:tabs>
        <w:spacing w:before="41" w:line="276" w:lineRule="auto"/>
        <w:ind w:right="238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194B9B" w:rsidRDefault="00643C90">
      <w:pPr>
        <w:pStyle w:val="a3"/>
        <w:tabs>
          <w:tab w:val="left" w:pos="2360"/>
          <w:tab w:val="left" w:pos="3216"/>
          <w:tab w:val="left" w:pos="3554"/>
          <w:tab w:val="left" w:pos="5147"/>
          <w:tab w:val="left" w:pos="5578"/>
          <w:tab w:val="left" w:pos="6240"/>
          <w:tab w:val="left" w:pos="6970"/>
          <w:tab w:val="left" w:pos="8875"/>
          <w:tab w:val="left" w:pos="10458"/>
        </w:tabs>
        <w:spacing w:line="276" w:lineRule="auto"/>
        <w:ind w:right="232"/>
        <w:jc w:val="left"/>
      </w:pPr>
      <w:r>
        <w:t>списывание</w:t>
      </w:r>
      <w:r>
        <w:tab/>
        <w:t>текста</w:t>
      </w:r>
      <w:r>
        <w:tab/>
        <w:t>и</w:t>
      </w:r>
      <w:r>
        <w:tab/>
        <w:t>выписывание</w:t>
      </w:r>
      <w:r>
        <w:tab/>
        <w:t>из</w:t>
      </w:r>
      <w:r>
        <w:tab/>
      </w:r>
      <w:r>
        <w:t>него</w:t>
      </w:r>
      <w:r>
        <w:tab/>
        <w:t>слов,</w:t>
      </w:r>
      <w:r>
        <w:tab/>
        <w:t>словосочетаний,</w:t>
      </w:r>
      <w:r>
        <w:tab/>
        <w:t>предложений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194B9B" w:rsidRDefault="00643C90">
      <w:pPr>
        <w:pStyle w:val="a3"/>
        <w:spacing w:line="276" w:lineRule="auto"/>
        <w:jc w:val="left"/>
      </w:pPr>
      <w:r>
        <w:t>написание</w:t>
      </w:r>
      <w:r>
        <w:rPr>
          <w:spacing w:val="27"/>
        </w:rPr>
        <w:t xml:space="preserve"> </w:t>
      </w:r>
      <w:r>
        <w:t>коротких</w:t>
      </w:r>
      <w:r>
        <w:rPr>
          <w:spacing w:val="30"/>
        </w:rPr>
        <w:t xml:space="preserve"> </w:t>
      </w:r>
      <w:r>
        <w:t>поздравлений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праздниками</w:t>
      </w:r>
      <w:r>
        <w:rPr>
          <w:spacing w:val="31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годом,</w:t>
      </w:r>
      <w:r>
        <w:rPr>
          <w:spacing w:val="29"/>
        </w:rPr>
        <w:t xml:space="preserve"> </w:t>
      </w:r>
      <w:r>
        <w:t>Рождеством,</w:t>
      </w:r>
      <w:r>
        <w:rPr>
          <w:spacing w:val="30"/>
        </w:rPr>
        <w:t xml:space="preserve"> </w:t>
      </w:r>
      <w:r>
        <w:t>днѐм</w:t>
      </w:r>
      <w:r>
        <w:rPr>
          <w:spacing w:val="-57"/>
        </w:rPr>
        <w:t xml:space="preserve"> </w:t>
      </w:r>
      <w:r>
        <w:t>рождения);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4"/>
      </w:pPr>
      <w:r>
        <w:t xml:space="preserve">заполнение    </w:t>
      </w:r>
      <w:r>
        <w:rPr>
          <w:spacing w:val="1"/>
        </w:rPr>
        <w:t xml:space="preserve"> </w:t>
      </w:r>
      <w:r>
        <w:t>анкет     и      формуляров:      сообщение</w:t>
      </w:r>
      <w:r>
        <w:t xml:space="preserve">      о      себе      основных 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94B9B" w:rsidRDefault="00643C90">
      <w:pPr>
        <w:pStyle w:val="a3"/>
        <w:tabs>
          <w:tab w:val="left" w:pos="2454"/>
          <w:tab w:val="left" w:pos="4608"/>
          <w:tab w:val="left" w:pos="7005"/>
          <w:tab w:val="left" w:pos="8612"/>
          <w:tab w:val="left" w:pos="9709"/>
        </w:tabs>
        <w:spacing w:line="276" w:lineRule="auto"/>
        <w:ind w:right="232"/>
      </w:pPr>
      <w:r>
        <w:t>написание электронного сообщения личного характера: сообщение кратких сведений о себе;</w:t>
      </w:r>
      <w:r>
        <w:rPr>
          <w:spacing w:val="1"/>
        </w:rPr>
        <w:t xml:space="preserve"> </w:t>
      </w:r>
      <w:r>
        <w:t>оформление</w:t>
      </w:r>
      <w:r>
        <w:tab/>
        <w:t>обращения,</w:t>
      </w:r>
      <w:r>
        <w:tab/>
        <w:t>завершающей</w:t>
      </w:r>
      <w:r>
        <w:tab/>
        <w:t>фразы</w:t>
      </w:r>
      <w:r>
        <w:tab/>
        <w:t>и</w:t>
      </w:r>
      <w:r>
        <w:tab/>
      </w:r>
      <w:r>
        <w:rPr>
          <w:spacing w:val="-1"/>
        </w:rPr>
        <w:t>подписи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 до 60 слов.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1" w:line="276" w:lineRule="auto"/>
        <w:ind w:right="227"/>
      </w:pPr>
      <w:r>
        <w:t xml:space="preserve">Различение    </w:t>
      </w:r>
      <w:r>
        <w:rPr>
          <w:spacing w:val="50"/>
        </w:rPr>
        <w:t xml:space="preserve"> </w:t>
      </w:r>
      <w:r>
        <w:t xml:space="preserve">на     </w:t>
      </w:r>
      <w:r>
        <w:rPr>
          <w:spacing w:val="51"/>
        </w:rPr>
        <w:t xml:space="preserve"> </w:t>
      </w:r>
      <w:r>
        <w:t xml:space="preserve">слух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адекватное,     </w:t>
      </w:r>
      <w:r>
        <w:rPr>
          <w:spacing w:val="51"/>
        </w:rPr>
        <w:t xml:space="preserve"> </w:t>
      </w:r>
      <w:r>
        <w:t xml:space="preserve">без     </w:t>
      </w:r>
      <w:r>
        <w:rPr>
          <w:spacing w:val="52"/>
        </w:rPr>
        <w:t xml:space="preserve"> </w:t>
      </w:r>
      <w:r>
        <w:t xml:space="preserve">ошибок,     </w:t>
      </w:r>
      <w:r>
        <w:rPr>
          <w:spacing w:val="50"/>
        </w:rPr>
        <w:t xml:space="preserve"> </w:t>
      </w:r>
      <w:r>
        <w:t xml:space="preserve">ведущих     </w:t>
      </w:r>
      <w:r>
        <w:rPr>
          <w:spacing w:val="54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коммуникации,   </w:t>
      </w:r>
      <w:r>
        <w:rPr>
          <w:spacing w:val="28"/>
        </w:rPr>
        <w:t xml:space="preserve"> </w:t>
      </w:r>
      <w:r>
        <w:t xml:space="preserve">произнесение   </w:t>
      </w:r>
      <w:r>
        <w:rPr>
          <w:spacing w:val="28"/>
        </w:rPr>
        <w:t xml:space="preserve"> </w:t>
      </w:r>
      <w:r>
        <w:t xml:space="preserve">слов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соблюдением   </w:t>
      </w:r>
      <w:r>
        <w:rPr>
          <w:spacing w:val="28"/>
        </w:rPr>
        <w:t xml:space="preserve"> </w:t>
      </w:r>
      <w:r>
        <w:t xml:space="preserve">правильного   </w:t>
      </w:r>
      <w:r>
        <w:rPr>
          <w:spacing w:val="31"/>
        </w:rPr>
        <w:t xml:space="preserve"> </w:t>
      </w:r>
      <w:r>
        <w:t xml:space="preserve">ударения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</w:t>
      </w:r>
      <w:r>
        <w:rPr>
          <w:spacing w:val="-2"/>
        </w:rPr>
        <w:t xml:space="preserve"> </w:t>
      </w:r>
      <w:r>
        <w:t>чтения.</w:t>
      </w:r>
    </w:p>
    <w:p w:rsidR="00194B9B" w:rsidRDefault="00643C90">
      <w:pPr>
        <w:pStyle w:val="a3"/>
        <w:tabs>
          <w:tab w:val="left" w:pos="2284"/>
          <w:tab w:val="left" w:pos="4460"/>
          <w:tab w:val="left" w:pos="5633"/>
          <w:tab w:val="left" w:pos="8090"/>
          <w:tab w:val="left" w:pos="9873"/>
        </w:tabs>
        <w:spacing w:before="1" w:line="276" w:lineRule="auto"/>
        <w:ind w:right="228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spacing w:before="1" w:line="276" w:lineRule="auto"/>
        <w:ind w:right="234"/>
      </w:pPr>
      <w:r>
        <w:t>Тексты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</w:t>
      </w:r>
      <w:r>
        <w:rPr>
          <w:spacing w:val="6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(диалог),</w:t>
      </w:r>
      <w:r>
        <w:rPr>
          <w:spacing w:val="6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94B9B" w:rsidRDefault="00643C90">
      <w:pPr>
        <w:pStyle w:val="a3"/>
        <w:spacing w:before="1"/>
        <w:ind w:left="936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 w:line="276" w:lineRule="auto"/>
        <w:ind w:left="936" w:right="5123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194B9B" w:rsidRDefault="00643C90">
      <w:pPr>
        <w:pStyle w:val="a3"/>
        <w:spacing w:line="276" w:lineRule="auto"/>
        <w:ind w:right="227"/>
      </w:pPr>
      <w:r>
        <w:t xml:space="preserve">Правильное      </w:t>
      </w:r>
      <w:r>
        <w:rPr>
          <w:spacing w:val="23"/>
        </w:rPr>
        <w:t xml:space="preserve"> </w:t>
      </w:r>
      <w:r>
        <w:t xml:space="preserve">использование       </w:t>
      </w:r>
      <w:r>
        <w:rPr>
          <w:spacing w:val="22"/>
        </w:rPr>
        <w:t xml:space="preserve"> </w:t>
      </w:r>
      <w:r>
        <w:t xml:space="preserve">знаков       </w:t>
      </w:r>
      <w:r>
        <w:rPr>
          <w:spacing w:val="20"/>
        </w:rPr>
        <w:t xml:space="preserve"> </w:t>
      </w:r>
      <w:r>
        <w:t xml:space="preserve">препинания:       </w:t>
      </w:r>
      <w:r>
        <w:rPr>
          <w:spacing w:val="24"/>
        </w:rPr>
        <w:t xml:space="preserve"> </w:t>
      </w:r>
      <w:r>
        <w:t xml:space="preserve">точки,       </w:t>
      </w:r>
      <w:r>
        <w:rPr>
          <w:spacing w:val="24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     восклицательного      знаков      в      конце      предложения,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194B9B" w:rsidRDefault="00643C90">
      <w:pPr>
        <w:pStyle w:val="a3"/>
        <w:spacing w:line="276" w:lineRule="auto"/>
        <w:ind w:right="238"/>
      </w:pPr>
      <w:r>
        <w:t>Пунктуационно прави</w:t>
      </w:r>
      <w:r>
        <w:t>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1"/>
        </w:rPr>
        <w:t xml:space="preserve"> </w:t>
      </w:r>
      <w:r>
        <w:t>характера.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916"/>
          <w:tab w:val="left" w:pos="3552"/>
          <w:tab w:val="left" w:pos="4401"/>
          <w:tab w:val="left" w:pos="5857"/>
          <w:tab w:val="left" w:pos="8083"/>
          <w:tab w:val="left" w:pos="10034"/>
        </w:tabs>
        <w:spacing w:before="43" w:line="276" w:lineRule="auto"/>
        <w:ind w:right="235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</w:t>
      </w:r>
      <w:r>
        <w:t xml:space="preserve">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194B9B" w:rsidRDefault="00643C90">
      <w:pPr>
        <w:pStyle w:val="a3"/>
        <w:tabs>
          <w:tab w:val="left" w:pos="1818"/>
          <w:tab w:val="left" w:pos="2823"/>
          <w:tab w:val="left" w:pos="4744"/>
          <w:tab w:val="left" w:pos="6193"/>
          <w:tab w:val="left" w:pos="7946"/>
          <w:tab w:val="left" w:pos="8711"/>
          <w:tab w:val="left" w:pos="9714"/>
        </w:tabs>
        <w:spacing w:line="276" w:lineRule="auto"/>
        <w:ind w:right="226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tab/>
        <w:t>500</w:t>
      </w:r>
      <w:r>
        <w:tab/>
        <w:t>лексических</w:t>
      </w:r>
      <w:r>
        <w:tab/>
        <w:t>единиц,</w:t>
      </w:r>
      <w:r>
        <w:tab/>
        <w:t>изученных</w:t>
      </w:r>
      <w:r>
        <w:tab/>
        <w:t>в</w:t>
      </w:r>
      <w:r>
        <w:tab/>
        <w:t>2–4</w:t>
      </w:r>
      <w:r>
        <w:tab/>
      </w:r>
      <w:r>
        <w:rPr>
          <w:spacing w:val="-1"/>
        </w:rPr>
        <w:t>классах)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</w:t>
      </w:r>
      <w:r>
        <w:t>зования: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аффиксация:</w:t>
      </w:r>
    </w:p>
    <w:p w:rsidR="00194B9B" w:rsidRDefault="00643C90">
      <w:pPr>
        <w:pStyle w:val="a3"/>
        <w:spacing w:before="41" w:line="276" w:lineRule="auto"/>
        <w:jc w:val="left"/>
      </w:pPr>
      <w:r>
        <w:t>образование</w:t>
      </w:r>
      <w:r>
        <w:rPr>
          <w:spacing w:val="25"/>
        </w:rPr>
        <w:t xml:space="preserve"> </w:t>
      </w:r>
      <w:r>
        <w:t>имѐн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суффиксов</w:t>
      </w:r>
      <w:r>
        <w:rPr>
          <w:spacing w:val="33"/>
        </w:rPr>
        <w:t xml:space="preserve"> </w:t>
      </w:r>
      <w:r>
        <w:t>-er/-or</w:t>
      </w:r>
      <w:r>
        <w:rPr>
          <w:spacing w:val="25"/>
        </w:rPr>
        <w:t xml:space="preserve"> </w:t>
      </w:r>
      <w:r>
        <w:t>(teacher/visitor),</w:t>
      </w:r>
      <w:r>
        <w:rPr>
          <w:spacing w:val="27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1"/>
        </w:rPr>
        <w:t xml:space="preserve"> </w:t>
      </w:r>
      <w:r>
        <w:t>tourist), -sion/-tion (discussion/invitation);</w:t>
      </w:r>
    </w:p>
    <w:p w:rsidR="00194B9B" w:rsidRDefault="00643C90">
      <w:pPr>
        <w:pStyle w:val="a3"/>
        <w:tabs>
          <w:tab w:val="left" w:pos="2533"/>
          <w:tab w:val="left" w:pos="3377"/>
          <w:tab w:val="left" w:pos="5365"/>
          <w:tab w:val="left" w:pos="6073"/>
          <w:tab w:val="left" w:pos="7238"/>
          <w:tab w:val="left" w:pos="8694"/>
          <w:tab w:val="left" w:pos="9371"/>
        </w:tabs>
        <w:spacing w:before="2"/>
        <w:ind w:left="936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-ful</w:t>
      </w:r>
      <w:r>
        <w:tab/>
        <w:t>(wonderful),</w:t>
      </w:r>
    </w:p>
    <w:p w:rsidR="00194B9B" w:rsidRDefault="00643C90">
      <w:pPr>
        <w:pStyle w:val="a3"/>
        <w:spacing w:before="40"/>
        <w:ind w:firstLine="0"/>
        <w:jc w:val="left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5"/>
        </w:rPr>
        <w:t xml:space="preserve"> </w:t>
      </w:r>
      <w:r>
        <w:t>(recently);</w:t>
      </w:r>
    </w:p>
    <w:p w:rsidR="00194B9B" w:rsidRDefault="00643C90">
      <w:pPr>
        <w:pStyle w:val="a3"/>
        <w:tabs>
          <w:tab w:val="left" w:pos="2675"/>
          <w:tab w:val="left" w:pos="3661"/>
          <w:tab w:val="left" w:pos="5850"/>
          <w:tab w:val="left" w:pos="6838"/>
          <w:tab w:val="left" w:pos="9131"/>
          <w:tab w:val="left" w:pos="9730"/>
        </w:tabs>
        <w:spacing w:before="41" w:line="276" w:lineRule="auto"/>
        <w:ind w:right="236"/>
        <w:jc w:val="left"/>
      </w:pPr>
      <w:r>
        <w:t>образование</w:t>
      </w:r>
      <w:r>
        <w:tab/>
        <w:t>имѐн</w:t>
      </w:r>
      <w:r>
        <w:tab/>
        <w:t>прилагательных,</w:t>
      </w:r>
      <w:r>
        <w:tab/>
        <w:t>имѐн</w:t>
      </w:r>
      <w:r>
        <w:tab/>
        <w:t>существительных</w:t>
      </w:r>
      <w:r>
        <w:tab/>
        <w:t>и</w:t>
      </w:r>
      <w:r>
        <w:tab/>
      </w:r>
      <w:r>
        <w:rPr>
          <w:spacing w:val="-1"/>
        </w:rPr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(unhappy,</w:t>
      </w:r>
      <w:r>
        <w:rPr>
          <w:spacing w:val="-1"/>
        </w:rPr>
        <w:t xml:space="preserve"> </w:t>
      </w:r>
      <w:r>
        <w:t>unreality, unusually).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1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7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94B9B" w:rsidRDefault="00643C90">
      <w:pPr>
        <w:pStyle w:val="a3"/>
        <w:spacing w:before="1"/>
        <w:ind w:left="936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обстоятельствами,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в опред</w:t>
      </w:r>
      <w:r>
        <w:t>елѐнном</w:t>
      </w:r>
      <w:r>
        <w:rPr>
          <w:spacing w:val="-4"/>
        </w:rPr>
        <w:t xml:space="preserve"> </w:t>
      </w:r>
      <w:r>
        <w:t>порядке.</w:t>
      </w:r>
    </w:p>
    <w:p w:rsidR="00194B9B" w:rsidRDefault="00643C90">
      <w:pPr>
        <w:pStyle w:val="a3"/>
        <w:spacing w:before="41" w:line="278" w:lineRule="auto"/>
        <w:ind w:right="232"/>
      </w:pPr>
      <w:r>
        <w:t>Вопросительные       предложения       (альтернативный       и       разделительный   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194B9B" w:rsidRDefault="00643C90">
      <w:pPr>
        <w:pStyle w:val="a3"/>
        <w:tabs>
          <w:tab w:val="left" w:pos="1842"/>
          <w:tab w:val="left" w:pos="3430"/>
          <w:tab w:val="left" w:pos="4911"/>
          <w:tab w:val="left" w:pos="5933"/>
          <w:tab w:val="left" w:pos="8825"/>
        </w:tabs>
        <w:spacing w:line="276" w:lineRule="auto"/>
        <w:ind w:right="231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</w:t>
      </w:r>
      <w:r>
        <w:tab/>
        <w:t>Perfect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194B9B" w:rsidRDefault="00643C90">
      <w:pPr>
        <w:pStyle w:val="a3"/>
        <w:spacing w:line="276" w:lineRule="auto"/>
        <w:ind w:right="23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194B9B" w:rsidRDefault="00643C90">
      <w:pPr>
        <w:pStyle w:val="a3"/>
        <w:spacing w:line="275" w:lineRule="exact"/>
        <w:ind w:left="93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194B9B" w:rsidRDefault="00643C90">
      <w:pPr>
        <w:pStyle w:val="a3"/>
        <w:spacing w:before="38" w:line="278" w:lineRule="auto"/>
        <w:ind w:right="237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2" w:lineRule="exact"/>
        <w:ind w:left="1776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1" w:line="276" w:lineRule="auto"/>
        <w:ind w:right="2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стране      </w:t>
      </w:r>
      <w:r>
        <w:rPr>
          <w:spacing w:val="1"/>
        </w:rPr>
        <w:t xml:space="preserve"> </w:t>
      </w:r>
      <w:r>
        <w:t xml:space="preserve">(странах)      </w:t>
      </w:r>
      <w:r>
        <w:rPr>
          <w:spacing w:val="1"/>
        </w:rPr>
        <w:t xml:space="preserve"> </w:t>
      </w:r>
      <w:r>
        <w:t>изучаемого        языка        в        рамках        тематического        содержания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194B9B" w:rsidRDefault="00643C90">
      <w:pPr>
        <w:pStyle w:val="a3"/>
        <w:tabs>
          <w:tab w:val="left" w:pos="3261"/>
          <w:tab w:val="left" w:pos="6603"/>
          <w:tab w:val="left" w:pos="9605"/>
        </w:tabs>
        <w:spacing w:before="1" w:line="276" w:lineRule="auto"/>
        <w:ind w:right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</w:t>
      </w:r>
      <w:r>
        <w:t>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194B9B" w:rsidRDefault="00643C90">
      <w:pPr>
        <w:pStyle w:val="a3"/>
        <w:spacing w:line="276" w:lineRule="auto"/>
        <w:ind w:right="22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знакомство с традициями </w:t>
      </w:r>
      <w:r>
        <w:t>проведения основных национальных праздников (Рождества, Нового года</w:t>
      </w:r>
      <w:r>
        <w:rPr>
          <w:spacing w:val="-57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(известных достопримечательностях, выдающихся людях), с доступными в языковом отношении</w:t>
      </w:r>
      <w:r>
        <w:rPr>
          <w:spacing w:val="1"/>
        </w:rPr>
        <w:t xml:space="preserve"> </w:t>
      </w:r>
      <w:r>
        <w:t>образц</w:t>
      </w:r>
      <w:r>
        <w:t>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94B9B" w:rsidRDefault="00643C90">
      <w:pPr>
        <w:pStyle w:val="a3"/>
        <w:ind w:left="936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194B9B" w:rsidRDefault="00643C90">
      <w:pPr>
        <w:pStyle w:val="a3"/>
        <w:spacing w:before="40" w:line="276" w:lineRule="auto"/>
        <w:ind w:right="238"/>
      </w:pPr>
      <w:r>
        <w:t>писать</w:t>
      </w:r>
      <w:r>
        <w:rPr>
          <w:spacing w:val="102"/>
        </w:rPr>
        <w:t xml:space="preserve"> </w:t>
      </w:r>
      <w:r>
        <w:t xml:space="preserve">свои  </w:t>
      </w:r>
      <w:r>
        <w:rPr>
          <w:spacing w:val="38"/>
        </w:rPr>
        <w:t xml:space="preserve"> </w:t>
      </w:r>
      <w:r>
        <w:t xml:space="preserve">имя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фамилию,  </w:t>
      </w:r>
      <w:r>
        <w:rPr>
          <w:spacing w:val="38"/>
        </w:rPr>
        <w:t xml:space="preserve"> </w:t>
      </w:r>
      <w:r>
        <w:t xml:space="preserve">а  </w:t>
      </w:r>
      <w:r>
        <w:rPr>
          <w:spacing w:val="39"/>
        </w:rPr>
        <w:t xml:space="preserve"> </w:t>
      </w:r>
      <w:r>
        <w:t xml:space="preserve">также  </w:t>
      </w:r>
      <w:r>
        <w:rPr>
          <w:spacing w:val="37"/>
        </w:rPr>
        <w:t xml:space="preserve"> </w:t>
      </w:r>
      <w:r>
        <w:t xml:space="preserve">имена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фамилии  </w:t>
      </w:r>
      <w:r>
        <w:rPr>
          <w:spacing w:val="38"/>
        </w:rPr>
        <w:t xml:space="preserve"> </w:t>
      </w:r>
      <w:r>
        <w:t xml:space="preserve">своих  </w:t>
      </w:r>
      <w:r>
        <w:rPr>
          <w:spacing w:val="40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194B9B" w:rsidRDefault="00643C90">
      <w:pPr>
        <w:pStyle w:val="a3"/>
        <w:spacing w:before="2" w:line="276" w:lineRule="auto"/>
        <w:ind w:left="936" w:right="1892" w:firstLine="0"/>
      </w:pPr>
      <w:r>
        <w:t xml:space="preserve">правильно оформлять свой адрес на английском языке (в анкете, </w:t>
      </w:r>
      <w:r>
        <w:t>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194B9B" w:rsidRDefault="00643C90">
      <w:pPr>
        <w:pStyle w:val="a3"/>
        <w:spacing w:line="276" w:lineRule="auto"/>
        <w:ind w:right="234"/>
      </w:pPr>
      <w:r>
        <w:t xml:space="preserve">кратко      </w:t>
      </w:r>
      <w:r>
        <w:rPr>
          <w:spacing w:val="21"/>
        </w:rPr>
        <w:t xml:space="preserve"> </w:t>
      </w:r>
      <w:r>
        <w:t xml:space="preserve">представлять       </w:t>
      </w:r>
      <w:r>
        <w:rPr>
          <w:spacing w:val="20"/>
        </w:rPr>
        <w:t xml:space="preserve"> </w:t>
      </w:r>
      <w:r>
        <w:t xml:space="preserve">некоторые       </w:t>
      </w:r>
      <w:r>
        <w:rPr>
          <w:spacing w:val="19"/>
        </w:rPr>
        <w:t xml:space="preserve"> </w:t>
      </w:r>
      <w:r>
        <w:t xml:space="preserve">культурные       </w:t>
      </w:r>
      <w:r>
        <w:rPr>
          <w:spacing w:val="18"/>
        </w:rPr>
        <w:t xml:space="preserve"> </w:t>
      </w:r>
      <w:r>
        <w:t xml:space="preserve">явления       </w:t>
      </w:r>
      <w:r>
        <w:rPr>
          <w:spacing w:val="20"/>
        </w:rPr>
        <w:t xml:space="preserve"> </w:t>
      </w:r>
      <w:r>
        <w:t xml:space="preserve">родной       </w:t>
      </w:r>
      <w:r>
        <w:rPr>
          <w:spacing w:val="2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страны   </w:t>
      </w:r>
      <w:r>
        <w:rPr>
          <w:spacing w:val="51"/>
        </w:rPr>
        <w:t xml:space="preserve"> </w:t>
      </w:r>
      <w:r>
        <w:t xml:space="preserve">(стран)   </w:t>
      </w:r>
      <w:r>
        <w:rPr>
          <w:spacing w:val="54"/>
        </w:rPr>
        <w:t xml:space="preserve"> </w:t>
      </w:r>
      <w:r>
        <w:t xml:space="preserve">изучаемого   </w:t>
      </w:r>
      <w:r>
        <w:rPr>
          <w:spacing w:val="52"/>
        </w:rPr>
        <w:t xml:space="preserve"> </w:t>
      </w:r>
      <w:r>
        <w:t xml:space="preserve">языка   </w:t>
      </w:r>
      <w:r>
        <w:rPr>
          <w:spacing w:val="54"/>
        </w:rPr>
        <w:t xml:space="preserve"> </w:t>
      </w:r>
      <w:r>
        <w:t xml:space="preserve">(основные   </w:t>
      </w:r>
      <w:r>
        <w:rPr>
          <w:spacing w:val="51"/>
        </w:rPr>
        <w:t xml:space="preserve"> </w:t>
      </w:r>
      <w:r>
        <w:t xml:space="preserve">национальные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tabs>
          <w:tab w:val="left" w:pos="3392"/>
          <w:tab w:val="left" w:pos="4673"/>
          <w:tab w:val="left" w:pos="6292"/>
          <w:tab w:val="left" w:pos="7321"/>
          <w:tab w:val="left" w:pos="9545"/>
        </w:tabs>
        <w:spacing w:before="41" w:line="276" w:lineRule="auto"/>
        <w:ind w:right="23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194B9B" w:rsidRDefault="00643C90">
      <w:pPr>
        <w:pStyle w:val="a3"/>
        <w:spacing w:before="1" w:line="276" w:lineRule="auto"/>
        <w:ind w:right="237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194B9B" w:rsidRDefault="00643C90">
      <w:pPr>
        <w:pStyle w:val="a3"/>
        <w:spacing w:line="276" w:lineRule="auto"/>
        <w:ind w:right="22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 xml:space="preserve">содержания,       </w:t>
      </w:r>
      <w:r>
        <w:rPr>
          <w:spacing w:val="1"/>
        </w:rPr>
        <w:t xml:space="preserve"> </w:t>
      </w:r>
      <w:r>
        <w:t>прочитанного         (прослушанного)         текста         или         для 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0"/>
        <w:ind w:left="1776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jc w:val="left"/>
      </w:pPr>
      <w:r>
        <w:t>Формирование</w:t>
      </w:r>
      <w:r>
        <w:rPr>
          <w:spacing w:val="36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общаться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left="936" w:right="3410" w:firstLine="0"/>
        <w:jc w:val="left"/>
      </w:pPr>
      <w:r>
        <w:t xml:space="preserve">Взаимоотношения в семье и с друзьями. </w:t>
      </w:r>
      <w:r>
        <w:t>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 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спорт).</w:t>
      </w:r>
    </w:p>
    <w:p w:rsidR="00194B9B" w:rsidRDefault="00643C90">
      <w:pPr>
        <w:pStyle w:val="a3"/>
        <w:spacing w:before="40" w:line="276" w:lineRule="auto"/>
        <w:ind w:left="936" w:right="1313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</w:t>
      </w:r>
      <w:r>
        <w:t xml:space="preserve"> и</w:t>
      </w:r>
      <w:r>
        <w:rPr>
          <w:spacing w:val="-1"/>
        </w:rPr>
        <w:t xml:space="preserve"> </w:t>
      </w:r>
      <w:r>
        <w:t>продукты питания.</w:t>
      </w:r>
    </w:p>
    <w:p w:rsidR="00194B9B" w:rsidRDefault="00643C90">
      <w:pPr>
        <w:pStyle w:val="a3"/>
        <w:spacing w:line="276" w:lineRule="auto"/>
        <w:jc w:val="left"/>
      </w:pPr>
      <w:r>
        <w:t>Школа,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жизнь,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любимый</w:t>
      </w:r>
      <w:r>
        <w:rPr>
          <w:spacing w:val="5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194B9B" w:rsidRDefault="00643C90">
      <w:pPr>
        <w:pStyle w:val="a3"/>
        <w:spacing w:line="276" w:lineRule="auto"/>
        <w:ind w:left="936" w:right="4818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(села).</w:t>
      </w:r>
      <w:r>
        <w:rPr>
          <w:spacing w:val="-2"/>
        </w:rPr>
        <w:t xml:space="preserve"> </w:t>
      </w:r>
      <w:r>
        <w:t>Транспорт.</w:t>
      </w:r>
    </w:p>
    <w:p w:rsidR="00194B9B" w:rsidRDefault="00643C90">
      <w:pPr>
        <w:pStyle w:val="a3"/>
        <w:spacing w:before="41" w:line="276" w:lineRule="auto"/>
        <w:ind w:right="233"/>
      </w:pPr>
      <w:r>
        <w:t>Родная страна и страна (страны) изучаемого языка. Их географическое положение, с</w:t>
      </w:r>
      <w:r>
        <w:t>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194B9B" w:rsidRDefault="00643C90">
      <w:pPr>
        <w:pStyle w:val="a3"/>
        <w:spacing w:before="1" w:line="276" w:lineRule="auto"/>
        <w:ind w:right="22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учѐные.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194B9B" w:rsidRDefault="00643C90">
      <w:pPr>
        <w:pStyle w:val="a5"/>
        <w:numPr>
          <w:ilvl w:val="4"/>
          <w:numId w:val="31"/>
        </w:numPr>
        <w:tabs>
          <w:tab w:val="left" w:pos="2137"/>
          <w:tab w:val="left" w:pos="3752"/>
          <w:tab w:val="left" w:pos="6351"/>
          <w:tab w:val="left" w:pos="7809"/>
          <w:tab w:val="left" w:pos="10033"/>
        </w:tabs>
        <w:spacing w:before="40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</w:t>
      </w:r>
      <w:r>
        <w:rPr>
          <w:sz w:val="24"/>
        </w:rPr>
        <w:t>ений</w:t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194B9B" w:rsidRDefault="00643C90">
      <w:pPr>
        <w:pStyle w:val="a3"/>
        <w:tabs>
          <w:tab w:val="left" w:pos="2731"/>
          <w:tab w:val="left" w:pos="4756"/>
          <w:tab w:val="left" w:pos="5637"/>
          <w:tab w:val="left" w:pos="7692"/>
          <w:tab w:val="left" w:pos="9459"/>
        </w:tabs>
        <w:spacing w:before="2" w:line="276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194B9B" w:rsidRDefault="00643C90">
      <w:pPr>
        <w:pStyle w:val="a3"/>
        <w:spacing w:line="276" w:lineRule="auto"/>
        <w:ind w:right="231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194B9B" w:rsidRDefault="00643C90">
      <w:pPr>
        <w:pStyle w:val="a3"/>
        <w:spacing w:line="276" w:lineRule="auto"/>
        <w:ind w:right="235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194B9B" w:rsidRDefault="00643C90">
      <w:pPr>
        <w:pStyle w:val="a3"/>
        <w:spacing w:line="276" w:lineRule="auto"/>
        <w:ind w:right="23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     общения          в          рамках           тематического          содержания    </w:t>
      </w:r>
      <w:r>
        <w:t xml:space="preserve">      речи</w:t>
      </w:r>
      <w:r>
        <w:rPr>
          <w:spacing w:val="1"/>
        </w:rPr>
        <w:t xml:space="preserve"> </w:t>
      </w:r>
      <w:r>
        <w:t>с    опорой    на    речевые    ситуации,    ключевые    слова    и    (или)    иллюстрации,    фотографии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3"/>
        <w:spacing w:line="276" w:lineRule="auto"/>
        <w:ind w:left="936" w:right="2630" w:firstLine="0"/>
      </w:pPr>
      <w:r>
        <w:t>Объѐм диалога – до 5 реплик со стороны каждого собеседн</w:t>
      </w:r>
      <w:r>
        <w:t>ика.</w:t>
      </w:r>
      <w:r>
        <w:rPr>
          <w:spacing w:val="1"/>
        </w:rPr>
        <w:t xml:space="preserve"> </w:t>
      </w:r>
      <w:r>
        <w:t>135.4.1.1.2.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194B9B" w:rsidRDefault="00643C90">
      <w:pPr>
        <w:pStyle w:val="a3"/>
        <w:spacing w:before="1" w:line="276" w:lineRule="auto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94B9B" w:rsidRDefault="00643C90">
      <w:pPr>
        <w:pStyle w:val="a3"/>
        <w:spacing w:line="276" w:lineRule="auto"/>
        <w:jc w:val="left"/>
      </w:pPr>
      <w:r>
        <w:t>описание</w:t>
      </w:r>
      <w:r>
        <w:rPr>
          <w:spacing w:val="51"/>
        </w:rPr>
        <w:t xml:space="preserve"> </w:t>
      </w:r>
      <w:r>
        <w:t>(предмета,</w:t>
      </w:r>
      <w:r>
        <w:rPr>
          <w:spacing w:val="51"/>
        </w:rPr>
        <w:t xml:space="preserve"> </w:t>
      </w:r>
      <w:r>
        <w:t>внешности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одежды</w:t>
      </w:r>
      <w:r>
        <w:rPr>
          <w:spacing w:val="51"/>
        </w:rPr>
        <w:t xml:space="preserve"> </w:t>
      </w:r>
      <w:r>
        <w:t>человека),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5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94B9B" w:rsidRDefault="00643C90">
      <w:pPr>
        <w:pStyle w:val="a3"/>
        <w:spacing w:before="42" w:line="276" w:lineRule="auto"/>
        <w:ind w:left="936" w:right="3002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 xml:space="preserve">общения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рамках      тематического      содержания      речи      с  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194B9B" w:rsidRDefault="00643C90">
      <w:pPr>
        <w:pStyle w:val="a3"/>
        <w:spacing w:before="1"/>
        <w:ind w:left="936" w:firstLine="0"/>
      </w:pPr>
      <w:r>
        <w:t>Объѐм</w:t>
      </w:r>
      <w:r>
        <w:rPr>
          <w:spacing w:val="-4"/>
        </w:rPr>
        <w:t xml:space="preserve"> </w:t>
      </w:r>
      <w:r>
        <w:t>монологичес</w:t>
      </w:r>
      <w:r>
        <w:t>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194B9B" w:rsidRDefault="00643C90">
      <w:pPr>
        <w:pStyle w:val="a3"/>
        <w:spacing w:before="43" w:line="276" w:lineRule="auto"/>
        <w:ind w:right="236"/>
      </w:pPr>
      <w:r>
        <w:t>При        непосредственном       общении:       понимание       на       слух        речи  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</w:t>
      </w:r>
      <w:r>
        <w:rPr>
          <w:spacing w:val="1"/>
        </w:rPr>
        <w:t xml:space="preserve"> </w:t>
      </w:r>
      <w:r>
        <w:t>услышанное.</w:t>
      </w:r>
    </w:p>
    <w:p w:rsidR="00194B9B" w:rsidRDefault="00643C90">
      <w:pPr>
        <w:pStyle w:val="a3"/>
        <w:tabs>
          <w:tab w:val="left" w:pos="1238"/>
          <w:tab w:val="left" w:pos="2840"/>
          <w:tab w:val="left" w:pos="4709"/>
          <w:tab w:val="left" w:pos="7189"/>
          <w:tab w:val="left" w:pos="8207"/>
          <w:tab w:val="left" w:pos="9358"/>
        </w:tabs>
        <w:spacing w:line="276" w:lineRule="auto"/>
        <w:ind w:right="230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адаптированных</w:t>
      </w:r>
      <w:r>
        <w:rPr>
          <w:spacing w:val="13"/>
        </w:rPr>
        <w:t xml:space="preserve"> </w:t>
      </w:r>
      <w:r>
        <w:t>аутентичных</w:t>
      </w:r>
      <w:r>
        <w:rPr>
          <w:spacing w:val="12"/>
        </w:rPr>
        <w:t xml:space="preserve"> </w:t>
      </w:r>
      <w:r>
        <w:t>аудиотекстов,</w:t>
      </w:r>
      <w:r>
        <w:rPr>
          <w:spacing w:val="11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отдельные</w:t>
      </w:r>
      <w:r>
        <w:rPr>
          <w:spacing w:val="10"/>
        </w:rPr>
        <w:t xml:space="preserve"> </w:t>
      </w:r>
      <w:r>
        <w:t>незнакомые</w:t>
      </w:r>
      <w:r>
        <w:rPr>
          <w:spacing w:val="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 xml:space="preserve">в зависимости от поставленной коммуникативной задачи: с пониманием основного </w:t>
      </w:r>
      <w:r>
        <w:t>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spacing w:line="276" w:lineRule="auto"/>
        <w:ind w:right="231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 xml:space="preserve">основную        </w:t>
      </w:r>
      <w:r>
        <w:rPr>
          <w:spacing w:val="1"/>
        </w:rPr>
        <w:t xml:space="preserve"> </w:t>
      </w:r>
      <w:r>
        <w:t>тему          и          главные          факты          (события)          в      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194B9B" w:rsidRDefault="00643C90">
      <w:pPr>
        <w:pStyle w:val="a3"/>
        <w:spacing w:line="276" w:lineRule="auto"/>
        <w:ind w:right="2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 восприн</w:t>
      </w:r>
      <w:r>
        <w:t>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194B9B" w:rsidRDefault="00643C90">
      <w:pPr>
        <w:pStyle w:val="a3"/>
        <w:spacing w:line="276" w:lineRule="auto"/>
        <w:ind w:right="236"/>
      </w:pPr>
      <w:r>
        <w:t>Тексты для аудирования: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94B9B" w:rsidRDefault="00643C90">
      <w:pPr>
        <w:pStyle w:val="a3"/>
        <w:spacing w:line="275" w:lineRule="exact"/>
        <w:ind w:left="93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94B9B" w:rsidRDefault="00643C90">
      <w:pPr>
        <w:pStyle w:val="a3"/>
        <w:tabs>
          <w:tab w:val="left" w:pos="1734"/>
          <w:tab w:val="left" w:pos="2614"/>
          <w:tab w:val="left" w:pos="4123"/>
          <w:tab w:val="left" w:pos="6141"/>
          <w:tab w:val="left" w:pos="7971"/>
          <w:tab w:val="left" w:pos="9943"/>
        </w:tabs>
        <w:spacing w:before="42" w:line="276" w:lineRule="auto"/>
        <w:ind w:right="234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tab/>
        <w:t>и</w:t>
      </w:r>
      <w:r>
        <w:tab/>
        <w:t>стилей,</w:t>
      </w:r>
      <w:r>
        <w:tab/>
        <w:t>содержащие</w:t>
      </w:r>
      <w:r>
        <w:tab/>
        <w:t>отдельные</w:t>
      </w:r>
      <w:r>
        <w:tab/>
        <w:t>незнакомые</w:t>
      </w:r>
      <w:r>
        <w:tab/>
      </w:r>
      <w:r>
        <w:rPr>
          <w:spacing w:val="-1"/>
        </w:rP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различной     </w:t>
      </w:r>
      <w:r>
        <w:rPr>
          <w:spacing w:val="34"/>
        </w:rPr>
        <w:t xml:space="preserve"> </w:t>
      </w:r>
      <w:r>
        <w:t xml:space="preserve">глубиной     </w:t>
      </w:r>
      <w:r>
        <w:rPr>
          <w:spacing w:val="34"/>
        </w:rPr>
        <w:t xml:space="preserve"> </w:t>
      </w:r>
      <w:r>
        <w:t xml:space="preserve">проникновения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5"/>
        </w:rPr>
        <w:t xml:space="preserve"> </w:t>
      </w:r>
      <w:r>
        <w:t xml:space="preserve">содержание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>поставленной     коммуникативной      задачи:      с     пониманием     основного 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spacing w:line="276" w:lineRule="auto"/>
        <w:ind w:right="229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</w:t>
      </w:r>
      <w:r>
        <w:t>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понимать интернациональные слова в контексте. Чтение с пониманием 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57"/>
        </w:rPr>
        <w:t xml:space="preserve"> </w:t>
      </w:r>
      <w:r>
        <w:t>информацию.</w:t>
      </w:r>
    </w:p>
    <w:p w:rsidR="00194B9B" w:rsidRDefault="00643C90">
      <w:pPr>
        <w:pStyle w:val="a3"/>
        <w:spacing w:before="1" w:line="276" w:lineRule="auto"/>
        <w:ind w:right="234"/>
      </w:pPr>
      <w:r>
        <w:t xml:space="preserve">Чтение      </w:t>
      </w:r>
      <w:r>
        <w:rPr>
          <w:spacing w:val="27"/>
        </w:rPr>
        <w:t xml:space="preserve"> </w:t>
      </w:r>
      <w:r>
        <w:t xml:space="preserve">несплошных       </w:t>
      </w:r>
      <w:r>
        <w:rPr>
          <w:spacing w:val="29"/>
        </w:rPr>
        <w:t xml:space="preserve"> </w:t>
      </w:r>
      <w:r>
        <w:t xml:space="preserve">текстов       </w:t>
      </w:r>
      <w:r>
        <w:rPr>
          <w:spacing w:val="26"/>
        </w:rPr>
        <w:t xml:space="preserve"> </w:t>
      </w:r>
      <w:r>
        <w:t xml:space="preserve">(таблиц)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понимание       </w:t>
      </w:r>
      <w:r>
        <w:rPr>
          <w:spacing w:val="27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276" w:lineRule="auto"/>
        <w:ind w:right="228"/>
      </w:pPr>
      <w:r>
        <w:t xml:space="preserve">Тексты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3"/>
        </w:rPr>
        <w:t xml:space="preserve"> </w:t>
      </w:r>
      <w:r>
        <w:t xml:space="preserve">чтения:     </w:t>
      </w:r>
      <w:r>
        <w:rPr>
          <w:spacing w:val="24"/>
        </w:rPr>
        <w:t xml:space="preserve"> </w:t>
      </w:r>
      <w:r>
        <w:t xml:space="preserve">беседа;     </w:t>
      </w:r>
      <w:r>
        <w:rPr>
          <w:spacing w:val="24"/>
        </w:rPr>
        <w:t xml:space="preserve"> </w:t>
      </w:r>
      <w:r>
        <w:t>от</w:t>
      </w:r>
      <w:r>
        <w:t xml:space="preserve">рывок     </w:t>
      </w:r>
      <w:r>
        <w:rPr>
          <w:spacing w:val="24"/>
        </w:rPr>
        <w:t xml:space="preserve"> </w:t>
      </w:r>
      <w:r>
        <w:t xml:space="preserve">из     </w:t>
      </w:r>
      <w:r>
        <w:rPr>
          <w:spacing w:val="25"/>
        </w:rPr>
        <w:t xml:space="preserve"> </w:t>
      </w:r>
      <w:r>
        <w:t xml:space="preserve">художественного     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 xml:space="preserve">несплошной </w:t>
      </w:r>
      <w:r>
        <w:t>текст (таблица).</w:t>
      </w:r>
    </w:p>
    <w:p w:rsidR="00194B9B" w:rsidRDefault="00643C90">
      <w:pPr>
        <w:pStyle w:val="a3"/>
        <w:ind w:left="936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0" w:line="276" w:lineRule="auto"/>
        <w:ind w:left="936" w:right="6231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94B9B" w:rsidRDefault="00643C90">
      <w:pPr>
        <w:pStyle w:val="a3"/>
        <w:spacing w:before="1" w:line="276" w:lineRule="auto"/>
        <w:ind w:right="237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7"/>
      </w:pPr>
      <w:r>
        <w:t xml:space="preserve">заполнение   </w:t>
      </w:r>
      <w:r>
        <w:rPr>
          <w:spacing w:val="54"/>
        </w:rPr>
        <w:t xml:space="preserve"> </w:t>
      </w:r>
      <w:r>
        <w:t xml:space="preserve">анкет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формуляров:    </w:t>
      </w:r>
      <w:r>
        <w:rPr>
          <w:spacing w:val="52"/>
        </w:rPr>
        <w:t xml:space="preserve"> </w:t>
      </w:r>
      <w:r>
        <w:t xml:space="preserve">сообщение    </w:t>
      </w:r>
      <w:r>
        <w:rPr>
          <w:spacing w:val="53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себе    </w:t>
      </w:r>
      <w:r>
        <w:rPr>
          <w:spacing w:val="52"/>
        </w:rPr>
        <w:t xml:space="preserve"> </w:t>
      </w:r>
      <w:r>
        <w:t xml:space="preserve">основных    </w:t>
      </w:r>
      <w:r>
        <w:rPr>
          <w:spacing w:val="53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194B9B" w:rsidRDefault="00643C90">
      <w:pPr>
        <w:pStyle w:val="a3"/>
        <w:tabs>
          <w:tab w:val="left" w:pos="2563"/>
          <w:tab w:val="left" w:pos="4884"/>
          <w:tab w:val="left" w:pos="7274"/>
          <w:tab w:val="left" w:pos="9978"/>
        </w:tabs>
        <w:spacing w:line="276" w:lineRule="auto"/>
        <w:ind w:right="226"/>
      </w:pPr>
      <w:r>
        <w:t xml:space="preserve">написание электронного сообщения личного характера: сообщать краткие сведения </w:t>
      </w:r>
      <w:r>
        <w:t>о 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tab/>
        <w:t>оформлять</w:t>
      </w:r>
      <w:r>
        <w:tab/>
        <w:t>обращение,</w:t>
      </w:r>
      <w:r>
        <w:tab/>
        <w:t>завершающую</w:t>
      </w:r>
      <w:r>
        <w:tab/>
        <w:t>фразу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подпись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 xml:space="preserve">соответствии     </w:t>
      </w:r>
      <w:r>
        <w:rPr>
          <w:spacing w:val="20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 xml:space="preserve">нормами     </w:t>
      </w:r>
      <w:r>
        <w:rPr>
          <w:spacing w:val="20"/>
        </w:rPr>
        <w:t xml:space="preserve"> </w:t>
      </w:r>
      <w:r>
        <w:t xml:space="preserve">неофициального     </w:t>
      </w:r>
      <w:r>
        <w:rPr>
          <w:spacing w:val="19"/>
        </w:rPr>
        <w:t xml:space="preserve"> </w:t>
      </w:r>
      <w:r>
        <w:t xml:space="preserve">общения,     </w:t>
      </w:r>
      <w:r>
        <w:rPr>
          <w:spacing w:val="1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 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 до 70 слов;</w:t>
      </w:r>
    </w:p>
    <w:p w:rsidR="00194B9B" w:rsidRDefault="00643C90">
      <w:pPr>
        <w:pStyle w:val="a3"/>
        <w:spacing w:line="276" w:lineRule="exact"/>
        <w:ind w:left="936" w:firstLine="0"/>
      </w:pPr>
      <w:r>
        <w:t>создание</w:t>
      </w:r>
      <w:r>
        <w:rPr>
          <w:spacing w:val="20"/>
        </w:rPr>
        <w:t xml:space="preserve"> </w:t>
      </w:r>
      <w:r>
        <w:t>небольшого</w:t>
      </w:r>
      <w:r>
        <w:rPr>
          <w:spacing w:val="22"/>
        </w:rPr>
        <w:t xml:space="preserve"> </w:t>
      </w:r>
      <w:r>
        <w:t>письменного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образец,</w:t>
      </w:r>
      <w:r>
        <w:rPr>
          <w:spacing w:val="22"/>
        </w:rPr>
        <w:t xml:space="preserve"> </w:t>
      </w:r>
      <w:r>
        <w:t>план,</w:t>
      </w:r>
      <w:r>
        <w:rPr>
          <w:spacing w:val="22"/>
        </w:rPr>
        <w:t xml:space="preserve"> </w:t>
      </w:r>
      <w:r>
        <w:t>иллюстрацию.</w:t>
      </w:r>
    </w:p>
    <w:p w:rsidR="00194B9B" w:rsidRDefault="00643C90">
      <w:pPr>
        <w:pStyle w:val="a3"/>
        <w:spacing w:before="37"/>
        <w:ind w:firstLine="0"/>
      </w:pPr>
      <w:r>
        <w:t>Объѐм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4"/>
        <w:ind w:left="1776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0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1" w:line="276" w:lineRule="auto"/>
        <w:ind w:right="225"/>
      </w:pPr>
      <w:r>
        <w:t>Различение     на     слух      и      адекватное,     без      фонематических     ошибок,     ведущих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сбою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коммуникации,    </w:t>
      </w:r>
      <w:r>
        <w:rPr>
          <w:spacing w:val="1"/>
        </w:rPr>
        <w:t xml:space="preserve"> </w:t>
      </w:r>
      <w:r>
        <w:t xml:space="preserve">произнесение    </w:t>
      </w:r>
      <w:r>
        <w:rPr>
          <w:spacing w:val="1"/>
        </w:rPr>
        <w:t xml:space="preserve"> </w:t>
      </w:r>
      <w:r>
        <w:t xml:space="preserve">слов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соблюдением      правильного</w:t>
      </w:r>
      <w:r>
        <w:rPr>
          <w:spacing w:val="1"/>
        </w:rPr>
        <w:t xml:space="preserve"> </w:t>
      </w:r>
      <w:r>
        <w:t>ударения       и       фраз       с       соблюдением</w:t>
      </w:r>
      <w:r>
        <w:t xml:space="preserve">       их       ритмико-интонационных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94B9B" w:rsidRDefault="00643C90">
      <w:pPr>
        <w:pStyle w:val="a3"/>
        <w:tabs>
          <w:tab w:val="left" w:pos="2284"/>
          <w:tab w:val="left" w:pos="4460"/>
          <w:tab w:val="left" w:pos="5633"/>
          <w:tab w:val="left" w:pos="8090"/>
          <w:tab w:val="left" w:pos="9873"/>
        </w:tabs>
        <w:spacing w:line="276" w:lineRule="auto"/>
        <w:ind w:right="229"/>
      </w:pPr>
      <w:r>
        <w:t xml:space="preserve">Чтение вслух небольших адаптированных аутентичных текстов, построенных на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spacing w:before="1" w:line="276" w:lineRule="auto"/>
        <w:ind w:right="234"/>
      </w:pPr>
      <w:r>
        <w:t>Тексты     для     чтения     вслух: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2"/>
        </w:rPr>
        <w:t xml:space="preserve"> </w:t>
      </w:r>
      <w:r>
        <w:t>(беседа).</w:t>
      </w:r>
    </w:p>
    <w:p w:rsidR="00194B9B" w:rsidRDefault="00643C90">
      <w:pPr>
        <w:pStyle w:val="a3"/>
        <w:spacing w:line="275" w:lineRule="exact"/>
        <w:ind w:left="936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3" w:line="276" w:lineRule="auto"/>
        <w:ind w:left="936" w:right="5123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194B9B" w:rsidRDefault="00643C90">
      <w:pPr>
        <w:pStyle w:val="a3"/>
        <w:spacing w:line="276" w:lineRule="auto"/>
        <w:ind w:right="229"/>
      </w:pPr>
      <w:r>
        <w:t xml:space="preserve">Правильное      </w:t>
      </w:r>
      <w:r>
        <w:rPr>
          <w:spacing w:val="23"/>
        </w:rPr>
        <w:t xml:space="preserve"> </w:t>
      </w:r>
      <w:r>
        <w:t xml:space="preserve">использование       </w:t>
      </w:r>
      <w:r>
        <w:rPr>
          <w:spacing w:val="22"/>
        </w:rPr>
        <w:t xml:space="preserve"> </w:t>
      </w:r>
      <w:r>
        <w:t xml:space="preserve">знаков       </w:t>
      </w:r>
      <w:r>
        <w:rPr>
          <w:spacing w:val="20"/>
        </w:rPr>
        <w:t xml:space="preserve"> </w:t>
      </w:r>
      <w:r>
        <w:t xml:space="preserve">препинания:       </w:t>
      </w:r>
      <w:r>
        <w:rPr>
          <w:spacing w:val="24"/>
        </w:rPr>
        <w:t xml:space="preserve"> </w:t>
      </w:r>
      <w:r>
        <w:t xml:space="preserve">точки,       </w:t>
      </w:r>
      <w:r>
        <w:rPr>
          <w:spacing w:val="24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 xml:space="preserve">и  </w:t>
      </w:r>
      <w:r>
        <w:t xml:space="preserve">    восклицательного      знаков      в      конце      предложения;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194B9B" w:rsidRDefault="00643C90">
      <w:pPr>
        <w:pStyle w:val="a3"/>
        <w:spacing w:line="276" w:lineRule="auto"/>
        <w:ind w:right="238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</w:t>
      </w:r>
      <w:r>
        <w:t>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 характера.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916"/>
          <w:tab w:val="left" w:pos="3552"/>
          <w:tab w:val="left" w:pos="4401"/>
          <w:tab w:val="left" w:pos="5857"/>
          <w:tab w:val="left" w:pos="8083"/>
          <w:tab w:val="left" w:pos="10034"/>
        </w:tabs>
        <w:spacing w:before="43" w:line="276" w:lineRule="auto"/>
        <w:ind w:right="235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194B9B" w:rsidRDefault="00643C90">
      <w:pPr>
        <w:pStyle w:val="a3"/>
        <w:spacing w:before="1" w:line="276" w:lineRule="auto"/>
        <w:ind w:right="234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звучащем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письменном   </w:t>
      </w:r>
      <w:r>
        <w:rPr>
          <w:spacing w:val="45"/>
        </w:rPr>
        <w:t xml:space="preserve"> </w:t>
      </w:r>
      <w:r>
        <w:t xml:space="preserve">тексте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письменной     </w:t>
      </w:r>
      <w:r>
        <w:rPr>
          <w:spacing w:val="42"/>
        </w:rPr>
        <w:t xml:space="preserve"> </w:t>
      </w:r>
      <w:r>
        <w:t>реч</w:t>
      </w:r>
      <w:r>
        <w:t xml:space="preserve">и     </w:t>
      </w:r>
      <w:r>
        <w:rPr>
          <w:spacing w:val="45"/>
        </w:rPr>
        <w:t xml:space="preserve"> </w:t>
      </w:r>
      <w:r>
        <w:t xml:space="preserve">различных     </w:t>
      </w:r>
      <w:r>
        <w:rPr>
          <w:spacing w:val="45"/>
        </w:rPr>
        <w:t xml:space="preserve"> </w:t>
      </w:r>
      <w:r>
        <w:t xml:space="preserve">средств     </w:t>
      </w:r>
      <w:r>
        <w:rPr>
          <w:spacing w:val="44"/>
        </w:rPr>
        <w:t xml:space="preserve"> </w:t>
      </w:r>
      <w:r>
        <w:t xml:space="preserve">связи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45"/>
        </w:rPr>
        <w:t xml:space="preserve"> </w:t>
      </w:r>
      <w:r>
        <w:t xml:space="preserve">обеспечения     </w:t>
      </w:r>
      <w:r>
        <w:rPr>
          <w:spacing w:val="43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194B9B" w:rsidRDefault="00643C90">
      <w:pPr>
        <w:pStyle w:val="a3"/>
        <w:spacing w:line="276" w:lineRule="auto"/>
        <w:ind w:right="228"/>
      </w:pPr>
      <w:r>
        <w:t>Объѐм: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 xml:space="preserve">лексических единиц, изученных ранее) и около 800 лексических </w:t>
      </w:r>
      <w:r>
        <w:t>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194B9B" w:rsidRDefault="00643C90">
      <w:pPr>
        <w:pStyle w:val="a3"/>
        <w:ind w:left="936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94B9B" w:rsidRDefault="00643C90">
      <w:pPr>
        <w:pStyle w:val="a3"/>
        <w:spacing w:before="40"/>
        <w:ind w:left="936" w:firstLine="0"/>
        <w:jc w:val="left"/>
      </w:pPr>
      <w:r>
        <w:t>аффиксация: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194B9B" w:rsidRDefault="00643C90">
      <w:pPr>
        <w:pStyle w:val="a3"/>
        <w:tabs>
          <w:tab w:val="left" w:pos="2593"/>
          <w:tab w:val="left" w:pos="3500"/>
          <w:tab w:val="left" w:pos="5548"/>
          <w:tab w:val="left" w:pos="6317"/>
          <w:tab w:val="left" w:pos="7541"/>
          <w:tab w:val="left" w:pos="9061"/>
          <w:tab w:val="left" w:pos="9705"/>
        </w:tabs>
        <w:spacing w:before="43"/>
        <w:ind w:left="936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</w:r>
      <w:r>
        <w:t>суффиксов</w:t>
      </w:r>
      <w:r>
        <w:tab/>
        <w:t>-al</w:t>
      </w:r>
      <w:r>
        <w:tab/>
        <w:t>(typical),</w:t>
      </w:r>
    </w:p>
    <w:p w:rsidR="00194B9B" w:rsidRDefault="00643C90">
      <w:pPr>
        <w:pStyle w:val="a3"/>
        <w:spacing w:before="41"/>
        <w:ind w:firstLine="0"/>
        <w:jc w:val="left"/>
      </w:pPr>
      <w:r>
        <w:t>-ing</w:t>
      </w:r>
      <w:r>
        <w:rPr>
          <w:spacing w:val="-4"/>
        </w:rPr>
        <w:t xml:space="preserve"> </w:t>
      </w:r>
      <w:r>
        <w:t>(amazing), -less</w:t>
      </w:r>
      <w:r>
        <w:rPr>
          <w:spacing w:val="-1"/>
        </w:rPr>
        <w:t xml:space="preserve"> </w:t>
      </w:r>
      <w:r>
        <w:t>(useless),</w:t>
      </w:r>
      <w:r>
        <w:rPr>
          <w:spacing w:val="-2"/>
        </w:rPr>
        <w:t xml:space="preserve"> </w:t>
      </w:r>
      <w:r>
        <w:t>-ive</w:t>
      </w:r>
      <w:r>
        <w:rPr>
          <w:spacing w:val="-2"/>
        </w:rPr>
        <w:t xml:space="preserve"> </w:t>
      </w:r>
      <w:r>
        <w:t>(impressive).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4" w:line="276" w:lineRule="auto"/>
        <w:ind w:right="237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94B9B" w:rsidRDefault="00643C90">
      <w:pPr>
        <w:pStyle w:val="a3"/>
        <w:tabs>
          <w:tab w:val="left" w:pos="3752"/>
          <w:tab w:val="left" w:pos="5731"/>
          <w:tab w:val="left" w:pos="6461"/>
          <w:tab w:val="left" w:pos="8607"/>
        </w:tabs>
        <w:spacing w:line="278" w:lineRule="auto"/>
        <w:ind w:right="233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194B9B" w:rsidRDefault="00643C90">
      <w:pPr>
        <w:pStyle w:val="a3"/>
        <w:tabs>
          <w:tab w:val="left" w:pos="3562"/>
          <w:tab w:val="left" w:pos="5355"/>
          <w:tab w:val="left" w:pos="5894"/>
          <w:tab w:val="left" w:pos="7851"/>
          <w:tab w:val="left" w:pos="9139"/>
          <w:tab w:val="left" w:pos="9681"/>
        </w:tabs>
        <w:spacing w:line="276" w:lineRule="auto"/>
        <w:ind w:right="236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194B9B" w:rsidRDefault="00643C90">
      <w:pPr>
        <w:pStyle w:val="a3"/>
        <w:tabs>
          <w:tab w:val="left" w:pos="1593"/>
          <w:tab w:val="left" w:pos="2403"/>
          <w:tab w:val="left" w:pos="4375"/>
          <w:tab w:val="left" w:pos="6035"/>
          <w:tab w:val="left" w:pos="7145"/>
          <w:tab w:val="left" w:pos="8843"/>
        </w:tabs>
        <w:spacing w:before="37" w:line="276" w:lineRule="auto"/>
        <w:ind w:right="236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194B9B" w:rsidRDefault="00643C90">
      <w:pPr>
        <w:pStyle w:val="a3"/>
        <w:spacing w:line="276" w:lineRule="auto"/>
        <w:jc w:val="left"/>
      </w:pP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видо-временных</w:t>
      </w:r>
      <w:r>
        <w:rPr>
          <w:spacing w:val="31"/>
        </w:rPr>
        <w:t xml:space="preserve"> </w:t>
      </w:r>
      <w:r>
        <w:t>формах</w:t>
      </w:r>
      <w:r>
        <w:rPr>
          <w:spacing w:val="31"/>
        </w:rPr>
        <w:t xml:space="preserve"> </w:t>
      </w:r>
      <w:r>
        <w:t>действительного</w:t>
      </w:r>
      <w:r>
        <w:rPr>
          <w:spacing w:val="29"/>
        </w:rPr>
        <w:t xml:space="preserve"> </w:t>
      </w:r>
      <w:r>
        <w:t>залога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изъявительном</w:t>
      </w:r>
      <w:r>
        <w:rPr>
          <w:spacing w:val="28"/>
        </w:rPr>
        <w:t xml:space="preserve"> </w:t>
      </w:r>
      <w:r>
        <w:t>наклонении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194B9B" w:rsidRDefault="00643C90">
      <w:pPr>
        <w:pStyle w:val="a3"/>
        <w:spacing w:before="1" w:line="276" w:lineRule="auto"/>
        <w:ind w:left="936" w:right="1091" w:firstLine="0"/>
        <w:jc w:val="left"/>
      </w:pPr>
      <w:r>
        <w:t>Модальные глаголы и их эквиваленты (can/be able to, must/have to, may, should, need).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количество (little/a</w:t>
      </w:r>
      <w:r>
        <w:rPr>
          <w:spacing w:val="-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</w:t>
      </w:r>
      <w:r>
        <w:rPr>
          <w:spacing w:val="-1"/>
        </w:rPr>
        <w:t xml:space="preserve"> </w:t>
      </w:r>
      <w:r>
        <w:t>few).</w:t>
      </w:r>
    </w:p>
    <w:p w:rsidR="00194B9B" w:rsidRDefault="00643C90">
      <w:pPr>
        <w:pStyle w:val="a3"/>
        <w:tabs>
          <w:tab w:val="left" w:pos="3827"/>
          <w:tab w:val="left" w:pos="7187"/>
          <w:tab w:val="left" w:pos="8932"/>
        </w:tabs>
        <w:spacing w:line="276" w:lineRule="auto"/>
        <w:ind w:right="227"/>
      </w:pPr>
      <w:r>
        <w:t>Возвратные,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</w:t>
      </w:r>
      <w:r>
        <w:t>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60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 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tab/>
        <w:t>(утвердительных</w:t>
      </w:r>
      <w:r>
        <w:tab/>
        <w:t>и</w:t>
      </w:r>
      <w:r>
        <w:tab/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194B9B" w:rsidRDefault="00643C90">
      <w:pPr>
        <w:pStyle w:val="a3"/>
        <w:ind w:left="936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0"/>
        <w:ind w:left="1776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1" w:line="276" w:lineRule="auto"/>
        <w:ind w:right="234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речи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</w:t>
      </w:r>
      <w:r>
        <w:t>»,</w:t>
      </w:r>
      <w:r>
        <w:rPr>
          <w:spacing w:val="6"/>
        </w:rPr>
        <w:t xml:space="preserve"> </w:t>
      </w:r>
      <w:r>
        <w:t>«В магазине»).</w:t>
      </w:r>
    </w:p>
    <w:p w:rsidR="00194B9B" w:rsidRDefault="00643C90">
      <w:pPr>
        <w:pStyle w:val="a3"/>
        <w:spacing w:before="1" w:line="276" w:lineRule="auto"/>
        <w:ind w:right="23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194B9B" w:rsidRDefault="00643C90">
      <w:pPr>
        <w:pStyle w:val="a3"/>
        <w:tabs>
          <w:tab w:val="left" w:pos="4301"/>
          <w:tab w:val="left" w:pos="4452"/>
          <w:tab w:val="left" w:pos="6844"/>
          <w:tab w:val="left" w:pos="9255"/>
          <w:tab w:val="left" w:pos="9623"/>
        </w:tabs>
        <w:spacing w:line="276" w:lineRule="auto"/>
        <w:ind w:right="22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1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праздников</w:t>
      </w:r>
      <w:r>
        <w:rPr>
          <w:spacing w:val="10"/>
        </w:rPr>
        <w:t xml:space="preserve"> </w:t>
      </w:r>
      <w:r>
        <w:t>(Р</w:t>
      </w:r>
      <w:r>
        <w:t>ождества,</w:t>
      </w:r>
      <w:r>
        <w:rPr>
          <w:spacing w:val="13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матери</w:t>
      </w:r>
      <w:r>
        <w:rPr>
          <w:spacing w:val="-58"/>
        </w:rPr>
        <w:t xml:space="preserve"> </w:t>
      </w:r>
      <w:r>
        <w:t>и</w:t>
      </w:r>
      <w:r>
        <w:tab/>
      </w:r>
      <w:r>
        <w:tab/>
        <w:t>других</w:t>
      </w:r>
      <w:r>
        <w:tab/>
      </w:r>
      <w:r>
        <w:tab/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tab/>
        <w:t>некоторыми</w:t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доступными      в      языковом      отношении    </w:t>
      </w:r>
      <w:r>
        <w:t xml:space="preserve">  образцами      детской      поэзии      и      прозы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94B9B" w:rsidRDefault="00643C90">
      <w:pPr>
        <w:pStyle w:val="a3"/>
        <w:spacing w:before="1"/>
        <w:ind w:left="936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194B9B" w:rsidRDefault="00643C90">
      <w:pPr>
        <w:pStyle w:val="a3"/>
        <w:spacing w:before="40" w:line="278" w:lineRule="auto"/>
        <w:ind w:right="238"/>
      </w:pPr>
      <w:r>
        <w:t>писать</w:t>
      </w:r>
      <w:r>
        <w:rPr>
          <w:spacing w:val="102"/>
        </w:rPr>
        <w:t xml:space="preserve"> </w:t>
      </w:r>
      <w:r>
        <w:t xml:space="preserve">свои  </w:t>
      </w:r>
      <w:r>
        <w:rPr>
          <w:spacing w:val="38"/>
        </w:rPr>
        <w:t xml:space="preserve"> </w:t>
      </w:r>
      <w:r>
        <w:t xml:space="preserve">имя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фамилию,  </w:t>
      </w:r>
      <w:r>
        <w:rPr>
          <w:spacing w:val="38"/>
        </w:rPr>
        <w:t xml:space="preserve"> </w:t>
      </w:r>
      <w:r>
        <w:t xml:space="preserve">а  </w:t>
      </w:r>
      <w:r>
        <w:rPr>
          <w:spacing w:val="39"/>
        </w:rPr>
        <w:t xml:space="preserve"> </w:t>
      </w:r>
      <w:r>
        <w:t xml:space="preserve">также  </w:t>
      </w:r>
      <w:r>
        <w:rPr>
          <w:spacing w:val="37"/>
        </w:rPr>
        <w:t xml:space="preserve"> </w:t>
      </w:r>
      <w:r>
        <w:t xml:space="preserve">имена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фамилии  </w:t>
      </w:r>
      <w:r>
        <w:rPr>
          <w:spacing w:val="38"/>
        </w:rPr>
        <w:t xml:space="preserve"> </w:t>
      </w:r>
      <w:r>
        <w:t xml:space="preserve">своих  </w:t>
      </w:r>
      <w:r>
        <w:rPr>
          <w:spacing w:val="40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194B9B" w:rsidRDefault="00643C90">
      <w:pPr>
        <w:pStyle w:val="a3"/>
        <w:spacing w:line="276" w:lineRule="auto"/>
        <w:ind w:left="936" w:right="1887" w:firstLine="0"/>
      </w:pPr>
      <w:r>
        <w:t xml:space="preserve">правильно оформлять свой адрес на </w:t>
      </w:r>
      <w:r>
        <w:t>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194B9B" w:rsidRDefault="00643C90">
      <w:pPr>
        <w:pStyle w:val="a3"/>
        <w:spacing w:line="276" w:lineRule="auto"/>
        <w:ind w:right="235"/>
      </w:pPr>
      <w:r>
        <w:t xml:space="preserve">кратко      </w:t>
      </w:r>
      <w:r>
        <w:rPr>
          <w:spacing w:val="21"/>
        </w:rPr>
        <w:t xml:space="preserve"> </w:t>
      </w:r>
      <w:r>
        <w:t xml:space="preserve">представлять       </w:t>
      </w:r>
      <w:r>
        <w:rPr>
          <w:spacing w:val="20"/>
        </w:rPr>
        <w:t xml:space="preserve"> </w:t>
      </w:r>
      <w:r>
        <w:t xml:space="preserve">некоторые       </w:t>
      </w:r>
      <w:r>
        <w:rPr>
          <w:spacing w:val="18"/>
        </w:rPr>
        <w:t xml:space="preserve"> </w:t>
      </w:r>
      <w:r>
        <w:t xml:space="preserve">культурные       </w:t>
      </w:r>
      <w:r>
        <w:rPr>
          <w:spacing w:val="19"/>
        </w:rPr>
        <w:t xml:space="preserve"> </w:t>
      </w:r>
      <w:r>
        <w:t xml:space="preserve">явления       </w:t>
      </w:r>
      <w:r>
        <w:rPr>
          <w:spacing w:val="19"/>
        </w:rPr>
        <w:t xml:space="preserve"> </w:t>
      </w:r>
      <w:r>
        <w:t xml:space="preserve">родной       </w:t>
      </w:r>
      <w:r>
        <w:rPr>
          <w:spacing w:val="2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страны   </w:t>
      </w:r>
      <w:r>
        <w:rPr>
          <w:spacing w:val="51"/>
        </w:rPr>
        <w:t xml:space="preserve"> </w:t>
      </w:r>
      <w:r>
        <w:t xml:space="preserve">(стран)   </w:t>
      </w:r>
      <w:r>
        <w:rPr>
          <w:spacing w:val="54"/>
        </w:rPr>
        <w:t xml:space="preserve"> </w:t>
      </w:r>
      <w:r>
        <w:t xml:space="preserve">изучаемого   </w:t>
      </w:r>
      <w:r>
        <w:rPr>
          <w:spacing w:val="52"/>
        </w:rPr>
        <w:t xml:space="preserve"> </w:t>
      </w:r>
      <w:r>
        <w:t xml:space="preserve">языка   </w:t>
      </w:r>
      <w:r>
        <w:rPr>
          <w:spacing w:val="54"/>
        </w:rPr>
        <w:t xml:space="preserve"> </w:t>
      </w:r>
      <w:r>
        <w:t xml:space="preserve">(основные   </w:t>
      </w:r>
      <w:r>
        <w:rPr>
          <w:spacing w:val="51"/>
        </w:rPr>
        <w:t xml:space="preserve"> </w:t>
      </w:r>
      <w:r>
        <w:t xml:space="preserve">национальные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194B9B" w:rsidRDefault="00643C90">
      <w:pPr>
        <w:pStyle w:val="a3"/>
        <w:spacing w:line="276" w:lineRule="auto"/>
        <w:ind w:right="237"/>
      </w:pPr>
      <w:r>
        <w:t>кратко рассказывать о выдающихся людях родной страны и страны (стран) изучаемого языка</w:t>
      </w:r>
      <w:r>
        <w:rPr>
          <w:spacing w:val="-57"/>
        </w:rPr>
        <w:t xml:space="preserve"> </w:t>
      </w:r>
      <w:r>
        <w:t>(учѐных,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119"/>
        <w:ind w:left="1776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4" w:line="276" w:lineRule="auto"/>
        <w:ind w:right="232"/>
      </w:pPr>
      <w:r>
        <w:t>Использование          при          чтении          и          аудировании          языковой          догадки,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контекстуальной.</w:t>
      </w:r>
    </w:p>
    <w:p w:rsidR="00194B9B" w:rsidRDefault="00643C90">
      <w:pPr>
        <w:pStyle w:val="a3"/>
        <w:spacing w:line="276" w:lineRule="auto"/>
        <w:ind w:right="237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</w:t>
      </w:r>
      <w:r>
        <w:t>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194B9B" w:rsidRDefault="00643C90">
      <w:pPr>
        <w:pStyle w:val="a3"/>
        <w:spacing w:line="276" w:lineRule="auto"/>
        <w:ind w:right="2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        прочитанного         (прослушанного)         текста         или         для         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spacing w:line="278" w:lineRule="auto"/>
        <w:ind w:right="23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spacing w:line="272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39"/>
        <w:ind w:left="1776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2" w:line="278" w:lineRule="auto"/>
        <w:jc w:val="left"/>
      </w:pPr>
      <w:r>
        <w:t>Формирование</w:t>
      </w:r>
      <w:r>
        <w:rPr>
          <w:spacing w:val="36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общаться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tabs>
          <w:tab w:val="left" w:pos="3116"/>
          <w:tab w:val="left" w:pos="3514"/>
          <w:tab w:val="left" w:pos="4380"/>
          <w:tab w:val="left" w:pos="4794"/>
          <w:tab w:val="left" w:pos="5185"/>
          <w:tab w:val="left" w:pos="6492"/>
          <w:tab w:val="left" w:pos="7826"/>
          <w:tab w:val="left" w:pos="9247"/>
        </w:tabs>
        <w:spacing w:line="276" w:lineRule="auto"/>
        <w:ind w:right="235"/>
        <w:jc w:val="left"/>
      </w:pPr>
      <w:r>
        <w:t>Взаимоотношения</w:t>
      </w:r>
      <w:r>
        <w:tab/>
        <w:t>в</w:t>
      </w:r>
      <w:r>
        <w:tab/>
        <w:t>семье</w:t>
      </w:r>
      <w:r>
        <w:tab/>
        <w:t>и</w:t>
      </w:r>
      <w:r>
        <w:tab/>
        <w:t>с</w:t>
      </w:r>
      <w:r>
        <w:tab/>
        <w:t>друзьями.</w:t>
      </w:r>
      <w:r>
        <w:tab/>
        <w:t>Семейные</w:t>
      </w:r>
      <w:r>
        <w:tab/>
        <w:t>праздники.</w:t>
      </w:r>
      <w:r>
        <w:tab/>
      </w:r>
      <w:r>
        <w:rPr>
          <w:spacing w:val="-1"/>
        </w:rP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194B9B" w:rsidRDefault="00643C90">
      <w:pPr>
        <w:pStyle w:val="a3"/>
        <w:spacing w:before="39" w:line="276" w:lineRule="auto"/>
        <w:jc w:val="left"/>
      </w:pPr>
      <w:r>
        <w:t>Досуг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увлечения</w:t>
      </w:r>
      <w:r>
        <w:rPr>
          <w:spacing w:val="8"/>
        </w:rPr>
        <w:t xml:space="preserve"> </w:t>
      </w:r>
      <w:r>
        <w:t>(хобби)</w:t>
      </w:r>
      <w:r>
        <w:rPr>
          <w:spacing w:val="8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подростка</w:t>
      </w:r>
      <w:r>
        <w:rPr>
          <w:spacing w:val="7"/>
        </w:rPr>
        <w:t xml:space="preserve"> </w:t>
      </w:r>
      <w:r>
        <w:t>(чтение,</w:t>
      </w:r>
      <w:r>
        <w:rPr>
          <w:spacing w:val="15"/>
        </w:rPr>
        <w:t xml:space="preserve"> </w:t>
      </w:r>
      <w:r>
        <w:t>кино,</w:t>
      </w:r>
      <w:r>
        <w:rPr>
          <w:spacing w:val="8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8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194B9B" w:rsidRDefault="00643C90">
      <w:pPr>
        <w:pStyle w:val="a3"/>
        <w:spacing w:line="276" w:lineRule="auto"/>
        <w:ind w:left="936" w:right="1313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 питания.</w:t>
      </w:r>
    </w:p>
    <w:p w:rsidR="00194B9B" w:rsidRDefault="00643C90">
      <w:pPr>
        <w:pStyle w:val="a3"/>
        <w:spacing w:line="276" w:lineRule="auto"/>
        <w:ind w:right="226"/>
      </w:pPr>
      <w:r>
        <w:t>Школа, школьная жизнь, школьная форма, изучаемые предметы,</w:t>
      </w:r>
      <w:r>
        <w:t xml:space="preserve"> любимый предмет,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194B9B" w:rsidRDefault="00643C90">
      <w:pPr>
        <w:pStyle w:val="a3"/>
        <w:spacing w:line="276" w:lineRule="auto"/>
        <w:ind w:right="227"/>
      </w:pPr>
      <w:r>
        <w:t xml:space="preserve">Каникулы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различное   </w:t>
      </w:r>
      <w:r>
        <w:rPr>
          <w:spacing w:val="49"/>
        </w:rPr>
        <w:t xml:space="preserve"> </w:t>
      </w:r>
      <w:r>
        <w:t xml:space="preserve">время   </w:t>
      </w:r>
      <w:r>
        <w:rPr>
          <w:spacing w:val="50"/>
        </w:rPr>
        <w:t xml:space="preserve"> </w:t>
      </w:r>
      <w:r>
        <w:t xml:space="preserve">года.   </w:t>
      </w:r>
      <w:r>
        <w:rPr>
          <w:spacing w:val="51"/>
        </w:rPr>
        <w:t xml:space="preserve"> </w:t>
      </w:r>
      <w:r>
        <w:t xml:space="preserve">Виды   </w:t>
      </w:r>
      <w:r>
        <w:rPr>
          <w:spacing w:val="50"/>
        </w:rPr>
        <w:t xml:space="preserve"> </w:t>
      </w:r>
      <w:r>
        <w:t xml:space="preserve">отдыха.   </w:t>
      </w:r>
      <w:r>
        <w:rPr>
          <w:spacing w:val="50"/>
        </w:rPr>
        <w:t xml:space="preserve"> </w:t>
      </w:r>
      <w:r>
        <w:t xml:space="preserve">Путешествия   </w:t>
      </w:r>
      <w:r>
        <w:rPr>
          <w:spacing w:val="49"/>
        </w:rPr>
        <w:t xml:space="preserve"> </w:t>
      </w:r>
      <w:r>
        <w:t xml:space="preserve">по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194B9B" w:rsidRDefault="00643C90">
      <w:pPr>
        <w:pStyle w:val="a3"/>
        <w:ind w:left="936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194B9B" w:rsidRDefault="00643C90">
      <w:pPr>
        <w:pStyle w:val="a3"/>
        <w:spacing w:before="40" w:line="276" w:lineRule="auto"/>
        <w:ind w:left="936" w:right="1312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194B9B" w:rsidRDefault="00643C90">
      <w:pPr>
        <w:pStyle w:val="a3"/>
        <w:spacing w:line="276" w:lineRule="auto"/>
        <w:ind w:right="233"/>
      </w:pPr>
      <w:r>
        <w:t>Родная страна и страна (страны) изучаемого языка. Их географи</w:t>
      </w:r>
      <w:r>
        <w:t>ческое положение, столицы,</w:t>
      </w:r>
      <w:r>
        <w:rPr>
          <w:spacing w:val="1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194B9B" w:rsidRDefault="00643C90">
      <w:pPr>
        <w:pStyle w:val="a3"/>
        <w:spacing w:line="276" w:lineRule="auto"/>
        <w:ind w:right="227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194B9B" w:rsidRDefault="00643C90">
      <w:pPr>
        <w:pStyle w:val="a5"/>
        <w:numPr>
          <w:ilvl w:val="4"/>
          <w:numId w:val="31"/>
        </w:numPr>
        <w:tabs>
          <w:tab w:val="left" w:pos="2137"/>
          <w:tab w:val="left" w:pos="3752"/>
          <w:tab w:val="left" w:pos="6351"/>
          <w:tab w:val="left" w:pos="7809"/>
          <w:tab w:val="left" w:pos="10033"/>
        </w:tabs>
        <w:spacing w:before="41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именно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вести: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диалог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этикетного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характера,      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диалогов:</w:t>
      </w:r>
    </w:p>
    <w:p w:rsidR="00194B9B" w:rsidRDefault="00643C90">
      <w:pPr>
        <w:pStyle w:val="a3"/>
        <w:tabs>
          <w:tab w:val="left" w:pos="2731"/>
          <w:tab w:val="left" w:pos="4756"/>
          <w:tab w:val="left" w:pos="5637"/>
          <w:tab w:val="left" w:pos="7692"/>
          <w:tab w:val="left" w:pos="9453"/>
        </w:tabs>
        <w:spacing w:line="276" w:lineRule="auto"/>
        <w:ind w:right="23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 xml:space="preserve">и </w:t>
      </w:r>
      <w:r>
        <w:t>отказываться от предложения собеседника;</w:t>
      </w:r>
    </w:p>
    <w:p w:rsidR="00194B9B" w:rsidRDefault="00643C90">
      <w:pPr>
        <w:pStyle w:val="a3"/>
        <w:spacing w:line="276" w:lineRule="auto"/>
        <w:ind w:right="23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 собе</w:t>
      </w:r>
      <w:r>
        <w:t>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8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</w:t>
      </w:r>
      <w:r>
        <w:t>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194B9B" w:rsidRDefault="00643C90">
      <w:pPr>
        <w:pStyle w:val="a3"/>
        <w:spacing w:before="1" w:line="276" w:lineRule="auto"/>
        <w:ind w:right="23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 общения          в          рамках           тематического          содержания     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94B9B" w:rsidRDefault="00643C90">
      <w:pPr>
        <w:pStyle w:val="a3"/>
        <w:spacing w:before="1" w:line="276" w:lineRule="auto"/>
        <w:ind w:left="936" w:right="2630" w:firstLine="0"/>
      </w:pPr>
      <w:r>
        <w:t>Объѐм диалога – до 6 реплик со стороны каждого собеседника.</w:t>
      </w:r>
      <w:r>
        <w:rPr>
          <w:spacing w:val="1"/>
        </w:rPr>
        <w:t xml:space="preserve"> </w:t>
      </w:r>
      <w:r>
        <w:t>135.5.1.1.2.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</w:t>
      </w:r>
      <w:r>
        <w:t>ологической</w:t>
      </w:r>
      <w:r>
        <w:rPr>
          <w:spacing w:val="-6"/>
        </w:rPr>
        <w:t xml:space="preserve"> </w:t>
      </w:r>
      <w:r>
        <w:t>речи:</w:t>
      </w:r>
    </w:p>
    <w:p w:rsidR="00194B9B" w:rsidRDefault="00643C90">
      <w:pPr>
        <w:pStyle w:val="a3"/>
        <w:spacing w:before="1" w:line="276" w:lineRule="auto"/>
        <w:jc w:val="left"/>
      </w:pPr>
      <w:r>
        <w:t>создание</w:t>
      </w:r>
      <w:r>
        <w:rPr>
          <w:spacing w:val="53"/>
        </w:rPr>
        <w:t xml:space="preserve"> </w:t>
      </w:r>
      <w:r>
        <w:t>устных</w:t>
      </w:r>
      <w:r>
        <w:rPr>
          <w:spacing w:val="53"/>
        </w:rPr>
        <w:t xml:space="preserve"> </w:t>
      </w:r>
      <w:r>
        <w:t>связных</w:t>
      </w:r>
      <w:r>
        <w:rPr>
          <w:spacing w:val="53"/>
        </w:rPr>
        <w:t xml:space="preserve"> </w:t>
      </w:r>
      <w:r>
        <w:t>монологических</w:t>
      </w:r>
      <w:r>
        <w:rPr>
          <w:spacing w:val="54"/>
        </w:rPr>
        <w:t xml:space="preserve"> </w:t>
      </w:r>
      <w:r>
        <w:t>высказываний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94B9B" w:rsidRDefault="00643C90">
      <w:pPr>
        <w:pStyle w:val="a3"/>
        <w:tabs>
          <w:tab w:val="left" w:pos="2454"/>
          <w:tab w:val="left" w:pos="4102"/>
          <w:tab w:val="left" w:pos="5783"/>
          <w:tab w:val="left" w:pos="7469"/>
          <w:tab w:val="left" w:pos="8160"/>
          <w:tab w:val="left" w:pos="9521"/>
        </w:tabs>
        <w:spacing w:line="276" w:lineRule="auto"/>
        <w:ind w:right="234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94B9B" w:rsidRDefault="00643C90">
      <w:pPr>
        <w:pStyle w:val="a3"/>
        <w:ind w:left="936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94B9B" w:rsidRDefault="00643C90">
      <w:pPr>
        <w:pStyle w:val="a3"/>
        <w:spacing w:before="41" w:line="276" w:lineRule="auto"/>
        <w:ind w:left="936" w:right="1121" w:firstLine="0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 работы.</w:t>
      </w:r>
    </w:p>
    <w:p w:rsidR="00194B9B" w:rsidRDefault="00643C90">
      <w:pPr>
        <w:pStyle w:val="a3"/>
        <w:spacing w:line="276" w:lineRule="auto"/>
        <w:ind w:right="22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 xml:space="preserve">общения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рамках      тематического      содержания      речи      с  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 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3"/>
        </w:rPr>
        <w:t xml:space="preserve"> </w:t>
      </w:r>
      <w:r>
        <w:t>таблицы.</w:t>
      </w:r>
    </w:p>
    <w:p w:rsidR="00194B9B" w:rsidRDefault="00643C90">
      <w:pPr>
        <w:pStyle w:val="a3"/>
        <w:ind w:left="936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194B9B" w:rsidRDefault="00643C90">
      <w:pPr>
        <w:pStyle w:val="a3"/>
        <w:spacing w:before="40" w:line="278" w:lineRule="auto"/>
        <w:ind w:right="238"/>
      </w:pPr>
      <w:r>
        <w:t>При</w:t>
      </w:r>
      <w:r>
        <w:t xml:space="preserve">        непосредственном       общении:       понимание       на       слух        речи  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194B9B" w:rsidRDefault="00643C90">
      <w:pPr>
        <w:pStyle w:val="a3"/>
        <w:spacing w:line="276" w:lineRule="auto"/>
        <w:ind w:right="22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</w:t>
      </w:r>
      <w:r>
        <w:t>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tabs>
          <w:tab w:val="left" w:pos="2161"/>
          <w:tab w:val="left" w:pos="3569"/>
          <w:tab w:val="left" w:pos="5186"/>
          <w:tab w:val="left" w:pos="6237"/>
          <w:tab w:val="left" w:pos="7991"/>
          <w:tab w:val="left" w:pos="9558"/>
        </w:tabs>
        <w:spacing w:line="276" w:lineRule="auto"/>
        <w:ind w:right="232"/>
      </w:pPr>
      <w:r>
        <w:t>Аудирование с по</w:t>
      </w:r>
      <w:r>
        <w:t>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</w:t>
      </w:r>
      <w:r>
        <w:tab/>
        <w:t>(идею)</w:t>
      </w:r>
      <w:r>
        <w:tab/>
        <w:t>и</w:t>
      </w:r>
      <w:r>
        <w:tab/>
        <w:t>главные</w:t>
      </w:r>
      <w:r>
        <w:tab/>
        <w:t>факты</w:t>
      </w:r>
      <w:r>
        <w:tab/>
      </w:r>
      <w:r>
        <w:rPr>
          <w:spacing w:val="-1"/>
        </w:rPr>
        <w:t>(события)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игнорировать         незнакомые         слова,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</w:t>
      </w:r>
      <w:r>
        <w:t>мания основного содержания.</w:t>
      </w:r>
    </w:p>
    <w:p w:rsidR="00194B9B" w:rsidRDefault="00643C90">
      <w:pPr>
        <w:pStyle w:val="a3"/>
        <w:spacing w:line="276" w:lineRule="auto"/>
        <w:ind w:right="23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194B9B" w:rsidRDefault="00643C90">
      <w:pPr>
        <w:pStyle w:val="a3"/>
        <w:spacing w:line="276" w:lineRule="auto"/>
        <w:ind w:right="234"/>
      </w:pPr>
      <w:r>
        <w:t xml:space="preserve">Тексты     </w:t>
      </w:r>
      <w:r>
        <w:rPr>
          <w:spacing w:val="34"/>
        </w:rPr>
        <w:t xml:space="preserve"> </w:t>
      </w:r>
      <w:r>
        <w:t xml:space="preserve">для      </w:t>
      </w:r>
      <w:r>
        <w:rPr>
          <w:spacing w:val="33"/>
        </w:rPr>
        <w:t xml:space="preserve"> </w:t>
      </w:r>
      <w:r>
        <w:t xml:space="preserve">аудирования:      </w:t>
      </w:r>
      <w:r>
        <w:rPr>
          <w:spacing w:val="34"/>
        </w:rPr>
        <w:t xml:space="preserve"> </w:t>
      </w:r>
      <w:r>
        <w:t xml:space="preserve">диалог      </w:t>
      </w:r>
      <w:r>
        <w:rPr>
          <w:spacing w:val="31"/>
        </w:rPr>
        <w:t xml:space="preserve"> </w:t>
      </w:r>
      <w:r>
        <w:t xml:space="preserve">(беседа),      </w:t>
      </w:r>
      <w:r>
        <w:rPr>
          <w:spacing w:val="35"/>
        </w:rPr>
        <w:t xml:space="preserve"> </w:t>
      </w:r>
      <w:r>
        <w:t xml:space="preserve">высказывания      </w:t>
      </w:r>
      <w:r>
        <w:rPr>
          <w:spacing w:val="3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94B9B" w:rsidRDefault="00643C90">
      <w:pPr>
        <w:pStyle w:val="a3"/>
        <w:spacing w:line="275" w:lineRule="exact"/>
        <w:ind w:left="93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94B9B" w:rsidRDefault="00643C90">
      <w:pPr>
        <w:pStyle w:val="a3"/>
        <w:spacing w:before="43" w:line="276" w:lineRule="auto"/>
        <w:ind w:right="226"/>
      </w:pPr>
      <w:r>
        <w:t>Развитие умения читать про себя</w:t>
      </w:r>
      <w:r>
        <w:t xml:space="preserve"> и понимать несложные аутентичные тексты разных жанров</w:t>
      </w:r>
      <w:r>
        <w:rPr>
          <w:spacing w:val="1"/>
        </w:rPr>
        <w:t xml:space="preserve"> </w:t>
      </w:r>
      <w:r>
        <w:t>и 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spacing w:line="276" w:lineRule="auto"/>
        <w:ind w:right="226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20"/>
        </w:rPr>
        <w:t xml:space="preserve"> </w:t>
      </w:r>
      <w:r>
        <w:t>текста),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5"/>
        </w:rPr>
        <w:t xml:space="preserve"> </w:t>
      </w:r>
      <w:r>
        <w:t>главных</w:t>
      </w:r>
      <w:r>
        <w:rPr>
          <w:spacing w:val="24"/>
        </w:rPr>
        <w:t xml:space="preserve"> </w:t>
      </w:r>
      <w:r>
        <w:t>фактов</w:t>
      </w:r>
      <w:r>
        <w:rPr>
          <w:spacing w:val="25"/>
        </w:rPr>
        <w:t xml:space="preserve"> </w:t>
      </w:r>
      <w:r>
        <w:t>(событий),</w:t>
      </w:r>
      <w:r>
        <w:rPr>
          <w:spacing w:val="27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игнорировать</w:t>
      </w:r>
      <w:r>
        <w:rPr>
          <w:spacing w:val="23"/>
        </w:rPr>
        <w:t xml:space="preserve"> </w:t>
      </w:r>
      <w:r>
        <w:t>незнакомые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8866"/>
        </w:tabs>
        <w:spacing w:before="119"/>
        <w:ind w:firstLine="0"/>
      </w:pPr>
      <w:r>
        <w:t>слова,</w:t>
      </w:r>
      <w:r>
        <w:tab/>
        <w:t>несущественные</w:t>
      </w:r>
    </w:p>
    <w:p w:rsidR="00194B9B" w:rsidRDefault="00643C90">
      <w:pPr>
        <w:pStyle w:val="a3"/>
        <w:spacing w:before="44"/>
        <w:ind w:firstLine="0"/>
      </w:pP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194B9B" w:rsidRDefault="00643C90">
      <w:pPr>
        <w:pStyle w:val="a3"/>
        <w:spacing w:before="41" w:line="276" w:lineRule="auto"/>
        <w:ind w:right="232"/>
      </w:pPr>
      <w:r>
        <w:t>Чтение с пониманием нужной (запрашиваемой)</w:t>
      </w:r>
      <w:r>
        <w:rPr>
          <w:spacing w:val="1"/>
        </w:rPr>
        <w:t xml:space="preserve"> </w:t>
      </w:r>
      <w:r>
        <w:t>информации предпол</w:t>
      </w:r>
      <w:r>
        <w:t>агает</w:t>
      </w:r>
      <w:r>
        <w:rPr>
          <w:spacing w:val="60"/>
        </w:rPr>
        <w:t xml:space="preserve"> </w:t>
      </w:r>
      <w:r>
        <w:t>умение находить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2"/>
        </w:rPr>
        <w:t xml:space="preserve"> </w:t>
      </w:r>
      <w:r>
        <w:t>информацию.</w:t>
      </w:r>
    </w:p>
    <w:p w:rsidR="00194B9B" w:rsidRDefault="00643C90">
      <w:pPr>
        <w:pStyle w:val="a3"/>
        <w:spacing w:line="278" w:lineRule="auto"/>
        <w:ind w:right="23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194B9B" w:rsidRDefault="00643C90">
      <w:pPr>
        <w:pStyle w:val="a3"/>
        <w:spacing w:line="276" w:lineRule="auto"/>
        <w:ind w:right="23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276" w:lineRule="auto"/>
        <w:ind w:right="227"/>
      </w:pPr>
      <w:r>
        <w:t>Тексты для чтения: интервью, диалог (беседа), отрывок из художественного произведения,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6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</w:t>
      </w:r>
      <w:r>
        <w:t>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 (таблица,</w:t>
      </w:r>
      <w:r>
        <w:rPr>
          <w:spacing w:val="-1"/>
        </w:rPr>
        <w:t xml:space="preserve"> </w:t>
      </w:r>
      <w:r>
        <w:t>диаграмма).</w:t>
      </w:r>
    </w:p>
    <w:p w:rsidR="00194B9B" w:rsidRDefault="00643C90">
      <w:pPr>
        <w:pStyle w:val="a3"/>
        <w:ind w:left="936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37" w:line="276" w:lineRule="auto"/>
        <w:ind w:left="936" w:right="6231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94B9B" w:rsidRDefault="00643C90">
      <w:pPr>
        <w:pStyle w:val="a3"/>
        <w:spacing w:line="276" w:lineRule="auto"/>
        <w:ind w:right="234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194B9B" w:rsidRDefault="00643C90">
      <w:pPr>
        <w:pStyle w:val="a3"/>
        <w:spacing w:line="276" w:lineRule="auto"/>
        <w:ind w:right="234"/>
      </w:pPr>
      <w:r>
        <w:t xml:space="preserve">заполнение    </w:t>
      </w:r>
      <w:r>
        <w:rPr>
          <w:spacing w:val="1"/>
        </w:rPr>
        <w:t xml:space="preserve"> </w:t>
      </w:r>
      <w:r>
        <w:t>анкет     и      формуляров:      сообщение      о      себе      основных 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 xml:space="preserve">нормами,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194B9B" w:rsidRDefault="00643C90">
      <w:pPr>
        <w:pStyle w:val="a3"/>
        <w:tabs>
          <w:tab w:val="left" w:pos="3006"/>
          <w:tab w:val="left" w:pos="6576"/>
          <w:tab w:val="left" w:pos="9413"/>
        </w:tabs>
        <w:spacing w:line="276" w:lineRule="auto"/>
        <w:ind w:right="228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</w:t>
      </w:r>
      <w:r>
        <w:t>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tab/>
        <w:t>неофициального</w:t>
      </w:r>
      <w:r>
        <w:tab/>
        <w:t>общения,</w:t>
      </w:r>
      <w:r>
        <w:tab/>
      </w:r>
      <w:r>
        <w:rPr>
          <w:spacing w:val="-1"/>
        </w:rP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 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 до 90 слов;</w:t>
      </w:r>
    </w:p>
    <w:p w:rsidR="00194B9B" w:rsidRDefault="00643C90">
      <w:pPr>
        <w:pStyle w:val="a3"/>
        <w:spacing w:line="276" w:lineRule="auto"/>
        <w:ind w:right="236"/>
      </w:pPr>
      <w:r>
        <w:t>создание небольшого письменного высказывания с опорой на образец, план, таблицу. Объѐм</w:t>
      </w:r>
      <w:r>
        <w:rPr>
          <w:spacing w:val="1"/>
        </w:rPr>
        <w:t xml:space="preserve"> </w:t>
      </w:r>
      <w:r>
        <w:t>письменног</w:t>
      </w:r>
      <w:r>
        <w:t>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90 слов.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017"/>
          <w:tab w:val="left" w:pos="2154"/>
          <w:tab w:val="left" w:pos="2917"/>
          <w:tab w:val="left" w:pos="4968"/>
          <w:tab w:val="left" w:pos="5877"/>
          <w:tab w:val="left" w:pos="9117"/>
        </w:tabs>
        <w:spacing w:before="41" w:line="276" w:lineRule="auto"/>
        <w:ind w:right="228"/>
      </w:pPr>
      <w:r>
        <w:t>Различение     на     слух      и      адекватное,     без      фонематических     ошибок,     ведущих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5"/>
        </w:rPr>
        <w:t xml:space="preserve"> </w:t>
      </w:r>
      <w:r>
        <w:t xml:space="preserve">сбою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коммуникации,   </w:t>
      </w:r>
      <w:r>
        <w:rPr>
          <w:spacing w:val="24"/>
        </w:rPr>
        <w:t xml:space="preserve"> </w:t>
      </w:r>
      <w:r>
        <w:t xml:space="preserve">произнесение   </w:t>
      </w:r>
      <w:r>
        <w:rPr>
          <w:spacing w:val="23"/>
        </w:rPr>
        <w:t xml:space="preserve"> </w:t>
      </w:r>
      <w:r>
        <w:t xml:space="preserve">слов   </w:t>
      </w:r>
      <w:r>
        <w:rPr>
          <w:spacing w:val="26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соблюдением   </w:t>
      </w:r>
      <w:r>
        <w:rPr>
          <w:spacing w:val="23"/>
        </w:rPr>
        <w:t xml:space="preserve"> </w:t>
      </w:r>
      <w:r>
        <w:t xml:space="preserve">правильного   </w:t>
      </w:r>
      <w:r>
        <w:rPr>
          <w:spacing w:val="21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tab/>
        <w:t>фраз</w:t>
      </w:r>
      <w:r>
        <w:tab/>
        <w:t>с</w:t>
      </w:r>
      <w:r>
        <w:tab/>
        <w:t>соблюдением</w:t>
      </w:r>
      <w:r>
        <w:tab/>
        <w:t>их</w:t>
      </w:r>
      <w:r>
        <w:tab/>
        <w:t>ритмико-интонационных</w:t>
      </w:r>
      <w:r>
        <w:tab/>
      </w:r>
      <w:r>
        <w:rPr>
          <w:spacing w:val="-1"/>
        </w:rP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94B9B" w:rsidRDefault="00643C90">
      <w:pPr>
        <w:pStyle w:val="a3"/>
        <w:spacing w:line="276" w:lineRule="auto"/>
        <w:ind w:right="2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</w:t>
      </w:r>
      <w:r>
        <w:t>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3"/>
        <w:spacing w:before="1" w:line="276" w:lineRule="auto"/>
        <w:ind w:right="237"/>
      </w:pPr>
      <w:r>
        <w:t>Тексты для чтения вслух: диалог (беседа), рассказ, сообщение информационного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 xml:space="preserve">из статьи </w:t>
      </w:r>
      <w:r>
        <w:t>научно-популярного характера.</w:t>
      </w:r>
    </w:p>
    <w:p w:rsidR="00194B9B" w:rsidRDefault="00643C90">
      <w:pPr>
        <w:pStyle w:val="a3"/>
        <w:spacing w:before="1"/>
        <w:ind w:left="936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 w:line="276" w:lineRule="auto"/>
        <w:ind w:left="936" w:right="5123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194B9B" w:rsidRDefault="00643C90">
      <w:pPr>
        <w:pStyle w:val="a3"/>
        <w:spacing w:line="276" w:lineRule="auto"/>
        <w:ind w:right="233"/>
      </w:pPr>
      <w:r>
        <w:t xml:space="preserve">Правильное      </w:t>
      </w:r>
      <w:r>
        <w:rPr>
          <w:spacing w:val="23"/>
        </w:rPr>
        <w:t xml:space="preserve"> </w:t>
      </w:r>
      <w:r>
        <w:t xml:space="preserve">использование       </w:t>
      </w:r>
      <w:r>
        <w:rPr>
          <w:spacing w:val="22"/>
        </w:rPr>
        <w:t xml:space="preserve"> </w:t>
      </w:r>
      <w:r>
        <w:t xml:space="preserve">знаков       </w:t>
      </w:r>
      <w:r>
        <w:rPr>
          <w:spacing w:val="20"/>
        </w:rPr>
        <w:t xml:space="preserve"> </w:t>
      </w:r>
      <w:r>
        <w:t xml:space="preserve">препинания:       </w:t>
      </w:r>
      <w:r>
        <w:rPr>
          <w:spacing w:val="24"/>
        </w:rPr>
        <w:t xml:space="preserve"> </w:t>
      </w:r>
      <w:r>
        <w:t xml:space="preserve">точки,       </w:t>
      </w:r>
      <w:r>
        <w:rPr>
          <w:spacing w:val="24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 xml:space="preserve">и      </w:t>
      </w:r>
      <w:r>
        <w:t>восклицательного      знаков      в      конце      предложения,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194B9B" w:rsidRDefault="00643C90">
      <w:pPr>
        <w:pStyle w:val="a3"/>
        <w:spacing w:line="276" w:lineRule="auto"/>
        <w:ind w:right="23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1"/>
        </w:rPr>
        <w:t xml:space="preserve"> </w:t>
      </w:r>
      <w:r>
        <w:t>характера.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916"/>
          <w:tab w:val="left" w:pos="3552"/>
          <w:tab w:val="left" w:pos="4401"/>
          <w:tab w:val="left" w:pos="5857"/>
          <w:tab w:val="left" w:pos="8083"/>
          <w:tab w:val="left" w:pos="10034"/>
        </w:tabs>
        <w:spacing w:before="44" w:line="276" w:lineRule="auto"/>
        <w:ind w:right="235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словосочетаний, речевых клише),</w:t>
      </w:r>
      <w:r>
        <w:t xml:space="preserve">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194B9B" w:rsidRDefault="00643C90">
      <w:pPr>
        <w:pStyle w:val="a3"/>
        <w:spacing w:line="276" w:lineRule="auto"/>
        <w:ind w:right="234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звучащем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письменном   </w:t>
      </w:r>
      <w:r>
        <w:rPr>
          <w:spacing w:val="47"/>
        </w:rPr>
        <w:t xml:space="preserve"> </w:t>
      </w:r>
      <w:r>
        <w:t xml:space="preserve">тексте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письм</w:t>
      </w:r>
      <w:r>
        <w:t xml:space="preserve">енной     </w:t>
      </w:r>
      <w:r>
        <w:rPr>
          <w:spacing w:val="42"/>
        </w:rPr>
        <w:t xml:space="preserve"> </w:t>
      </w:r>
      <w:r>
        <w:t xml:space="preserve">речи     </w:t>
      </w:r>
      <w:r>
        <w:rPr>
          <w:spacing w:val="45"/>
        </w:rPr>
        <w:t xml:space="preserve"> </w:t>
      </w:r>
      <w:r>
        <w:t xml:space="preserve">различных     </w:t>
      </w:r>
      <w:r>
        <w:rPr>
          <w:spacing w:val="45"/>
        </w:rPr>
        <w:t xml:space="preserve"> </w:t>
      </w:r>
      <w:r>
        <w:t xml:space="preserve">средств     </w:t>
      </w:r>
      <w:r>
        <w:rPr>
          <w:spacing w:val="44"/>
        </w:rPr>
        <w:t xml:space="preserve"> </w:t>
      </w:r>
      <w:r>
        <w:t xml:space="preserve">связи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45"/>
        </w:rPr>
        <w:t xml:space="preserve"> </w:t>
      </w:r>
      <w:r>
        <w:t xml:space="preserve">обеспечения     </w:t>
      </w:r>
      <w:r>
        <w:rPr>
          <w:spacing w:val="43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194B9B" w:rsidRDefault="00643C90">
      <w:pPr>
        <w:pStyle w:val="a3"/>
        <w:spacing w:line="276" w:lineRule="auto"/>
        <w:ind w:right="22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 xml:space="preserve">лексических       </w:t>
      </w:r>
      <w:r>
        <w:rPr>
          <w:spacing w:val="1"/>
        </w:rPr>
        <w:t xml:space="preserve"> </w:t>
      </w:r>
      <w:r>
        <w:t xml:space="preserve">единиц,       </w:t>
      </w:r>
      <w:r>
        <w:rPr>
          <w:spacing w:val="1"/>
        </w:rPr>
        <w:t xml:space="preserve"> </w:t>
      </w:r>
      <w:r>
        <w:t xml:space="preserve">изученных       </w:t>
      </w:r>
      <w:r>
        <w:rPr>
          <w:spacing w:val="1"/>
        </w:rPr>
        <w:t xml:space="preserve"> </w:t>
      </w:r>
      <w:r>
        <w:t xml:space="preserve">ранее)       </w:t>
      </w:r>
      <w:r>
        <w:rPr>
          <w:spacing w:val="1"/>
        </w:rPr>
        <w:t xml:space="preserve"> </w:t>
      </w:r>
      <w:r>
        <w:t>и         1000         лексических 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194B9B" w:rsidRDefault="00643C90">
      <w:pPr>
        <w:pStyle w:val="a3"/>
        <w:ind w:left="93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94B9B" w:rsidRDefault="00643C90">
      <w:pPr>
        <w:pStyle w:val="a3"/>
        <w:spacing w:before="40"/>
        <w:ind w:left="936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194B9B" w:rsidRDefault="00643C90">
      <w:pPr>
        <w:pStyle w:val="a3"/>
        <w:spacing w:before="44" w:line="276" w:lineRule="auto"/>
        <w:ind w:right="230"/>
      </w:pPr>
      <w:r>
        <w:t>образование      имѐн      существительных      при      по</w:t>
      </w:r>
      <w:r>
        <w:t>мощи      префикса      un      (unreality)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суффиксов:</w:t>
      </w:r>
      <w:r>
        <w:rPr>
          <w:spacing w:val="1"/>
        </w:rPr>
        <w:t xml:space="preserve"> </w:t>
      </w:r>
      <w:r>
        <w:t>-ment (development),</w:t>
      </w:r>
      <w:r>
        <w:rPr>
          <w:spacing w:val="2"/>
        </w:rPr>
        <w:t xml:space="preserve"> </w:t>
      </w:r>
      <w:r>
        <w:t>-ness (darkness);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образование    </w:t>
      </w:r>
      <w:r>
        <w:rPr>
          <w:spacing w:val="11"/>
        </w:rPr>
        <w:t xml:space="preserve"> </w:t>
      </w:r>
      <w:r>
        <w:t xml:space="preserve">имѐн     </w:t>
      </w:r>
      <w:r>
        <w:rPr>
          <w:spacing w:val="9"/>
        </w:rPr>
        <w:t xml:space="preserve"> </w:t>
      </w:r>
      <w:r>
        <w:t xml:space="preserve">прилагательных     </w:t>
      </w:r>
      <w:r>
        <w:rPr>
          <w:spacing w:val="10"/>
        </w:rPr>
        <w:t xml:space="preserve"> </w:t>
      </w:r>
      <w:r>
        <w:t xml:space="preserve">при     </w:t>
      </w:r>
      <w:r>
        <w:rPr>
          <w:spacing w:val="9"/>
        </w:rPr>
        <w:t xml:space="preserve"> </w:t>
      </w:r>
      <w:r>
        <w:t xml:space="preserve">помощи     </w:t>
      </w:r>
      <w:r>
        <w:rPr>
          <w:spacing w:val="12"/>
        </w:rPr>
        <w:t xml:space="preserve"> </w:t>
      </w:r>
      <w:r>
        <w:t xml:space="preserve">суффиксов     </w:t>
      </w:r>
      <w:r>
        <w:rPr>
          <w:spacing w:val="18"/>
        </w:rPr>
        <w:t xml:space="preserve"> </w:t>
      </w:r>
      <w:r>
        <w:t xml:space="preserve">-ly     </w:t>
      </w:r>
      <w:r>
        <w:rPr>
          <w:spacing w:val="6"/>
        </w:rPr>
        <w:t xml:space="preserve"> </w:t>
      </w:r>
      <w:r>
        <w:t>(friendly),</w:t>
      </w:r>
    </w:p>
    <w:p w:rsidR="00194B9B" w:rsidRDefault="00643C90">
      <w:pPr>
        <w:pStyle w:val="a3"/>
        <w:spacing w:before="40"/>
        <w:ind w:firstLine="0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194B9B" w:rsidRDefault="00643C90">
      <w:pPr>
        <w:pStyle w:val="a3"/>
        <w:spacing w:before="44" w:line="276" w:lineRule="auto"/>
        <w:ind w:right="225"/>
      </w:pPr>
      <w:r>
        <w:t xml:space="preserve">образование    </w:t>
      </w:r>
      <w:r>
        <w:rPr>
          <w:spacing w:val="1"/>
        </w:rPr>
        <w:t xml:space="preserve"> </w:t>
      </w:r>
      <w:r>
        <w:t xml:space="preserve">имѐн    </w:t>
      </w:r>
      <w:r>
        <w:rPr>
          <w:spacing w:val="1"/>
        </w:rPr>
        <w:t xml:space="preserve"> </w:t>
      </w:r>
      <w:r>
        <w:t xml:space="preserve">прилагательных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наречий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помощи     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</w:t>
      </w:r>
      <w:r>
        <w:rPr>
          <w:spacing w:val="-2"/>
        </w:rPr>
        <w:t xml:space="preserve"> </w:t>
      </w:r>
      <w:r>
        <w:t>(informal, independently, impossible);</w:t>
      </w:r>
    </w:p>
    <w:p w:rsidR="00194B9B" w:rsidRDefault="00643C90">
      <w:pPr>
        <w:pStyle w:val="a3"/>
        <w:spacing w:line="275" w:lineRule="exact"/>
        <w:ind w:left="936" w:firstLine="0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194B9B" w:rsidRDefault="00643C90">
      <w:pPr>
        <w:pStyle w:val="a3"/>
        <w:tabs>
          <w:tab w:val="left" w:pos="4119"/>
          <w:tab w:val="left" w:pos="6238"/>
          <w:tab w:val="left" w:pos="9579"/>
        </w:tabs>
        <w:spacing w:before="41" w:line="276" w:lineRule="auto"/>
        <w:ind w:right="229"/>
      </w:pPr>
      <w:r>
        <w:t>образование сложных прилагательных путѐм соединения основы прилагательного с основой</w:t>
      </w:r>
      <w:r>
        <w:rPr>
          <w:spacing w:val="1"/>
        </w:rPr>
        <w:t xml:space="preserve"> </w:t>
      </w:r>
      <w:r>
        <w:t>существительного</w:t>
      </w:r>
      <w:r>
        <w:tab/>
        <w:t>с</w:t>
      </w:r>
      <w:r>
        <w:tab/>
        <w:t>добавлени</w:t>
      </w:r>
      <w:r>
        <w:t>ем</w:t>
      </w:r>
      <w:r>
        <w:tab/>
      </w:r>
      <w:r>
        <w:rPr>
          <w:spacing w:val="-1"/>
        </w:rPr>
        <w:t>суффикса</w:t>
      </w:r>
    </w:p>
    <w:p w:rsidR="00194B9B" w:rsidRDefault="00643C90">
      <w:pPr>
        <w:pStyle w:val="a3"/>
        <w:spacing w:before="1"/>
        <w:ind w:firstLine="0"/>
      </w:pPr>
      <w:r>
        <w:t>-ed</w:t>
      </w:r>
      <w:r>
        <w:rPr>
          <w:spacing w:val="-2"/>
        </w:rPr>
        <w:t xml:space="preserve"> </w:t>
      </w:r>
      <w:r>
        <w:t>(blue-eyed).</w:t>
      </w:r>
    </w:p>
    <w:p w:rsidR="00194B9B" w:rsidRDefault="00643C90">
      <w:pPr>
        <w:pStyle w:val="a3"/>
        <w:spacing w:before="41"/>
        <w:ind w:left="936" w:firstLine="0"/>
      </w:pPr>
      <w:r>
        <w:t>Многозначные</w:t>
      </w:r>
      <w:r>
        <w:rPr>
          <w:spacing w:val="13"/>
        </w:rPr>
        <w:t xml:space="preserve"> </w:t>
      </w:r>
      <w:r>
        <w:t>лексические</w:t>
      </w:r>
      <w:r>
        <w:rPr>
          <w:spacing w:val="72"/>
        </w:rPr>
        <w:t xml:space="preserve"> </w:t>
      </w:r>
      <w:r>
        <w:t>единицы.</w:t>
      </w:r>
      <w:r>
        <w:rPr>
          <w:spacing w:val="73"/>
        </w:rPr>
        <w:t xml:space="preserve"> </w:t>
      </w:r>
      <w:r>
        <w:t>Синонимы.</w:t>
      </w:r>
      <w:r>
        <w:rPr>
          <w:spacing w:val="72"/>
        </w:rPr>
        <w:t xml:space="preserve"> </w:t>
      </w:r>
      <w:r>
        <w:t>Антонимы.</w:t>
      </w:r>
      <w:r>
        <w:rPr>
          <w:spacing w:val="73"/>
        </w:rPr>
        <w:t xml:space="preserve"> </w:t>
      </w:r>
      <w:r>
        <w:t>Интернациональные</w:t>
      </w:r>
      <w:r>
        <w:rPr>
          <w:spacing w:val="71"/>
        </w:rPr>
        <w:t xml:space="preserve"> </w:t>
      </w:r>
      <w:r>
        <w:t>слова.</w:t>
      </w:r>
    </w:p>
    <w:p w:rsidR="00194B9B" w:rsidRDefault="00643C90">
      <w:pPr>
        <w:pStyle w:val="a3"/>
        <w:spacing w:before="41"/>
        <w:ind w:firstLine="0"/>
      </w:pP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3" w:line="276" w:lineRule="auto"/>
        <w:ind w:right="237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94B9B" w:rsidRDefault="00643C90">
      <w:pPr>
        <w:pStyle w:val="a3"/>
        <w:spacing w:line="278" w:lineRule="auto"/>
        <w:jc w:val="left"/>
      </w:pPr>
      <w:r>
        <w:t>Предложения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сложным</w:t>
      </w:r>
      <w:r>
        <w:rPr>
          <w:spacing w:val="3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(Complex</w:t>
      </w:r>
      <w:r>
        <w:rPr>
          <w:spacing w:val="11"/>
        </w:rPr>
        <w:t xml:space="preserve"> </w:t>
      </w:r>
      <w:r>
        <w:t>Object).</w:t>
      </w:r>
      <w:r>
        <w:rPr>
          <w:spacing w:val="5"/>
        </w:rPr>
        <w:t xml:space="preserve"> </w:t>
      </w:r>
      <w:r>
        <w:t>Условные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194B9B" w:rsidRDefault="00643C90">
      <w:pPr>
        <w:pStyle w:val="a3"/>
        <w:spacing w:line="276" w:lineRule="auto"/>
        <w:jc w:val="left"/>
      </w:pP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констр</w:t>
      </w:r>
      <w:r>
        <w:t>укцией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going</w:t>
      </w:r>
      <w:r>
        <w:rPr>
          <w:spacing w:val="38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+</w:t>
      </w:r>
      <w:r>
        <w:rPr>
          <w:spacing w:val="40"/>
        </w:rPr>
        <w:t xml:space="preserve"> </w:t>
      </w:r>
      <w:r>
        <w:t>инфинитив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Future</w:t>
      </w:r>
      <w:r>
        <w:rPr>
          <w:spacing w:val="39"/>
        </w:rPr>
        <w:t xml:space="preserve"> </w:t>
      </w:r>
      <w:r>
        <w:t>Simple</w:t>
      </w:r>
      <w:r>
        <w:rPr>
          <w:spacing w:val="41"/>
        </w:rPr>
        <w:t xml:space="preserve"> </w:t>
      </w:r>
      <w:r>
        <w:t>Tense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глагола.</w:t>
      </w:r>
    </w:p>
    <w:p w:rsidR="00194B9B" w:rsidRDefault="00643C90">
      <w:pPr>
        <w:pStyle w:val="a3"/>
        <w:spacing w:before="38" w:line="276" w:lineRule="auto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страдательного</w:t>
      </w:r>
      <w:r>
        <w:rPr>
          <w:spacing w:val="58"/>
        </w:rPr>
        <w:t xml:space="preserve"> </w:t>
      </w:r>
      <w:r>
        <w:t>залога</w:t>
      </w:r>
      <w:r>
        <w:rPr>
          <w:spacing w:val="59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 w:rsidR="00194B9B" w:rsidRDefault="00643C90">
      <w:pPr>
        <w:pStyle w:val="a3"/>
        <w:spacing w:line="276" w:lineRule="auto"/>
        <w:ind w:left="936" w:right="3383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194B9B" w:rsidRDefault="00643C90">
      <w:pPr>
        <w:pStyle w:val="a3"/>
        <w:spacing w:line="276" w:lineRule="auto"/>
        <w:ind w:left="936" w:right="1802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1"/>
        <w:ind w:left="1776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0" w:line="276" w:lineRule="auto"/>
        <w:ind w:right="237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</w:t>
      </w:r>
      <w:r>
        <w:rPr>
          <w:spacing w:val="1"/>
        </w:rPr>
        <w:t xml:space="preserve"> </w:t>
      </w:r>
      <w:r>
        <w:t>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городе»,</w:t>
      </w:r>
      <w:r>
        <w:rPr>
          <w:spacing w:val="5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4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</w:t>
      </w:r>
      <w:r>
        <w:t>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194B9B" w:rsidRDefault="00643C90">
      <w:pPr>
        <w:pStyle w:val="a3"/>
        <w:spacing w:before="1" w:line="276" w:lineRule="auto"/>
        <w:ind w:right="234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</w:t>
      </w:r>
      <w:r>
        <w:rPr>
          <w:spacing w:val="11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праздников</w:t>
      </w:r>
      <w:r>
        <w:rPr>
          <w:spacing w:val="10"/>
        </w:rPr>
        <w:t xml:space="preserve"> </w:t>
      </w:r>
      <w:r>
        <w:t>(Рождества,</w:t>
      </w:r>
      <w:r>
        <w:rPr>
          <w:spacing w:val="13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матери</w:t>
      </w:r>
      <w:r>
        <w:rPr>
          <w:spacing w:val="-57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   достопримечательностями;   некоторыми   выдающимися   людьми),   с   доступными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 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194B9B" w:rsidRDefault="00643C90">
      <w:pPr>
        <w:pStyle w:val="a3"/>
        <w:spacing w:before="2"/>
        <w:ind w:left="936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194B9B" w:rsidRDefault="00643C90">
      <w:pPr>
        <w:pStyle w:val="a3"/>
        <w:spacing w:before="41" w:line="276" w:lineRule="auto"/>
        <w:ind w:right="238"/>
      </w:pPr>
      <w:r>
        <w:t>писать</w:t>
      </w:r>
      <w:r>
        <w:rPr>
          <w:spacing w:val="102"/>
        </w:rPr>
        <w:t xml:space="preserve"> </w:t>
      </w:r>
      <w:r>
        <w:t xml:space="preserve">свои  </w:t>
      </w:r>
      <w:r>
        <w:rPr>
          <w:spacing w:val="38"/>
        </w:rPr>
        <w:t xml:space="preserve"> </w:t>
      </w:r>
      <w:r>
        <w:t xml:space="preserve">имя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фамилию,  </w:t>
      </w:r>
      <w:r>
        <w:rPr>
          <w:spacing w:val="38"/>
        </w:rPr>
        <w:t xml:space="preserve"> </w:t>
      </w:r>
      <w:r>
        <w:t xml:space="preserve">а  </w:t>
      </w:r>
      <w:r>
        <w:rPr>
          <w:spacing w:val="39"/>
        </w:rPr>
        <w:t xml:space="preserve"> </w:t>
      </w:r>
      <w:r>
        <w:t xml:space="preserve">также  </w:t>
      </w:r>
      <w:r>
        <w:rPr>
          <w:spacing w:val="37"/>
        </w:rPr>
        <w:t xml:space="preserve"> </w:t>
      </w:r>
      <w:r>
        <w:t xml:space="preserve">имена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фамилии  </w:t>
      </w:r>
      <w:r>
        <w:rPr>
          <w:spacing w:val="38"/>
        </w:rPr>
        <w:t xml:space="preserve"> </w:t>
      </w:r>
      <w:r>
        <w:t xml:space="preserve">своих  </w:t>
      </w:r>
      <w:r>
        <w:rPr>
          <w:spacing w:val="40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194B9B" w:rsidRDefault="00643C90">
      <w:pPr>
        <w:pStyle w:val="a3"/>
        <w:spacing w:line="275" w:lineRule="exact"/>
        <w:ind w:left="936" w:firstLine="0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194B9B" w:rsidRDefault="00643C90">
      <w:pPr>
        <w:pStyle w:val="a3"/>
        <w:tabs>
          <w:tab w:val="left" w:pos="2653"/>
          <w:tab w:val="left" w:pos="4407"/>
          <w:tab w:val="left" w:pos="6321"/>
          <w:tab w:val="left" w:pos="8084"/>
          <w:tab w:val="left" w:pos="9562"/>
        </w:tabs>
        <w:spacing w:before="43" w:line="276" w:lineRule="auto"/>
        <w:ind w:right="236"/>
      </w:pPr>
      <w:r>
        <w:t>правильно</w:t>
      </w:r>
      <w:r>
        <w:tab/>
        <w:t>оформлять</w:t>
      </w:r>
      <w:r>
        <w:tab/>
        <w:t>электронное</w:t>
      </w:r>
      <w:r>
        <w:tab/>
      </w:r>
      <w:r>
        <w:t>сообщение</w:t>
      </w:r>
      <w:r>
        <w:tab/>
        <w:t>личного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194B9B" w:rsidRDefault="00643C90">
      <w:pPr>
        <w:pStyle w:val="a3"/>
        <w:spacing w:line="274" w:lineRule="exact"/>
        <w:ind w:left="93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94B9B" w:rsidRDefault="00643C90">
      <w:pPr>
        <w:pStyle w:val="a3"/>
        <w:spacing w:before="43" w:line="276" w:lineRule="auto"/>
        <w:ind w:right="231"/>
      </w:pPr>
      <w:r>
        <w:t xml:space="preserve">кратко      </w:t>
      </w:r>
      <w:r>
        <w:rPr>
          <w:spacing w:val="21"/>
        </w:rPr>
        <w:t xml:space="preserve"> </w:t>
      </w:r>
      <w:r>
        <w:t xml:space="preserve">представлять       </w:t>
      </w:r>
      <w:r>
        <w:rPr>
          <w:spacing w:val="21"/>
        </w:rPr>
        <w:t xml:space="preserve"> </w:t>
      </w:r>
      <w:r>
        <w:t xml:space="preserve">некоторые       </w:t>
      </w:r>
      <w:r>
        <w:rPr>
          <w:spacing w:val="19"/>
        </w:rPr>
        <w:t xml:space="preserve"> </w:t>
      </w:r>
      <w:r>
        <w:t xml:space="preserve">культурные       </w:t>
      </w:r>
      <w:r>
        <w:rPr>
          <w:spacing w:val="19"/>
        </w:rPr>
        <w:t xml:space="preserve"> </w:t>
      </w:r>
      <w:r>
        <w:t>я</w:t>
      </w:r>
      <w:r>
        <w:t xml:space="preserve">вления       </w:t>
      </w:r>
      <w:r>
        <w:rPr>
          <w:spacing w:val="20"/>
        </w:rPr>
        <w:t xml:space="preserve"> </w:t>
      </w:r>
      <w:r>
        <w:t xml:space="preserve">родной       </w:t>
      </w:r>
      <w:r>
        <w:rPr>
          <w:spacing w:val="2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страны   </w:t>
      </w:r>
      <w:r>
        <w:rPr>
          <w:spacing w:val="51"/>
        </w:rPr>
        <w:t xml:space="preserve"> </w:t>
      </w:r>
      <w:r>
        <w:t xml:space="preserve">(стран)   </w:t>
      </w:r>
      <w:r>
        <w:rPr>
          <w:spacing w:val="54"/>
        </w:rPr>
        <w:t xml:space="preserve"> </w:t>
      </w:r>
      <w:r>
        <w:t xml:space="preserve">изучаемого   </w:t>
      </w:r>
      <w:r>
        <w:rPr>
          <w:spacing w:val="52"/>
        </w:rPr>
        <w:t xml:space="preserve"> </w:t>
      </w:r>
      <w:r>
        <w:t xml:space="preserve">языка   </w:t>
      </w:r>
      <w:r>
        <w:rPr>
          <w:spacing w:val="54"/>
        </w:rPr>
        <w:t xml:space="preserve"> </w:t>
      </w:r>
      <w:r>
        <w:t xml:space="preserve">(основные   </w:t>
      </w:r>
      <w:r>
        <w:rPr>
          <w:spacing w:val="51"/>
        </w:rPr>
        <w:t xml:space="preserve"> </w:t>
      </w:r>
      <w:r>
        <w:t xml:space="preserve">национальные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 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194B9B" w:rsidRDefault="00643C90">
      <w:pPr>
        <w:pStyle w:val="a3"/>
        <w:spacing w:line="276" w:lineRule="auto"/>
        <w:ind w:right="228"/>
      </w:pPr>
      <w:r>
        <w:t xml:space="preserve">кратко рассказывать о выдающихся людях родной </w:t>
      </w:r>
      <w:r>
        <w:t>страны и страны (стран) изучаемого языка</w:t>
      </w:r>
      <w:r>
        <w:rPr>
          <w:spacing w:val="-57"/>
        </w:rPr>
        <w:t xml:space="preserve"> </w:t>
      </w:r>
      <w:r>
        <w:t>(учѐных,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 спортсменах).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1" w:line="276" w:lineRule="auto"/>
        <w:ind w:right="235"/>
      </w:pPr>
      <w:r>
        <w:t>Использование при чтении и аудировании языковой, в том числе контекстуальной, 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 и мимики.</w:t>
      </w:r>
    </w:p>
    <w:p w:rsidR="00194B9B" w:rsidRDefault="00643C90">
      <w:pPr>
        <w:pStyle w:val="a3"/>
        <w:ind w:left="936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194B9B" w:rsidRDefault="00643C90">
      <w:pPr>
        <w:pStyle w:val="a3"/>
        <w:spacing w:before="41" w:line="276" w:lineRule="auto"/>
        <w:ind w:right="237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194B9B" w:rsidRDefault="00643C90">
      <w:pPr>
        <w:pStyle w:val="a3"/>
        <w:spacing w:line="276" w:lineRule="auto"/>
        <w:ind w:right="2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 xml:space="preserve">содержания,       </w:t>
      </w:r>
      <w:r>
        <w:rPr>
          <w:spacing w:val="1"/>
        </w:rPr>
        <w:t xml:space="preserve"> </w:t>
      </w:r>
      <w:r>
        <w:t>прочитанного         (прослушанного)         текста         или         для 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spacing w:line="276" w:lineRule="auto"/>
        <w:ind w:right="23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spacing w:before="2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0"/>
        <w:ind w:left="1776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1" w:line="276" w:lineRule="auto"/>
        <w:jc w:val="left"/>
      </w:pPr>
      <w:r>
        <w:t>Формирование</w:t>
      </w:r>
      <w:r>
        <w:rPr>
          <w:spacing w:val="36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общаться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194B9B" w:rsidRDefault="00643C90">
      <w:pPr>
        <w:pStyle w:val="a3"/>
        <w:spacing w:before="41" w:line="276" w:lineRule="auto"/>
        <w:jc w:val="left"/>
      </w:pPr>
      <w:r>
        <w:t>Досуг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увлечения</w:t>
      </w:r>
      <w:r>
        <w:rPr>
          <w:spacing w:val="8"/>
        </w:rPr>
        <w:t xml:space="preserve"> </w:t>
      </w:r>
      <w:r>
        <w:t>(хобби)</w:t>
      </w:r>
      <w:r>
        <w:rPr>
          <w:spacing w:val="8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подростка</w:t>
      </w:r>
      <w:r>
        <w:rPr>
          <w:spacing w:val="7"/>
        </w:rPr>
        <w:t xml:space="preserve"> </w:t>
      </w:r>
      <w:r>
        <w:t>(чтение,</w:t>
      </w:r>
      <w:r>
        <w:rPr>
          <w:spacing w:val="15"/>
        </w:rPr>
        <w:t xml:space="preserve"> </w:t>
      </w:r>
      <w:r>
        <w:t>кино,</w:t>
      </w:r>
      <w:r>
        <w:rPr>
          <w:spacing w:val="8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8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Здоровый</w:t>
      </w:r>
      <w:r>
        <w:rPr>
          <w:spacing w:val="61"/>
        </w:rPr>
        <w:t xml:space="preserve"> </w:t>
      </w:r>
      <w:r>
        <w:t>образ</w:t>
      </w:r>
      <w:r>
        <w:t xml:space="preserve">   жизни:</w:t>
      </w:r>
      <w:r>
        <w:rPr>
          <w:spacing w:val="120"/>
        </w:rPr>
        <w:t xml:space="preserve"> </w:t>
      </w:r>
      <w:r>
        <w:t>режим</w:t>
      </w:r>
      <w:r>
        <w:rPr>
          <w:spacing w:val="119"/>
        </w:rPr>
        <w:t xml:space="preserve"> </w:t>
      </w:r>
      <w:r>
        <w:t>труда</w:t>
      </w:r>
      <w:r>
        <w:rPr>
          <w:spacing w:val="119"/>
        </w:rPr>
        <w:t xml:space="preserve"> </w:t>
      </w:r>
      <w:r>
        <w:t>и   отдыха,</w:t>
      </w:r>
      <w:r>
        <w:rPr>
          <w:spacing w:val="120"/>
        </w:rPr>
        <w:t xml:space="preserve"> </w:t>
      </w:r>
      <w:r>
        <w:t>фитнес,</w:t>
      </w:r>
      <w:r>
        <w:rPr>
          <w:spacing w:val="120"/>
        </w:rPr>
        <w:t xml:space="preserve"> </w:t>
      </w:r>
      <w:r>
        <w:t>сбалансированное</w:t>
      </w:r>
      <w:r>
        <w:rPr>
          <w:spacing w:val="119"/>
        </w:rPr>
        <w:t xml:space="preserve"> </w:t>
      </w:r>
      <w:r>
        <w:t>питание.</w:t>
      </w:r>
    </w:p>
    <w:p w:rsidR="00194B9B" w:rsidRDefault="00643C90">
      <w:pPr>
        <w:pStyle w:val="a3"/>
        <w:spacing w:before="43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147"/>
          <w:tab w:val="left" w:pos="3940"/>
          <w:tab w:val="left" w:pos="5895"/>
          <w:tab w:val="left" w:pos="7881"/>
          <w:tab w:val="left" w:pos="9476"/>
        </w:tabs>
        <w:spacing w:before="119" w:line="276" w:lineRule="auto"/>
        <w:ind w:right="235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tab/>
        <w:t>школь</w:t>
      </w:r>
      <w:r>
        <w:t>ной</w:t>
      </w:r>
      <w:r>
        <w:tab/>
        <w:t>библиотеки</w:t>
      </w:r>
      <w:r>
        <w:tab/>
        <w:t>(ресурсного</w:t>
      </w:r>
      <w:r>
        <w:tab/>
        <w:t>центра).</w:t>
      </w:r>
      <w:r>
        <w:tab/>
      </w:r>
      <w:r>
        <w:rPr>
          <w:spacing w:val="-1"/>
        </w:rP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194B9B" w:rsidRDefault="00643C90">
      <w:pPr>
        <w:pStyle w:val="a3"/>
        <w:spacing w:before="1" w:line="276" w:lineRule="auto"/>
        <w:ind w:left="936" w:right="548" w:firstLine="0"/>
        <w:jc w:val="left"/>
      </w:pPr>
      <w:r>
        <w:t>Виды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:rsidR="00194B9B" w:rsidRDefault="00643C90">
      <w:pPr>
        <w:pStyle w:val="a3"/>
        <w:spacing w:before="1" w:line="276" w:lineRule="auto"/>
        <w:ind w:right="234"/>
      </w:pPr>
      <w:r>
        <w:t>Средства массовой информации (телевидение, радио, пресса, Интернет). Родная страна 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 языки, достопримечательности, кул</w:t>
      </w:r>
      <w:r>
        <w:t>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194B9B" w:rsidRDefault="00643C90">
      <w:pPr>
        <w:pStyle w:val="a3"/>
        <w:spacing w:line="276" w:lineRule="auto"/>
        <w:ind w:right="236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194B9B" w:rsidRDefault="00643C90">
      <w:pPr>
        <w:pStyle w:val="a5"/>
        <w:numPr>
          <w:ilvl w:val="4"/>
          <w:numId w:val="31"/>
        </w:numPr>
        <w:tabs>
          <w:tab w:val="left" w:pos="1986"/>
          <w:tab w:val="left" w:pos="2137"/>
          <w:tab w:val="left" w:pos="3550"/>
          <w:tab w:val="left" w:pos="5518"/>
          <w:tab w:val="left" w:pos="7334"/>
          <w:tab w:val="left" w:pos="9509"/>
        </w:tabs>
        <w:spacing w:before="43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Развитие коммуникативных умений диалогической речи, а </w:t>
      </w:r>
      <w:r>
        <w:rPr>
          <w:sz w:val="24"/>
        </w:rPr>
        <w:t>именно умений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z w:val="24"/>
        </w:rPr>
        <w:tab/>
        <w:t>виды</w:t>
      </w:r>
      <w:r>
        <w:rPr>
          <w:sz w:val="24"/>
        </w:rPr>
        <w:tab/>
        <w:t>диалогов</w:t>
      </w:r>
      <w:r>
        <w:rPr>
          <w:sz w:val="24"/>
        </w:rPr>
        <w:tab/>
        <w:t>(диалог</w:t>
      </w:r>
      <w:r>
        <w:rPr>
          <w:sz w:val="24"/>
        </w:rPr>
        <w:tab/>
        <w:t>этикетного</w:t>
      </w:r>
      <w:r>
        <w:rPr>
          <w:sz w:val="24"/>
        </w:rPr>
        <w:tab/>
      </w:r>
      <w:r>
        <w:rPr>
          <w:spacing w:val="-1"/>
          <w:sz w:val="24"/>
        </w:rPr>
        <w:t>характера,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194B9B" w:rsidRDefault="00643C90">
      <w:pPr>
        <w:pStyle w:val="a3"/>
        <w:tabs>
          <w:tab w:val="left" w:pos="2731"/>
          <w:tab w:val="left" w:pos="4756"/>
          <w:tab w:val="left" w:pos="5637"/>
          <w:tab w:val="left" w:pos="7692"/>
          <w:tab w:val="left" w:pos="9459"/>
        </w:tabs>
        <w:spacing w:before="1" w:line="276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194B9B" w:rsidRDefault="00643C90">
      <w:pPr>
        <w:pStyle w:val="a3"/>
        <w:spacing w:line="276" w:lineRule="auto"/>
        <w:ind w:right="23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</w:t>
      </w:r>
      <w:r>
        <w:t>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194B9B" w:rsidRDefault="00643C90">
      <w:pPr>
        <w:pStyle w:val="a3"/>
        <w:spacing w:line="276" w:lineRule="auto"/>
        <w:ind w:right="235"/>
      </w:pPr>
      <w:r>
        <w:t>диалог-расспрос: сообщать фактическую информа</w:t>
      </w:r>
      <w:r>
        <w:t>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194B9B" w:rsidRDefault="00643C90">
      <w:pPr>
        <w:pStyle w:val="a3"/>
        <w:spacing w:line="276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   </w:t>
      </w:r>
      <w:r>
        <w:rPr>
          <w:spacing w:val="19"/>
        </w:rPr>
        <w:t xml:space="preserve"> </w:t>
      </w:r>
      <w:r>
        <w:t xml:space="preserve">общения         </w:t>
      </w:r>
      <w:r>
        <w:rPr>
          <w:spacing w:val="18"/>
        </w:rPr>
        <w:t xml:space="preserve"> </w:t>
      </w:r>
      <w:r>
        <w:t xml:space="preserve">в         </w:t>
      </w:r>
      <w:r>
        <w:rPr>
          <w:spacing w:val="17"/>
        </w:rPr>
        <w:t xml:space="preserve"> </w:t>
      </w:r>
      <w:r>
        <w:t xml:space="preserve">рамках         </w:t>
      </w:r>
      <w:r>
        <w:rPr>
          <w:spacing w:val="20"/>
        </w:rPr>
        <w:t xml:space="preserve"> </w:t>
      </w:r>
      <w:r>
        <w:t xml:space="preserve">тематического         </w:t>
      </w:r>
      <w:r>
        <w:rPr>
          <w:spacing w:val="18"/>
        </w:rPr>
        <w:t xml:space="preserve"> </w:t>
      </w:r>
      <w:r>
        <w:t xml:space="preserve">содержания         </w:t>
      </w:r>
      <w:r>
        <w:rPr>
          <w:spacing w:val="1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194B9B" w:rsidRDefault="00643C90">
      <w:pPr>
        <w:pStyle w:val="a3"/>
        <w:spacing w:line="276" w:lineRule="auto"/>
        <w:ind w:left="936" w:right="2630" w:firstLine="0"/>
      </w:pPr>
      <w:r>
        <w:t>Объѐм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194B9B" w:rsidRDefault="00643C90">
      <w:pPr>
        <w:pStyle w:val="a3"/>
        <w:spacing w:line="278" w:lineRule="auto"/>
        <w:jc w:val="left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связных</w:t>
      </w:r>
      <w:r>
        <w:rPr>
          <w:spacing w:val="52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94B9B" w:rsidRDefault="00643C90">
      <w:pPr>
        <w:pStyle w:val="a3"/>
        <w:tabs>
          <w:tab w:val="left" w:pos="2454"/>
          <w:tab w:val="left" w:pos="4102"/>
          <w:tab w:val="left" w:pos="5783"/>
          <w:tab w:val="left" w:pos="7469"/>
          <w:tab w:val="left" w:pos="8160"/>
          <w:tab w:val="left" w:pos="9521"/>
        </w:tabs>
        <w:spacing w:line="276" w:lineRule="auto"/>
        <w:ind w:right="234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характеристика 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194B9B" w:rsidRDefault="00643C90">
      <w:pPr>
        <w:pStyle w:val="a3"/>
        <w:tabs>
          <w:tab w:val="left" w:pos="2673"/>
          <w:tab w:val="left" w:pos="3404"/>
          <w:tab w:val="left" w:pos="5894"/>
          <w:tab w:val="left" w:pos="7160"/>
          <w:tab w:val="left" w:pos="8520"/>
          <w:tab w:val="left" w:pos="9371"/>
        </w:tabs>
        <w:spacing w:before="38" w:line="276" w:lineRule="auto"/>
        <w:ind w:right="233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194B9B" w:rsidRDefault="00643C90">
      <w:pPr>
        <w:pStyle w:val="a3"/>
        <w:spacing w:line="276" w:lineRule="auto"/>
        <w:ind w:left="936" w:right="1131" w:firstLine="0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194B9B" w:rsidRDefault="00643C90">
      <w:pPr>
        <w:pStyle w:val="a3"/>
        <w:spacing w:line="275" w:lineRule="exact"/>
        <w:ind w:left="936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194B9B" w:rsidRDefault="00643C90">
      <w:pPr>
        <w:pStyle w:val="a3"/>
        <w:spacing w:before="42" w:line="276" w:lineRule="auto"/>
        <w:ind w:right="23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 xml:space="preserve">общения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рамках      тематического      содержания      речи      с  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 ключевые</w:t>
      </w:r>
      <w:r>
        <w:rPr>
          <w:spacing w:val="1"/>
        </w:rPr>
        <w:t xml:space="preserve"> </w:t>
      </w:r>
      <w:r>
        <w:t>слова,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</w:t>
      </w:r>
      <w:r>
        <w:t>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4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194B9B" w:rsidRDefault="00643C90">
      <w:pPr>
        <w:pStyle w:val="a3"/>
        <w:spacing w:before="41" w:line="276" w:lineRule="auto"/>
        <w:ind w:right="229"/>
      </w:pPr>
      <w:r>
        <w:t>При        непосредственном       общении:       понимание       на       слух        речи        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 переспрос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</w:t>
      </w:r>
      <w:r>
        <w:t>нения отдельных</w:t>
      </w:r>
      <w:r>
        <w:rPr>
          <w:spacing w:val="1"/>
        </w:rPr>
        <w:t xml:space="preserve"> </w:t>
      </w:r>
      <w:r>
        <w:t>деталей.</w:t>
      </w:r>
    </w:p>
    <w:p w:rsidR="00194B9B" w:rsidRDefault="00643C90">
      <w:pPr>
        <w:pStyle w:val="a3"/>
        <w:tabs>
          <w:tab w:val="left" w:pos="2751"/>
          <w:tab w:val="left" w:pos="5886"/>
          <w:tab w:val="left" w:pos="7557"/>
          <w:tab w:val="left" w:pos="9364"/>
        </w:tabs>
        <w:spacing w:line="276" w:lineRule="auto"/>
        <w:ind w:right="227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 xml:space="preserve">в зависимости от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 (интересующей,</w:t>
      </w:r>
      <w:r>
        <w:rPr>
          <w:spacing w:val="-1"/>
        </w:rPr>
        <w:t xml:space="preserve"> </w:t>
      </w:r>
      <w:r>
        <w:t>запрашиваемой) информации.</w:t>
      </w:r>
    </w:p>
    <w:p w:rsidR="00194B9B" w:rsidRDefault="00643C90">
      <w:pPr>
        <w:pStyle w:val="a3"/>
        <w:tabs>
          <w:tab w:val="left" w:pos="2161"/>
          <w:tab w:val="left" w:pos="3569"/>
          <w:tab w:val="left" w:pos="5186"/>
          <w:tab w:val="left" w:pos="6237"/>
          <w:tab w:val="left" w:pos="7991"/>
          <w:tab w:val="left" w:pos="9558"/>
        </w:tabs>
        <w:spacing w:line="276" w:lineRule="auto"/>
        <w:ind w:right="22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</w:t>
      </w:r>
      <w:r>
        <w:tab/>
        <w:t>(идею)</w:t>
      </w:r>
      <w:r>
        <w:tab/>
        <w:t>и</w:t>
      </w:r>
      <w:r>
        <w:tab/>
        <w:t>главные</w:t>
      </w:r>
      <w:r>
        <w:tab/>
        <w:t>факты</w:t>
      </w:r>
      <w:r>
        <w:tab/>
      </w:r>
      <w:r>
        <w:t>(события)</w:t>
      </w:r>
      <w:r>
        <w:rPr>
          <w:spacing w:val="-58"/>
        </w:rPr>
        <w:t xml:space="preserve"> </w:t>
      </w:r>
      <w:r>
        <w:t>в         воспринимаемом         на         слух         тексте,         отделять         главную 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</w:t>
      </w:r>
      <w:r>
        <w:t>ания</w:t>
      </w:r>
      <w:r>
        <w:rPr>
          <w:spacing w:val="3"/>
        </w:rPr>
        <w:t xml:space="preserve"> </w:t>
      </w:r>
      <w:r>
        <w:t>основного содержания.</w:t>
      </w:r>
    </w:p>
    <w:p w:rsidR="00194B9B" w:rsidRDefault="00643C90">
      <w:pPr>
        <w:pStyle w:val="a3"/>
        <w:tabs>
          <w:tab w:val="left" w:pos="3325"/>
          <w:tab w:val="left" w:pos="4844"/>
          <w:tab w:val="left" w:pos="7694"/>
          <w:tab w:val="left" w:pos="9859"/>
        </w:tabs>
        <w:spacing w:line="276" w:lineRule="auto"/>
        <w:ind w:right="22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эксплицитной</w:t>
      </w:r>
      <w:r>
        <w:tab/>
        <w:t>(явной)</w:t>
      </w:r>
      <w:r>
        <w:tab/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194B9B" w:rsidRDefault="00643C90">
      <w:pPr>
        <w:pStyle w:val="a3"/>
        <w:spacing w:line="276" w:lineRule="auto"/>
        <w:ind w:right="234"/>
      </w:pPr>
      <w:r>
        <w:t xml:space="preserve">Тексты     </w:t>
      </w:r>
      <w:r>
        <w:rPr>
          <w:spacing w:val="34"/>
        </w:rPr>
        <w:t xml:space="preserve"> </w:t>
      </w:r>
      <w:r>
        <w:t xml:space="preserve">для      </w:t>
      </w:r>
      <w:r>
        <w:rPr>
          <w:spacing w:val="33"/>
        </w:rPr>
        <w:t xml:space="preserve"> </w:t>
      </w:r>
      <w:r>
        <w:t xml:space="preserve">аудирования:      </w:t>
      </w:r>
      <w:r>
        <w:rPr>
          <w:spacing w:val="34"/>
        </w:rPr>
        <w:t xml:space="preserve"> </w:t>
      </w:r>
      <w:r>
        <w:t xml:space="preserve">диалог      </w:t>
      </w:r>
      <w:r>
        <w:rPr>
          <w:spacing w:val="31"/>
        </w:rPr>
        <w:t xml:space="preserve"> </w:t>
      </w:r>
      <w:r>
        <w:t xml:space="preserve">(беседа),      </w:t>
      </w:r>
      <w:r>
        <w:rPr>
          <w:spacing w:val="35"/>
        </w:rPr>
        <w:t xml:space="preserve"> </w:t>
      </w:r>
      <w:r>
        <w:t xml:space="preserve">высказывания      </w:t>
      </w:r>
      <w:r>
        <w:rPr>
          <w:spacing w:val="3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94B9B" w:rsidRDefault="00643C90">
      <w:pPr>
        <w:pStyle w:val="a3"/>
        <w:spacing w:line="275" w:lineRule="exact"/>
        <w:ind w:left="93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тение.</w:t>
      </w:r>
    </w:p>
    <w:p w:rsidR="00194B9B" w:rsidRDefault="00643C90">
      <w:pPr>
        <w:pStyle w:val="a3"/>
        <w:tabs>
          <w:tab w:val="left" w:pos="1012"/>
          <w:tab w:val="left" w:pos="2420"/>
          <w:tab w:val="left" w:pos="4339"/>
          <w:tab w:val="left" w:pos="6073"/>
          <w:tab w:val="left" w:pos="8056"/>
          <w:tab w:val="left" w:pos="9695"/>
        </w:tabs>
        <w:spacing w:before="42" w:line="276" w:lineRule="auto"/>
        <w:ind w:right="226"/>
      </w:pPr>
      <w:r>
        <w:t>Развитие умения читать про себя и понимать несложные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tab/>
        <w:t>стилей,</w:t>
      </w:r>
      <w:r>
        <w:tab/>
        <w:t>содержащие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различной     </w:t>
      </w:r>
      <w:r>
        <w:rPr>
          <w:spacing w:val="34"/>
        </w:rPr>
        <w:t xml:space="preserve"> </w:t>
      </w:r>
      <w:r>
        <w:t xml:space="preserve">глубиной     </w:t>
      </w:r>
      <w:r>
        <w:rPr>
          <w:spacing w:val="34"/>
        </w:rPr>
        <w:t xml:space="preserve"> </w:t>
      </w:r>
      <w:r>
        <w:t xml:space="preserve">проникновения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4"/>
        </w:rPr>
        <w:t xml:space="preserve"> </w:t>
      </w:r>
      <w:r>
        <w:t xml:space="preserve">содержание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зави</w:t>
      </w:r>
      <w:r>
        <w:t>симости</w:t>
      </w:r>
      <w:r>
        <w:rPr>
          <w:spacing w:val="-58"/>
        </w:rPr>
        <w:t xml:space="preserve"> </w:t>
      </w:r>
      <w:r>
        <w:t>от      поставленной     коммуникативной      задачи:      с     пониманием     основного 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содержания.</w:t>
      </w:r>
    </w:p>
    <w:p w:rsidR="00194B9B" w:rsidRDefault="00643C90">
      <w:pPr>
        <w:pStyle w:val="a3"/>
        <w:spacing w:line="276" w:lineRule="auto"/>
        <w:ind w:right="229"/>
      </w:pPr>
      <w:r>
        <w:t>Чтение с пониманием основного содержания текста</w:t>
      </w:r>
      <w:r>
        <w:t xml:space="preserve">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194B9B" w:rsidRDefault="00643C90">
      <w:pPr>
        <w:pStyle w:val="a3"/>
        <w:spacing w:before="1" w:line="276" w:lineRule="auto"/>
        <w:ind w:right="226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</w:t>
      </w:r>
      <w:r>
        <w:t xml:space="preserve"> представленную в</w:t>
      </w:r>
      <w:r>
        <w:rPr>
          <w:spacing w:val="1"/>
        </w:rPr>
        <w:t xml:space="preserve"> </w:t>
      </w:r>
      <w:r>
        <w:t>эксплицитной (явной) форме, оценивать найденную информацию с точки зрения еѐ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194B9B" w:rsidRDefault="00643C90">
      <w:pPr>
        <w:pStyle w:val="a3"/>
        <w:spacing w:line="276" w:lineRule="auto"/>
        <w:ind w:right="237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194B9B" w:rsidRDefault="00643C90">
      <w:pPr>
        <w:pStyle w:val="a3"/>
        <w:tabs>
          <w:tab w:val="left" w:pos="2422"/>
          <w:tab w:val="left" w:pos="2855"/>
          <w:tab w:val="left" w:pos="4075"/>
          <w:tab w:val="left" w:pos="5601"/>
          <w:tab w:val="left" w:pos="6122"/>
          <w:tab w:val="left" w:pos="6639"/>
          <w:tab w:val="left" w:pos="8143"/>
          <w:tab w:val="left" w:pos="9110"/>
          <w:tab w:val="left" w:pos="10031"/>
        </w:tabs>
        <w:spacing w:line="276" w:lineRule="auto"/>
        <w:ind w:right="229"/>
      </w:pPr>
      <w:r>
        <w:t>Чтение с полным по</w:t>
      </w:r>
      <w:r>
        <w:t>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</w:t>
      </w:r>
      <w:r>
        <w:tab/>
        <w:t>умения</w:t>
      </w:r>
      <w:r>
        <w:tab/>
        <w:t>полно</w:t>
      </w:r>
      <w:r>
        <w:tab/>
        <w:t>и</w:t>
      </w:r>
      <w:r>
        <w:tab/>
      </w:r>
      <w:r>
        <w:tab/>
        <w:t>точно</w:t>
      </w:r>
      <w:r>
        <w:tab/>
        <w:t>понимать</w:t>
      </w:r>
      <w:r>
        <w:tab/>
        <w:t>текст</w:t>
      </w:r>
      <w:r>
        <w:rPr>
          <w:spacing w:val="-58"/>
        </w:rPr>
        <w:t xml:space="preserve"> </w:t>
      </w:r>
      <w:r>
        <w:t>на основе его информационной переработки (смыслового и ст</w:t>
      </w:r>
      <w:r>
        <w:t>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tab/>
      </w:r>
      <w:r>
        <w:tab/>
        <w:t>выборочного</w:t>
      </w:r>
      <w:r>
        <w:tab/>
      </w:r>
      <w:r>
        <w:tab/>
        <w:t>перевода),</w:t>
      </w:r>
      <w:r>
        <w:tab/>
      </w:r>
      <w:r>
        <w:tab/>
      </w:r>
      <w:r>
        <w:rPr>
          <w:spacing w:val="-1"/>
        </w:rPr>
        <w:t>устанавливать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5" w:firstLine="0"/>
      </w:pP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 разрозненных</w:t>
      </w:r>
      <w:r>
        <w:rPr>
          <w:spacing w:val="-1"/>
        </w:rPr>
        <w:t xml:space="preserve"> </w:t>
      </w:r>
      <w:r>
        <w:t>абзацев.</w:t>
      </w:r>
    </w:p>
    <w:p w:rsidR="00194B9B" w:rsidRDefault="00643C90">
      <w:pPr>
        <w:pStyle w:val="a3"/>
        <w:spacing w:line="276" w:lineRule="auto"/>
        <w:ind w:right="227"/>
      </w:pPr>
      <w:r>
        <w:t xml:space="preserve">Тексты      </w:t>
      </w:r>
      <w:r>
        <w:rPr>
          <w:spacing w:val="1"/>
        </w:rPr>
        <w:t xml:space="preserve"> </w:t>
      </w:r>
      <w:r>
        <w:t xml:space="preserve">для        чтения:    </w:t>
      </w:r>
      <w:r>
        <w:t xml:space="preserve">    интервью,        диалог        (беседа),        рассказ,   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</w:t>
      </w:r>
      <w:r>
        <w:t>ного</w:t>
      </w:r>
      <w:r>
        <w:rPr>
          <w:spacing w:val="-4"/>
        </w:rPr>
        <w:t xml:space="preserve"> </w:t>
      </w:r>
      <w:r>
        <w:t>характера, стихотворение.</w:t>
      </w:r>
    </w:p>
    <w:p w:rsidR="00194B9B" w:rsidRDefault="00643C90">
      <w:pPr>
        <w:pStyle w:val="a3"/>
        <w:ind w:left="936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37" w:line="276" w:lineRule="auto"/>
        <w:ind w:left="936" w:right="6231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94B9B" w:rsidRDefault="00643C90">
      <w:pPr>
        <w:pStyle w:val="a3"/>
        <w:spacing w:before="2"/>
        <w:ind w:left="936" w:firstLine="0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194B9B" w:rsidRDefault="00643C90">
      <w:pPr>
        <w:pStyle w:val="a3"/>
        <w:spacing w:before="40" w:line="276" w:lineRule="auto"/>
        <w:ind w:right="234"/>
      </w:pPr>
      <w:r>
        <w:t xml:space="preserve">заполнение    </w:t>
      </w:r>
      <w:r>
        <w:rPr>
          <w:spacing w:val="1"/>
        </w:rPr>
        <w:t xml:space="preserve"> </w:t>
      </w:r>
      <w:r>
        <w:t xml:space="preserve">анкет     и      формуляров:      сообщение    </w:t>
      </w:r>
      <w:r>
        <w:t xml:space="preserve">  о      себе      основных 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языка;</w:t>
      </w:r>
    </w:p>
    <w:p w:rsidR="00194B9B" w:rsidRDefault="00643C90">
      <w:pPr>
        <w:pStyle w:val="a3"/>
        <w:spacing w:line="276" w:lineRule="auto"/>
        <w:ind w:right="225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</w:t>
      </w:r>
      <w:r>
        <w:t>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-57"/>
        </w:rPr>
        <w:t xml:space="preserve"> </w:t>
      </w:r>
      <w:r>
        <w:t>просьбу, запрашивать интересующую информацию, оформлять обращение, завершающую фразу 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110 слов;</w:t>
      </w:r>
    </w:p>
    <w:p w:rsidR="00194B9B" w:rsidRDefault="00643C90">
      <w:pPr>
        <w:pStyle w:val="a3"/>
        <w:spacing w:before="2" w:line="276" w:lineRule="auto"/>
        <w:ind w:right="234"/>
      </w:pPr>
      <w:r>
        <w:t>созда</w:t>
      </w:r>
      <w:r>
        <w:t>ние небольшого письменного высказывания с опорой на образец, план, таблицу и 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 слов.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017"/>
          <w:tab w:val="left" w:pos="2154"/>
          <w:tab w:val="left" w:pos="2917"/>
          <w:tab w:val="left" w:pos="4968"/>
          <w:tab w:val="left" w:pos="5877"/>
          <w:tab w:val="left" w:pos="9116"/>
        </w:tabs>
        <w:spacing w:before="41" w:line="276" w:lineRule="auto"/>
        <w:ind w:right="229"/>
      </w:pPr>
      <w:r>
        <w:t xml:space="preserve">Различение     на     слух      и      </w:t>
      </w:r>
      <w:r>
        <w:t>адекватное,     без      фонематических     ошибок,     ведущих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5"/>
        </w:rPr>
        <w:t xml:space="preserve"> </w:t>
      </w:r>
      <w:r>
        <w:t xml:space="preserve">сбою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коммуникации,   </w:t>
      </w:r>
      <w:r>
        <w:rPr>
          <w:spacing w:val="24"/>
        </w:rPr>
        <w:t xml:space="preserve"> </w:t>
      </w:r>
      <w:r>
        <w:t xml:space="preserve">произнесение   </w:t>
      </w:r>
      <w:r>
        <w:rPr>
          <w:spacing w:val="23"/>
        </w:rPr>
        <w:t xml:space="preserve"> </w:t>
      </w:r>
      <w:r>
        <w:t xml:space="preserve">слов   </w:t>
      </w:r>
      <w:r>
        <w:rPr>
          <w:spacing w:val="26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соблюдением   </w:t>
      </w:r>
      <w:r>
        <w:rPr>
          <w:spacing w:val="23"/>
        </w:rPr>
        <w:t xml:space="preserve"> </w:t>
      </w:r>
      <w:r>
        <w:t xml:space="preserve">правильного   </w:t>
      </w:r>
      <w:r>
        <w:rPr>
          <w:spacing w:val="21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tab/>
        <w:t>фраз</w:t>
      </w:r>
      <w:r>
        <w:tab/>
        <w:t>с</w:t>
      </w:r>
      <w:r>
        <w:tab/>
        <w:t>соблюдением</w:t>
      </w:r>
      <w:r>
        <w:tab/>
        <w:t>их</w:t>
      </w:r>
      <w:r>
        <w:tab/>
        <w:t>ритмико-интонационных</w:t>
      </w:r>
      <w:r>
        <w:tab/>
      </w:r>
      <w:r>
        <w:rPr>
          <w:spacing w:val="-1"/>
        </w:rPr>
        <w:t>особенностей,</w:t>
      </w:r>
      <w:r>
        <w:rPr>
          <w:spacing w:val="-58"/>
        </w:rPr>
        <w:t xml:space="preserve"> </w:t>
      </w:r>
      <w:r>
        <w:t>в том числе отсутствия фразово</w:t>
      </w:r>
      <w:r>
        <w:t>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94B9B" w:rsidRDefault="00643C90">
      <w:pPr>
        <w:pStyle w:val="a3"/>
        <w:spacing w:before="2" w:line="276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3"/>
        <w:spacing w:line="278" w:lineRule="auto"/>
        <w:ind w:right="234"/>
      </w:pPr>
      <w:r>
        <w:t>Тексты     для     чтения     вслух: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2"/>
        </w:rPr>
        <w:t xml:space="preserve"> </w:t>
      </w:r>
      <w:r>
        <w:t>(беседа).</w:t>
      </w:r>
    </w:p>
    <w:p w:rsidR="00194B9B" w:rsidRDefault="00643C90">
      <w:pPr>
        <w:pStyle w:val="a3"/>
        <w:spacing w:line="272" w:lineRule="exact"/>
        <w:ind w:left="936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39" w:line="276" w:lineRule="auto"/>
        <w:ind w:left="936" w:right="5120" w:firstLine="0"/>
        <w:jc w:val="both"/>
        <w:rPr>
          <w:sz w:val="24"/>
        </w:rPr>
      </w:pPr>
      <w:r>
        <w:rPr>
          <w:sz w:val="24"/>
        </w:rPr>
        <w:t>Графика, орфография и пунктуа</w:t>
      </w:r>
      <w:r>
        <w:rPr>
          <w:sz w:val="24"/>
        </w:rPr>
        <w:t>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194B9B" w:rsidRDefault="00643C90">
      <w:pPr>
        <w:pStyle w:val="a3"/>
        <w:spacing w:before="2" w:line="276" w:lineRule="auto"/>
        <w:ind w:right="227"/>
      </w:pPr>
      <w:r>
        <w:t xml:space="preserve">Правильное      </w:t>
      </w:r>
      <w:r>
        <w:rPr>
          <w:spacing w:val="23"/>
        </w:rPr>
        <w:t xml:space="preserve"> </w:t>
      </w:r>
      <w:r>
        <w:t xml:space="preserve">использование       </w:t>
      </w:r>
      <w:r>
        <w:rPr>
          <w:spacing w:val="22"/>
        </w:rPr>
        <w:t xml:space="preserve"> </w:t>
      </w:r>
      <w:r>
        <w:t xml:space="preserve">знаков       </w:t>
      </w:r>
      <w:r>
        <w:rPr>
          <w:spacing w:val="20"/>
        </w:rPr>
        <w:t xml:space="preserve"> </w:t>
      </w:r>
      <w:r>
        <w:t xml:space="preserve">препинания:       </w:t>
      </w:r>
      <w:r>
        <w:rPr>
          <w:spacing w:val="24"/>
        </w:rPr>
        <w:t xml:space="preserve"> </w:t>
      </w:r>
      <w:r>
        <w:t xml:space="preserve">точки,       </w:t>
      </w:r>
      <w:r>
        <w:rPr>
          <w:spacing w:val="24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     восклицательного      знаков      в      конце      предложения,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      языке:      firstly/first      of      all,      secondly,       finally;      on       the      one      hand,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194B9B" w:rsidRDefault="00643C90">
      <w:pPr>
        <w:pStyle w:val="a3"/>
        <w:spacing w:line="276" w:lineRule="auto"/>
        <w:ind w:right="241"/>
      </w:pPr>
      <w:r>
        <w:t>Пунктуационно</w:t>
      </w:r>
      <w:r>
        <w:t xml:space="preserve"> правильно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языка,</w:t>
      </w:r>
      <w:r>
        <w:rPr>
          <w:spacing w:val="-1"/>
        </w:rPr>
        <w:t xml:space="preserve"> </w:t>
      </w:r>
      <w:r>
        <w:t>оформлять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916"/>
          <w:tab w:val="left" w:pos="3552"/>
          <w:tab w:val="left" w:pos="4401"/>
          <w:tab w:val="left" w:pos="5857"/>
          <w:tab w:val="left" w:pos="8088"/>
          <w:tab w:val="left" w:pos="10039"/>
        </w:tabs>
        <w:spacing w:before="40" w:line="276" w:lineRule="auto"/>
        <w:ind w:right="230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>употреблени</w:t>
      </w:r>
      <w:r>
        <w:t xml:space="preserve">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027"/>
          <w:tab w:val="left" w:pos="3955"/>
          <w:tab w:val="left" w:pos="5437"/>
          <w:tab w:val="left" w:pos="6402"/>
          <w:tab w:val="left" w:pos="7717"/>
          <w:tab w:val="left" w:pos="9827"/>
        </w:tabs>
        <w:spacing w:before="119" w:line="276" w:lineRule="auto"/>
        <w:ind w:right="233"/>
      </w:pPr>
      <w:r>
        <w:t>Объѐм – 1050 лексических единиц для продуктивного использования (включая лексические</w:t>
      </w:r>
      <w:r>
        <w:rPr>
          <w:spacing w:val="1"/>
        </w:rPr>
        <w:t xml:space="preserve"> </w:t>
      </w:r>
      <w:r>
        <w:t>единицы,</w:t>
      </w:r>
      <w:r>
        <w:tab/>
        <w:t>изученные</w:t>
      </w:r>
      <w:r>
        <w:tab/>
        <w:t>ранее)</w:t>
      </w:r>
      <w:r>
        <w:tab/>
        <w:t>и</w:t>
      </w:r>
      <w:r>
        <w:tab/>
        <w:t>1250</w:t>
      </w:r>
      <w:r>
        <w:tab/>
        <w:t>лексических</w:t>
      </w:r>
      <w:r>
        <w:tab/>
      </w:r>
      <w:r>
        <w:rPr>
          <w:spacing w:val="-1"/>
        </w:rPr>
        <w:t>единиц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194B9B" w:rsidRDefault="00643C90">
      <w:pPr>
        <w:pStyle w:val="a3"/>
        <w:spacing w:before="1"/>
        <w:ind w:left="93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94B9B" w:rsidRDefault="00643C90">
      <w:pPr>
        <w:pStyle w:val="a3"/>
        <w:spacing w:before="41"/>
        <w:ind w:left="936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194B9B" w:rsidRDefault="00643C90">
      <w:pPr>
        <w:pStyle w:val="a3"/>
        <w:spacing w:before="43" w:line="276" w:lineRule="auto"/>
        <w:ind w:right="227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-ance/-ence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2"/>
        </w:rPr>
        <w:t xml:space="preserve"> </w:t>
      </w:r>
      <w:r>
        <w:t>-ity</w:t>
      </w:r>
      <w:r>
        <w:rPr>
          <w:spacing w:val="-5"/>
        </w:rPr>
        <w:t xml:space="preserve"> </w:t>
      </w:r>
      <w:r>
        <w:t>(activity);</w:t>
      </w:r>
      <w:r>
        <w:rPr>
          <w:spacing w:val="3"/>
        </w:rPr>
        <w:t xml:space="preserve"> </w:t>
      </w:r>
      <w:r>
        <w:t>-ship (friendship);</w:t>
      </w:r>
    </w:p>
    <w:p w:rsidR="00194B9B" w:rsidRDefault="00643C90">
      <w:pPr>
        <w:pStyle w:val="a3"/>
        <w:spacing w:line="275" w:lineRule="exact"/>
        <w:ind w:left="936" w:firstLine="0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4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194B9B" w:rsidRDefault="00643C90">
      <w:pPr>
        <w:pStyle w:val="a3"/>
        <w:spacing w:before="41" w:line="278" w:lineRule="auto"/>
        <w:ind w:right="228"/>
      </w:pPr>
      <w:r>
        <w:t xml:space="preserve">образование   </w:t>
      </w:r>
      <w:r>
        <w:rPr>
          <w:spacing w:val="1"/>
        </w:rPr>
        <w:t xml:space="preserve"> </w:t>
      </w:r>
      <w:r>
        <w:t>им</w:t>
      </w:r>
      <w:r>
        <w:t xml:space="preserve">ен   </w:t>
      </w:r>
      <w:r>
        <w:rPr>
          <w:spacing w:val="1"/>
        </w:rPr>
        <w:t xml:space="preserve"> </w:t>
      </w:r>
      <w:r>
        <w:t xml:space="preserve">прилагательных 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помощи    </w:t>
      </w:r>
      <w:r>
        <w:rPr>
          <w:spacing w:val="1"/>
        </w:rPr>
        <w:t xml:space="preserve"> </w:t>
      </w:r>
      <w:r>
        <w:t xml:space="preserve">-ed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(interested/interesting);</w:t>
      </w:r>
    </w:p>
    <w:p w:rsidR="00194B9B" w:rsidRDefault="00643C90">
      <w:pPr>
        <w:pStyle w:val="a3"/>
        <w:spacing w:line="272" w:lineRule="exact"/>
        <w:ind w:left="936" w:firstLine="0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194B9B" w:rsidRDefault="00643C90">
      <w:pPr>
        <w:pStyle w:val="a3"/>
        <w:spacing w:before="41" w:line="276" w:lineRule="auto"/>
        <w:ind w:right="232"/>
      </w:pPr>
      <w:r>
        <w:t xml:space="preserve">образование      имени      существительного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>неопределѐнной       формы      глагола</w:t>
      </w:r>
      <w:r>
        <w:rPr>
          <w:spacing w:val="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walk);</w:t>
      </w:r>
    </w:p>
    <w:p w:rsidR="00194B9B" w:rsidRDefault="00643C90">
      <w:pPr>
        <w:pStyle w:val="a3"/>
        <w:spacing w:before="2" w:line="276" w:lineRule="auto"/>
        <w:ind w:left="936" w:right="2274" w:firstLine="0"/>
      </w:pPr>
      <w:r>
        <w:t xml:space="preserve">образование глагола от имени </w:t>
      </w:r>
      <w:r>
        <w:t>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194B9B" w:rsidRDefault="00643C90">
      <w:pPr>
        <w:pStyle w:val="a3"/>
        <w:tabs>
          <w:tab w:val="left" w:pos="2500"/>
          <w:tab w:val="left" w:pos="4852"/>
          <w:tab w:val="left" w:pos="7120"/>
          <w:tab w:val="left" w:pos="9299"/>
        </w:tabs>
        <w:spacing w:line="276" w:lineRule="auto"/>
        <w:ind w:right="22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</w:t>
      </w:r>
      <w:r>
        <w:t>ы.</w:t>
      </w:r>
    </w:p>
    <w:p w:rsidR="00194B9B" w:rsidRDefault="00643C90">
      <w:pPr>
        <w:pStyle w:val="a3"/>
        <w:spacing w:line="276" w:lineRule="auto"/>
        <w:ind w:right="236"/>
      </w:pPr>
      <w:r>
        <w:t xml:space="preserve">Различные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связи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тексте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обеспечения    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0" w:line="276" w:lineRule="auto"/>
        <w:ind w:right="236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94B9B" w:rsidRDefault="00643C90">
      <w:pPr>
        <w:pStyle w:val="a3"/>
        <w:tabs>
          <w:tab w:val="left" w:pos="3142"/>
          <w:tab w:val="left" w:pos="4172"/>
          <w:tab w:val="left" w:pos="5929"/>
          <w:tab w:val="left" w:pos="8094"/>
          <w:tab w:val="left" w:pos="9858"/>
        </w:tabs>
        <w:spacing w:before="1" w:line="276" w:lineRule="auto"/>
        <w:ind w:right="228"/>
        <w:jc w:val="left"/>
      </w:pPr>
      <w:r>
        <w:t>Предложения</w:t>
      </w:r>
      <w:r>
        <w:tab/>
        <w:t>со</w:t>
      </w:r>
      <w:r>
        <w:tab/>
        <w:t>сложным</w:t>
      </w:r>
      <w:r>
        <w:tab/>
        <w:t>дополнением</w:t>
      </w:r>
      <w:r>
        <w:tab/>
        <w:t>(Complex</w:t>
      </w:r>
      <w:r>
        <w:tab/>
      </w:r>
      <w:r>
        <w:rPr>
          <w:spacing w:val="-1"/>
        </w:rPr>
        <w:t>Object)</w:t>
      </w:r>
      <w:r>
        <w:rPr>
          <w:spacing w:val="-57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her cross/crossing the road.).</w:t>
      </w:r>
    </w:p>
    <w:p w:rsidR="00194B9B" w:rsidRDefault="00643C90">
      <w:pPr>
        <w:pStyle w:val="a3"/>
        <w:tabs>
          <w:tab w:val="left" w:pos="3548"/>
          <w:tab w:val="left" w:pos="5879"/>
          <w:tab w:val="left" w:pos="6608"/>
          <w:tab w:val="left" w:pos="8894"/>
        </w:tabs>
        <w:spacing w:before="2" w:line="276" w:lineRule="auto"/>
        <w:ind w:right="234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</w:t>
      </w:r>
      <w:r>
        <w:t>осительные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2"/>
        </w:rPr>
        <w:t xml:space="preserve"> </w:t>
      </w:r>
      <w:r>
        <w:t>времени.</w:t>
      </w:r>
    </w:p>
    <w:p w:rsidR="00194B9B" w:rsidRDefault="00643C90">
      <w:pPr>
        <w:pStyle w:val="a3"/>
        <w:spacing w:line="276" w:lineRule="auto"/>
        <w:jc w:val="left"/>
      </w:pPr>
      <w:r>
        <w:t>Все</w:t>
      </w:r>
      <w:r>
        <w:rPr>
          <w:spacing w:val="17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вопросительных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Past</w:t>
      </w:r>
      <w:r>
        <w:rPr>
          <w:spacing w:val="17"/>
        </w:rPr>
        <w:t xml:space="preserve"> </w:t>
      </w:r>
      <w:r>
        <w:t>Perfect</w:t>
      </w:r>
      <w:r>
        <w:rPr>
          <w:spacing w:val="19"/>
        </w:rPr>
        <w:t xml:space="preserve"> </w:t>
      </w:r>
      <w:r>
        <w:t>Tense.</w:t>
      </w:r>
      <w:r>
        <w:rPr>
          <w:spacing w:val="15"/>
        </w:rPr>
        <w:t xml:space="preserve"> </w:t>
      </w:r>
      <w:r>
        <w:t>Согласование</w:t>
      </w:r>
      <w:r>
        <w:rPr>
          <w:spacing w:val="16"/>
        </w:rPr>
        <w:t xml:space="preserve"> </w:t>
      </w:r>
      <w:r>
        <w:t>времен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сложного предложения.</w:t>
      </w:r>
    </w:p>
    <w:p w:rsidR="00194B9B" w:rsidRDefault="00643C90">
      <w:pPr>
        <w:pStyle w:val="a3"/>
        <w:spacing w:line="276" w:lineRule="auto"/>
        <w:ind w:right="226"/>
        <w:jc w:val="left"/>
      </w:pPr>
      <w:r>
        <w:t>Согласование</w:t>
      </w:r>
      <w:r>
        <w:rPr>
          <w:spacing w:val="27"/>
        </w:rPr>
        <w:t xml:space="preserve"> </w:t>
      </w:r>
      <w:r>
        <w:t>подлежащего,</w:t>
      </w:r>
      <w:r>
        <w:rPr>
          <w:spacing w:val="27"/>
        </w:rPr>
        <w:t xml:space="preserve"> </w:t>
      </w:r>
      <w:r>
        <w:t>выраженного</w:t>
      </w:r>
      <w:r>
        <w:rPr>
          <w:spacing w:val="27"/>
        </w:rPr>
        <w:t xml:space="preserve"> </w:t>
      </w:r>
      <w:r>
        <w:t>собирательным</w:t>
      </w:r>
      <w:r>
        <w:rPr>
          <w:spacing w:val="26"/>
        </w:rPr>
        <w:t xml:space="preserve"> </w:t>
      </w:r>
      <w:r>
        <w:t>существительным</w:t>
      </w:r>
      <w:r>
        <w:rPr>
          <w:spacing w:val="26"/>
        </w:rPr>
        <w:t xml:space="preserve"> </w:t>
      </w:r>
      <w:r>
        <w:t>(family,</w:t>
      </w:r>
      <w:r>
        <w:rPr>
          <w:spacing w:val="27"/>
        </w:rPr>
        <w:t xml:space="preserve"> </w:t>
      </w:r>
      <w:r>
        <w:t>police)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194B9B" w:rsidRDefault="00643C90">
      <w:pPr>
        <w:pStyle w:val="a3"/>
        <w:spacing w:line="276" w:lineRule="auto"/>
        <w:ind w:left="936" w:right="2352" w:firstLine="0"/>
        <w:jc w:val="left"/>
      </w:pPr>
      <w:r>
        <w:t>Конструкции с глаголами на -ing: to love/hate doing something.</w:t>
      </w:r>
      <w:r>
        <w:rPr>
          <w:spacing w:val="1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глаголы-связки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be/to</w:t>
      </w:r>
      <w:r>
        <w:rPr>
          <w:spacing w:val="-3"/>
        </w:rPr>
        <w:t xml:space="preserve"> </w:t>
      </w:r>
      <w:r>
        <w:t>look/to</w:t>
      </w:r>
      <w:r>
        <w:rPr>
          <w:spacing w:val="-3"/>
        </w:rPr>
        <w:t xml:space="preserve"> </w:t>
      </w:r>
      <w:r>
        <w:t>feel/to</w:t>
      </w:r>
      <w:r>
        <w:rPr>
          <w:spacing w:val="-3"/>
        </w:rPr>
        <w:t xml:space="preserve"> </w:t>
      </w:r>
      <w:r>
        <w:t>seem.</w:t>
      </w:r>
    </w:p>
    <w:p w:rsidR="00194B9B" w:rsidRDefault="00643C90">
      <w:pPr>
        <w:pStyle w:val="a3"/>
        <w:spacing w:line="276" w:lineRule="auto"/>
        <w:jc w:val="left"/>
      </w:pPr>
      <w:r>
        <w:t>Конструкции</w:t>
      </w:r>
      <w:r>
        <w:rPr>
          <w:spacing w:val="28"/>
        </w:rPr>
        <w:t xml:space="preserve"> </w:t>
      </w:r>
      <w:r>
        <w:t>be/get</w:t>
      </w:r>
      <w:r>
        <w:rPr>
          <w:spacing w:val="27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+</w:t>
      </w:r>
      <w:r>
        <w:rPr>
          <w:spacing w:val="27"/>
        </w:rPr>
        <w:t xml:space="preserve"> </w:t>
      </w:r>
      <w:r>
        <w:t>инфинитив</w:t>
      </w:r>
      <w:r>
        <w:rPr>
          <w:spacing w:val="26"/>
        </w:rPr>
        <w:t xml:space="preserve"> </w:t>
      </w:r>
      <w:r>
        <w:t>глагола,</w:t>
      </w:r>
      <w:r>
        <w:rPr>
          <w:spacing w:val="26"/>
        </w:rPr>
        <w:t xml:space="preserve"> </w:t>
      </w:r>
      <w:r>
        <w:t>be/get</w:t>
      </w:r>
      <w:r>
        <w:rPr>
          <w:spacing w:val="25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+</w:t>
      </w:r>
      <w:r>
        <w:rPr>
          <w:spacing w:val="25"/>
        </w:rPr>
        <w:t xml:space="preserve"> </w:t>
      </w:r>
      <w:r>
        <w:t>инфинитив</w:t>
      </w:r>
      <w:r>
        <w:rPr>
          <w:spacing w:val="28"/>
        </w:rPr>
        <w:t xml:space="preserve"> </w:t>
      </w:r>
      <w:r>
        <w:t>г</w:t>
      </w:r>
      <w:r>
        <w:t>лагол,</w:t>
      </w:r>
      <w:r>
        <w:rPr>
          <w:spacing w:val="26"/>
        </w:rPr>
        <w:t xml:space="preserve"> </w:t>
      </w:r>
      <w:r>
        <w:t>be/get</w:t>
      </w:r>
      <w:r>
        <w:rPr>
          <w:spacing w:val="-57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doing</w:t>
      </w:r>
      <w:r>
        <w:rPr>
          <w:spacing w:val="-2"/>
        </w:rPr>
        <w:t xml:space="preserve"> </w:t>
      </w:r>
      <w:r>
        <w:t>something,</w:t>
      </w:r>
      <w:r>
        <w:rPr>
          <w:spacing w:val="2"/>
        </w:rPr>
        <w:t xml:space="preserve"> </w:t>
      </w:r>
      <w:r>
        <w:t>be/get used to something.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Конструкция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….</w:t>
      </w:r>
    </w:p>
    <w:p w:rsidR="00194B9B" w:rsidRDefault="00643C90">
      <w:pPr>
        <w:pStyle w:val="a3"/>
        <w:tabs>
          <w:tab w:val="left" w:pos="2529"/>
          <w:tab w:val="left" w:pos="2865"/>
          <w:tab w:val="left" w:pos="4148"/>
          <w:tab w:val="left" w:pos="4565"/>
          <w:tab w:val="left" w:pos="5256"/>
          <w:tab w:val="left" w:pos="5676"/>
          <w:tab w:val="left" w:pos="6938"/>
          <w:tab w:val="left" w:pos="7355"/>
          <w:tab w:val="left" w:pos="8160"/>
          <w:tab w:val="left" w:pos="9289"/>
          <w:tab w:val="left" w:pos="9633"/>
        </w:tabs>
        <w:spacing w:before="41" w:line="278" w:lineRule="auto"/>
        <w:ind w:right="227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</w:r>
      <w:r>
        <w:rPr>
          <w:spacing w:val="-1"/>
        </w:rPr>
        <w:t>значении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stop doing</w:t>
      </w:r>
      <w:r>
        <w:rPr>
          <w:spacing w:val="-2"/>
        </w:rPr>
        <w:t xml:space="preserve"> </w:t>
      </w:r>
      <w:r>
        <w:t>smth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to stop to do smth).</w:t>
      </w:r>
    </w:p>
    <w:p w:rsidR="00194B9B" w:rsidRDefault="00643C90">
      <w:pPr>
        <w:pStyle w:val="a3"/>
        <w:spacing w:line="276" w:lineRule="auto"/>
        <w:ind w:right="241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60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(Past</w:t>
      </w:r>
      <w:r>
        <w:rPr>
          <w:spacing w:val="-1"/>
        </w:rPr>
        <w:t xml:space="preserve"> </w:t>
      </w:r>
      <w:r>
        <w:t>Perfect Tense, Present Perfect Continuous</w:t>
      </w:r>
      <w:r>
        <w:rPr>
          <w:spacing w:val="-1"/>
        </w:rPr>
        <w:t xml:space="preserve"> </w:t>
      </w:r>
      <w:r>
        <w:t>Tense, Future-in-the-Past).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194B9B" w:rsidRDefault="00643C90">
      <w:pPr>
        <w:pStyle w:val="a3"/>
        <w:tabs>
          <w:tab w:val="left" w:pos="2409"/>
          <w:tab w:val="left" w:pos="3548"/>
          <w:tab w:val="left" w:pos="4745"/>
          <w:tab w:val="left" w:pos="6462"/>
          <w:tab w:val="left" w:pos="7901"/>
          <w:tab w:val="left" w:pos="9385"/>
        </w:tabs>
        <w:spacing w:before="37" w:line="278" w:lineRule="auto"/>
        <w:ind w:right="23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</w:t>
      </w:r>
      <w:r>
        <w:t>о</w:t>
      </w:r>
      <w:r>
        <w:rPr>
          <w:spacing w:val="-1"/>
        </w:rPr>
        <w:t xml:space="preserve"> </w:t>
      </w:r>
      <w:r>
        <w:t>времени).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119"/>
        <w:ind w:left="1776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tabs>
          <w:tab w:val="left" w:pos="3435"/>
          <w:tab w:val="left" w:pos="6050"/>
          <w:tab w:val="left" w:pos="7074"/>
          <w:tab w:val="left" w:pos="9670"/>
        </w:tabs>
        <w:spacing w:before="44" w:line="276" w:lineRule="auto"/>
        <w:ind w:right="228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использованием    </w:t>
      </w:r>
      <w:r>
        <w:rPr>
          <w:spacing w:val="38"/>
        </w:rPr>
        <w:t xml:space="preserve"> </w:t>
      </w:r>
      <w:r>
        <w:t xml:space="preserve">знаний    </w:t>
      </w:r>
      <w:r>
        <w:rPr>
          <w:spacing w:val="43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национально-культурных    </w:t>
      </w:r>
      <w:r>
        <w:rPr>
          <w:spacing w:val="44"/>
        </w:rPr>
        <w:t xml:space="preserve"> </w:t>
      </w:r>
      <w:r>
        <w:t xml:space="preserve">особенностях    </w:t>
      </w:r>
      <w:r>
        <w:rPr>
          <w:spacing w:val="43"/>
        </w:rPr>
        <w:t xml:space="preserve"> </w:t>
      </w:r>
      <w:r>
        <w:t xml:space="preserve">своей    </w:t>
      </w:r>
      <w:r>
        <w:rPr>
          <w:spacing w:val="4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 (стран) изучаемого языка, основных социокультурных элементов речевого поведенческого</w:t>
      </w:r>
      <w:r>
        <w:rPr>
          <w:spacing w:val="-57"/>
        </w:rPr>
        <w:t xml:space="preserve"> </w:t>
      </w:r>
      <w:r>
        <w:t xml:space="preserve">этикета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6"/>
        </w:rPr>
        <w:t xml:space="preserve"> </w:t>
      </w:r>
      <w:r>
        <w:t xml:space="preserve">англоязычной       </w:t>
      </w:r>
      <w:r>
        <w:rPr>
          <w:spacing w:val="48"/>
        </w:rPr>
        <w:t xml:space="preserve"> </w:t>
      </w:r>
      <w:r>
        <w:t xml:space="preserve">среде,       </w:t>
      </w:r>
      <w:r>
        <w:rPr>
          <w:spacing w:val="47"/>
        </w:rPr>
        <w:t xml:space="preserve"> </w:t>
      </w:r>
      <w:r>
        <w:t xml:space="preserve">знание       </w:t>
      </w:r>
      <w:r>
        <w:rPr>
          <w:spacing w:val="46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использование  </w:t>
      </w:r>
      <w:r>
        <w:t xml:space="preserve">     </w:t>
      </w:r>
      <w:r>
        <w:rPr>
          <w:spacing w:val="46"/>
        </w:rPr>
        <w:t xml:space="preserve"> </w:t>
      </w:r>
      <w:r>
        <w:t xml:space="preserve">в       </w:t>
      </w:r>
      <w:r>
        <w:rPr>
          <w:spacing w:val="5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письменной     </w:t>
      </w:r>
      <w:r>
        <w:rPr>
          <w:spacing w:val="20"/>
        </w:rPr>
        <w:t xml:space="preserve"> </w:t>
      </w:r>
      <w:r>
        <w:t xml:space="preserve">речи     </w:t>
      </w:r>
      <w:r>
        <w:rPr>
          <w:spacing w:val="20"/>
        </w:rPr>
        <w:t xml:space="preserve"> </w:t>
      </w:r>
      <w:r>
        <w:t xml:space="preserve">наиболее     </w:t>
      </w:r>
      <w:r>
        <w:rPr>
          <w:spacing w:val="20"/>
        </w:rPr>
        <w:t xml:space="preserve"> </w:t>
      </w:r>
      <w:r>
        <w:t xml:space="preserve">употребительной     </w:t>
      </w:r>
      <w:r>
        <w:rPr>
          <w:spacing w:val="20"/>
        </w:rPr>
        <w:t xml:space="preserve"> </w:t>
      </w:r>
      <w:r>
        <w:t xml:space="preserve">тематической     </w:t>
      </w:r>
      <w:r>
        <w:rPr>
          <w:spacing w:val="20"/>
        </w:rPr>
        <w:t xml:space="preserve"> </w:t>
      </w:r>
      <w:r>
        <w:t xml:space="preserve">фоновой     </w:t>
      </w:r>
      <w:r>
        <w:rPr>
          <w:spacing w:val="18"/>
        </w:rPr>
        <w:t xml:space="preserve"> </w:t>
      </w:r>
      <w:r>
        <w:t>лексики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194B9B" w:rsidRDefault="00643C90">
      <w:pPr>
        <w:pStyle w:val="a3"/>
        <w:tabs>
          <w:tab w:val="left" w:pos="1748"/>
          <w:tab w:val="left" w:pos="3836"/>
          <w:tab w:val="left" w:pos="6124"/>
          <w:tab w:val="left" w:pos="8137"/>
          <w:tab w:val="left" w:pos="9063"/>
        </w:tabs>
        <w:spacing w:line="276" w:lineRule="auto"/>
        <w:ind w:right="231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tab/>
        <w:t>отобранного</w:t>
      </w:r>
      <w:r>
        <w:tab/>
        <w:t>тематического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194B9B" w:rsidRDefault="00643C90">
      <w:pPr>
        <w:pStyle w:val="a3"/>
        <w:tabs>
          <w:tab w:val="left" w:pos="2231"/>
          <w:tab w:val="left" w:pos="4306"/>
          <w:tab w:val="left" w:pos="5222"/>
          <w:tab w:val="left" w:pos="6847"/>
          <w:tab w:val="left" w:pos="6951"/>
          <w:tab w:val="left" w:pos="9260"/>
          <w:tab w:val="left" w:pos="9623"/>
        </w:tabs>
        <w:spacing w:line="276" w:lineRule="auto"/>
        <w:ind w:right="225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</w:t>
      </w:r>
      <w:r>
        <w:t xml:space="preserve"> Нового года, Дня матери,</w:t>
      </w:r>
      <w:r>
        <w:rPr>
          <w:spacing w:val="1"/>
        </w:rPr>
        <w:t xml:space="preserve"> </w:t>
      </w:r>
      <w:r>
        <w:t>Дня</w:t>
      </w:r>
      <w:r>
        <w:tab/>
        <w:t>благодарения</w:t>
      </w:r>
      <w:r>
        <w:tab/>
      </w:r>
      <w:r>
        <w:tab/>
        <w:t>и</w:t>
      </w:r>
      <w:r>
        <w:tab/>
      </w:r>
      <w:r>
        <w:tab/>
        <w:t>других</w:t>
      </w:r>
      <w:r>
        <w:tab/>
      </w:r>
      <w:r>
        <w:rPr>
          <w:spacing w:val="-1"/>
        </w:rP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tab/>
        <w:t>некоторыми</w:t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доступными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языковом   </w:t>
      </w:r>
      <w:r>
        <w:rPr>
          <w:spacing w:val="22"/>
        </w:rPr>
        <w:t xml:space="preserve"> </w:t>
      </w:r>
      <w:r>
        <w:t xml:space="preserve">отношении   </w:t>
      </w:r>
      <w:r>
        <w:rPr>
          <w:spacing w:val="22"/>
        </w:rPr>
        <w:t xml:space="preserve"> </w:t>
      </w:r>
      <w:r>
        <w:t xml:space="preserve">образцами   </w:t>
      </w:r>
      <w:r>
        <w:rPr>
          <w:spacing w:val="25"/>
        </w:rPr>
        <w:t xml:space="preserve"> </w:t>
      </w:r>
      <w:r>
        <w:t xml:space="preserve">поэзии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прозы   </w:t>
      </w:r>
      <w:r>
        <w:rPr>
          <w:spacing w:val="23"/>
        </w:rPr>
        <w:t xml:space="preserve"> </w:t>
      </w:r>
      <w:r>
        <w:t xml:space="preserve">для   </w:t>
      </w:r>
      <w:r>
        <w:rPr>
          <w:spacing w:val="22"/>
        </w:rPr>
        <w:t xml:space="preserve"> </w:t>
      </w:r>
      <w:r>
        <w:t>подростков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94B9B" w:rsidRDefault="00643C90">
      <w:pPr>
        <w:pStyle w:val="a3"/>
        <w:tabs>
          <w:tab w:val="left" w:pos="3435"/>
          <w:tab w:val="left" w:pos="6050"/>
          <w:tab w:val="left" w:pos="7074"/>
          <w:tab w:val="left" w:pos="9670"/>
        </w:tabs>
        <w:spacing w:before="1" w:line="276" w:lineRule="auto"/>
        <w:ind w:right="231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использованием    </w:t>
      </w:r>
      <w:r>
        <w:rPr>
          <w:spacing w:val="38"/>
        </w:rPr>
        <w:t xml:space="preserve"> </w:t>
      </w:r>
      <w:r>
        <w:t xml:space="preserve">знаний    </w:t>
      </w:r>
      <w:r>
        <w:rPr>
          <w:spacing w:val="42"/>
        </w:rPr>
        <w:t xml:space="preserve"> </w:t>
      </w:r>
      <w:r>
        <w:t xml:space="preserve">о    </w:t>
      </w:r>
      <w:r>
        <w:rPr>
          <w:spacing w:val="41"/>
        </w:rPr>
        <w:t xml:space="preserve"> </w:t>
      </w:r>
      <w:r>
        <w:t xml:space="preserve">национально-культурных    </w:t>
      </w:r>
      <w:r>
        <w:rPr>
          <w:spacing w:val="43"/>
        </w:rPr>
        <w:t xml:space="preserve"> </w:t>
      </w:r>
      <w:r>
        <w:t xml:space="preserve">особенностях    </w:t>
      </w:r>
      <w:r>
        <w:rPr>
          <w:spacing w:val="44"/>
        </w:rPr>
        <w:t xml:space="preserve"> </w:t>
      </w:r>
      <w:r>
        <w:t xml:space="preserve">своей    </w:t>
      </w:r>
      <w:r>
        <w:rPr>
          <w:spacing w:val="4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страны (стран) </w:t>
      </w:r>
      <w:r>
        <w:t>изучаемого языка.</w:t>
      </w:r>
    </w:p>
    <w:p w:rsidR="00194B9B" w:rsidRDefault="00643C90">
      <w:pPr>
        <w:pStyle w:val="a3"/>
        <w:spacing w:line="274" w:lineRule="exact"/>
        <w:ind w:left="936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194B9B" w:rsidRDefault="00643C90">
      <w:pPr>
        <w:pStyle w:val="a3"/>
        <w:tabs>
          <w:tab w:val="left" w:pos="2473"/>
          <w:tab w:val="left" w:pos="4534"/>
          <w:tab w:val="left" w:pos="6374"/>
          <w:tab w:val="left" w:pos="7638"/>
          <w:tab w:val="left" w:pos="9459"/>
        </w:tabs>
        <w:spacing w:before="41" w:line="276" w:lineRule="auto"/>
        <w:ind w:right="22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традиции),</w:t>
      </w:r>
      <w:r>
        <w:tab/>
        <w:t>образцов</w:t>
      </w:r>
      <w:r>
        <w:tab/>
        <w:t>поэзии</w:t>
      </w:r>
      <w:r>
        <w:tab/>
        <w:t>и</w:t>
      </w:r>
      <w:r>
        <w:tab/>
        <w:t>прозы,</w:t>
      </w:r>
      <w:r>
        <w:tab/>
        <w:t>доступных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 отношении.</w:t>
      </w:r>
    </w:p>
    <w:p w:rsidR="00194B9B" w:rsidRDefault="00643C90">
      <w:pPr>
        <w:pStyle w:val="a3"/>
        <w:ind w:left="936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194B9B" w:rsidRDefault="00643C90">
      <w:pPr>
        <w:pStyle w:val="a3"/>
        <w:spacing w:before="44" w:line="276" w:lineRule="auto"/>
        <w:ind w:right="237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194B9B" w:rsidRDefault="00643C90">
      <w:pPr>
        <w:pStyle w:val="a3"/>
        <w:spacing w:line="276" w:lineRule="auto"/>
        <w:ind w:right="231"/>
      </w:pPr>
      <w:r>
        <w:t xml:space="preserve">кратко     </w:t>
      </w:r>
      <w:r>
        <w:rPr>
          <w:spacing w:val="1"/>
        </w:rPr>
        <w:t xml:space="preserve"> </w:t>
      </w:r>
      <w:r>
        <w:t>рассказывать       о      некоторых       выдающихся       люд</w:t>
      </w:r>
      <w:r>
        <w:t>ях       родной 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194B9B" w:rsidRDefault="00643C90">
      <w:pPr>
        <w:pStyle w:val="a3"/>
        <w:spacing w:line="276" w:lineRule="auto"/>
        <w:ind w:right="235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 возможный</w:t>
      </w:r>
      <w:r>
        <w:rPr>
          <w:spacing w:val="-1"/>
        </w:rPr>
        <w:t xml:space="preserve"> </w:t>
      </w:r>
      <w:r>
        <w:t>маршрут).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tabs>
          <w:tab w:val="left" w:pos="2353"/>
          <w:tab w:val="left" w:pos="3392"/>
          <w:tab w:val="left" w:pos="4673"/>
          <w:tab w:val="left" w:pos="4799"/>
          <w:tab w:val="left" w:pos="6292"/>
          <w:tab w:val="left" w:pos="6483"/>
          <w:tab w:val="left" w:pos="7321"/>
          <w:tab w:val="left" w:pos="8179"/>
          <w:tab w:val="left" w:pos="9545"/>
          <w:tab w:val="left" w:pos="9865"/>
        </w:tabs>
        <w:spacing w:before="43" w:line="276" w:lineRule="auto"/>
        <w:ind w:right="2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-57"/>
        </w:rPr>
        <w:t xml:space="preserve"> </w:t>
      </w:r>
      <w:r>
        <w:t>(толкование),</w:t>
      </w:r>
      <w:r>
        <w:tab/>
        <w:t>синонимические</w:t>
      </w:r>
      <w:r>
        <w:tab/>
      </w:r>
      <w:r>
        <w:tab/>
        <w:t>средства,</w:t>
      </w:r>
      <w:r>
        <w:tab/>
      </w:r>
      <w:r>
        <w:tab/>
        <w:t>описание</w:t>
      </w:r>
      <w:r>
        <w:tab/>
        <w:t>предмета</w:t>
      </w:r>
      <w:r>
        <w:tab/>
      </w:r>
      <w:r>
        <w:tab/>
        <w:t>вместо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194B9B" w:rsidRDefault="00643C90">
      <w:pPr>
        <w:pStyle w:val="a3"/>
        <w:spacing w:line="276" w:lineRule="exact"/>
        <w:ind w:left="936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194B9B" w:rsidRDefault="00643C90">
      <w:pPr>
        <w:pStyle w:val="a3"/>
        <w:spacing w:before="41" w:line="276" w:lineRule="auto"/>
        <w:ind w:right="231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194B9B" w:rsidRDefault="00643C90">
      <w:pPr>
        <w:pStyle w:val="a3"/>
        <w:spacing w:line="276" w:lineRule="auto"/>
        <w:ind w:right="2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        прочитанного         (прослушанного)         текста         или         для         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</w:t>
      </w:r>
      <w:r>
        <w:t>мой информации.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jc w:val="left"/>
      </w:pPr>
      <w:r>
        <w:t>Сравнение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установление</w:t>
      </w:r>
      <w:r>
        <w:rPr>
          <w:spacing w:val="52"/>
        </w:rPr>
        <w:t xml:space="preserve"> </w:t>
      </w:r>
      <w:r>
        <w:t>основания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сравнения)</w:t>
      </w:r>
      <w:r>
        <w:rPr>
          <w:spacing w:val="52"/>
        </w:rPr>
        <w:t xml:space="preserve"> </w:t>
      </w:r>
      <w:r>
        <w:t>объектов,</w:t>
      </w:r>
      <w:r>
        <w:rPr>
          <w:spacing w:val="52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spacing w:line="272" w:lineRule="exact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1"/>
        <w:ind w:left="1776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spacing w:before="41" w:line="278" w:lineRule="auto"/>
        <w:jc w:val="left"/>
      </w:pPr>
      <w:r>
        <w:t>Формирование</w:t>
      </w:r>
      <w:r>
        <w:rPr>
          <w:spacing w:val="37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общаться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форме,</w:t>
      </w:r>
      <w:r>
        <w:rPr>
          <w:spacing w:val="36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рецептивные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94B9B" w:rsidRDefault="00643C90">
      <w:pPr>
        <w:pStyle w:val="a3"/>
        <w:spacing w:line="276" w:lineRule="auto"/>
        <w:ind w:left="936" w:right="2639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</w:t>
      </w:r>
      <w:r>
        <w:t>о</w:t>
      </w:r>
      <w:r>
        <w:rPr>
          <w:spacing w:val="-1"/>
        </w:rPr>
        <w:t xml:space="preserve"> </w:t>
      </w:r>
      <w:r>
        <w:t>персонажа).</w:t>
      </w:r>
    </w:p>
    <w:p w:rsidR="00194B9B" w:rsidRDefault="00643C90">
      <w:pPr>
        <w:pStyle w:val="a3"/>
        <w:spacing w:line="278" w:lineRule="auto"/>
        <w:jc w:val="left"/>
      </w:pPr>
      <w:r>
        <w:t>Досуг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увлечения</w:t>
      </w:r>
      <w:r>
        <w:rPr>
          <w:spacing w:val="50"/>
        </w:rPr>
        <w:t xml:space="preserve"> </w:t>
      </w:r>
      <w:r>
        <w:t>(хобби)</w:t>
      </w:r>
      <w:r>
        <w:rPr>
          <w:spacing w:val="51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подростка</w:t>
      </w:r>
      <w:r>
        <w:rPr>
          <w:spacing w:val="50"/>
        </w:rPr>
        <w:t xml:space="preserve"> </w:t>
      </w:r>
      <w:r>
        <w:t>(чтение,</w:t>
      </w:r>
      <w:r>
        <w:rPr>
          <w:spacing w:val="54"/>
        </w:rPr>
        <w:t xml:space="preserve"> </w:t>
      </w:r>
      <w:r>
        <w:t>кино,</w:t>
      </w:r>
      <w:r>
        <w:rPr>
          <w:spacing w:val="48"/>
        </w:rPr>
        <w:t xml:space="preserve"> </w:t>
      </w:r>
      <w:r>
        <w:t>театр,</w:t>
      </w:r>
      <w:r>
        <w:rPr>
          <w:spacing w:val="50"/>
        </w:rPr>
        <w:t xml:space="preserve"> </w:t>
      </w:r>
      <w:r>
        <w:t>музыка,</w:t>
      </w:r>
      <w:r>
        <w:rPr>
          <w:spacing w:val="5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 компьютерные</w:t>
      </w:r>
      <w:r>
        <w:rPr>
          <w:spacing w:val="-3"/>
        </w:rPr>
        <w:t xml:space="preserve"> </w:t>
      </w:r>
      <w:r>
        <w:t>игры). Роль</w:t>
      </w:r>
      <w:r>
        <w:rPr>
          <w:spacing w:val="-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 xml:space="preserve">Здоровый </w:t>
      </w:r>
      <w:r>
        <w:rPr>
          <w:spacing w:val="1"/>
        </w:rPr>
        <w:t xml:space="preserve"> </w:t>
      </w:r>
      <w:r>
        <w:t>образ</w:t>
      </w:r>
      <w:r>
        <w:rPr>
          <w:spacing w:val="119"/>
        </w:rPr>
        <w:t xml:space="preserve"> </w:t>
      </w:r>
      <w:r>
        <w:t>жизни:</w:t>
      </w:r>
      <w:r>
        <w:rPr>
          <w:spacing w:val="119"/>
        </w:rPr>
        <w:t xml:space="preserve"> </w:t>
      </w:r>
      <w:r>
        <w:t>режим</w:t>
      </w:r>
      <w:r>
        <w:rPr>
          <w:spacing w:val="118"/>
        </w:rPr>
        <w:t xml:space="preserve"> </w:t>
      </w:r>
      <w:r>
        <w:t>труда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отдыха,</w:t>
      </w:r>
      <w:r>
        <w:rPr>
          <w:spacing w:val="119"/>
        </w:rPr>
        <w:t xml:space="preserve"> </w:t>
      </w:r>
      <w:r>
        <w:t>фитнес,</w:t>
      </w:r>
      <w:r>
        <w:rPr>
          <w:spacing w:val="119"/>
        </w:rPr>
        <w:t xml:space="preserve"> </w:t>
      </w:r>
      <w:r>
        <w:t>сбалансированное</w:t>
      </w:r>
      <w:r>
        <w:rPr>
          <w:spacing w:val="118"/>
        </w:rPr>
        <w:t xml:space="preserve"> </w:t>
      </w:r>
      <w:r>
        <w:t>питание.</w:t>
      </w:r>
    </w:p>
    <w:p w:rsidR="00194B9B" w:rsidRDefault="00643C90">
      <w:pPr>
        <w:pStyle w:val="a3"/>
        <w:spacing w:before="35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194B9B" w:rsidRDefault="00643C90">
      <w:pPr>
        <w:pStyle w:val="a3"/>
        <w:spacing w:before="42"/>
        <w:ind w:left="936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Молодѐжная</w:t>
      </w:r>
      <w:r>
        <w:rPr>
          <w:spacing w:val="-3"/>
        </w:rPr>
        <w:t xml:space="preserve"> </w:t>
      </w:r>
      <w:r>
        <w:t>мода.</w:t>
      </w:r>
    </w:p>
    <w:p w:rsidR="00194B9B" w:rsidRDefault="00643C90">
      <w:pPr>
        <w:pStyle w:val="a3"/>
        <w:spacing w:before="43" w:line="276" w:lineRule="auto"/>
        <w:jc w:val="left"/>
      </w:pPr>
      <w:r>
        <w:t>Школа,</w:t>
      </w:r>
      <w:r>
        <w:rPr>
          <w:spacing w:val="2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жизнь,</w:t>
      </w:r>
      <w:r>
        <w:rPr>
          <w:spacing w:val="59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ним.</w:t>
      </w:r>
      <w:r>
        <w:rPr>
          <w:spacing w:val="2"/>
        </w:rPr>
        <w:t xml:space="preserve"> </w:t>
      </w:r>
      <w:r>
        <w:t>Взаимоотношения  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Виды</w:t>
      </w:r>
      <w:r>
        <w:rPr>
          <w:spacing w:val="10"/>
        </w:rPr>
        <w:t xml:space="preserve"> </w:t>
      </w:r>
      <w:r>
        <w:t>отдыха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различное</w:t>
      </w:r>
      <w:r>
        <w:rPr>
          <w:spacing w:val="68"/>
        </w:rPr>
        <w:t xml:space="preserve"> </w:t>
      </w:r>
      <w:r>
        <w:t>время</w:t>
      </w:r>
      <w:r>
        <w:rPr>
          <w:spacing w:val="69"/>
        </w:rPr>
        <w:t xml:space="preserve"> </w:t>
      </w:r>
      <w:r>
        <w:t>года.</w:t>
      </w:r>
      <w:r>
        <w:rPr>
          <w:spacing w:val="68"/>
        </w:rPr>
        <w:t xml:space="preserve"> </w:t>
      </w:r>
      <w:r>
        <w:t>Путешествия</w:t>
      </w:r>
      <w:r>
        <w:rPr>
          <w:spacing w:val="69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зарубежным</w:t>
      </w:r>
      <w:r>
        <w:rPr>
          <w:spacing w:val="68"/>
        </w:rPr>
        <w:t xml:space="preserve"> </w:t>
      </w:r>
      <w:r>
        <w:t>странам.</w:t>
      </w:r>
    </w:p>
    <w:p w:rsidR="00194B9B" w:rsidRDefault="00643C90">
      <w:pPr>
        <w:pStyle w:val="a3"/>
        <w:spacing w:before="41"/>
        <w:ind w:firstLine="0"/>
        <w:jc w:val="left"/>
      </w:pPr>
      <w:r>
        <w:t>Транспорт.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Природа:</w:t>
      </w:r>
      <w:r>
        <w:rPr>
          <w:spacing w:val="18"/>
        </w:rPr>
        <w:t xml:space="preserve"> </w:t>
      </w:r>
      <w:r>
        <w:t>флора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фауна.</w:t>
      </w:r>
      <w:r>
        <w:rPr>
          <w:spacing w:val="19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экологии.</w:t>
      </w:r>
      <w:r>
        <w:rPr>
          <w:spacing w:val="19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  <w:r>
        <w:rPr>
          <w:spacing w:val="19"/>
        </w:rPr>
        <w:t xml:space="preserve"> </w:t>
      </w:r>
      <w:r>
        <w:t>Климат,</w:t>
      </w:r>
      <w:r>
        <w:rPr>
          <w:spacing w:val="19"/>
        </w:rPr>
        <w:t xml:space="preserve"> </w:t>
      </w:r>
      <w:r>
        <w:t>погода.</w:t>
      </w:r>
    </w:p>
    <w:p w:rsidR="00194B9B" w:rsidRDefault="00643C90">
      <w:pPr>
        <w:pStyle w:val="a3"/>
        <w:spacing w:before="41"/>
        <w:ind w:firstLine="0"/>
        <w:jc w:val="left"/>
      </w:pP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194B9B" w:rsidRDefault="00643C90">
      <w:pPr>
        <w:pStyle w:val="a3"/>
        <w:spacing w:before="41" w:line="276" w:lineRule="auto"/>
        <w:ind w:right="226"/>
      </w:pPr>
      <w:r>
        <w:t>Родная страна и</w:t>
      </w:r>
      <w:r>
        <w:t xml:space="preserve"> страна (страны) изучаемого языка. Их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положение, столицы</w:t>
      </w:r>
      <w:r>
        <w:rPr>
          <w:spacing w:val="1"/>
        </w:rPr>
        <w:t xml:space="preserve"> </w:t>
      </w:r>
      <w:r>
        <w:t>и крупные города, регионы,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t>.</w:t>
      </w:r>
    </w:p>
    <w:p w:rsidR="00194B9B" w:rsidRDefault="00643C90">
      <w:pPr>
        <w:pStyle w:val="a3"/>
        <w:spacing w:line="276" w:lineRule="auto"/>
        <w:ind w:right="235"/>
      </w:pPr>
      <w:r>
        <w:t>Выдающиеся люди родной страны и страны (стран)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музыканты,</w:t>
      </w:r>
      <w:r>
        <w:rPr>
          <w:spacing w:val="1"/>
        </w:rPr>
        <w:t xml:space="preserve"> </w:t>
      </w:r>
      <w:r>
        <w:t>спортсмены.</w:t>
      </w:r>
    </w:p>
    <w:p w:rsidR="00194B9B" w:rsidRDefault="00643C90">
      <w:pPr>
        <w:pStyle w:val="a5"/>
        <w:numPr>
          <w:ilvl w:val="3"/>
          <w:numId w:val="32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194B9B" w:rsidRDefault="00643C90">
      <w:pPr>
        <w:pStyle w:val="a5"/>
        <w:numPr>
          <w:ilvl w:val="4"/>
          <w:numId w:val="32"/>
        </w:numPr>
        <w:tabs>
          <w:tab w:val="left" w:pos="2137"/>
          <w:tab w:val="left" w:pos="3752"/>
          <w:tab w:val="left" w:pos="6351"/>
          <w:tab w:val="left" w:pos="7809"/>
          <w:tab w:val="left" w:pos="10033"/>
        </w:tabs>
        <w:spacing w:before="41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</w:t>
      </w:r>
      <w:r>
        <w:rPr>
          <w:sz w:val="24"/>
        </w:rPr>
        <w:t>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мнениями:</w:t>
      </w:r>
    </w:p>
    <w:p w:rsidR="00194B9B" w:rsidRDefault="00643C90">
      <w:pPr>
        <w:pStyle w:val="a3"/>
        <w:tabs>
          <w:tab w:val="left" w:pos="2731"/>
          <w:tab w:val="left" w:pos="4756"/>
          <w:tab w:val="left" w:pos="5637"/>
          <w:tab w:val="left" w:pos="7697"/>
          <w:tab w:val="left" w:pos="9457"/>
        </w:tabs>
        <w:spacing w:line="276" w:lineRule="auto"/>
        <w:ind w:right="23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</w:r>
      <w:r>
        <w:rPr>
          <w:spacing w:val="-1"/>
        </w:rP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194B9B" w:rsidRDefault="00643C90">
      <w:pPr>
        <w:pStyle w:val="a3"/>
        <w:spacing w:before="1" w:line="276" w:lineRule="auto"/>
        <w:ind w:right="23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</w:t>
      </w:r>
      <w:r>
        <w:t>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194B9B" w:rsidRDefault="00643C90">
      <w:pPr>
        <w:pStyle w:val="a3"/>
        <w:spacing w:before="1" w:line="276" w:lineRule="auto"/>
        <w:ind w:right="235"/>
      </w:pPr>
      <w:r>
        <w:t>диалог-расспрос: сообщать фактическую информацию, отв</w:t>
      </w:r>
      <w:r>
        <w:t>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194B9B" w:rsidRDefault="00643C90">
      <w:pPr>
        <w:pStyle w:val="a3"/>
        <w:spacing w:line="276" w:lineRule="auto"/>
        <w:ind w:right="231"/>
      </w:pPr>
      <w:r>
        <w:t>диалог-обмен      мнениями:      выражать      свою      точку</w:t>
      </w:r>
      <w:r>
        <w:t xml:space="preserve">      мнения      и  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61"/>
        </w:rPr>
        <w:t xml:space="preserve"> </w:t>
      </w:r>
      <w:r>
        <w:t>удивление,</w:t>
      </w:r>
      <w:r>
        <w:rPr>
          <w:spacing w:val="6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 так далее.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566"/>
          <w:tab w:val="left" w:pos="2521"/>
          <w:tab w:val="left" w:pos="4764"/>
          <w:tab w:val="left" w:pos="6131"/>
          <w:tab w:val="left" w:pos="7887"/>
          <w:tab w:val="left" w:pos="9569"/>
        </w:tabs>
        <w:spacing w:before="119" w:line="276" w:lineRule="auto"/>
        <w:ind w:right="234"/>
      </w:pPr>
      <w:r>
        <w:t>Назв</w:t>
      </w:r>
      <w:r>
        <w:t>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 общения          в          рамках           тематического          содержания          речи</w:t>
      </w:r>
      <w:r>
        <w:rPr>
          <w:spacing w:val="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  <w:r>
        <w:rPr>
          <w:spacing w:val="44"/>
        </w:rPr>
        <w:t xml:space="preserve"> </w:t>
      </w:r>
      <w:r>
        <w:t>речевых</w:t>
      </w:r>
      <w:r>
        <w:rPr>
          <w:spacing w:val="45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иллюстраций,</w:t>
      </w:r>
      <w:r>
        <w:rPr>
          <w:spacing w:val="43"/>
        </w:rPr>
        <w:t xml:space="preserve"> </w:t>
      </w:r>
      <w:r>
        <w:t>фотографий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опор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речевого</w:t>
      </w:r>
      <w:r>
        <w:tab/>
        <w:t>этикета,</w:t>
      </w:r>
      <w:r>
        <w:tab/>
      </w:r>
      <w:r>
        <w:rPr>
          <w:spacing w:val="-1"/>
        </w:rP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194B9B" w:rsidRDefault="00643C90">
      <w:pPr>
        <w:pStyle w:val="a3"/>
        <w:spacing w:before="3" w:line="276" w:lineRule="auto"/>
        <w:ind w:right="230"/>
      </w:pPr>
      <w:r>
        <w:t>Объѐм диалога – до 8 реплик со стороны каждого собеседника в рамках 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диа</w:t>
      </w:r>
      <w:r>
        <w:t>лога-обмена</w:t>
      </w:r>
      <w:r>
        <w:rPr>
          <w:spacing w:val="-2"/>
        </w:rPr>
        <w:t xml:space="preserve"> </w:t>
      </w:r>
      <w:r>
        <w:t>мнениями.</w:t>
      </w:r>
    </w:p>
    <w:p w:rsidR="00194B9B" w:rsidRDefault="00643C90">
      <w:pPr>
        <w:pStyle w:val="a5"/>
        <w:numPr>
          <w:ilvl w:val="4"/>
          <w:numId w:val="32"/>
        </w:numPr>
        <w:tabs>
          <w:tab w:val="left" w:pos="2137"/>
        </w:tabs>
        <w:spacing w:line="276" w:lineRule="auto"/>
        <w:ind w:left="227" w:right="23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94B9B" w:rsidRDefault="00643C90">
      <w:pPr>
        <w:pStyle w:val="a3"/>
        <w:spacing w:line="276" w:lineRule="auto"/>
        <w:ind w:right="234"/>
      </w:pPr>
      <w:r>
        <w:t xml:space="preserve">описание       </w:t>
      </w:r>
      <w:r>
        <w:rPr>
          <w:spacing w:val="21"/>
        </w:rPr>
        <w:t xml:space="preserve"> </w:t>
      </w:r>
      <w:r>
        <w:t xml:space="preserve">(предмета,        </w:t>
      </w:r>
      <w:r>
        <w:rPr>
          <w:spacing w:val="20"/>
        </w:rPr>
        <w:t xml:space="preserve"> </w:t>
      </w:r>
      <w:r>
        <w:t xml:space="preserve">местности,        </w:t>
      </w:r>
      <w:r>
        <w:rPr>
          <w:spacing w:val="20"/>
        </w:rPr>
        <w:t xml:space="preserve"> </w:t>
      </w:r>
      <w:r>
        <w:t xml:space="preserve">внешности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9"/>
        </w:rPr>
        <w:t xml:space="preserve"> </w:t>
      </w:r>
      <w:r>
        <w:t xml:space="preserve">одежды        </w:t>
      </w:r>
      <w:r>
        <w:rPr>
          <w:spacing w:val="20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194B9B" w:rsidRDefault="00643C90">
      <w:pPr>
        <w:pStyle w:val="a3"/>
        <w:spacing w:line="276" w:lineRule="auto"/>
        <w:ind w:left="936" w:right="6963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194B9B" w:rsidRDefault="00643C90">
      <w:pPr>
        <w:pStyle w:val="a3"/>
        <w:spacing w:line="276" w:lineRule="auto"/>
        <w:ind w:right="234"/>
      </w:pPr>
      <w:r>
        <w:t xml:space="preserve">выражение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краткое     </w:t>
      </w:r>
      <w:r>
        <w:rPr>
          <w:spacing w:val="39"/>
        </w:rPr>
        <w:t xml:space="preserve"> </w:t>
      </w:r>
      <w:r>
        <w:t xml:space="preserve">аргументирование     </w:t>
      </w:r>
      <w:r>
        <w:rPr>
          <w:spacing w:val="40"/>
        </w:rPr>
        <w:t xml:space="preserve"> </w:t>
      </w:r>
      <w:r>
        <w:t xml:space="preserve">своего     </w:t>
      </w:r>
      <w:r>
        <w:rPr>
          <w:spacing w:val="39"/>
        </w:rPr>
        <w:t xml:space="preserve"> </w:t>
      </w:r>
      <w:r>
        <w:t xml:space="preserve">мнения     </w:t>
      </w:r>
      <w:r>
        <w:rPr>
          <w:spacing w:val="40"/>
        </w:rPr>
        <w:t xml:space="preserve"> </w:t>
      </w:r>
      <w:r>
        <w:t xml:space="preserve">по     </w:t>
      </w:r>
      <w:r>
        <w:rPr>
          <w:spacing w:val="3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194B9B" w:rsidRDefault="00643C90">
      <w:pPr>
        <w:pStyle w:val="a3"/>
        <w:spacing w:line="276" w:lineRule="auto"/>
        <w:ind w:right="237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94B9B" w:rsidRDefault="00643C90">
      <w:pPr>
        <w:pStyle w:val="a3"/>
        <w:spacing w:before="1"/>
        <w:ind w:left="936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194B9B" w:rsidRDefault="00643C90">
      <w:pPr>
        <w:pStyle w:val="a3"/>
        <w:spacing w:before="40"/>
        <w:ind w:left="936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194B9B" w:rsidRDefault="00643C90">
      <w:pPr>
        <w:pStyle w:val="a3"/>
        <w:spacing w:before="41" w:line="276" w:lineRule="auto"/>
        <w:ind w:right="2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1"/>
        </w:rPr>
        <w:t xml:space="preserve"> </w:t>
      </w:r>
      <w:r>
        <w:t xml:space="preserve">общения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рамках      тематического      содержания      речи      с      опорой</w:t>
      </w:r>
      <w:r>
        <w:rPr>
          <w:spacing w:val="-57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вопросы,   </w:t>
      </w:r>
      <w:r>
        <w:rPr>
          <w:spacing w:val="1"/>
        </w:rPr>
        <w:t xml:space="preserve"> </w:t>
      </w:r>
      <w:r>
        <w:t xml:space="preserve">ключевые   </w:t>
      </w:r>
      <w:r>
        <w:rPr>
          <w:spacing w:val="1"/>
        </w:rPr>
        <w:t xml:space="preserve"> </w:t>
      </w:r>
      <w:r>
        <w:t xml:space="preserve">слова,   </w:t>
      </w:r>
      <w:r>
        <w:rPr>
          <w:spacing w:val="1"/>
        </w:rPr>
        <w:t xml:space="preserve"> </w:t>
      </w:r>
      <w:r>
        <w:t xml:space="preserve">план    </w:t>
      </w:r>
      <w:r>
        <w:t xml:space="preserve"> и     (или)     иллюстрации,     фотографии,     таблицы</w:t>
      </w:r>
      <w:r>
        <w:rPr>
          <w:spacing w:val="1"/>
        </w:rPr>
        <w:t xml:space="preserve"> </w:t>
      </w:r>
      <w:r>
        <w:t>или без опоры.</w:t>
      </w:r>
    </w:p>
    <w:p w:rsidR="00194B9B" w:rsidRDefault="00643C90">
      <w:pPr>
        <w:pStyle w:val="a3"/>
        <w:spacing w:before="1"/>
        <w:ind w:left="936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194B9B" w:rsidRDefault="00643C90">
      <w:pPr>
        <w:pStyle w:val="a5"/>
        <w:numPr>
          <w:ilvl w:val="3"/>
          <w:numId w:val="32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194B9B" w:rsidRDefault="00643C90">
      <w:pPr>
        <w:pStyle w:val="a3"/>
        <w:spacing w:before="40" w:line="276" w:lineRule="auto"/>
        <w:ind w:right="228"/>
      </w:pPr>
      <w:r>
        <w:t>При        непосредственном       общении:       понимание       на       слух        речи        учителя</w:t>
      </w:r>
      <w:r>
        <w:rPr>
          <w:spacing w:val="1"/>
        </w:rPr>
        <w:t xml:space="preserve"> </w:t>
      </w:r>
      <w:r>
        <w:t xml:space="preserve">и </w:t>
      </w:r>
      <w:r>
        <w:t>одноклассников и вербальная (невербальная) реакция на услышанное, использование переспрос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194B9B" w:rsidRDefault="00643C90">
      <w:pPr>
        <w:pStyle w:val="a3"/>
        <w:tabs>
          <w:tab w:val="left" w:pos="2749"/>
          <w:tab w:val="left" w:pos="5887"/>
          <w:tab w:val="left" w:pos="7558"/>
          <w:tab w:val="left" w:pos="9365"/>
        </w:tabs>
        <w:spacing w:before="1" w:line="276" w:lineRule="auto"/>
        <w:ind w:right="22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</w:t>
      </w:r>
      <w:r>
        <w:t>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 (интересующей,</w:t>
      </w:r>
      <w:r>
        <w:rPr>
          <w:spacing w:val="-1"/>
        </w:rPr>
        <w:t xml:space="preserve"> </w:t>
      </w:r>
      <w:r>
        <w:t>запрашиваемой) информации.</w:t>
      </w:r>
    </w:p>
    <w:p w:rsidR="00194B9B" w:rsidRDefault="00643C90">
      <w:pPr>
        <w:pStyle w:val="a3"/>
        <w:tabs>
          <w:tab w:val="left" w:pos="2161"/>
          <w:tab w:val="left" w:pos="3569"/>
          <w:tab w:val="left" w:pos="5186"/>
          <w:tab w:val="left" w:pos="6237"/>
          <w:tab w:val="left" w:pos="7991"/>
          <w:tab w:val="left" w:pos="9558"/>
        </w:tabs>
        <w:spacing w:line="276" w:lineRule="auto"/>
        <w:ind w:right="228"/>
      </w:pPr>
      <w:r>
        <w:t>Аудиров</w:t>
      </w:r>
      <w:r>
        <w:t>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</w:t>
      </w:r>
      <w:r>
        <w:tab/>
        <w:t>(идею)</w:t>
      </w:r>
      <w:r>
        <w:tab/>
        <w:t>и</w:t>
      </w:r>
      <w:r>
        <w:tab/>
        <w:t>главные</w:t>
      </w:r>
      <w:r>
        <w:tab/>
        <w:t>факты</w:t>
      </w:r>
      <w:r>
        <w:tab/>
        <w:t>(события)</w:t>
      </w:r>
      <w:r>
        <w:rPr>
          <w:spacing w:val="-58"/>
        </w:rPr>
        <w:t xml:space="preserve"> </w:t>
      </w:r>
      <w:r>
        <w:t>в         воспринимаемом         на         слух         тексте,         отделять         главную 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</w:t>
      </w:r>
      <w:r>
        <w:t>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 содержания.</w:t>
      </w:r>
    </w:p>
    <w:p w:rsidR="00194B9B" w:rsidRDefault="00643C90">
      <w:pPr>
        <w:pStyle w:val="a3"/>
        <w:tabs>
          <w:tab w:val="left" w:pos="2778"/>
          <w:tab w:val="left" w:pos="4697"/>
          <w:tab w:val="left" w:pos="6825"/>
          <w:tab w:val="left" w:pos="8847"/>
        </w:tabs>
        <w:spacing w:before="2" w:line="276" w:lineRule="auto"/>
        <w:ind w:right="23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tab/>
        <w:t>умение</w:t>
      </w:r>
      <w:r>
        <w:tab/>
        <w:t>выделять</w:t>
      </w:r>
      <w:r>
        <w:tab/>
        <w:t>нужную</w:t>
      </w:r>
      <w:r>
        <w:tab/>
      </w:r>
      <w:r>
        <w:rPr>
          <w:spacing w:val="-1"/>
        </w:rPr>
        <w:t>(интересующую,</w:t>
      </w:r>
      <w:r>
        <w:rPr>
          <w:spacing w:val="-58"/>
        </w:rPr>
        <w:t xml:space="preserve"> </w:t>
      </w:r>
      <w:r>
        <w:t xml:space="preserve">запрашиваемую)     </w:t>
      </w:r>
      <w:r>
        <w:rPr>
          <w:spacing w:val="1"/>
        </w:rPr>
        <w:t xml:space="preserve"> </w:t>
      </w:r>
      <w:r>
        <w:t>информацию,       представленную       в       эксплицитной       (явной)      форме,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194B9B" w:rsidRDefault="00643C90">
      <w:pPr>
        <w:pStyle w:val="a3"/>
        <w:spacing w:line="278" w:lineRule="auto"/>
        <w:ind w:right="232"/>
      </w:pPr>
      <w:r>
        <w:t xml:space="preserve">Тексты     </w:t>
      </w:r>
      <w:r>
        <w:rPr>
          <w:spacing w:val="35"/>
        </w:rPr>
        <w:t xml:space="preserve"> </w:t>
      </w:r>
      <w:r>
        <w:t xml:space="preserve">для      </w:t>
      </w:r>
      <w:r>
        <w:rPr>
          <w:spacing w:val="34"/>
        </w:rPr>
        <w:t xml:space="preserve"> </w:t>
      </w:r>
      <w:r>
        <w:t xml:space="preserve">аудирования:      </w:t>
      </w:r>
      <w:r>
        <w:rPr>
          <w:spacing w:val="34"/>
        </w:rPr>
        <w:t xml:space="preserve"> </w:t>
      </w:r>
      <w:r>
        <w:t xml:space="preserve">диалог      </w:t>
      </w:r>
      <w:r>
        <w:rPr>
          <w:spacing w:val="31"/>
        </w:rPr>
        <w:t xml:space="preserve"> </w:t>
      </w:r>
      <w:r>
        <w:t xml:space="preserve">(беседа),      </w:t>
      </w:r>
      <w:r>
        <w:rPr>
          <w:spacing w:val="35"/>
        </w:rPr>
        <w:t xml:space="preserve"> </w:t>
      </w:r>
      <w:r>
        <w:t xml:space="preserve">высказывания      </w:t>
      </w:r>
      <w:r>
        <w:rPr>
          <w:spacing w:val="3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94B9B" w:rsidRDefault="00643C90">
      <w:pPr>
        <w:pStyle w:val="a3"/>
        <w:spacing w:line="272" w:lineRule="exact"/>
        <w:ind w:left="936" w:firstLine="0"/>
      </w:pPr>
      <w:r>
        <w:t>Языковая</w:t>
      </w:r>
      <w:r>
        <w:rPr>
          <w:spacing w:val="6"/>
        </w:rPr>
        <w:t xml:space="preserve"> </w:t>
      </w:r>
      <w:r>
        <w:t>сложность</w:t>
      </w:r>
      <w:r>
        <w:rPr>
          <w:spacing w:val="7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базовому</w:t>
      </w:r>
      <w:r>
        <w:rPr>
          <w:spacing w:val="6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(А2</w:t>
      </w:r>
    </w:p>
    <w:p w:rsidR="00194B9B" w:rsidRDefault="00643C90">
      <w:pPr>
        <w:pStyle w:val="a3"/>
        <w:spacing w:before="39"/>
        <w:ind w:firstLine="0"/>
      </w:pPr>
      <w:r>
        <w:t>–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194B9B" w:rsidRDefault="00643C90">
      <w:pPr>
        <w:pStyle w:val="a5"/>
        <w:numPr>
          <w:ilvl w:val="3"/>
          <w:numId w:val="32"/>
        </w:numPr>
        <w:tabs>
          <w:tab w:val="left" w:pos="1957"/>
        </w:tabs>
        <w:spacing w:before="44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94B9B" w:rsidRDefault="00643C90">
      <w:pPr>
        <w:pStyle w:val="a3"/>
        <w:tabs>
          <w:tab w:val="left" w:pos="1012"/>
          <w:tab w:val="left" w:pos="2420"/>
          <w:tab w:val="left" w:pos="4339"/>
          <w:tab w:val="left" w:pos="6073"/>
          <w:tab w:val="left" w:pos="8056"/>
          <w:tab w:val="left" w:pos="9695"/>
        </w:tabs>
        <w:spacing w:before="41" w:line="276" w:lineRule="auto"/>
        <w:ind w:right="233"/>
      </w:pPr>
      <w:r>
        <w:t>Развитие умения читать про себя и понимать несложные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tab/>
        <w:t>стилей,</w:t>
      </w:r>
      <w:r>
        <w:tab/>
        <w:t>содержащие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различной     </w:t>
      </w:r>
      <w:r>
        <w:rPr>
          <w:spacing w:val="34"/>
        </w:rPr>
        <w:t xml:space="preserve"> </w:t>
      </w:r>
      <w:r>
        <w:t xml:space="preserve">глубиной     </w:t>
      </w:r>
      <w:r>
        <w:rPr>
          <w:spacing w:val="34"/>
        </w:rPr>
        <w:t xml:space="preserve"> </w:t>
      </w:r>
      <w:r>
        <w:t xml:space="preserve">проникновения  </w:t>
      </w:r>
      <w:r>
        <w:t xml:space="preserve">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4"/>
        </w:rPr>
        <w:t xml:space="preserve"> </w:t>
      </w:r>
      <w:r>
        <w:t xml:space="preserve">содержание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      поставленной     коммуникативной      задачи:      с     пониманием     основного 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</w:t>
      </w:r>
      <w:r>
        <w:t>ия</w:t>
      </w:r>
      <w:r>
        <w:rPr>
          <w:spacing w:val="-1"/>
        </w:rPr>
        <w:t xml:space="preserve"> </w:t>
      </w:r>
      <w:r>
        <w:t>текста.</w:t>
      </w:r>
    </w:p>
    <w:p w:rsidR="00194B9B" w:rsidRDefault="00643C90">
      <w:pPr>
        <w:pStyle w:val="a3"/>
        <w:tabs>
          <w:tab w:val="left" w:pos="10036"/>
        </w:tabs>
        <w:spacing w:line="276" w:lineRule="auto"/>
        <w:ind w:right="228"/>
      </w:pPr>
      <w:r>
        <w:t>Чтение с пониманием основного содержания текста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 событий, разбивать текст</w:t>
      </w:r>
      <w:r>
        <w:rPr>
          <w:spacing w:val="1"/>
        </w:rPr>
        <w:t xml:space="preserve"> </w:t>
      </w:r>
      <w:r>
        <w:t>на относительно самостоятельные 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tab/>
      </w:r>
      <w:r>
        <w:rPr>
          <w:spacing w:val="-1"/>
        </w:rPr>
        <w:t>текст</w:t>
      </w:r>
    </w:p>
    <w:p w:rsidR="00194B9B" w:rsidRDefault="00643C90">
      <w:pPr>
        <w:pStyle w:val="a3"/>
        <w:spacing w:before="1" w:line="276" w:lineRule="auto"/>
        <w:ind w:right="237" w:firstLine="0"/>
      </w:pPr>
      <w:r>
        <w:t>(его        отдельные        части),        игнорировать        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</w:t>
      </w:r>
      <w:r>
        <w:t>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194B9B" w:rsidRDefault="00643C90">
      <w:pPr>
        <w:pStyle w:val="a3"/>
        <w:spacing w:line="276" w:lineRule="auto"/>
        <w:ind w:right="234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 xml:space="preserve">эксплицитной (явной) </w:t>
      </w:r>
      <w:r>
        <w:t>и имплицитной форме (неявной) форме, оценивать найденную информацию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194B9B" w:rsidRDefault="00643C90">
      <w:pPr>
        <w:pStyle w:val="a3"/>
        <w:spacing w:line="276" w:lineRule="auto"/>
        <w:ind w:right="237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194B9B" w:rsidRDefault="00643C90">
      <w:pPr>
        <w:pStyle w:val="a3"/>
        <w:tabs>
          <w:tab w:val="left" w:pos="2422"/>
          <w:tab w:val="left" w:pos="2855"/>
          <w:tab w:val="left" w:pos="4075"/>
          <w:tab w:val="left" w:pos="5601"/>
          <w:tab w:val="left" w:pos="6122"/>
          <w:tab w:val="left" w:pos="6639"/>
          <w:tab w:val="left" w:pos="8143"/>
          <w:tab w:val="left" w:pos="9110"/>
          <w:tab w:val="left" w:pos="10031"/>
        </w:tabs>
        <w:spacing w:line="276" w:lineRule="auto"/>
        <w:ind w:right="229"/>
      </w:pPr>
      <w:r>
        <w:t xml:space="preserve">Чтение с полным пониманием </w:t>
      </w:r>
      <w:r>
        <w:t>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</w:t>
      </w:r>
      <w:r>
        <w:tab/>
        <w:t>умения</w:t>
      </w:r>
      <w:r>
        <w:tab/>
        <w:t>полно</w:t>
      </w:r>
      <w:r>
        <w:tab/>
        <w:t>и</w:t>
      </w:r>
      <w:r>
        <w:tab/>
      </w:r>
      <w:r>
        <w:tab/>
        <w:t>точно</w:t>
      </w:r>
      <w:r>
        <w:tab/>
        <w:t>понимать</w:t>
      </w:r>
      <w:r>
        <w:tab/>
        <w:t>текст</w:t>
      </w:r>
      <w:r>
        <w:rPr>
          <w:spacing w:val="-58"/>
        </w:rPr>
        <w:t xml:space="preserve"> </w:t>
      </w:r>
      <w:r>
        <w:t>на основе его информационной переработки (смыслового и структурног</w:t>
      </w:r>
      <w:r>
        <w:t>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tab/>
      </w:r>
      <w:r>
        <w:tab/>
        <w:t>выборочного</w:t>
      </w:r>
      <w:r>
        <w:tab/>
      </w:r>
      <w:r>
        <w:tab/>
        <w:t>перевода),</w:t>
      </w:r>
      <w:r>
        <w:tab/>
      </w:r>
      <w:r>
        <w:tab/>
      </w:r>
      <w:r>
        <w:rPr>
          <w:spacing w:val="-1"/>
        </w:rPr>
        <w:t>устанавливать</w:t>
      </w:r>
      <w:r>
        <w:rPr>
          <w:spacing w:val="-58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выпущенных фрагментов.</w:t>
      </w:r>
    </w:p>
    <w:p w:rsidR="00194B9B" w:rsidRDefault="00643C90">
      <w:pPr>
        <w:pStyle w:val="a3"/>
        <w:spacing w:line="276" w:lineRule="auto"/>
        <w:ind w:right="231"/>
      </w:pPr>
      <w:r>
        <w:t xml:space="preserve">Тексты      </w:t>
      </w:r>
      <w:r>
        <w:rPr>
          <w:spacing w:val="1"/>
        </w:rPr>
        <w:t xml:space="preserve"> </w:t>
      </w:r>
      <w:r>
        <w:t xml:space="preserve">для   </w:t>
      </w:r>
      <w:r>
        <w:t xml:space="preserve">     чтения:        диалог        (беседа),        интервью,        рассказ, 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</w:t>
      </w:r>
      <w:r>
        <w:t>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:rsidR="00194B9B" w:rsidRDefault="00643C90">
      <w:pPr>
        <w:pStyle w:val="a3"/>
        <w:spacing w:line="276" w:lineRule="auto"/>
        <w:ind w:right="230"/>
      </w:pPr>
      <w:r>
        <w:t>Языковая сложность текстов для чтения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194B9B" w:rsidRDefault="00643C90">
      <w:pPr>
        <w:pStyle w:val="a3"/>
        <w:spacing w:before="1"/>
        <w:ind w:left="936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2"/>
        </w:numPr>
        <w:tabs>
          <w:tab w:val="left" w:pos="1957"/>
        </w:tabs>
        <w:spacing w:before="41" w:line="276" w:lineRule="auto"/>
        <w:ind w:left="936" w:right="6231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94B9B" w:rsidRDefault="00643C90">
      <w:pPr>
        <w:pStyle w:val="a3"/>
        <w:spacing w:line="275" w:lineRule="exact"/>
        <w:ind w:left="936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194B9B" w:rsidRDefault="00643C90">
      <w:pPr>
        <w:pStyle w:val="a3"/>
        <w:spacing w:before="43" w:line="276" w:lineRule="auto"/>
        <w:ind w:right="233"/>
      </w:pPr>
      <w:r>
        <w:t xml:space="preserve">заполнение    </w:t>
      </w:r>
      <w:r>
        <w:rPr>
          <w:spacing w:val="1"/>
        </w:rPr>
        <w:t xml:space="preserve"> </w:t>
      </w:r>
      <w:r>
        <w:t>анкет     и      формуляров:      сообщение      о      себе      основных 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языка;</w:t>
      </w:r>
    </w:p>
    <w:p w:rsidR="00194B9B" w:rsidRDefault="00643C90">
      <w:pPr>
        <w:pStyle w:val="a3"/>
        <w:spacing w:line="276" w:lineRule="auto"/>
        <w:ind w:right="230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просьбу, запрашивать интересующую информацию, оф</w:t>
      </w:r>
      <w:r>
        <w:t>ормлять обращение, завершающую фразу 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 до 120 слов);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jc w:val="left"/>
      </w:pPr>
      <w:r>
        <w:t>создание</w:t>
      </w:r>
      <w:r>
        <w:rPr>
          <w:spacing w:val="4"/>
        </w:rPr>
        <w:t xml:space="preserve"> </w:t>
      </w:r>
      <w:r>
        <w:t>небольшого</w:t>
      </w:r>
      <w:r>
        <w:rPr>
          <w:spacing w:val="5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образец,</w:t>
      </w:r>
      <w:r>
        <w:rPr>
          <w:spacing w:val="5"/>
        </w:rPr>
        <w:t xml:space="preserve"> </w:t>
      </w:r>
      <w:r>
        <w:t>план,</w:t>
      </w:r>
      <w:r>
        <w:rPr>
          <w:spacing w:val="5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прочитанный/прослушанный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194B9B" w:rsidRDefault="00643C90">
      <w:pPr>
        <w:pStyle w:val="a3"/>
        <w:spacing w:line="276" w:lineRule="auto"/>
        <w:jc w:val="left"/>
      </w:pPr>
      <w:r>
        <w:t>заполнение</w:t>
      </w:r>
      <w:r>
        <w:rPr>
          <w:spacing w:val="44"/>
        </w:rPr>
        <w:t xml:space="preserve"> </w:t>
      </w:r>
      <w:r>
        <w:t>таблицы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краткой</w:t>
      </w:r>
      <w:r>
        <w:rPr>
          <w:spacing w:val="46"/>
        </w:rPr>
        <w:t xml:space="preserve"> </w:t>
      </w:r>
      <w:r>
        <w:t>фиксацией</w:t>
      </w:r>
      <w:r>
        <w:rPr>
          <w:spacing w:val="44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5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194B9B" w:rsidRDefault="00643C90">
      <w:pPr>
        <w:pStyle w:val="a3"/>
        <w:spacing w:line="278" w:lineRule="auto"/>
        <w:ind w:left="936" w:right="226" w:firstLine="0"/>
        <w:jc w:val="left"/>
      </w:pPr>
      <w:r>
        <w:t xml:space="preserve">преобразование таблицы, схемы в текстовый вариант представления </w:t>
      </w:r>
      <w:r>
        <w:t>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выполненной</w:t>
      </w:r>
      <w:r>
        <w:rPr>
          <w:spacing w:val="42"/>
        </w:rPr>
        <w:t xml:space="preserve"> </w:t>
      </w:r>
      <w:r>
        <w:t>проектной</w:t>
      </w:r>
      <w:r>
        <w:rPr>
          <w:spacing w:val="43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(объѐм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100–120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line="267" w:lineRule="exact"/>
        <w:ind w:firstLine="0"/>
        <w:jc w:val="left"/>
      </w:pPr>
      <w:r>
        <w:rPr>
          <w:spacing w:val="-1"/>
        </w:rPr>
        <w:t>слов).</w:t>
      </w:r>
    </w:p>
    <w:p w:rsidR="00194B9B" w:rsidRDefault="00643C90">
      <w:pPr>
        <w:pStyle w:val="a3"/>
        <w:spacing w:before="9"/>
        <w:ind w:left="0" w:firstLine="0"/>
        <w:jc w:val="left"/>
        <w:rPr>
          <w:sz w:val="26"/>
        </w:rPr>
      </w:pPr>
      <w:r>
        <w:br w:type="column"/>
      </w:r>
    </w:p>
    <w:p w:rsidR="00194B9B" w:rsidRDefault="00643C90">
      <w:pPr>
        <w:pStyle w:val="a5"/>
        <w:numPr>
          <w:ilvl w:val="2"/>
          <w:numId w:val="31"/>
        </w:numPr>
        <w:tabs>
          <w:tab w:val="left" w:pos="911"/>
        </w:tabs>
        <w:ind w:left="9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091"/>
        </w:tabs>
        <w:spacing w:before="41"/>
        <w:ind w:left="1090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579"/>
          <w:tab w:val="left" w:pos="2147"/>
          <w:tab w:val="left" w:pos="2948"/>
          <w:tab w:val="left" w:pos="3411"/>
          <w:tab w:val="left" w:pos="4932"/>
          <w:tab w:val="left" w:pos="5589"/>
          <w:tab w:val="left" w:pos="7622"/>
          <w:tab w:val="left" w:pos="8810"/>
        </w:tabs>
        <w:spacing w:before="43"/>
        <w:ind w:left="70" w:firstLine="0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и</w:t>
      </w:r>
      <w:r>
        <w:tab/>
        <w:t>адекватное,</w:t>
      </w:r>
      <w:r>
        <w:tab/>
        <w:t>без</w:t>
      </w:r>
      <w:r>
        <w:tab/>
        <w:t>фонематических</w:t>
      </w:r>
      <w:r>
        <w:tab/>
        <w:t>ошибок,</w:t>
      </w:r>
      <w:r>
        <w:tab/>
        <w:t>ведущих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826" w:space="40"/>
            <w:col w:w="9944"/>
          </w:cols>
        </w:sectPr>
      </w:pPr>
    </w:p>
    <w:p w:rsidR="00194B9B" w:rsidRDefault="00643C90">
      <w:pPr>
        <w:pStyle w:val="a3"/>
        <w:spacing w:before="41" w:line="276" w:lineRule="auto"/>
        <w:ind w:right="228" w:firstLine="0"/>
      </w:pPr>
      <w:r>
        <w:t xml:space="preserve">к    </w:t>
      </w:r>
      <w:r>
        <w:rPr>
          <w:spacing w:val="1"/>
        </w:rPr>
        <w:t xml:space="preserve"> </w:t>
      </w:r>
      <w:r>
        <w:t xml:space="preserve">сбою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коммуникации,    </w:t>
      </w:r>
      <w:r>
        <w:rPr>
          <w:spacing w:val="1"/>
        </w:rPr>
        <w:t xml:space="preserve"> </w:t>
      </w:r>
      <w:r>
        <w:t xml:space="preserve">произнесение    </w:t>
      </w:r>
      <w:r>
        <w:rPr>
          <w:spacing w:val="1"/>
        </w:rPr>
        <w:t xml:space="preserve"> </w:t>
      </w:r>
      <w:r>
        <w:t xml:space="preserve">слов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соблюдением      правильного</w:t>
      </w:r>
      <w:r>
        <w:rPr>
          <w:spacing w:val="1"/>
        </w:rPr>
        <w:t xml:space="preserve"> </w:t>
      </w:r>
      <w:r>
        <w:t>ударения       и       фраз       с       соблюдением       их       ритмико-интонационных       особенностей,</w:t>
      </w:r>
      <w:r>
        <w:rPr>
          <w:spacing w:val="1"/>
        </w:rPr>
        <w:t xml:space="preserve"> </w:t>
      </w:r>
      <w:r>
        <w:t>в том числе отсут</w:t>
      </w:r>
      <w:r>
        <w:t>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194B9B" w:rsidRDefault="00643C90">
      <w:pPr>
        <w:pStyle w:val="a3"/>
        <w:ind w:left="936"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194B9B" w:rsidRDefault="00643C90">
      <w:pPr>
        <w:pStyle w:val="a3"/>
        <w:tabs>
          <w:tab w:val="left" w:pos="2437"/>
          <w:tab w:val="left" w:pos="3000"/>
          <w:tab w:val="left" w:pos="3796"/>
          <w:tab w:val="left" w:pos="5394"/>
          <w:tab w:val="left" w:pos="5850"/>
          <w:tab w:val="left" w:pos="7704"/>
          <w:tab w:val="left" w:pos="9073"/>
        </w:tabs>
        <w:spacing w:before="41" w:line="276" w:lineRule="auto"/>
        <w:ind w:right="234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британского</w:t>
      </w:r>
      <w:r>
        <w:tab/>
        <w:t>и</w:t>
      </w:r>
      <w:r>
        <w:tab/>
        <w:t>американского</w:t>
      </w:r>
      <w:r>
        <w:tab/>
        <w:t>вариантов</w:t>
      </w:r>
      <w:r>
        <w:tab/>
      </w:r>
      <w:r>
        <w:rPr>
          <w:spacing w:val="-1"/>
        </w:rPr>
        <w:t>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194B9B" w:rsidRDefault="00643C90">
      <w:pPr>
        <w:pStyle w:val="a3"/>
        <w:spacing w:before="2" w:line="276" w:lineRule="auto"/>
        <w:jc w:val="left"/>
      </w:pPr>
      <w:r>
        <w:t>Чтение</w:t>
      </w:r>
      <w:r>
        <w:rPr>
          <w:spacing w:val="40"/>
        </w:rPr>
        <w:t xml:space="preserve"> </w:t>
      </w:r>
      <w:r>
        <w:t>вслух</w:t>
      </w:r>
      <w:r>
        <w:rPr>
          <w:spacing w:val="43"/>
        </w:rPr>
        <w:t xml:space="preserve"> </w:t>
      </w:r>
      <w:r>
        <w:t>небольших</w:t>
      </w:r>
      <w:r>
        <w:rPr>
          <w:spacing w:val="43"/>
        </w:rPr>
        <w:t xml:space="preserve"> </w:t>
      </w:r>
      <w:r>
        <w:t>текстов,</w:t>
      </w:r>
      <w:r>
        <w:rPr>
          <w:spacing w:val="40"/>
        </w:rPr>
        <w:t xml:space="preserve"> </w:t>
      </w:r>
      <w:r>
        <w:t>построенных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изученном</w:t>
      </w:r>
      <w:r>
        <w:rPr>
          <w:spacing w:val="40"/>
        </w:rPr>
        <w:t xml:space="preserve"> </w:t>
      </w:r>
      <w:r>
        <w:t>языковом</w:t>
      </w:r>
      <w:r>
        <w:rPr>
          <w:spacing w:val="40"/>
        </w:rPr>
        <w:t xml:space="preserve"> </w:t>
      </w:r>
      <w:r>
        <w:t>материале,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194B9B" w:rsidRDefault="00643C90">
      <w:pPr>
        <w:pStyle w:val="a3"/>
        <w:tabs>
          <w:tab w:val="left" w:pos="2001"/>
          <w:tab w:val="left" w:pos="2678"/>
          <w:tab w:val="left" w:pos="3701"/>
          <w:tab w:val="left" w:pos="4670"/>
          <w:tab w:val="left" w:pos="6117"/>
          <w:tab w:val="left" w:pos="8323"/>
          <w:tab w:val="left" w:pos="9714"/>
        </w:tabs>
        <w:spacing w:line="276" w:lineRule="auto"/>
        <w:ind w:right="234"/>
        <w:jc w:val="left"/>
      </w:pPr>
      <w:r>
        <w:t>Тексты</w:t>
      </w:r>
      <w:r>
        <w:tab/>
        <w:t>для</w:t>
      </w:r>
      <w:r>
        <w:tab/>
        <w:t>чтения</w:t>
      </w:r>
      <w:r>
        <w:tab/>
        <w:t>вслух:</w:t>
      </w:r>
      <w:r>
        <w:tab/>
        <w:t>сообщение</w:t>
      </w:r>
      <w:r>
        <w:tab/>
        <w:t>информационного</w:t>
      </w:r>
      <w:r>
        <w:tab/>
        <w:t>характера,</w:t>
      </w:r>
      <w:r>
        <w:tab/>
      </w:r>
      <w:r>
        <w:rPr>
          <w:spacing w:val="-1"/>
        </w:rP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 диалог</w:t>
      </w:r>
      <w:r>
        <w:rPr>
          <w:spacing w:val="-2"/>
        </w:rPr>
        <w:t xml:space="preserve"> </w:t>
      </w:r>
      <w:r>
        <w:t>(беседа).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2" w:line="276" w:lineRule="auto"/>
        <w:ind w:left="936" w:right="5123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194B9B" w:rsidRDefault="00643C90">
      <w:pPr>
        <w:pStyle w:val="a3"/>
        <w:spacing w:line="276" w:lineRule="auto"/>
        <w:ind w:right="231"/>
      </w:pPr>
      <w:r>
        <w:t xml:space="preserve">Правильное      </w:t>
      </w:r>
      <w:r>
        <w:rPr>
          <w:spacing w:val="23"/>
        </w:rPr>
        <w:t xml:space="preserve"> </w:t>
      </w:r>
      <w:r>
        <w:t xml:space="preserve">использование       </w:t>
      </w:r>
      <w:r>
        <w:rPr>
          <w:spacing w:val="22"/>
        </w:rPr>
        <w:t xml:space="preserve"> </w:t>
      </w:r>
      <w:r>
        <w:t xml:space="preserve">знаков       </w:t>
      </w:r>
      <w:r>
        <w:rPr>
          <w:spacing w:val="20"/>
        </w:rPr>
        <w:t xml:space="preserve"> </w:t>
      </w:r>
      <w:r>
        <w:t xml:space="preserve">препинания:       </w:t>
      </w:r>
      <w:r>
        <w:rPr>
          <w:spacing w:val="24"/>
        </w:rPr>
        <w:t xml:space="preserve"> </w:t>
      </w:r>
      <w:r>
        <w:t xml:space="preserve">точки,       </w:t>
      </w:r>
      <w:r>
        <w:rPr>
          <w:spacing w:val="24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     восклицательного      знаков      в      конце      предложения,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английском    </w:t>
      </w:r>
      <w:r>
        <w:rPr>
          <w:spacing w:val="32"/>
        </w:rPr>
        <w:t xml:space="preserve"> </w:t>
      </w:r>
      <w:r>
        <w:t xml:space="preserve">языке:    </w:t>
      </w:r>
      <w:r>
        <w:rPr>
          <w:spacing w:val="30"/>
        </w:rPr>
        <w:t xml:space="preserve"> </w:t>
      </w:r>
      <w:r>
        <w:t xml:space="preserve">firstly/first    </w:t>
      </w:r>
      <w:r>
        <w:rPr>
          <w:spacing w:val="32"/>
        </w:rPr>
        <w:t xml:space="preserve"> </w:t>
      </w:r>
      <w:r>
        <w:t xml:space="preserve">of     </w:t>
      </w:r>
      <w:r>
        <w:rPr>
          <w:spacing w:val="33"/>
        </w:rPr>
        <w:t xml:space="preserve"> </w:t>
      </w:r>
      <w:r>
        <w:t xml:space="preserve">all,     </w:t>
      </w:r>
      <w:r>
        <w:rPr>
          <w:spacing w:val="32"/>
        </w:rPr>
        <w:t xml:space="preserve"> </w:t>
      </w:r>
      <w:r>
        <w:t xml:space="preserve">secondly,     </w:t>
      </w:r>
      <w:r>
        <w:rPr>
          <w:spacing w:val="34"/>
        </w:rPr>
        <w:t xml:space="preserve"> </w:t>
      </w:r>
      <w:r>
        <w:t xml:space="preserve">finally;     </w:t>
      </w:r>
      <w:r>
        <w:rPr>
          <w:spacing w:val="32"/>
        </w:rPr>
        <w:t xml:space="preserve"> </w:t>
      </w:r>
      <w:r>
        <w:t xml:space="preserve">on     </w:t>
      </w:r>
      <w:r>
        <w:rPr>
          <w:spacing w:val="34"/>
        </w:rPr>
        <w:t xml:space="preserve"> </w:t>
      </w:r>
      <w:r>
        <w:t xml:space="preserve">the     </w:t>
      </w:r>
      <w:r>
        <w:rPr>
          <w:spacing w:val="30"/>
        </w:rPr>
        <w:t xml:space="preserve"> </w:t>
      </w:r>
      <w:r>
        <w:t xml:space="preserve">one     </w:t>
      </w:r>
      <w:r>
        <w:rPr>
          <w:spacing w:val="33"/>
        </w:rPr>
        <w:t xml:space="preserve"> </w:t>
      </w:r>
      <w:r>
        <w:t>hand,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194B9B" w:rsidRDefault="00643C90">
      <w:pPr>
        <w:pStyle w:val="a3"/>
        <w:spacing w:line="278" w:lineRule="auto"/>
        <w:ind w:right="235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 оформление</w:t>
      </w:r>
      <w:r>
        <w:rPr>
          <w:spacing w:val="-2"/>
        </w:rPr>
        <w:t xml:space="preserve"> </w:t>
      </w:r>
      <w:r>
        <w:t>э</w:t>
      </w:r>
      <w:r>
        <w:t>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1"/>
        </w:rPr>
        <w:t xml:space="preserve"> </w:t>
      </w:r>
      <w:r>
        <w:t>характера.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tabs>
          <w:tab w:val="left" w:pos="1916"/>
          <w:tab w:val="left" w:pos="3552"/>
          <w:tab w:val="left" w:pos="4401"/>
          <w:tab w:val="left" w:pos="5857"/>
          <w:tab w:val="left" w:pos="8083"/>
          <w:tab w:val="left" w:pos="10034"/>
        </w:tabs>
        <w:spacing w:before="39" w:line="276" w:lineRule="auto"/>
        <w:ind w:right="235"/>
      </w:pPr>
      <w:r>
        <w:t xml:space="preserve">Распознавание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звучащем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194B9B" w:rsidRDefault="00643C90">
      <w:pPr>
        <w:pStyle w:val="a3"/>
        <w:spacing w:before="1" w:line="276" w:lineRule="auto"/>
        <w:ind w:right="233"/>
      </w:pPr>
      <w:r>
        <w:t xml:space="preserve">Распознавание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звучащем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тексте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употребление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письменной     </w:t>
      </w:r>
      <w:r>
        <w:rPr>
          <w:spacing w:val="42"/>
        </w:rPr>
        <w:t xml:space="preserve"> </w:t>
      </w:r>
      <w:r>
        <w:t>речи</w:t>
      </w:r>
      <w:r>
        <w:t xml:space="preserve">     </w:t>
      </w:r>
      <w:r>
        <w:rPr>
          <w:spacing w:val="45"/>
        </w:rPr>
        <w:t xml:space="preserve"> </w:t>
      </w:r>
      <w:r>
        <w:t xml:space="preserve">различных     </w:t>
      </w:r>
      <w:r>
        <w:rPr>
          <w:spacing w:val="45"/>
        </w:rPr>
        <w:t xml:space="preserve"> </w:t>
      </w:r>
      <w:r>
        <w:t xml:space="preserve">средств     </w:t>
      </w:r>
      <w:r>
        <w:rPr>
          <w:spacing w:val="44"/>
        </w:rPr>
        <w:t xml:space="preserve"> </w:t>
      </w:r>
      <w:r>
        <w:t xml:space="preserve">связи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45"/>
        </w:rPr>
        <w:t xml:space="preserve"> </w:t>
      </w:r>
      <w:r>
        <w:t xml:space="preserve">обеспечения     </w:t>
      </w:r>
      <w:r>
        <w:rPr>
          <w:spacing w:val="43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194B9B" w:rsidRDefault="00643C90">
      <w:pPr>
        <w:pStyle w:val="a3"/>
        <w:spacing w:before="1" w:line="276" w:lineRule="auto"/>
        <w:ind w:right="228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 xml:space="preserve">лексических       </w:t>
      </w:r>
      <w:r>
        <w:rPr>
          <w:spacing w:val="1"/>
        </w:rPr>
        <w:t xml:space="preserve"> </w:t>
      </w:r>
      <w:r>
        <w:t xml:space="preserve">единиц,       </w:t>
      </w:r>
      <w:r>
        <w:rPr>
          <w:spacing w:val="1"/>
        </w:rPr>
        <w:t xml:space="preserve"> </w:t>
      </w:r>
      <w:r>
        <w:t xml:space="preserve">изученных       </w:t>
      </w:r>
      <w:r>
        <w:rPr>
          <w:spacing w:val="1"/>
        </w:rPr>
        <w:t xml:space="preserve"> </w:t>
      </w:r>
      <w:r>
        <w:t xml:space="preserve">ранее)       </w:t>
      </w:r>
      <w:r>
        <w:rPr>
          <w:spacing w:val="1"/>
        </w:rPr>
        <w:t xml:space="preserve"> </w:t>
      </w:r>
      <w:r>
        <w:t xml:space="preserve">и  </w:t>
      </w:r>
      <w:r>
        <w:t xml:space="preserve">       1350         лексических 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194B9B" w:rsidRDefault="00643C90">
      <w:pPr>
        <w:pStyle w:val="a3"/>
        <w:spacing w:line="274" w:lineRule="exact"/>
        <w:ind w:left="93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194B9B" w:rsidRDefault="00643C90">
      <w:pPr>
        <w:pStyle w:val="a3"/>
        <w:spacing w:before="43"/>
        <w:ind w:left="936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194B9B" w:rsidRDefault="00643C90">
      <w:pPr>
        <w:pStyle w:val="a3"/>
        <w:spacing w:before="41" w:line="276" w:lineRule="auto"/>
        <w:ind w:left="936" w:right="4119" w:firstLine="0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194B9B" w:rsidRDefault="00194B9B">
      <w:pPr>
        <w:spacing w:line="276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left="936" w:right="2678" w:firstLine="0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194B9B" w:rsidRDefault="00643C90">
      <w:pPr>
        <w:pStyle w:val="a3"/>
        <w:tabs>
          <w:tab w:val="left" w:pos="3538"/>
          <w:tab w:val="left" w:pos="5079"/>
          <w:tab w:val="left" w:pos="7839"/>
          <w:tab w:val="left" w:pos="10273"/>
        </w:tabs>
        <w:spacing w:line="276" w:lineRule="auto"/>
        <w:ind w:right="231"/>
      </w:pPr>
      <w:r>
        <w:t>образование сложных существительных путѐм соединения основы числительного с основой</w:t>
      </w:r>
      <w:r>
        <w:rPr>
          <w:spacing w:val="1"/>
        </w:rPr>
        <w:t xml:space="preserve"> </w:t>
      </w:r>
      <w:r>
        <w:t>существительного</w:t>
      </w:r>
      <w:r>
        <w:tab/>
        <w:t>с</w:t>
      </w:r>
      <w:r>
        <w:tab/>
        <w:t>добавлением</w:t>
      </w:r>
      <w:r>
        <w:tab/>
        <w:t>суффикса</w:t>
      </w:r>
      <w:r>
        <w:tab/>
      </w:r>
      <w:r>
        <w:rPr>
          <w:spacing w:val="-3"/>
        </w:rPr>
        <w:t>-ed</w:t>
      </w:r>
      <w:r>
        <w:rPr>
          <w:spacing w:val="-58"/>
        </w:rPr>
        <w:t xml:space="preserve"> </w:t>
      </w:r>
      <w:r>
        <w:t>(eight-legged);</w:t>
      </w:r>
    </w:p>
    <w:p w:rsidR="00194B9B" w:rsidRDefault="00643C90">
      <w:pPr>
        <w:pStyle w:val="a3"/>
        <w:spacing w:line="276" w:lineRule="auto"/>
        <w:ind w:right="23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194B9B" w:rsidRDefault="00643C90">
      <w:pPr>
        <w:pStyle w:val="a3"/>
        <w:spacing w:line="276" w:lineRule="auto"/>
        <w:ind w:right="236"/>
      </w:pPr>
      <w:r>
        <w:t>образование сложных прилагательных путѐм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 (nice-looking);</w:t>
      </w:r>
    </w:p>
    <w:p w:rsidR="00194B9B" w:rsidRDefault="00643C90">
      <w:pPr>
        <w:pStyle w:val="a3"/>
        <w:spacing w:line="276" w:lineRule="auto"/>
        <w:ind w:right="231"/>
      </w:pPr>
      <w:r>
        <w:t>образование сложных прилагательных путѐм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194B9B" w:rsidRDefault="00643C90">
      <w:pPr>
        <w:pStyle w:val="a3"/>
        <w:spacing w:line="275" w:lineRule="exact"/>
        <w:ind w:left="936" w:firstLine="0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194B9B" w:rsidRDefault="00643C90">
      <w:pPr>
        <w:pStyle w:val="a3"/>
        <w:spacing w:before="39" w:line="276" w:lineRule="auto"/>
        <w:ind w:right="228"/>
      </w:pPr>
      <w:r>
        <w:t>образование глагола от имени прилагательного (cool – to cool). Многозначность лексических</w:t>
      </w:r>
      <w:r>
        <w:rPr>
          <w:spacing w:val="1"/>
        </w:rPr>
        <w:t xml:space="preserve"> </w:t>
      </w:r>
      <w:r>
        <w:t>единиц. Синонимы. Анто</w:t>
      </w:r>
      <w:r>
        <w:t>нимы. Интернациональные слова. Наиболее частотные фразовые 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194B9B" w:rsidRDefault="00643C90">
      <w:pPr>
        <w:pStyle w:val="a3"/>
        <w:spacing w:line="276" w:lineRule="auto"/>
        <w:ind w:right="239"/>
      </w:pPr>
      <w:r>
        <w:t>Различные средства связи в тексте для обеспечения его целостности (firstly, however, finally,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 etc.).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94B9B" w:rsidRDefault="00643C90">
      <w:pPr>
        <w:pStyle w:val="a3"/>
        <w:spacing w:before="40" w:line="276" w:lineRule="auto"/>
        <w:ind w:right="230"/>
      </w:pPr>
      <w:r>
        <w:t xml:space="preserve">Распознавание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п</w:t>
      </w:r>
      <w:r>
        <w:t xml:space="preserve">исьменном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звучащем   </w:t>
      </w:r>
      <w:r>
        <w:rPr>
          <w:spacing w:val="47"/>
        </w:rPr>
        <w:t xml:space="preserve"> </w:t>
      </w:r>
      <w:r>
        <w:t xml:space="preserve">тексте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употребление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94B9B" w:rsidRDefault="00643C90">
      <w:pPr>
        <w:pStyle w:val="a3"/>
        <w:spacing w:line="278" w:lineRule="auto"/>
        <w:ind w:right="232"/>
      </w:pPr>
      <w:r>
        <w:t xml:space="preserve">Предложения   </w:t>
      </w:r>
      <w:r>
        <w:rPr>
          <w:spacing w:val="1"/>
        </w:rPr>
        <w:t xml:space="preserve"> </w:t>
      </w:r>
      <w:r>
        <w:t xml:space="preserve">со   </w:t>
      </w:r>
      <w:r>
        <w:rPr>
          <w:spacing w:val="1"/>
        </w:rPr>
        <w:t xml:space="preserve"> </w:t>
      </w:r>
      <w:r>
        <w:t xml:space="preserve">сложным   </w:t>
      </w:r>
      <w:r>
        <w:rPr>
          <w:spacing w:val="1"/>
        </w:rPr>
        <w:t xml:space="preserve"> </w:t>
      </w:r>
      <w:r>
        <w:t xml:space="preserve">дополнением   </w:t>
      </w:r>
      <w:r>
        <w:rPr>
          <w:spacing w:val="1"/>
        </w:rPr>
        <w:t xml:space="preserve"> </w:t>
      </w:r>
      <w:r>
        <w:t xml:space="preserve">(Complex     Object)     (I     want   </w:t>
      </w:r>
      <w:r>
        <w:t xml:space="preserve">  to     have</w:t>
      </w:r>
      <w:r>
        <w:rPr>
          <w:spacing w:val="-57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194B9B" w:rsidRDefault="00643C90">
      <w:pPr>
        <w:pStyle w:val="a3"/>
        <w:spacing w:line="272" w:lineRule="exact"/>
        <w:ind w:left="936" w:firstLine="0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194B9B" w:rsidRDefault="00643C90">
      <w:pPr>
        <w:pStyle w:val="a3"/>
        <w:spacing w:before="40" w:line="276" w:lineRule="auto"/>
        <w:ind w:left="936" w:right="1736" w:firstLine="0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194B9B" w:rsidRDefault="00643C90">
      <w:pPr>
        <w:pStyle w:val="a3"/>
        <w:spacing w:before="1"/>
        <w:ind w:left="936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194B9B" w:rsidRDefault="00643C90">
      <w:pPr>
        <w:pStyle w:val="a3"/>
        <w:spacing w:before="41" w:line="276" w:lineRule="auto"/>
        <w:ind w:right="22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Future-in-</w:t>
      </w:r>
      <w:r>
        <w:rPr>
          <w:spacing w:val="1"/>
        </w:rPr>
        <w:t xml:space="preserve"> </w:t>
      </w:r>
      <w:r>
        <w:t xml:space="preserve">the-Past) и наиболее употребительных формах страдательного залога (Present/Past </w:t>
      </w:r>
      <w:r>
        <w:t>Simple 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194B9B" w:rsidRDefault="00643C90">
      <w:pPr>
        <w:pStyle w:val="a3"/>
        <w:ind w:left="936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41"/>
        <w:ind w:left="1776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tabs>
          <w:tab w:val="left" w:pos="3435"/>
          <w:tab w:val="left" w:pos="6050"/>
          <w:tab w:val="left" w:pos="7074"/>
          <w:tab w:val="left" w:pos="9670"/>
        </w:tabs>
        <w:spacing w:before="40" w:line="276" w:lineRule="auto"/>
        <w:ind w:right="22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использованием    </w:t>
      </w:r>
      <w:r>
        <w:rPr>
          <w:spacing w:val="38"/>
        </w:rPr>
        <w:t xml:space="preserve"> </w:t>
      </w:r>
      <w:r>
        <w:t xml:space="preserve">знаний    </w:t>
      </w:r>
      <w:r>
        <w:rPr>
          <w:spacing w:val="42"/>
        </w:rPr>
        <w:t xml:space="preserve"> </w:t>
      </w:r>
      <w:r>
        <w:t xml:space="preserve">о    </w:t>
      </w:r>
      <w:r>
        <w:rPr>
          <w:spacing w:val="41"/>
        </w:rPr>
        <w:t xml:space="preserve"> </w:t>
      </w:r>
      <w:r>
        <w:t xml:space="preserve">национально-культурных    </w:t>
      </w:r>
      <w:r>
        <w:rPr>
          <w:spacing w:val="43"/>
        </w:rPr>
        <w:t xml:space="preserve"> </w:t>
      </w:r>
      <w:r>
        <w:t xml:space="preserve">особенностях    </w:t>
      </w:r>
      <w:r>
        <w:rPr>
          <w:spacing w:val="44"/>
        </w:rPr>
        <w:t xml:space="preserve"> </w:t>
      </w:r>
      <w:r>
        <w:t xml:space="preserve">своей    </w:t>
      </w:r>
      <w:r>
        <w:rPr>
          <w:spacing w:val="4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 (стран) изучаемого языка, основных социокультурных элементов речевого поведенческого</w:t>
      </w:r>
      <w:r>
        <w:rPr>
          <w:spacing w:val="-57"/>
        </w:rPr>
        <w:t xml:space="preserve"> </w:t>
      </w:r>
      <w:r>
        <w:t xml:space="preserve">этикета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6"/>
        </w:rPr>
        <w:t xml:space="preserve"> </w:t>
      </w:r>
      <w:r>
        <w:t xml:space="preserve">англоязычной       </w:t>
      </w:r>
      <w:r>
        <w:rPr>
          <w:spacing w:val="48"/>
        </w:rPr>
        <w:t xml:space="preserve"> </w:t>
      </w:r>
      <w:r>
        <w:t xml:space="preserve">среде,       </w:t>
      </w:r>
      <w:r>
        <w:rPr>
          <w:spacing w:val="47"/>
        </w:rPr>
        <w:t xml:space="preserve"> </w:t>
      </w:r>
      <w:r>
        <w:t xml:space="preserve">знание       </w:t>
      </w:r>
      <w:r>
        <w:rPr>
          <w:spacing w:val="46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использование       </w:t>
      </w:r>
      <w:r>
        <w:rPr>
          <w:spacing w:val="46"/>
        </w:rPr>
        <w:t xml:space="preserve"> </w:t>
      </w:r>
      <w:r>
        <w:t xml:space="preserve">в       </w:t>
      </w:r>
      <w:r>
        <w:rPr>
          <w:spacing w:val="5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письменной     </w:t>
      </w:r>
      <w:r>
        <w:rPr>
          <w:spacing w:val="20"/>
        </w:rPr>
        <w:t xml:space="preserve"> </w:t>
      </w:r>
      <w:r>
        <w:t xml:space="preserve">речи     </w:t>
      </w:r>
      <w:r>
        <w:rPr>
          <w:spacing w:val="20"/>
        </w:rPr>
        <w:t xml:space="preserve"> </w:t>
      </w:r>
      <w:r>
        <w:t xml:space="preserve">наиболее     </w:t>
      </w:r>
      <w:r>
        <w:rPr>
          <w:spacing w:val="20"/>
        </w:rPr>
        <w:t xml:space="preserve"> </w:t>
      </w:r>
      <w:r>
        <w:t xml:space="preserve">употребительной     </w:t>
      </w:r>
      <w:r>
        <w:rPr>
          <w:spacing w:val="20"/>
        </w:rPr>
        <w:t xml:space="preserve"> </w:t>
      </w:r>
      <w:r>
        <w:t xml:space="preserve">тематической     </w:t>
      </w:r>
      <w:r>
        <w:rPr>
          <w:spacing w:val="20"/>
        </w:rPr>
        <w:t xml:space="preserve"> </w:t>
      </w:r>
      <w:r>
        <w:t xml:space="preserve">фоновой     </w:t>
      </w:r>
      <w:r>
        <w:rPr>
          <w:spacing w:val="18"/>
        </w:rPr>
        <w:t xml:space="preserve"> </w:t>
      </w:r>
      <w:r>
        <w:t>лексики</w:t>
      </w:r>
      <w:r>
        <w:rPr>
          <w:spacing w:val="-58"/>
        </w:rPr>
        <w:t xml:space="preserve"> </w:t>
      </w:r>
      <w:r>
        <w:t>и реалий в рамках отобранного тематического содержания (основные национальные праздники,</w:t>
      </w:r>
      <w:r>
        <w:rPr>
          <w:spacing w:val="1"/>
        </w:rPr>
        <w:t xml:space="preserve"> </w:t>
      </w:r>
      <w:r>
        <w:t>традиции, обычаи,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 система образования).</w:t>
      </w:r>
    </w:p>
    <w:p w:rsidR="00194B9B" w:rsidRDefault="00643C90">
      <w:pPr>
        <w:pStyle w:val="a3"/>
        <w:spacing w:before="2" w:line="276" w:lineRule="auto"/>
        <w:ind w:right="23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</w:t>
      </w:r>
      <w:r>
        <w:t>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страны (стран) изучаемого языка (известными 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3"/>
        </w:rPr>
        <w:t xml:space="preserve"> </w:t>
      </w:r>
      <w:r>
        <w:t>людьми),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языковом</w:t>
      </w:r>
      <w:r>
        <w:rPr>
          <w:spacing w:val="3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для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подростков</w:t>
      </w:r>
    </w:p>
    <w:p w:rsidR="00194B9B" w:rsidRDefault="00643C90">
      <w:pPr>
        <w:pStyle w:val="a3"/>
        <w:spacing w:before="44"/>
        <w:ind w:firstLine="0"/>
        <w:jc w:val="left"/>
      </w:pP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194B9B" w:rsidRDefault="00643C90">
      <w:pPr>
        <w:pStyle w:val="a3"/>
        <w:spacing w:before="41"/>
        <w:ind w:left="936" w:firstLine="0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194B9B" w:rsidRDefault="00643C90">
      <w:pPr>
        <w:pStyle w:val="a3"/>
        <w:tabs>
          <w:tab w:val="left" w:pos="3435"/>
          <w:tab w:val="left" w:pos="6050"/>
          <w:tab w:val="left" w:pos="7074"/>
          <w:tab w:val="left" w:pos="9670"/>
        </w:tabs>
        <w:spacing w:before="41" w:line="276" w:lineRule="auto"/>
        <w:ind w:right="231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использованием    </w:t>
      </w:r>
      <w:r>
        <w:rPr>
          <w:spacing w:val="38"/>
        </w:rPr>
        <w:t xml:space="preserve"> </w:t>
      </w:r>
      <w:r>
        <w:t xml:space="preserve">знаний    </w:t>
      </w:r>
      <w:r>
        <w:rPr>
          <w:spacing w:val="42"/>
        </w:rPr>
        <w:t xml:space="preserve"> </w:t>
      </w:r>
      <w:r>
        <w:t xml:space="preserve">о    </w:t>
      </w:r>
      <w:r>
        <w:rPr>
          <w:spacing w:val="41"/>
        </w:rPr>
        <w:t xml:space="preserve"> </w:t>
      </w:r>
      <w:r>
        <w:t xml:space="preserve">национально-культурных    </w:t>
      </w:r>
      <w:r>
        <w:rPr>
          <w:spacing w:val="43"/>
        </w:rPr>
        <w:t xml:space="preserve"> </w:t>
      </w:r>
      <w:r>
        <w:t xml:space="preserve">особенностях    </w:t>
      </w:r>
      <w:r>
        <w:rPr>
          <w:spacing w:val="44"/>
        </w:rPr>
        <w:t xml:space="preserve"> </w:t>
      </w:r>
      <w:r>
        <w:t xml:space="preserve">своей    </w:t>
      </w:r>
      <w:r>
        <w:rPr>
          <w:spacing w:val="4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194B9B" w:rsidRDefault="00643C90">
      <w:pPr>
        <w:pStyle w:val="a3"/>
        <w:ind w:left="936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умений:</w:t>
      </w:r>
    </w:p>
    <w:p w:rsidR="00194B9B" w:rsidRDefault="00643C90">
      <w:pPr>
        <w:pStyle w:val="a3"/>
        <w:spacing w:before="41" w:line="276" w:lineRule="auto"/>
        <w:ind w:right="238"/>
      </w:pPr>
      <w:r>
        <w:t>писать</w:t>
      </w:r>
      <w:r>
        <w:rPr>
          <w:spacing w:val="102"/>
        </w:rPr>
        <w:t xml:space="preserve"> </w:t>
      </w:r>
      <w:r>
        <w:t xml:space="preserve">свои  </w:t>
      </w:r>
      <w:r>
        <w:rPr>
          <w:spacing w:val="38"/>
        </w:rPr>
        <w:t xml:space="preserve"> </w:t>
      </w:r>
      <w:r>
        <w:t xml:space="preserve">имя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фамилию,  </w:t>
      </w:r>
      <w:r>
        <w:rPr>
          <w:spacing w:val="38"/>
        </w:rPr>
        <w:t xml:space="preserve"> </w:t>
      </w:r>
      <w:r>
        <w:t xml:space="preserve">а  </w:t>
      </w:r>
      <w:r>
        <w:rPr>
          <w:spacing w:val="39"/>
        </w:rPr>
        <w:t xml:space="preserve"> </w:t>
      </w:r>
      <w:r>
        <w:t xml:space="preserve">также  </w:t>
      </w:r>
      <w:r>
        <w:rPr>
          <w:spacing w:val="37"/>
        </w:rPr>
        <w:t xml:space="preserve"> </w:t>
      </w:r>
      <w:r>
        <w:t xml:space="preserve">имена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фамилии  </w:t>
      </w:r>
      <w:r>
        <w:rPr>
          <w:spacing w:val="38"/>
        </w:rPr>
        <w:t xml:space="preserve"> </w:t>
      </w:r>
      <w:r>
        <w:t xml:space="preserve">своих  </w:t>
      </w:r>
      <w:r>
        <w:rPr>
          <w:spacing w:val="40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194B9B" w:rsidRDefault="00643C90">
      <w:pPr>
        <w:pStyle w:val="a3"/>
        <w:spacing w:before="1"/>
        <w:ind w:left="936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194B9B" w:rsidRDefault="00643C90">
      <w:pPr>
        <w:pStyle w:val="a3"/>
        <w:tabs>
          <w:tab w:val="left" w:pos="2654"/>
          <w:tab w:val="left" w:pos="4408"/>
          <w:tab w:val="left" w:pos="6322"/>
          <w:tab w:val="left" w:pos="8085"/>
          <w:tab w:val="left" w:pos="9563"/>
        </w:tabs>
        <w:spacing w:before="41" w:line="276" w:lineRule="auto"/>
        <w:ind w:right="235"/>
      </w:pPr>
      <w:r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194B9B" w:rsidRDefault="00643C90">
      <w:pPr>
        <w:pStyle w:val="a3"/>
        <w:spacing w:before="1"/>
        <w:ind w:left="93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94B9B" w:rsidRDefault="00643C90">
      <w:pPr>
        <w:pStyle w:val="a3"/>
        <w:spacing w:before="41" w:line="276" w:lineRule="auto"/>
        <w:ind w:right="229"/>
      </w:pPr>
      <w:r>
        <w:t>крат</w:t>
      </w:r>
      <w:r>
        <w:t xml:space="preserve">ко      </w:t>
      </w:r>
      <w:r>
        <w:rPr>
          <w:spacing w:val="22"/>
        </w:rPr>
        <w:t xml:space="preserve"> </w:t>
      </w:r>
      <w:r>
        <w:t xml:space="preserve">представлять       </w:t>
      </w:r>
      <w:r>
        <w:rPr>
          <w:spacing w:val="21"/>
        </w:rPr>
        <w:t xml:space="preserve"> </w:t>
      </w:r>
      <w:r>
        <w:t xml:space="preserve">некоторые       </w:t>
      </w:r>
      <w:r>
        <w:rPr>
          <w:spacing w:val="20"/>
        </w:rPr>
        <w:t xml:space="preserve"> </w:t>
      </w:r>
      <w:r>
        <w:t xml:space="preserve">культурные       </w:t>
      </w:r>
      <w:r>
        <w:rPr>
          <w:spacing w:val="19"/>
        </w:rPr>
        <w:t xml:space="preserve"> </w:t>
      </w:r>
      <w:r>
        <w:t xml:space="preserve">явления       </w:t>
      </w:r>
      <w:r>
        <w:rPr>
          <w:spacing w:val="21"/>
        </w:rPr>
        <w:t xml:space="preserve"> </w:t>
      </w:r>
      <w:r>
        <w:t xml:space="preserve">родной       </w:t>
      </w:r>
      <w:r>
        <w:rPr>
          <w:spacing w:val="2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страны   </w:t>
      </w:r>
      <w:r>
        <w:rPr>
          <w:spacing w:val="51"/>
        </w:rPr>
        <w:t xml:space="preserve"> </w:t>
      </w:r>
      <w:r>
        <w:t xml:space="preserve">(стран)   </w:t>
      </w:r>
      <w:r>
        <w:rPr>
          <w:spacing w:val="54"/>
        </w:rPr>
        <w:t xml:space="preserve"> </w:t>
      </w:r>
      <w:r>
        <w:t xml:space="preserve">изучаемого   </w:t>
      </w:r>
      <w:r>
        <w:rPr>
          <w:spacing w:val="52"/>
        </w:rPr>
        <w:t xml:space="preserve"> </w:t>
      </w:r>
      <w:r>
        <w:t xml:space="preserve">языка   </w:t>
      </w:r>
      <w:r>
        <w:rPr>
          <w:spacing w:val="54"/>
        </w:rPr>
        <w:t xml:space="preserve"> </w:t>
      </w:r>
      <w:r>
        <w:t xml:space="preserve">(основные   </w:t>
      </w:r>
      <w:r>
        <w:rPr>
          <w:spacing w:val="51"/>
        </w:rPr>
        <w:t xml:space="preserve"> </w:t>
      </w:r>
      <w:r>
        <w:t xml:space="preserve">национальные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194B9B" w:rsidRDefault="00643C90">
      <w:pPr>
        <w:pStyle w:val="a3"/>
        <w:spacing w:before="1" w:line="276" w:lineRule="auto"/>
        <w:ind w:right="229"/>
      </w:pPr>
      <w:r>
        <w:t xml:space="preserve">кратко      </w:t>
      </w:r>
      <w:r>
        <w:rPr>
          <w:spacing w:val="24"/>
        </w:rPr>
        <w:t xml:space="preserve"> </w:t>
      </w:r>
      <w:r>
        <w:t xml:space="preserve">представлять       </w:t>
      </w:r>
      <w:r>
        <w:rPr>
          <w:spacing w:val="25"/>
        </w:rPr>
        <w:t xml:space="preserve"> </w:t>
      </w:r>
      <w:r>
        <w:t xml:space="preserve">некоторых       </w:t>
      </w:r>
      <w:r>
        <w:rPr>
          <w:spacing w:val="25"/>
        </w:rPr>
        <w:t xml:space="preserve"> </w:t>
      </w:r>
      <w:r>
        <w:t xml:space="preserve">выдающихся       </w:t>
      </w:r>
      <w:r>
        <w:rPr>
          <w:spacing w:val="24"/>
        </w:rPr>
        <w:t xml:space="preserve"> </w:t>
      </w:r>
      <w:r>
        <w:t xml:space="preserve">людей       </w:t>
      </w:r>
      <w:r>
        <w:rPr>
          <w:spacing w:val="24"/>
        </w:rPr>
        <w:t xml:space="preserve"> </w:t>
      </w:r>
      <w:r>
        <w:t xml:space="preserve">родной       </w:t>
      </w:r>
      <w:r>
        <w:rPr>
          <w:spacing w:val="2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людей);</w:t>
      </w:r>
    </w:p>
    <w:p w:rsidR="00194B9B" w:rsidRDefault="00643C90">
      <w:pPr>
        <w:pStyle w:val="a3"/>
        <w:spacing w:line="276" w:lineRule="auto"/>
        <w:ind w:right="235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</w:t>
      </w:r>
      <w:r>
        <w:t>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 возможный</w:t>
      </w:r>
      <w:r>
        <w:rPr>
          <w:spacing w:val="-1"/>
        </w:rPr>
        <w:t xml:space="preserve"> </w:t>
      </w:r>
      <w:r>
        <w:t>маршрут,</w:t>
      </w:r>
      <w:r>
        <w:rPr>
          <w:spacing w:val="3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часы работы).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194B9B" w:rsidRDefault="00643C90">
      <w:pPr>
        <w:pStyle w:val="a3"/>
        <w:tabs>
          <w:tab w:val="left" w:pos="2592"/>
          <w:tab w:val="left" w:pos="3392"/>
          <w:tab w:val="left" w:pos="4077"/>
          <w:tab w:val="left" w:pos="4673"/>
          <w:tab w:val="left" w:pos="5679"/>
          <w:tab w:val="left" w:pos="6292"/>
          <w:tab w:val="left" w:pos="7272"/>
          <w:tab w:val="left" w:pos="7321"/>
          <w:tab w:val="left" w:pos="8620"/>
          <w:tab w:val="left" w:pos="9545"/>
          <w:tab w:val="left" w:pos="9592"/>
        </w:tabs>
        <w:spacing w:before="41" w:line="276" w:lineRule="auto"/>
        <w:ind w:right="227"/>
      </w:pPr>
      <w:r>
        <w:t>Использование</w:t>
      </w:r>
      <w:r>
        <w:tab/>
      </w:r>
      <w:r>
        <w:tab/>
        <w:t>при</w:t>
      </w:r>
      <w:r>
        <w:tab/>
      </w:r>
      <w:r>
        <w:tab/>
        <w:t>чтении</w:t>
      </w:r>
      <w:r>
        <w:tab/>
      </w:r>
      <w:r>
        <w:tab/>
        <w:t>и</w:t>
      </w:r>
      <w:r>
        <w:tab/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tab/>
        <w:t>средств,</w:t>
      </w:r>
      <w:r>
        <w:tab/>
        <w:t>описание</w:t>
      </w:r>
      <w:r>
        <w:tab/>
        <w:t>предмета</w:t>
      </w:r>
      <w:r>
        <w:tab/>
        <w:t>вместо</w:t>
      </w:r>
      <w:r>
        <w:tab/>
        <w:t>его</w:t>
      </w:r>
      <w:r>
        <w:tab/>
      </w:r>
      <w:r>
        <w:tab/>
        <w:t>названия,</w:t>
      </w:r>
      <w:r>
        <w:rPr>
          <w:spacing w:val="-58"/>
        </w:rPr>
        <w:t xml:space="preserve"> </w:t>
      </w:r>
      <w:r>
        <w:t>при       непосредственном       общении       догадываться       о       значении       незнакомых      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194B9B" w:rsidRDefault="00643C90">
      <w:pPr>
        <w:pStyle w:val="a3"/>
        <w:spacing w:line="276" w:lineRule="exact"/>
        <w:ind w:left="936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194B9B" w:rsidRDefault="00643C90">
      <w:pPr>
        <w:pStyle w:val="a3"/>
        <w:spacing w:before="41" w:line="278" w:lineRule="auto"/>
        <w:ind w:right="237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194B9B" w:rsidRDefault="00643C90">
      <w:pPr>
        <w:pStyle w:val="a3"/>
        <w:spacing w:line="276" w:lineRule="auto"/>
        <w:ind w:right="2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содержания,       </w:t>
      </w:r>
      <w:r>
        <w:rPr>
          <w:spacing w:val="1"/>
        </w:rPr>
        <w:t xml:space="preserve"> </w:t>
      </w:r>
      <w:r>
        <w:t>прочитанного         (прослушанного)         текста         или         для 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194B9B" w:rsidRDefault="00643C90">
      <w:pPr>
        <w:pStyle w:val="a3"/>
        <w:spacing w:line="276" w:lineRule="auto"/>
        <w:ind w:right="233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t>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194B9B" w:rsidRDefault="00643C90">
      <w:pPr>
        <w:pStyle w:val="a5"/>
        <w:numPr>
          <w:ilvl w:val="1"/>
          <w:numId w:val="31"/>
        </w:numPr>
        <w:tabs>
          <w:tab w:val="left" w:pos="159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 результаты, обеспечивающие выполнение ФГОС ООО и его успешное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  <w:tab w:val="left" w:pos="4565"/>
          <w:tab w:val="left" w:pos="858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z w:val="24"/>
        </w:rPr>
        <w:tab/>
        <w:t>российскими</w:t>
      </w:r>
      <w:r>
        <w:rPr>
          <w:sz w:val="24"/>
        </w:rPr>
        <w:tab/>
        <w:t>социокультурными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29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правилами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0" w:firstLine="0"/>
      </w:pPr>
      <w:r>
        <w:t xml:space="preserve">и    </w:t>
      </w:r>
      <w:r>
        <w:rPr>
          <w:spacing w:val="1"/>
        </w:rPr>
        <w:t xml:space="preserve"> </w:t>
      </w:r>
      <w:r>
        <w:t xml:space="preserve">нормами    </w:t>
      </w:r>
      <w:r>
        <w:rPr>
          <w:spacing w:val="1"/>
        </w:rPr>
        <w:t xml:space="preserve"> </w:t>
      </w:r>
      <w:r>
        <w:t xml:space="preserve">поведения,     и      способствуют      </w:t>
      </w:r>
      <w:r>
        <w:t>процессам      самопознания,     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94B9B" w:rsidRDefault="00643C90">
      <w:pPr>
        <w:pStyle w:val="a3"/>
        <w:tabs>
          <w:tab w:val="left" w:pos="2658"/>
          <w:tab w:val="left" w:pos="4474"/>
          <w:tab w:val="left" w:pos="7036"/>
          <w:tab w:val="left" w:pos="8466"/>
          <w:tab w:val="left" w:pos="9874"/>
        </w:tabs>
        <w:spacing w:line="276" w:lineRule="auto"/>
        <w:ind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tab/>
        <w:t>опыта</w:t>
      </w:r>
      <w:r>
        <w:tab/>
        <w:t>деятельности</w:t>
      </w:r>
      <w:r>
        <w:tab/>
        <w:t>на</w:t>
      </w:r>
      <w:r>
        <w:tab/>
        <w:t>еѐ</w:t>
      </w:r>
      <w:r>
        <w:tab/>
        <w:t>основе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3"/>
        </w:rPr>
        <w:t xml:space="preserve"> </w:t>
      </w:r>
      <w:r>
        <w:t xml:space="preserve">процессе     </w:t>
      </w:r>
      <w:r>
        <w:rPr>
          <w:spacing w:val="14"/>
        </w:rPr>
        <w:t xml:space="preserve"> </w:t>
      </w:r>
      <w:r>
        <w:t xml:space="preserve">реализации     </w:t>
      </w:r>
      <w:r>
        <w:rPr>
          <w:spacing w:val="12"/>
        </w:rPr>
        <w:t xml:space="preserve"> </w:t>
      </w:r>
      <w:r>
        <w:t xml:space="preserve">основных     </w:t>
      </w:r>
      <w:r>
        <w:rPr>
          <w:spacing w:val="14"/>
        </w:rPr>
        <w:t xml:space="preserve"> </w:t>
      </w:r>
      <w:r>
        <w:t xml:space="preserve">направлений     </w:t>
      </w:r>
      <w:r>
        <w:rPr>
          <w:spacing w:val="13"/>
        </w:rPr>
        <w:t xml:space="preserve"> </w:t>
      </w:r>
      <w:r>
        <w:t xml:space="preserve">воспитательной     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37" w:line="278" w:lineRule="auto"/>
        <w:ind w:right="225"/>
      </w:pPr>
      <w:r>
        <w:t>готовность к выполнению обязанностей граждани</w:t>
      </w:r>
      <w:r>
        <w:t>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-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194B9B" w:rsidRDefault="00643C90">
      <w:pPr>
        <w:pStyle w:val="a3"/>
        <w:spacing w:line="276" w:lineRule="auto"/>
        <w:ind w:left="936" w:right="459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194B9B" w:rsidRDefault="00643C90">
      <w:pPr>
        <w:pStyle w:val="a3"/>
        <w:spacing w:line="275" w:lineRule="exact"/>
        <w:ind w:left="936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1623"/>
          <w:tab w:val="left" w:pos="2401"/>
          <w:tab w:val="left" w:pos="3993"/>
          <w:tab w:val="left" w:pos="6303"/>
          <w:tab w:val="left" w:pos="8102"/>
          <w:tab w:val="left" w:pos="8865"/>
        </w:tabs>
        <w:spacing w:before="39" w:line="276" w:lineRule="auto"/>
        <w:ind w:right="23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3"/>
        <w:spacing w:line="274" w:lineRule="exact"/>
        <w:ind w:left="936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194B9B" w:rsidRDefault="00643C90">
      <w:pPr>
        <w:pStyle w:val="a3"/>
        <w:spacing w:before="43" w:line="276" w:lineRule="auto"/>
        <w:ind w:right="230"/>
      </w:pPr>
      <w:r>
        <w:t>г</w:t>
      </w:r>
      <w:r>
        <w:t>отовность          к          разнообразной          совместной          деятельности,   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</w:p>
    <w:p w:rsidR="00194B9B" w:rsidRDefault="00643C90">
      <w:pPr>
        <w:pStyle w:val="a3"/>
        <w:spacing w:line="276" w:lineRule="auto"/>
        <w:ind w:right="23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3" w:line="276" w:lineRule="auto"/>
        <w:ind w:right="232"/>
      </w:pPr>
      <w:r>
        <w:t xml:space="preserve">осознание       </w:t>
      </w:r>
      <w:r>
        <w:rPr>
          <w:spacing w:val="25"/>
        </w:rPr>
        <w:t xml:space="preserve"> </w:t>
      </w:r>
      <w:r>
        <w:t xml:space="preserve">российской        </w:t>
      </w:r>
      <w:r>
        <w:rPr>
          <w:spacing w:val="26"/>
        </w:rPr>
        <w:t xml:space="preserve"> </w:t>
      </w:r>
      <w:r>
        <w:t xml:space="preserve">гражданской        </w:t>
      </w:r>
      <w:r>
        <w:rPr>
          <w:spacing w:val="24"/>
        </w:rPr>
        <w:t xml:space="preserve"> </w:t>
      </w:r>
      <w:r>
        <w:t xml:space="preserve">идентичности        </w:t>
      </w:r>
      <w:r>
        <w:rPr>
          <w:spacing w:val="24"/>
        </w:rPr>
        <w:t xml:space="preserve"> </w:t>
      </w:r>
      <w:r>
        <w:t xml:space="preserve">в        </w:t>
      </w:r>
      <w:r>
        <w:rPr>
          <w:spacing w:val="25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 своего</w:t>
      </w:r>
      <w:r>
        <w:rPr>
          <w:spacing w:val="-2"/>
        </w:rPr>
        <w:t xml:space="preserve"> </w:t>
      </w:r>
      <w:r>
        <w:t>края, народов России;</w:t>
      </w:r>
    </w:p>
    <w:p w:rsidR="00194B9B" w:rsidRDefault="00643C90">
      <w:pPr>
        <w:pStyle w:val="a3"/>
        <w:spacing w:line="278" w:lineRule="auto"/>
        <w:ind w:right="232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194B9B" w:rsidRDefault="00643C90">
      <w:pPr>
        <w:pStyle w:val="a3"/>
        <w:spacing w:line="276" w:lineRule="auto"/>
        <w:ind w:right="232"/>
      </w:pPr>
      <w:r>
        <w:t xml:space="preserve">уважение   </w:t>
      </w:r>
      <w:r>
        <w:rPr>
          <w:spacing w:val="54"/>
        </w:rPr>
        <w:t xml:space="preserve"> </w:t>
      </w:r>
      <w:r>
        <w:t xml:space="preserve">к    </w:t>
      </w:r>
      <w:r>
        <w:rPr>
          <w:spacing w:val="55"/>
        </w:rPr>
        <w:t xml:space="preserve"> </w:t>
      </w:r>
      <w:r>
        <w:t xml:space="preserve">символам    </w:t>
      </w:r>
      <w:r>
        <w:rPr>
          <w:spacing w:val="54"/>
        </w:rPr>
        <w:t xml:space="preserve"> </w:t>
      </w:r>
      <w:r>
        <w:t xml:space="preserve">России,    </w:t>
      </w:r>
      <w:r>
        <w:rPr>
          <w:spacing w:val="54"/>
        </w:rPr>
        <w:t xml:space="preserve"> </w:t>
      </w:r>
      <w:r>
        <w:t xml:space="preserve">государственным </w:t>
      </w:r>
      <w:r>
        <w:t xml:space="preserve">   </w:t>
      </w:r>
      <w:r>
        <w:rPr>
          <w:spacing w:val="53"/>
        </w:rPr>
        <w:t xml:space="preserve"> </w:t>
      </w:r>
      <w:r>
        <w:t xml:space="preserve">праздникам,    </w:t>
      </w:r>
      <w:r>
        <w:rPr>
          <w:spacing w:val="5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природному   </w:t>
      </w:r>
      <w:r>
        <w:rPr>
          <w:spacing w:val="39"/>
        </w:rPr>
        <w:t xml:space="preserve"> </w:t>
      </w:r>
      <w:r>
        <w:t xml:space="preserve">наследию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памятникам,   </w:t>
      </w:r>
      <w:r>
        <w:rPr>
          <w:spacing w:val="47"/>
        </w:rPr>
        <w:t xml:space="preserve"> </w:t>
      </w:r>
      <w:r>
        <w:t xml:space="preserve">традициям   </w:t>
      </w:r>
      <w:r>
        <w:rPr>
          <w:spacing w:val="47"/>
        </w:rPr>
        <w:t xml:space="preserve"> </w:t>
      </w:r>
      <w:r>
        <w:t xml:space="preserve">разных   </w:t>
      </w:r>
      <w:r>
        <w:rPr>
          <w:spacing w:val="48"/>
        </w:rPr>
        <w:t xml:space="preserve"> </w:t>
      </w:r>
      <w:r>
        <w:t xml:space="preserve">народов,   </w:t>
      </w:r>
      <w:r>
        <w:rPr>
          <w:spacing w:val="46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35"/>
        <w:ind w:left="936" w:firstLine="0"/>
        <w:jc w:val="left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194B9B" w:rsidRDefault="00643C90">
      <w:pPr>
        <w:pStyle w:val="a3"/>
        <w:spacing w:before="41" w:line="276" w:lineRule="auto"/>
        <w:jc w:val="left"/>
      </w:pPr>
      <w:r>
        <w:t>готовность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5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поступки,</w:t>
      </w:r>
      <w:r>
        <w:rPr>
          <w:spacing w:val="46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194B9B" w:rsidRDefault="00643C90">
      <w:pPr>
        <w:pStyle w:val="a3"/>
        <w:spacing w:before="2" w:line="276" w:lineRule="auto"/>
        <w:jc w:val="left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spacing w:line="275" w:lineRule="exact"/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3017"/>
          <w:tab w:val="left" w:pos="3413"/>
          <w:tab w:val="left" w:pos="4456"/>
          <w:tab w:val="left" w:pos="5358"/>
          <w:tab w:val="left" w:pos="6703"/>
          <w:tab w:val="left" w:pos="8087"/>
          <w:tab w:val="left" w:pos="8497"/>
          <w:tab w:val="left" w:pos="9902"/>
        </w:tabs>
        <w:spacing w:before="41" w:line="278" w:lineRule="auto"/>
        <w:ind w:right="237"/>
        <w:jc w:val="left"/>
      </w:pPr>
      <w:r>
        <w:t>восприимчивость</w:t>
      </w:r>
      <w:r>
        <w:tab/>
        <w:t>к</w:t>
      </w:r>
      <w:r>
        <w:tab/>
        <w:t>разным</w:t>
      </w:r>
      <w:r>
        <w:tab/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tabs>
          <w:tab w:val="left" w:pos="2343"/>
          <w:tab w:val="left" w:pos="3684"/>
          <w:tab w:val="left" w:pos="5744"/>
          <w:tab w:val="left" w:pos="7080"/>
          <w:tab w:val="left" w:pos="7789"/>
          <w:tab w:val="left" w:pos="9041"/>
        </w:tabs>
        <w:spacing w:line="276" w:lineRule="auto"/>
        <w:ind w:right="236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194B9B" w:rsidRDefault="00643C90">
      <w:pPr>
        <w:pStyle w:val="a3"/>
        <w:spacing w:line="276" w:lineRule="auto"/>
        <w:jc w:val="left"/>
      </w:pPr>
      <w:r>
        <w:t>понимание</w:t>
      </w:r>
      <w:r>
        <w:rPr>
          <w:spacing w:val="50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отечественного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мирового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этнических</w:t>
      </w:r>
      <w:r>
        <w:rPr>
          <w:spacing w:val="5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194B9B" w:rsidRDefault="00643C90">
      <w:pPr>
        <w:pStyle w:val="a3"/>
        <w:ind w:left="936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  <w:tab w:val="left" w:pos="3432"/>
          <w:tab w:val="left" w:pos="5509"/>
          <w:tab w:val="left" w:pos="7854"/>
          <w:tab w:val="left" w:pos="9660"/>
        </w:tabs>
        <w:spacing w:before="37" w:line="276" w:lineRule="auto"/>
        <w:ind w:right="232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</w:t>
      </w:r>
      <w:r>
        <w:rPr>
          <w:sz w:val="24"/>
        </w:rPr>
        <w:t>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94B9B" w:rsidRDefault="00194B9B">
      <w:pPr>
        <w:spacing w:line="276" w:lineRule="auto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194B9B" w:rsidRDefault="00643C90">
      <w:pPr>
        <w:pStyle w:val="a3"/>
        <w:spacing w:before="44" w:line="276" w:lineRule="auto"/>
        <w:ind w:right="23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 и отдыха,</w:t>
      </w:r>
      <w:r>
        <w:rPr>
          <w:spacing w:val="-57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194B9B" w:rsidRDefault="00643C90">
      <w:pPr>
        <w:pStyle w:val="a3"/>
        <w:spacing w:line="278" w:lineRule="auto"/>
        <w:ind w:right="235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194B9B" w:rsidRDefault="00643C90">
      <w:pPr>
        <w:pStyle w:val="a3"/>
        <w:spacing w:line="272" w:lineRule="exact"/>
        <w:ind w:left="936" w:firstLine="0"/>
      </w:pPr>
      <w:r>
        <w:t>соблюдение</w:t>
      </w:r>
      <w:r>
        <w:rPr>
          <w:spacing w:val="19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безопасности,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</w:t>
      </w:r>
      <w:r>
        <w:t>ведения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Интернет-</w:t>
      </w:r>
    </w:p>
    <w:p w:rsidR="00194B9B" w:rsidRDefault="00643C90">
      <w:pPr>
        <w:pStyle w:val="a3"/>
        <w:spacing w:before="39"/>
        <w:ind w:firstLine="0"/>
        <w:jc w:val="left"/>
      </w:pPr>
      <w:r>
        <w:t>среде;</w:t>
      </w:r>
    </w:p>
    <w:p w:rsidR="00194B9B" w:rsidRDefault="00643C90">
      <w:pPr>
        <w:pStyle w:val="a3"/>
        <w:tabs>
          <w:tab w:val="left" w:pos="2432"/>
          <w:tab w:val="left" w:pos="4240"/>
          <w:tab w:val="left" w:pos="4581"/>
          <w:tab w:val="left" w:pos="6003"/>
          <w:tab w:val="left" w:pos="7309"/>
          <w:tab w:val="left" w:pos="7662"/>
          <w:tab w:val="left" w:pos="9245"/>
        </w:tabs>
        <w:spacing w:before="41"/>
        <w:ind w:left="936" w:firstLine="0"/>
        <w:jc w:val="left"/>
      </w:pPr>
      <w:r>
        <w:t>способность</w:t>
      </w:r>
      <w:r>
        <w:tab/>
        <w:t>адаптироваться</w:t>
      </w:r>
      <w:r>
        <w:tab/>
        <w:t>к</w:t>
      </w:r>
      <w:r>
        <w:tab/>
        <w:t>стрессовым</w:t>
      </w:r>
      <w:r>
        <w:tab/>
        <w:t>ситуациям</w:t>
      </w:r>
      <w:r>
        <w:tab/>
        <w:t>и</w:t>
      </w:r>
      <w:r>
        <w:tab/>
        <w:t>меняющимся</w:t>
      </w:r>
      <w:r>
        <w:tab/>
        <w:t>социальным,</w:t>
      </w:r>
    </w:p>
    <w:p w:rsidR="00194B9B" w:rsidRDefault="00643C90">
      <w:pPr>
        <w:pStyle w:val="a3"/>
        <w:spacing w:before="43" w:line="276" w:lineRule="auto"/>
        <w:ind w:firstLine="0"/>
        <w:jc w:val="left"/>
      </w:pPr>
      <w:r>
        <w:t>информационным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природным</w:t>
      </w:r>
      <w:r>
        <w:rPr>
          <w:spacing w:val="25"/>
        </w:rPr>
        <w:t xml:space="preserve"> </w:t>
      </w:r>
      <w:r>
        <w:t>условиям,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осмысляя</w:t>
      </w:r>
      <w:r>
        <w:rPr>
          <w:spacing w:val="25"/>
        </w:rPr>
        <w:t xml:space="preserve"> </w:t>
      </w:r>
      <w:r>
        <w:t>собственный</w:t>
      </w:r>
      <w:r>
        <w:rPr>
          <w:spacing w:val="24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94B9B" w:rsidRDefault="00643C90">
      <w:pPr>
        <w:pStyle w:val="a3"/>
        <w:spacing w:before="42" w:line="278" w:lineRule="auto"/>
        <w:jc w:val="left"/>
      </w:pPr>
      <w:r>
        <w:t>умение</w:t>
      </w:r>
      <w:r>
        <w:rPr>
          <w:spacing w:val="14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4"/>
        </w:rPr>
        <w:t xml:space="preserve"> </w:t>
      </w:r>
      <w:r>
        <w:t>состояние</w:t>
      </w:r>
      <w:r>
        <w:rPr>
          <w:spacing w:val="14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194B9B" w:rsidRDefault="00643C90">
      <w:pPr>
        <w:pStyle w:val="a3"/>
        <w:tabs>
          <w:tab w:val="left" w:pos="3231"/>
          <w:tab w:val="left" w:pos="4316"/>
          <w:tab w:val="left" w:pos="5819"/>
          <w:tab w:val="left" w:pos="7244"/>
          <w:tab w:val="left" w:pos="8261"/>
          <w:tab w:val="left" w:pos="9189"/>
          <w:tab w:val="left" w:pos="9779"/>
        </w:tabs>
        <w:spacing w:line="276" w:lineRule="auto"/>
        <w:ind w:right="231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2"/>
        </w:rPr>
        <w:t xml:space="preserve"> </w:t>
      </w:r>
      <w:r>
        <w:t>другого человека;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spacing w:line="275" w:lineRule="exact"/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38" w:line="276" w:lineRule="auto"/>
        <w:ind w:right="236"/>
      </w:pPr>
      <w:r>
        <w:t>установка на актив</w:t>
      </w:r>
      <w:r>
        <w:t>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такого рода деятельность;</w:t>
      </w:r>
    </w:p>
    <w:p w:rsidR="00194B9B" w:rsidRDefault="00643C90">
      <w:pPr>
        <w:pStyle w:val="a3"/>
        <w:spacing w:line="276" w:lineRule="auto"/>
        <w:ind w:right="234"/>
      </w:pPr>
      <w:r>
        <w:t xml:space="preserve">интерес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практическому    </w:t>
      </w:r>
      <w:r>
        <w:rPr>
          <w:spacing w:val="26"/>
        </w:rPr>
        <w:t xml:space="preserve"> </w:t>
      </w:r>
      <w:r>
        <w:t xml:space="preserve">изучению    </w:t>
      </w:r>
      <w:r>
        <w:rPr>
          <w:spacing w:val="31"/>
        </w:rPr>
        <w:t xml:space="preserve"> </w:t>
      </w:r>
      <w:r>
        <w:t xml:space="preserve">профессий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труда    </w:t>
      </w:r>
      <w:r>
        <w:rPr>
          <w:spacing w:val="31"/>
        </w:rPr>
        <w:t xml:space="preserve"> </w:t>
      </w:r>
      <w:r>
        <w:t xml:space="preserve">различного    </w:t>
      </w:r>
      <w:r>
        <w:rPr>
          <w:spacing w:val="33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изучаемого</w:t>
      </w:r>
      <w:r>
        <w:rPr>
          <w:spacing w:val="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знания;</w:t>
      </w:r>
    </w:p>
    <w:p w:rsidR="00194B9B" w:rsidRDefault="00643C90">
      <w:pPr>
        <w:pStyle w:val="a3"/>
        <w:spacing w:line="276" w:lineRule="auto"/>
        <w:ind w:right="237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</w:t>
      </w:r>
      <w:r>
        <w:t>я этого;</w:t>
      </w:r>
    </w:p>
    <w:p w:rsidR="00194B9B" w:rsidRDefault="00643C90">
      <w:pPr>
        <w:pStyle w:val="a3"/>
        <w:spacing w:line="276" w:lineRule="auto"/>
        <w:ind w:left="936" w:right="4074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194B9B" w:rsidRDefault="00643C90">
      <w:pPr>
        <w:pStyle w:val="a3"/>
        <w:spacing w:before="1" w:line="276" w:lineRule="auto"/>
        <w:ind w:right="228"/>
      </w:pPr>
      <w:r>
        <w:t xml:space="preserve">осознанный     </w:t>
      </w:r>
      <w:r>
        <w:rPr>
          <w:spacing w:val="1"/>
        </w:rPr>
        <w:t xml:space="preserve"> </w:t>
      </w:r>
      <w:r>
        <w:t>выбор      и       построение      индивидуальной      траектории      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 xml:space="preserve">личных и </w:t>
      </w:r>
      <w:r>
        <w:t>общественных</w:t>
      </w:r>
      <w:r>
        <w:rPr>
          <w:spacing w:val="-2"/>
        </w:rPr>
        <w:t xml:space="preserve"> </w:t>
      </w:r>
      <w:r>
        <w:t>интересов, и</w:t>
      </w:r>
      <w:r>
        <w:rPr>
          <w:spacing w:val="-1"/>
        </w:rPr>
        <w:t xml:space="preserve"> </w:t>
      </w:r>
      <w:r>
        <w:t>потребностей;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0" w:line="276" w:lineRule="auto"/>
        <w:ind w:right="238"/>
      </w:pPr>
      <w:r>
        <w:t xml:space="preserve">ориентация     на    </w:t>
      </w:r>
      <w:r>
        <w:rPr>
          <w:spacing w:val="1"/>
        </w:rPr>
        <w:t xml:space="preserve"> </w:t>
      </w:r>
      <w:r>
        <w:t xml:space="preserve">применение    </w:t>
      </w:r>
      <w:r>
        <w:rPr>
          <w:spacing w:val="1"/>
        </w:rPr>
        <w:t xml:space="preserve"> </w:t>
      </w:r>
      <w:r>
        <w:t xml:space="preserve">знаний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социальных    </w:t>
      </w:r>
      <w:r>
        <w:rPr>
          <w:spacing w:val="1"/>
        </w:rPr>
        <w:t xml:space="preserve"> </w:t>
      </w:r>
      <w:r>
        <w:t>и      естественных      наук</w:t>
      </w:r>
      <w:r>
        <w:rPr>
          <w:spacing w:val="-57"/>
        </w:rPr>
        <w:t xml:space="preserve"> </w:t>
      </w:r>
      <w:r>
        <w:t xml:space="preserve">для решения задач в области окружающей среды, планирования поступков и оценки их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194B9B" w:rsidRDefault="00643C90">
      <w:pPr>
        <w:pStyle w:val="a3"/>
        <w:spacing w:before="1" w:line="276" w:lineRule="auto"/>
        <w:ind w:right="23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94B9B" w:rsidRDefault="00643C90">
      <w:pPr>
        <w:pStyle w:val="a3"/>
        <w:spacing w:before="1" w:line="276" w:lineRule="auto"/>
        <w:ind w:right="226"/>
      </w:pPr>
      <w:r>
        <w:t>осознание своей роли как гражданин</w:t>
      </w:r>
      <w:r>
        <w:t>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194B9B" w:rsidRDefault="00643C90">
      <w:pPr>
        <w:pStyle w:val="a3"/>
        <w:spacing w:line="275" w:lineRule="exact"/>
        <w:ind w:left="936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40" w:line="276" w:lineRule="auto"/>
        <w:ind w:right="234"/>
      </w:pPr>
      <w:r>
        <w:t xml:space="preserve">ориентация в деятельности на современную систему научных </w:t>
      </w:r>
      <w:r>
        <w:t>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194B9B" w:rsidRDefault="00643C90">
      <w:pPr>
        <w:pStyle w:val="a3"/>
        <w:spacing w:line="274" w:lineRule="exact"/>
        <w:ind w:left="936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194B9B" w:rsidRDefault="00643C90">
      <w:pPr>
        <w:pStyle w:val="a3"/>
        <w:spacing w:before="44" w:line="276" w:lineRule="auto"/>
        <w:ind w:right="237"/>
      </w:pPr>
      <w:r>
        <w:t xml:space="preserve">овладение основными навыками исследовательской </w:t>
      </w:r>
      <w:r>
        <w:t>деятельности,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 благополучия.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33"/>
        </w:numPr>
        <w:tabs>
          <w:tab w:val="left" w:pos="1297"/>
          <w:tab w:val="left" w:pos="2930"/>
          <w:tab w:val="left" w:pos="4991"/>
          <w:tab w:val="left" w:pos="5679"/>
          <w:tab w:val="left" w:pos="7835"/>
          <w:tab w:val="left" w:pos="9375"/>
        </w:tabs>
        <w:spacing w:before="119" w:line="278" w:lineRule="auto"/>
        <w:ind w:right="233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194B9B" w:rsidRDefault="00643C90">
      <w:pPr>
        <w:pStyle w:val="a3"/>
        <w:spacing w:line="276" w:lineRule="auto"/>
        <w:ind w:right="229"/>
        <w:jc w:val="right"/>
      </w:pPr>
      <w:r>
        <w:t>ос</w:t>
      </w:r>
      <w:r>
        <w:t>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возраста,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группах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сообществах,</w:t>
      </w:r>
      <w:r>
        <w:rPr>
          <w:spacing w:val="50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семью,</w:t>
      </w:r>
      <w:r>
        <w:rPr>
          <w:spacing w:val="50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сформированные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 а также в рамках социального взаимодействия с людьми из другой культурной среды;</w:t>
      </w:r>
      <w:r>
        <w:rPr>
          <w:spacing w:val="-57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неопределѐнности,</w:t>
      </w:r>
      <w:r>
        <w:rPr>
          <w:spacing w:val="16"/>
        </w:rPr>
        <w:t xml:space="preserve"> </w:t>
      </w:r>
      <w:r>
        <w:t>открытость</w:t>
      </w:r>
    </w:p>
    <w:p w:rsidR="00194B9B" w:rsidRDefault="00643C90">
      <w:pPr>
        <w:pStyle w:val="a3"/>
        <w:spacing w:line="276" w:lineRule="exact"/>
        <w:ind w:firstLine="0"/>
      </w:pP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194B9B" w:rsidRDefault="00643C90">
      <w:pPr>
        <w:pStyle w:val="a3"/>
        <w:spacing w:before="37" w:line="276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194B9B" w:rsidRDefault="00643C90">
      <w:pPr>
        <w:pStyle w:val="a3"/>
        <w:tabs>
          <w:tab w:val="left" w:pos="1712"/>
          <w:tab w:val="left" w:pos="3890"/>
          <w:tab w:val="left" w:pos="6383"/>
          <w:tab w:val="left" w:pos="7837"/>
          <w:tab w:val="left" w:pos="9631"/>
        </w:tabs>
        <w:spacing w:before="1" w:line="276" w:lineRule="auto"/>
        <w:ind w:right="227"/>
      </w:pPr>
      <w:r>
        <w:t xml:space="preserve">навык выявления и связывания образов, способность </w:t>
      </w:r>
      <w:r>
        <w:t>формирования новых знаний, в том</w:t>
      </w:r>
      <w:r>
        <w:rPr>
          <w:spacing w:val="1"/>
        </w:rPr>
        <w:t xml:space="preserve"> </w:t>
      </w:r>
      <w:r>
        <w:t>числе</w:t>
      </w:r>
      <w:r>
        <w:tab/>
        <w:t>способность</w:t>
      </w:r>
      <w:r>
        <w:tab/>
        <w:t>формулировать</w:t>
      </w:r>
      <w:r>
        <w:tab/>
        <w:t>идеи,</w:t>
      </w:r>
      <w:r>
        <w:tab/>
        <w:t>понятия,</w:t>
      </w:r>
      <w:r>
        <w:tab/>
        <w:t>гипотезы</w:t>
      </w:r>
      <w:r>
        <w:rPr>
          <w:spacing w:val="-58"/>
        </w:rPr>
        <w:t xml:space="preserve"> </w:t>
      </w:r>
      <w:r>
        <w:t>об объектах и явлениях, в том числе ранее не известных, осознавать дефицит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 своѐ</w:t>
      </w:r>
      <w:r>
        <w:rPr>
          <w:spacing w:val="-2"/>
        </w:rPr>
        <w:t xml:space="preserve"> </w:t>
      </w:r>
      <w:r>
        <w:t>развитие;</w:t>
      </w:r>
    </w:p>
    <w:p w:rsidR="00194B9B" w:rsidRDefault="00643C90">
      <w:pPr>
        <w:pStyle w:val="a3"/>
        <w:tabs>
          <w:tab w:val="left" w:pos="3097"/>
          <w:tab w:val="left" w:pos="6342"/>
          <w:tab w:val="left" w:pos="9746"/>
        </w:tabs>
        <w:spacing w:before="1" w:line="276" w:lineRule="auto"/>
        <w:ind w:right="229"/>
      </w:pPr>
      <w:r>
        <w:t>умение распознавать конкрет</w:t>
      </w:r>
      <w:r>
        <w:t>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      его       свойства       при       решении       задач       (</w:t>
      </w:r>
      <w:r>
        <w:t>далее       –       оперировать       понятиями),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194B9B" w:rsidRDefault="00643C90">
      <w:pPr>
        <w:pStyle w:val="a3"/>
        <w:spacing w:line="276" w:lineRule="auto"/>
        <w:ind w:right="236"/>
      </w:pPr>
      <w:r>
        <w:t xml:space="preserve">умение      </w:t>
      </w:r>
      <w:r>
        <w:rPr>
          <w:spacing w:val="42"/>
        </w:rPr>
        <w:t xml:space="preserve"> </w:t>
      </w:r>
      <w:r>
        <w:t xml:space="preserve">анализировать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выявлять       </w:t>
      </w:r>
      <w:r>
        <w:rPr>
          <w:spacing w:val="41"/>
        </w:rPr>
        <w:t xml:space="preserve"> </w:t>
      </w:r>
      <w:r>
        <w:t xml:space="preserve">взаимосвязи       </w:t>
      </w:r>
      <w:r>
        <w:rPr>
          <w:spacing w:val="39"/>
        </w:rPr>
        <w:t xml:space="preserve"> </w:t>
      </w:r>
      <w:r>
        <w:t xml:space="preserve">природы,       </w:t>
      </w:r>
      <w:r>
        <w:rPr>
          <w:spacing w:val="38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194B9B" w:rsidRDefault="00643C90">
      <w:pPr>
        <w:pStyle w:val="a3"/>
        <w:spacing w:line="276" w:lineRule="auto"/>
        <w:ind w:right="238"/>
      </w:pPr>
      <w:r>
        <w:t>умение оценивать свои действия с учѐтом влияния на окружающую среду, достижений целей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вызовов,</w:t>
      </w:r>
      <w:r>
        <w:rPr>
          <w:spacing w:val="-3"/>
        </w:rPr>
        <w:t xml:space="preserve"> </w:t>
      </w:r>
      <w:r>
        <w:t>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194B9B" w:rsidRDefault="00643C90">
      <w:pPr>
        <w:pStyle w:val="a3"/>
        <w:spacing w:line="276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:rsidR="00194B9B" w:rsidRDefault="00643C90">
      <w:pPr>
        <w:pStyle w:val="a3"/>
        <w:spacing w:before="1"/>
        <w:ind w:left="936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194B9B" w:rsidRDefault="00643C90">
      <w:pPr>
        <w:pStyle w:val="a3"/>
        <w:spacing w:before="41" w:line="276" w:lineRule="auto"/>
        <w:ind w:right="236"/>
      </w:pPr>
      <w:r>
        <w:t xml:space="preserve">оценивать       </w:t>
      </w:r>
      <w:r>
        <w:rPr>
          <w:spacing w:val="27"/>
        </w:rPr>
        <w:t xml:space="preserve"> </w:t>
      </w:r>
      <w:r>
        <w:t xml:space="preserve">ситуацию        </w:t>
      </w:r>
      <w:r>
        <w:rPr>
          <w:spacing w:val="26"/>
        </w:rPr>
        <w:t xml:space="preserve"> </w:t>
      </w:r>
      <w:r>
        <w:t xml:space="preserve">стресса,        </w:t>
      </w:r>
      <w:r>
        <w:rPr>
          <w:spacing w:val="25"/>
        </w:rPr>
        <w:t xml:space="preserve"> </w:t>
      </w:r>
      <w:r>
        <w:t xml:space="preserve">корректировать        </w:t>
      </w:r>
      <w:r>
        <w:rPr>
          <w:spacing w:val="26"/>
        </w:rPr>
        <w:t xml:space="preserve"> </w:t>
      </w:r>
      <w:r>
        <w:t xml:space="preserve">принимаемые        </w:t>
      </w:r>
      <w:r>
        <w:rPr>
          <w:spacing w:val="2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194B9B" w:rsidRDefault="00643C90">
      <w:pPr>
        <w:pStyle w:val="a3"/>
        <w:spacing w:line="278" w:lineRule="auto"/>
        <w:ind w:right="232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</w:t>
      </w:r>
      <w:r>
        <w:t>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194B9B" w:rsidRDefault="00643C90">
      <w:pPr>
        <w:pStyle w:val="a3"/>
        <w:spacing w:line="272" w:lineRule="exact"/>
        <w:ind w:left="936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</w:tabs>
        <w:spacing w:before="39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 у обучающегося будут сформированы познавательные универсальные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1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194B9B" w:rsidRDefault="00643C90">
      <w:pPr>
        <w:pStyle w:val="a3"/>
        <w:tabs>
          <w:tab w:val="left" w:pos="3190"/>
          <w:tab w:val="left" w:pos="5473"/>
          <w:tab w:val="left" w:pos="7084"/>
          <w:tab w:val="left" w:pos="9509"/>
        </w:tabs>
        <w:spacing w:before="41" w:line="276" w:lineRule="auto"/>
        <w:ind w:right="23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194B9B" w:rsidRDefault="00643C90">
      <w:pPr>
        <w:pStyle w:val="a3"/>
        <w:tabs>
          <w:tab w:val="left" w:pos="1401"/>
          <w:tab w:val="left" w:pos="2474"/>
          <w:tab w:val="left" w:pos="4330"/>
          <w:tab w:val="left" w:pos="5364"/>
          <w:tab w:val="left" w:pos="6662"/>
          <w:tab w:val="left" w:pos="8669"/>
          <w:tab w:val="left" w:pos="9153"/>
        </w:tabs>
        <w:spacing w:line="276" w:lineRule="auto"/>
        <w:ind w:right="230"/>
        <w:jc w:val="left"/>
      </w:pPr>
      <w:r>
        <w:t>с</w:t>
      </w:r>
      <w:r>
        <w:tab/>
        <w:t>учѐтом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194B9B" w:rsidRDefault="00643C90">
      <w:pPr>
        <w:pStyle w:val="a3"/>
        <w:ind w:left="936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194B9B" w:rsidRDefault="00643C90">
      <w:pPr>
        <w:pStyle w:val="a3"/>
        <w:spacing w:before="41" w:line="276" w:lineRule="auto"/>
        <w:ind w:left="936" w:right="578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</w:t>
      </w:r>
      <w:r>
        <w:t>оцессов;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084"/>
          <w:tab w:val="left" w:pos="4570"/>
          <w:tab w:val="left" w:pos="6804"/>
          <w:tab w:val="left" w:pos="9630"/>
        </w:tabs>
        <w:spacing w:before="119" w:line="276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194B9B" w:rsidRDefault="00643C90">
      <w:pPr>
        <w:pStyle w:val="a3"/>
        <w:spacing w:before="1" w:line="276" w:lineRule="auto"/>
        <w:ind w:right="228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</w:t>
      </w:r>
      <w:r>
        <w:t>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 выделенных критериев).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2"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5" w:lineRule="exact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3176"/>
          <w:tab w:val="left" w:pos="4757"/>
          <w:tab w:val="left" w:pos="6882"/>
          <w:tab w:val="left" w:pos="8247"/>
          <w:tab w:val="left" w:pos="9562"/>
        </w:tabs>
        <w:spacing w:before="40" w:line="278" w:lineRule="auto"/>
        <w:ind w:right="235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line="276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line="276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объекта изучения, причинно-следственных</w:t>
      </w:r>
      <w:r>
        <w:rPr>
          <w:spacing w:val="-57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зависимости объектов между</w:t>
      </w:r>
      <w:r>
        <w:rPr>
          <w:spacing w:val="-3"/>
        </w:rPr>
        <w:t xml:space="preserve"> </w:t>
      </w:r>
      <w:r>
        <w:t>собой;</w:t>
      </w:r>
    </w:p>
    <w:p w:rsidR="00194B9B" w:rsidRDefault="00643C90">
      <w:pPr>
        <w:pStyle w:val="a3"/>
        <w:spacing w:line="276" w:lineRule="auto"/>
        <w:ind w:right="240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194B9B" w:rsidRDefault="00643C90">
      <w:pPr>
        <w:pStyle w:val="a3"/>
        <w:spacing w:line="276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</w:t>
      </w:r>
      <w:r>
        <w:t>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194B9B" w:rsidRDefault="00643C90">
      <w:pPr>
        <w:pStyle w:val="a3"/>
        <w:spacing w:line="276" w:lineRule="auto"/>
        <w:ind w:right="235"/>
      </w:pPr>
      <w:r>
        <w:t>прогнозировать         возможное 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 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</w:t>
      </w:r>
      <w:r>
        <w:t>екстах.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ind w:right="231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 xml:space="preserve">данных   </w:t>
      </w:r>
      <w:r>
        <w:t xml:space="preserve">       из          источников          с          учѐтом          предложенной          учебной  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94B9B" w:rsidRDefault="00643C90">
      <w:pPr>
        <w:pStyle w:val="a3"/>
        <w:spacing w:line="276" w:lineRule="auto"/>
        <w:ind w:right="241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276" w:lineRule="auto"/>
        <w:ind w:right="234"/>
      </w:pPr>
      <w:r>
        <w:t xml:space="preserve">находить       </w:t>
      </w:r>
      <w:r>
        <w:rPr>
          <w:spacing w:val="1"/>
        </w:rPr>
        <w:t xml:space="preserve"> </w:t>
      </w:r>
      <w:r>
        <w:t xml:space="preserve">сходные       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 xml:space="preserve">(подтверждающие       </w:t>
      </w:r>
      <w:r>
        <w:rPr>
          <w:spacing w:val="1"/>
        </w:rPr>
        <w:t xml:space="preserve"> </w:t>
      </w:r>
      <w:r>
        <w:t xml:space="preserve">или   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94B9B" w:rsidRDefault="00643C90">
      <w:pPr>
        <w:pStyle w:val="a3"/>
        <w:spacing w:line="276" w:lineRule="auto"/>
        <w:ind w:right="236"/>
      </w:pPr>
      <w:r>
        <w:t>самостоятельно       выбирать       оптимальную       форму       представления       информац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643C90">
      <w:pPr>
        <w:pStyle w:val="a3"/>
        <w:spacing w:line="276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line="275" w:lineRule="exact"/>
        <w:ind w:left="93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94B9B" w:rsidRDefault="00643C90">
      <w:pPr>
        <w:pStyle w:val="a3"/>
        <w:spacing w:before="41" w:line="276" w:lineRule="auto"/>
        <w:ind w:right="23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8" w:lineRule="auto"/>
        <w:ind w:right="236"/>
      </w:pPr>
      <w:r>
        <w:t xml:space="preserve">воспринимать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формулировать    </w:t>
      </w:r>
      <w:r>
        <w:rPr>
          <w:spacing w:val="10"/>
        </w:rPr>
        <w:t xml:space="preserve"> </w:t>
      </w:r>
      <w:r>
        <w:t xml:space="preserve">суждения,    </w:t>
      </w:r>
      <w:r>
        <w:rPr>
          <w:spacing w:val="11"/>
        </w:rPr>
        <w:t xml:space="preserve"> </w:t>
      </w:r>
      <w:r>
        <w:t xml:space="preserve">выражать    </w:t>
      </w:r>
      <w:r>
        <w:rPr>
          <w:spacing w:val="10"/>
        </w:rPr>
        <w:t xml:space="preserve"> </w:t>
      </w:r>
      <w:r>
        <w:t xml:space="preserve">эмоции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194B9B" w:rsidRDefault="00643C90">
      <w:pPr>
        <w:pStyle w:val="a3"/>
        <w:spacing w:line="272" w:lineRule="exact"/>
        <w:ind w:left="936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194B9B" w:rsidRDefault="00194B9B">
      <w:pPr>
        <w:spacing w:line="272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6"/>
      </w:pPr>
      <w:r>
        <w:t>распознавать н</w:t>
      </w:r>
      <w:r>
        <w:t>евербальные средства общения, понимать значение социальных знаков, знать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194B9B" w:rsidRDefault="00643C90">
      <w:pPr>
        <w:pStyle w:val="a3"/>
        <w:tabs>
          <w:tab w:val="left" w:pos="2557"/>
          <w:tab w:val="left" w:pos="4284"/>
          <w:tab w:val="left" w:pos="5692"/>
          <w:tab w:val="left" w:pos="7374"/>
          <w:tab w:val="left" w:pos="9439"/>
        </w:tabs>
        <w:spacing w:line="276" w:lineRule="auto"/>
        <w:ind w:right="229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194B9B" w:rsidRDefault="00643C90">
      <w:pPr>
        <w:pStyle w:val="a3"/>
        <w:spacing w:line="278" w:lineRule="auto"/>
        <w:ind w:right="23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line="276" w:lineRule="auto"/>
        <w:ind w:right="23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line="278" w:lineRule="auto"/>
        <w:ind w:right="23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194B9B" w:rsidRDefault="00643C90">
      <w:pPr>
        <w:pStyle w:val="a3"/>
        <w:spacing w:line="276" w:lineRule="auto"/>
        <w:ind w:right="227"/>
      </w:pPr>
      <w:r>
        <w:t xml:space="preserve">самостоятельно   </w:t>
      </w:r>
      <w:r>
        <w:rPr>
          <w:spacing w:val="27"/>
        </w:rPr>
        <w:t xml:space="preserve"> </w:t>
      </w:r>
      <w:r>
        <w:t xml:space="preserve">выбирать    </w:t>
      </w:r>
      <w:r>
        <w:rPr>
          <w:spacing w:val="26"/>
        </w:rPr>
        <w:t xml:space="preserve"> </w:t>
      </w:r>
      <w:r>
        <w:t xml:space="preserve">формат    </w:t>
      </w:r>
      <w:r>
        <w:rPr>
          <w:spacing w:val="27"/>
        </w:rPr>
        <w:t xml:space="preserve"> </w:t>
      </w:r>
      <w:r>
        <w:t xml:space="preserve">выступления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учѐтом    </w:t>
      </w:r>
      <w:r>
        <w:rPr>
          <w:spacing w:val="28"/>
        </w:rPr>
        <w:t xml:space="preserve"> </w:t>
      </w:r>
      <w:r>
        <w:t xml:space="preserve">задач    </w:t>
      </w:r>
      <w:r>
        <w:rPr>
          <w:spacing w:val="25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</w:t>
      </w:r>
      <w:r>
        <w:rPr>
          <w:sz w:val="24"/>
        </w:rPr>
        <w:t>вий:</w:t>
      </w:r>
    </w:p>
    <w:p w:rsidR="00194B9B" w:rsidRDefault="00643C90">
      <w:pPr>
        <w:pStyle w:val="a3"/>
        <w:spacing w:line="276" w:lineRule="auto"/>
        <w:ind w:right="23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94B9B" w:rsidRDefault="00643C90">
      <w:pPr>
        <w:pStyle w:val="a3"/>
        <w:spacing w:line="276" w:lineRule="auto"/>
        <w:ind w:right="231"/>
      </w:pPr>
      <w:r>
        <w:t xml:space="preserve">принимать      цель      совместной       </w:t>
      </w:r>
      <w:r>
        <w:t>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еѐ       достижению:       распределять       роли,       договариваться,       обсуждать 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94B9B" w:rsidRDefault="00643C90">
      <w:pPr>
        <w:pStyle w:val="a3"/>
        <w:spacing w:line="278" w:lineRule="auto"/>
        <w:ind w:right="236"/>
      </w:pPr>
      <w:r>
        <w:t>уметь обобщать мнения нескольких людей, проявлять гот</w:t>
      </w:r>
      <w:r>
        <w:t>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94B9B" w:rsidRDefault="00643C90">
      <w:pPr>
        <w:pStyle w:val="a3"/>
        <w:spacing w:line="276" w:lineRule="auto"/>
        <w:ind w:right="233"/>
        <w:jc w:val="right"/>
      </w:pPr>
      <w:r>
        <w:t>планировать организацию совместной работы, определять свою роль (с учѐтом предпочтений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взаимодействия),</w:t>
      </w:r>
      <w:r>
        <w:rPr>
          <w:spacing w:val="28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членами</w:t>
      </w:r>
      <w:r>
        <w:rPr>
          <w:spacing w:val="30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 xml:space="preserve">участвовать в групповых </w:t>
      </w:r>
      <w:r>
        <w:t>формах работы (обсуждения, обмен мнениями, мозговые штурмы и иные);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достигать</w:t>
      </w:r>
      <w:r>
        <w:rPr>
          <w:spacing w:val="3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</w:p>
    <w:p w:rsidR="00194B9B" w:rsidRDefault="00643C90">
      <w:pPr>
        <w:pStyle w:val="a3"/>
        <w:ind w:firstLine="0"/>
      </w:pP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194B9B" w:rsidRDefault="00643C90">
      <w:pPr>
        <w:pStyle w:val="a3"/>
        <w:spacing w:before="22" w:line="276" w:lineRule="auto"/>
        <w:ind w:right="2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194B9B" w:rsidRDefault="00643C90">
      <w:pPr>
        <w:pStyle w:val="a3"/>
        <w:spacing w:before="1" w:line="276" w:lineRule="auto"/>
        <w:ind w:right="237"/>
      </w:pPr>
      <w:r>
        <w:t xml:space="preserve">сравнивать  </w:t>
      </w:r>
      <w:r>
        <w:rPr>
          <w:spacing w:val="29"/>
        </w:rPr>
        <w:t xml:space="preserve"> </w:t>
      </w:r>
      <w:r>
        <w:t xml:space="preserve">результаты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исходной   </w:t>
      </w:r>
      <w:r>
        <w:rPr>
          <w:spacing w:val="28"/>
        </w:rPr>
        <w:t xml:space="preserve"> </w:t>
      </w:r>
      <w:r>
        <w:t xml:space="preserve">задачей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вклад   </w:t>
      </w:r>
      <w:r>
        <w:rPr>
          <w:spacing w:val="28"/>
        </w:rPr>
        <w:t xml:space="preserve"> </w:t>
      </w:r>
      <w:r>
        <w:t xml:space="preserve">каждого   </w:t>
      </w:r>
      <w:r>
        <w:rPr>
          <w:spacing w:val="29"/>
        </w:rPr>
        <w:t xml:space="preserve"> </w:t>
      </w:r>
      <w:r>
        <w:t xml:space="preserve">члена   </w:t>
      </w:r>
      <w:r>
        <w:rPr>
          <w:spacing w:val="2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</w:t>
      </w:r>
      <w:r>
        <w:t>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194B9B" w:rsidRDefault="00643C90">
      <w:pPr>
        <w:pStyle w:val="a3"/>
        <w:spacing w:line="278" w:lineRule="auto"/>
        <w:ind w:right="2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sz w:val="24"/>
        </w:rPr>
        <w:t>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5" w:lineRule="exact"/>
        <w:ind w:left="936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194B9B" w:rsidRDefault="00643C90">
      <w:pPr>
        <w:pStyle w:val="a3"/>
        <w:spacing w:before="38" w:line="276" w:lineRule="auto"/>
        <w:ind w:right="23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</w:t>
      </w:r>
      <w:r>
        <w:t>);</w:t>
      </w:r>
    </w:p>
    <w:p w:rsidR="00194B9B" w:rsidRDefault="00643C90">
      <w:pPr>
        <w:pStyle w:val="a3"/>
        <w:tabs>
          <w:tab w:val="left" w:pos="1945"/>
          <w:tab w:val="left" w:pos="3619"/>
          <w:tab w:val="left" w:pos="5126"/>
          <w:tab w:val="left" w:pos="6064"/>
          <w:tab w:val="left" w:pos="7614"/>
          <w:tab w:val="left" w:pos="9660"/>
        </w:tabs>
        <w:spacing w:line="276" w:lineRule="auto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учѐтом</w:t>
      </w:r>
      <w:r>
        <w:tab/>
        <w:t>имеющихся</w:t>
      </w:r>
      <w:r>
        <w:tab/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line="276" w:lineRule="auto"/>
        <w:ind w:right="22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 </w:t>
      </w:r>
      <w:r>
        <w:rPr>
          <w:spacing w:val="1"/>
        </w:rPr>
        <w:t xml:space="preserve"> </w:t>
      </w:r>
      <w:r>
        <w:t xml:space="preserve">предложенный     </w:t>
      </w:r>
      <w:r>
        <w:rPr>
          <w:spacing w:val="1"/>
        </w:rPr>
        <w:t xml:space="preserve"> </w:t>
      </w:r>
      <w:r>
        <w:t xml:space="preserve">алгоритм     </w:t>
      </w:r>
      <w:r>
        <w:rPr>
          <w:spacing w:val="1"/>
        </w:rPr>
        <w:t xml:space="preserve"> </w:t>
      </w:r>
      <w:r>
        <w:t>с       учѐтом       получения       новых 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44" w:line="276" w:lineRule="auto"/>
        <w:ind w:left="227" w:right="237" w:firstLine="708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</w:t>
      </w:r>
      <w:r>
        <w:rPr>
          <w:sz w:val="24"/>
        </w:rPr>
        <w:t>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194B9B" w:rsidRDefault="00643C90">
      <w:pPr>
        <w:pStyle w:val="a3"/>
        <w:tabs>
          <w:tab w:val="left" w:pos="2382"/>
          <w:tab w:val="left" w:pos="3665"/>
          <w:tab w:val="left" w:pos="4173"/>
          <w:tab w:val="left" w:pos="5710"/>
          <w:tab w:val="left" w:pos="7204"/>
          <w:tab w:val="left" w:pos="8430"/>
          <w:tab w:val="left" w:pos="9401"/>
        </w:tabs>
        <w:spacing w:before="43" w:line="276" w:lineRule="auto"/>
        <w:ind w:right="238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</w:r>
      <w:r>
        <w:t>трудности,</w:t>
      </w:r>
      <w:r>
        <w:tab/>
        <w:t>которые</w:t>
      </w:r>
      <w:r>
        <w:tab/>
        <w:t>могут</w:t>
      </w:r>
      <w:r>
        <w:tab/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194B9B" w:rsidRDefault="00643C90">
      <w:pPr>
        <w:pStyle w:val="a3"/>
        <w:spacing w:line="276" w:lineRule="auto"/>
        <w:jc w:val="left"/>
      </w:pPr>
      <w:r>
        <w:t>объяснять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(недостижения)</w:t>
      </w:r>
      <w:r>
        <w:rPr>
          <w:spacing w:val="53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давать</w:t>
      </w:r>
      <w:r>
        <w:rPr>
          <w:spacing w:val="5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</w:t>
      </w:r>
      <w:r>
        <w:t>едшей ситуации;</w:t>
      </w:r>
    </w:p>
    <w:p w:rsidR="00194B9B" w:rsidRDefault="00643C90">
      <w:pPr>
        <w:pStyle w:val="a3"/>
        <w:spacing w:line="276" w:lineRule="auto"/>
        <w:jc w:val="left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  <w:tab w:val="left" w:pos="2330"/>
          <w:tab w:val="left" w:pos="4028"/>
          <w:tab w:val="left" w:pos="4821"/>
          <w:tab w:val="left" w:pos="6558"/>
          <w:tab w:val="left" w:pos="7939"/>
          <w:tab w:val="left" w:pos="8887"/>
        </w:tabs>
        <w:spacing w:before="42" w:line="278" w:lineRule="auto"/>
        <w:ind w:left="227" w:right="235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ind w:left="936" w:right="1789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194B9B" w:rsidRDefault="00643C90">
      <w:pPr>
        <w:pStyle w:val="a3"/>
        <w:spacing w:line="278" w:lineRule="auto"/>
        <w:ind w:left="936" w:right="1151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</w:t>
      </w:r>
      <w:r>
        <w:t>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28" w:firstLine="708"/>
        <w:rPr>
          <w:sz w:val="24"/>
        </w:rPr>
      </w:pP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jc w:val="left"/>
      </w:pPr>
      <w:r>
        <w:t>осознанно</w:t>
      </w:r>
      <w:r>
        <w:rPr>
          <w:spacing w:val="16"/>
        </w:rPr>
        <w:t xml:space="preserve"> </w:t>
      </w:r>
      <w:r>
        <w:t>относиться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другому</w:t>
      </w:r>
      <w:r>
        <w:rPr>
          <w:spacing w:val="12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мнению;</w:t>
      </w:r>
      <w:r>
        <w:rPr>
          <w:spacing w:val="15"/>
        </w:rPr>
        <w:t xml:space="preserve"> </w:t>
      </w:r>
      <w:r>
        <w:t>признавать</w:t>
      </w:r>
      <w:r>
        <w:rPr>
          <w:spacing w:val="15"/>
        </w:rPr>
        <w:t xml:space="preserve"> </w:t>
      </w:r>
      <w:r>
        <w:t>своѐ</w:t>
      </w:r>
      <w:r>
        <w:rPr>
          <w:spacing w:val="15"/>
        </w:rPr>
        <w:t xml:space="preserve"> </w:t>
      </w:r>
      <w:r>
        <w:t>право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ошибку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194B9B" w:rsidRDefault="00643C90">
      <w:pPr>
        <w:pStyle w:val="a3"/>
        <w:spacing w:line="276" w:lineRule="auto"/>
        <w:ind w:left="936" w:right="5951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194B9B" w:rsidRDefault="00643C90">
      <w:pPr>
        <w:pStyle w:val="a3"/>
        <w:spacing w:before="31" w:line="276" w:lineRule="auto"/>
        <w:ind w:right="23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 собой,</w:t>
      </w:r>
      <w:r>
        <w:rPr>
          <w:spacing w:val="-1"/>
        </w:rPr>
        <w:t xml:space="preserve"> </w:t>
      </w:r>
      <w:r>
        <w:t>самодисциплины, устойчивого поведения).</w:t>
      </w:r>
    </w:p>
    <w:p w:rsidR="00194B9B" w:rsidRDefault="00643C90">
      <w:pPr>
        <w:pStyle w:val="a5"/>
        <w:numPr>
          <w:ilvl w:val="2"/>
          <w:numId w:val="31"/>
        </w:numPr>
        <w:tabs>
          <w:tab w:val="left" w:pos="1777"/>
          <w:tab w:val="left" w:pos="2607"/>
          <w:tab w:val="left" w:pos="3636"/>
          <w:tab w:val="left" w:pos="5663"/>
          <w:tab w:val="left" w:pos="7231"/>
          <w:tab w:val="left" w:pos="8787"/>
          <w:tab w:val="left" w:pos="9711"/>
        </w:tabs>
        <w:spacing w:line="276" w:lineRule="auto"/>
        <w:ind w:left="227"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z w:val="24"/>
        </w:rPr>
        <w:tab/>
        <w:t>на</w:t>
      </w:r>
      <w:r>
        <w:rPr>
          <w:sz w:val="24"/>
        </w:rPr>
        <w:tab/>
        <w:t>применение</w:t>
      </w:r>
      <w:r>
        <w:rPr>
          <w:sz w:val="24"/>
        </w:rPr>
        <w:tab/>
        <w:t>знаний,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составляющих – речевой, языковой, социокультурной, компенсаторной, метапредметной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познавательной).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before="2" w:line="276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tabs>
          <w:tab w:val="left" w:pos="3030"/>
          <w:tab w:val="left" w:pos="4960"/>
          <w:tab w:val="left" w:pos="7276"/>
          <w:tab w:val="left" w:pos="9517"/>
        </w:tabs>
        <w:spacing w:before="41" w:line="276" w:lineRule="auto"/>
        <w:ind w:right="229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 опорами, с</w:t>
      </w:r>
      <w:r>
        <w:rPr>
          <w:spacing w:val="1"/>
        </w:rPr>
        <w:t xml:space="preserve"> </w:t>
      </w:r>
      <w:r>
        <w:t>соблюдением</w:t>
      </w:r>
      <w:r>
        <w:tab/>
        <w:t>норм</w:t>
      </w:r>
      <w:r>
        <w:tab/>
        <w:t>речевого</w:t>
      </w:r>
      <w:r>
        <w:tab/>
        <w:t>этикета,</w:t>
      </w:r>
      <w:r>
        <w:tab/>
      </w:r>
      <w:r>
        <w:rPr>
          <w:spacing w:val="-1"/>
        </w:rPr>
        <w:t>принятого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</w:t>
      </w:r>
      <w:r>
        <w:t>ка</w:t>
      </w:r>
      <w:r>
        <w:rPr>
          <w:spacing w:val="-1"/>
        </w:rPr>
        <w:t xml:space="preserve"> </w:t>
      </w:r>
      <w:r>
        <w:t>(до 5</w:t>
      </w:r>
      <w:r>
        <w:rPr>
          <w:spacing w:val="-1"/>
        </w:rPr>
        <w:t xml:space="preserve"> </w:t>
      </w:r>
      <w:r>
        <w:t>реплик 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194B9B" w:rsidRDefault="00643C90">
      <w:pPr>
        <w:pStyle w:val="a3"/>
        <w:tabs>
          <w:tab w:val="left" w:pos="2552"/>
          <w:tab w:val="left" w:pos="3903"/>
          <w:tab w:val="left" w:pos="5062"/>
          <w:tab w:val="left" w:pos="7381"/>
          <w:tab w:val="left" w:pos="9478"/>
        </w:tabs>
        <w:spacing w:line="276" w:lineRule="auto"/>
        <w:ind w:right="228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том      </w:t>
      </w:r>
      <w:r>
        <w:rPr>
          <w:spacing w:val="45"/>
        </w:rPr>
        <w:t xml:space="preserve"> </w:t>
      </w:r>
      <w:r>
        <w:t xml:space="preserve">числе      </w:t>
      </w:r>
      <w:r>
        <w:rPr>
          <w:spacing w:val="46"/>
        </w:rPr>
        <w:t xml:space="preserve"> </w:t>
      </w:r>
      <w:r>
        <w:t xml:space="preserve">характеристика,      </w:t>
      </w:r>
      <w:r>
        <w:rPr>
          <w:spacing w:val="43"/>
        </w:rPr>
        <w:t xml:space="preserve"> </w:t>
      </w:r>
      <w:r>
        <w:t xml:space="preserve">повествование      </w:t>
      </w:r>
      <w:r>
        <w:rPr>
          <w:spacing w:val="46"/>
        </w:rPr>
        <w:t xml:space="preserve"> </w:t>
      </w:r>
      <w:r>
        <w:t xml:space="preserve">(сообщение))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7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в рамках</w:t>
      </w:r>
      <w:r>
        <w:t xml:space="preserve"> тематического содержания речи (объѐм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5–6</w:t>
      </w:r>
      <w:r>
        <w:rPr>
          <w:spacing w:val="37"/>
        </w:rPr>
        <w:t xml:space="preserve"> </w:t>
      </w:r>
      <w:r>
        <w:t>фраз),</w:t>
      </w:r>
      <w:r>
        <w:rPr>
          <w:spacing w:val="37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основное</w:t>
      </w:r>
      <w:r>
        <w:rPr>
          <w:spacing w:val="36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вербальными</w:t>
      </w:r>
      <w:r>
        <w:rPr>
          <w:spacing w:val="37"/>
        </w:rPr>
        <w:t xml:space="preserve"> </w:t>
      </w:r>
      <w:r>
        <w:t>и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749"/>
          <w:tab w:val="left" w:pos="4555"/>
          <w:tab w:val="left" w:pos="5885"/>
          <w:tab w:val="left" w:pos="7556"/>
          <w:tab w:val="left" w:pos="9363"/>
          <w:tab w:val="left" w:pos="9698"/>
        </w:tabs>
        <w:spacing w:before="119" w:line="276" w:lineRule="auto"/>
        <w:ind w:right="225" w:firstLine="0"/>
        <w:jc w:val="right"/>
      </w:pPr>
      <w:r>
        <w:t>(или)</w:t>
      </w:r>
      <w:r>
        <w:tab/>
      </w:r>
      <w:r>
        <w:tab/>
        <w:t>зрительными</w:t>
      </w:r>
      <w:r>
        <w:tab/>
      </w:r>
      <w:r>
        <w:tab/>
      </w:r>
      <w:r>
        <w:tab/>
        <w:t>опорами</w:t>
      </w:r>
      <w:r>
        <w:rPr>
          <w:spacing w:val="-57"/>
        </w:rPr>
        <w:t xml:space="preserve"> </w:t>
      </w:r>
      <w:r>
        <w:t xml:space="preserve">(объѐм – 5–6 фраз), кратко излагать результаты выполненной </w:t>
      </w:r>
      <w:r>
        <w:t>проектной работы (объѐм – до 6 фраз);</w:t>
      </w:r>
      <w:r>
        <w:rPr>
          <w:spacing w:val="-57"/>
        </w:rPr>
        <w:t xml:space="preserve"> </w:t>
      </w: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несложные</w:t>
      </w:r>
      <w:r>
        <w:rPr>
          <w:spacing w:val="60"/>
        </w:rPr>
        <w:t xml:space="preserve"> </w:t>
      </w:r>
      <w:r>
        <w:t>адаптированные</w:t>
      </w:r>
      <w:r>
        <w:rPr>
          <w:spacing w:val="60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2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опоры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</w:t>
      </w:r>
      <w:r>
        <w:tab/>
        <w:t>проникновения</w:t>
      </w:r>
      <w:r>
        <w:tab/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4"/>
        </w:rPr>
        <w:t xml:space="preserve"> </w:t>
      </w:r>
      <w:r>
        <w:t>задачи: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содержания,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запрашиваемой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(время</w:t>
      </w:r>
      <w:r>
        <w:rPr>
          <w:spacing w:val="15"/>
        </w:rPr>
        <w:t xml:space="preserve"> </w:t>
      </w:r>
      <w:r>
        <w:t>звучания</w:t>
      </w:r>
      <w:r>
        <w:rPr>
          <w:spacing w:val="15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(текстов)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аудирования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</w:t>
      </w:r>
    </w:p>
    <w:p w:rsidR="00194B9B" w:rsidRDefault="00643C90">
      <w:pPr>
        <w:pStyle w:val="a3"/>
        <w:spacing w:before="2"/>
        <w:ind w:firstLine="0"/>
        <w:jc w:val="left"/>
      </w:pPr>
      <w:r>
        <w:t>минуты);</w:t>
      </w:r>
    </w:p>
    <w:p w:rsidR="00194B9B" w:rsidRDefault="00643C90">
      <w:pPr>
        <w:pStyle w:val="a3"/>
        <w:spacing w:before="40" w:line="276" w:lineRule="auto"/>
        <w:ind w:right="225"/>
      </w:pPr>
      <w:r>
        <w:t>смысловое чтение: читать про себя и понимать несложные адаптирован</w:t>
      </w:r>
      <w:r>
        <w:t>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запрашиваемой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(объѐм</w:t>
      </w:r>
      <w:r>
        <w:rPr>
          <w:spacing w:val="12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(текстов)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180–</w:t>
      </w:r>
    </w:p>
    <w:p w:rsidR="00194B9B" w:rsidRDefault="00643C90">
      <w:pPr>
        <w:pStyle w:val="a3"/>
        <w:spacing w:before="1" w:line="278" w:lineRule="auto"/>
        <w:ind w:right="237" w:firstLine="0"/>
      </w:pPr>
      <w:r>
        <w:t>200</w:t>
      </w:r>
      <w:r>
        <w:rPr>
          <w:spacing w:val="86"/>
        </w:rPr>
        <w:t xml:space="preserve"> </w:t>
      </w:r>
      <w:r>
        <w:t xml:space="preserve">слов),  </w:t>
      </w:r>
      <w:r>
        <w:rPr>
          <w:spacing w:val="25"/>
        </w:rPr>
        <w:t xml:space="preserve"> </w:t>
      </w:r>
      <w:r>
        <w:t xml:space="preserve">читать  </w:t>
      </w:r>
      <w:r>
        <w:rPr>
          <w:spacing w:val="23"/>
        </w:rPr>
        <w:t xml:space="preserve"> </w:t>
      </w:r>
      <w:r>
        <w:t xml:space="preserve">про  </w:t>
      </w:r>
      <w:r>
        <w:rPr>
          <w:spacing w:val="25"/>
        </w:rPr>
        <w:t xml:space="preserve"> </w:t>
      </w:r>
      <w:r>
        <w:t xml:space="preserve">себя  </w:t>
      </w:r>
      <w:r>
        <w:rPr>
          <w:spacing w:val="25"/>
        </w:rPr>
        <w:t xml:space="preserve"> </w:t>
      </w:r>
      <w:r>
        <w:t xml:space="preserve">несплошные  </w:t>
      </w:r>
      <w:r>
        <w:rPr>
          <w:spacing w:val="24"/>
        </w:rPr>
        <w:t xml:space="preserve"> </w:t>
      </w:r>
      <w:r>
        <w:t xml:space="preserve">тексты  </w:t>
      </w:r>
      <w:r>
        <w:rPr>
          <w:spacing w:val="25"/>
        </w:rPr>
        <w:t xml:space="preserve"> </w:t>
      </w:r>
      <w:r>
        <w:t xml:space="preserve">(таблицы)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понимать  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194B9B" w:rsidRDefault="00643C90">
      <w:pPr>
        <w:pStyle w:val="a3"/>
        <w:spacing w:line="276" w:lineRule="auto"/>
        <w:ind w:right="231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</w:t>
      </w:r>
      <w:r>
        <w:t>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 изучаемого языка,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-4"/>
        </w:rPr>
        <w:t xml:space="preserve"> </w:t>
      </w:r>
      <w:r>
        <w:t>принятый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 до 60</w:t>
      </w:r>
      <w:r>
        <w:rPr>
          <w:spacing w:val="-1"/>
        </w:rPr>
        <w:t xml:space="preserve"> </w:t>
      </w:r>
      <w:r>
        <w:t>слов);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  <w:tab w:val="left" w:pos="3174"/>
          <w:tab w:val="left" w:pos="4899"/>
          <w:tab w:val="left" w:pos="4979"/>
          <w:tab w:val="left" w:pos="9117"/>
          <w:tab w:val="left" w:pos="9462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</w:t>
      </w:r>
      <w:r>
        <w:rPr>
          <w:sz w:val="24"/>
        </w:rPr>
        <w:t>авила отсутствия фразового ударения на служебных словах,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объѐмом до 90 слов,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z w:val="24"/>
        </w:rPr>
        <w:tab/>
      </w:r>
      <w:r>
        <w:rPr>
          <w:sz w:val="24"/>
        </w:rPr>
        <w:tab/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</w:t>
      </w:r>
      <w:r>
        <w:rPr>
          <w:sz w:val="24"/>
        </w:rPr>
        <w:t>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194B9B" w:rsidRDefault="00643C90">
      <w:pPr>
        <w:pStyle w:val="a3"/>
        <w:ind w:left="936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194B9B" w:rsidRDefault="00643C90">
      <w:pPr>
        <w:pStyle w:val="a3"/>
        <w:spacing w:before="37" w:line="276" w:lineRule="auto"/>
        <w:ind w:right="235"/>
      </w:pPr>
      <w:r>
        <w:t xml:space="preserve">владеть       пунктуационными       навыками:       использовать       точку,       </w:t>
      </w:r>
      <w:r>
        <w:t>вопросительный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восклицательный     </w:t>
      </w:r>
      <w:r>
        <w:rPr>
          <w:spacing w:val="18"/>
        </w:rPr>
        <w:t xml:space="preserve"> </w:t>
      </w:r>
      <w:r>
        <w:t xml:space="preserve">знаки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конце     </w:t>
      </w:r>
      <w:r>
        <w:rPr>
          <w:spacing w:val="18"/>
        </w:rPr>
        <w:t xml:space="preserve"> </w:t>
      </w:r>
      <w:r>
        <w:t xml:space="preserve">предложения,     </w:t>
      </w:r>
      <w:r>
        <w:rPr>
          <w:spacing w:val="18"/>
        </w:rPr>
        <w:t xml:space="preserve"> </w:t>
      </w:r>
      <w:r>
        <w:t xml:space="preserve">запятую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20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</w:t>
      </w:r>
      <w:r>
        <w:rPr>
          <w:sz w:val="24"/>
        </w:rPr>
        <w:t>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   и         правильно         употреблять         в         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194B9B" w:rsidRDefault="00643C90">
      <w:pPr>
        <w:pStyle w:val="a3"/>
        <w:tabs>
          <w:tab w:val="left" w:pos="3531"/>
          <w:tab w:val="left" w:pos="6504"/>
          <w:tab w:val="left" w:pos="8765"/>
        </w:tabs>
        <w:spacing w:before="1" w:line="276" w:lineRule="auto"/>
        <w:ind w:right="229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tab/>
      </w:r>
      <w:r>
        <w:t>аффиксации:</w:t>
      </w:r>
      <w:r>
        <w:tab/>
        <w:t>имена</w:t>
      </w:r>
      <w:r>
        <w:tab/>
        <w:t>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суффиксами</w:t>
      </w:r>
      <w:r>
        <w:rPr>
          <w:spacing w:val="42"/>
        </w:rPr>
        <w:t xml:space="preserve"> </w:t>
      </w:r>
      <w:r>
        <w:t>-er/-or,</w:t>
      </w:r>
      <w:r>
        <w:rPr>
          <w:spacing w:val="40"/>
        </w:rPr>
        <w:t xml:space="preserve"> </w:t>
      </w:r>
      <w:r>
        <w:t>-ist,</w:t>
      </w:r>
      <w:r>
        <w:rPr>
          <w:spacing w:val="40"/>
        </w:rPr>
        <w:t xml:space="preserve"> </w:t>
      </w:r>
      <w:r>
        <w:t>-sion/-tion,</w:t>
      </w:r>
      <w:r>
        <w:rPr>
          <w:spacing w:val="39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прилагательные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суффиксами</w:t>
      </w:r>
    </w:p>
    <w:p w:rsidR="00194B9B" w:rsidRDefault="00643C90">
      <w:pPr>
        <w:pStyle w:val="a3"/>
        <w:spacing w:line="276" w:lineRule="auto"/>
        <w:ind w:right="237" w:firstLine="0"/>
      </w:pPr>
      <w:r>
        <w:t>-ful, -ian/-an, наречия с суффиксом -ly, имена прилагательные, имена существительные и наречия 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194B9B" w:rsidRDefault="00643C90">
      <w:pPr>
        <w:pStyle w:val="a3"/>
        <w:spacing w:line="276" w:lineRule="auto"/>
        <w:ind w:right="23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</w:t>
      </w:r>
      <w:r>
        <w:t>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8"/>
      </w:pPr>
      <w:r>
        <w:t xml:space="preserve">распознавать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письменном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звучащем    </w:t>
      </w:r>
      <w:r>
        <w:rPr>
          <w:spacing w:val="22"/>
        </w:rPr>
        <w:t xml:space="preserve"> </w:t>
      </w:r>
      <w:r>
        <w:t xml:space="preserve">тексте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употреблять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194B9B" w:rsidRDefault="00643C90">
      <w:pPr>
        <w:pStyle w:val="a3"/>
        <w:spacing w:line="276" w:lineRule="auto"/>
        <w:ind w:left="936" w:right="232" w:firstLine="0"/>
      </w:pPr>
      <w:r>
        <w:t>предложения с несколькими обстоятельствами, следующими в определѐнном 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(альтернативный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разделитель</w:t>
      </w:r>
      <w:r>
        <w:t>ный</w:t>
      </w:r>
      <w:r>
        <w:rPr>
          <w:spacing w:val="18"/>
        </w:rPr>
        <w:t xml:space="preserve"> </w:t>
      </w:r>
      <w:r>
        <w:t>вопросы</w:t>
      </w:r>
    </w:p>
    <w:p w:rsidR="00194B9B" w:rsidRDefault="00643C90">
      <w:pPr>
        <w:pStyle w:val="a3"/>
        <w:spacing w:line="275" w:lineRule="exact"/>
        <w:ind w:firstLine="0"/>
      </w:pPr>
      <w:r>
        <w:t>в</w:t>
      </w:r>
      <w:r>
        <w:rPr>
          <w:spacing w:val="-5"/>
        </w:rPr>
        <w:t xml:space="preserve"> </w:t>
      </w:r>
      <w:r>
        <w:t>Present/Past/Future</w:t>
      </w:r>
      <w:r>
        <w:rPr>
          <w:spacing w:val="-5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Tense);</w:t>
      </w:r>
    </w:p>
    <w:p w:rsidR="00194B9B" w:rsidRDefault="00643C90">
      <w:pPr>
        <w:pStyle w:val="a3"/>
        <w:tabs>
          <w:tab w:val="left" w:pos="1842"/>
          <w:tab w:val="left" w:pos="3430"/>
          <w:tab w:val="left" w:pos="4911"/>
          <w:tab w:val="left" w:pos="5933"/>
          <w:tab w:val="left" w:pos="8829"/>
        </w:tabs>
        <w:spacing w:before="40" w:line="276" w:lineRule="auto"/>
        <w:ind w:right="233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</w:t>
      </w:r>
      <w:r>
        <w:tab/>
        <w:t>Perfect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194B9B" w:rsidRDefault="00643C90">
      <w:pPr>
        <w:pStyle w:val="a3"/>
        <w:spacing w:line="278" w:lineRule="auto"/>
        <w:ind w:right="2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:rsidR="00194B9B" w:rsidRDefault="00643C90">
      <w:pPr>
        <w:pStyle w:val="a3"/>
        <w:spacing w:line="272" w:lineRule="exact"/>
        <w:ind w:left="93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времени;</w:t>
      </w:r>
    </w:p>
    <w:p w:rsidR="00194B9B" w:rsidRDefault="00643C90">
      <w:pPr>
        <w:pStyle w:val="a3"/>
        <w:spacing w:before="39" w:line="276" w:lineRule="auto"/>
        <w:ind w:right="237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</w:tabs>
        <w:spacing w:before="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94B9B" w:rsidRDefault="00643C90">
      <w:pPr>
        <w:pStyle w:val="a3"/>
        <w:spacing w:before="40" w:line="276" w:lineRule="auto"/>
        <w:ind w:right="23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содержания;</w:t>
      </w:r>
    </w:p>
    <w:p w:rsidR="00194B9B" w:rsidRDefault="00643C90">
      <w:pPr>
        <w:pStyle w:val="a3"/>
        <w:spacing w:line="276" w:lineRule="auto"/>
        <w:ind w:right="238"/>
      </w:pPr>
      <w:r>
        <w:t xml:space="preserve">знать (понимать) и </w:t>
      </w:r>
      <w:r>
        <w:t>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194B9B" w:rsidRDefault="00643C90">
      <w:pPr>
        <w:pStyle w:val="a3"/>
        <w:spacing w:line="276" w:lineRule="auto"/>
        <w:ind w:right="235"/>
      </w:pPr>
      <w:r>
        <w:t xml:space="preserve">правильно   </w:t>
      </w:r>
      <w:r>
        <w:rPr>
          <w:spacing w:val="1"/>
        </w:rPr>
        <w:t xml:space="preserve"> </w:t>
      </w:r>
      <w:r>
        <w:t xml:space="preserve">оформлять   </w:t>
      </w:r>
      <w:r>
        <w:rPr>
          <w:spacing w:val="1"/>
        </w:rPr>
        <w:t xml:space="preserve"> </w:t>
      </w:r>
      <w:r>
        <w:t xml:space="preserve">адрес,     писать     фамилии     и     имена </w:t>
      </w:r>
      <w:r>
        <w:t xml:space="preserve">   (свои,     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</w:t>
      </w:r>
    </w:p>
    <w:p w:rsidR="00194B9B" w:rsidRDefault="00643C90">
      <w:pPr>
        <w:pStyle w:val="a3"/>
        <w:spacing w:line="278" w:lineRule="auto"/>
        <w:ind w:right="236"/>
      </w:pPr>
      <w:r>
        <w:t xml:space="preserve">обладать   </w:t>
      </w:r>
      <w:r>
        <w:rPr>
          <w:spacing w:val="46"/>
        </w:rPr>
        <w:t xml:space="preserve"> </w:t>
      </w:r>
      <w:r>
        <w:t xml:space="preserve">базовыми    </w:t>
      </w:r>
      <w:r>
        <w:rPr>
          <w:spacing w:val="45"/>
        </w:rPr>
        <w:t xml:space="preserve"> </w:t>
      </w:r>
      <w:r>
        <w:t xml:space="preserve">знаниями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4"/>
        </w:rPr>
        <w:t xml:space="preserve"> </w:t>
      </w:r>
      <w:r>
        <w:t xml:space="preserve">социокультурном    </w:t>
      </w:r>
      <w:r>
        <w:rPr>
          <w:spacing w:val="44"/>
        </w:rPr>
        <w:t xml:space="preserve"> </w:t>
      </w:r>
      <w:r>
        <w:t xml:space="preserve">портрете    </w:t>
      </w:r>
      <w:r>
        <w:rPr>
          <w:spacing w:val="43"/>
        </w:rPr>
        <w:t xml:space="preserve"> </w:t>
      </w:r>
      <w:r>
        <w:t xml:space="preserve">родной    </w:t>
      </w:r>
      <w:r>
        <w:rPr>
          <w:spacing w:val="4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194B9B" w:rsidRDefault="00643C90">
      <w:pPr>
        <w:pStyle w:val="a3"/>
        <w:spacing w:line="272" w:lineRule="exact"/>
        <w:ind w:left="93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  <w:tab w:val="left" w:pos="2610"/>
          <w:tab w:val="left" w:pos="5126"/>
          <w:tab w:val="left" w:pos="6851"/>
          <w:tab w:val="left" w:pos="8844"/>
          <w:tab w:val="left" w:pos="9856"/>
        </w:tabs>
        <w:spacing w:before="40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z w:val="24"/>
        </w:rPr>
        <w:tab/>
        <w:t>умениями: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игнорировать информацию,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 необходимой для понимания основного содержания, прочитанного 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</w:t>
      </w:r>
      <w:r>
        <w:rPr>
          <w:sz w:val="24"/>
        </w:rPr>
        <w:t>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9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94B9B" w:rsidRDefault="00643C90">
      <w:pPr>
        <w:pStyle w:val="a5"/>
        <w:numPr>
          <w:ilvl w:val="0"/>
          <w:numId w:val="34"/>
        </w:numPr>
        <w:tabs>
          <w:tab w:val="left" w:pos="1196"/>
          <w:tab w:val="left" w:pos="3666"/>
          <w:tab w:val="left" w:pos="6033"/>
          <w:tab w:val="left" w:pos="7958"/>
          <w:tab w:val="left" w:pos="919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8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</w:tabs>
        <w:spacing w:line="272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40" w:line="276" w:lineRule="auto"/>
        <w:ind w:right="231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</w:t>
      </w:r>
      <w:r>
        <w:t xml:space="preserve"> и (или) со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 языка (до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194B9B" w:rsidRDefault="00643C90">
      <w:pPr>
        <w:pStyle w:val="a3"/>
        <w:tabs>
          <w:tab w:val="left" w:pos="2455"/>
          <w:tab w:val="left" w:pos="2552"/>
          <w:tab w:val="left" w:pos="3903"/>
          <w:tab w:val="left" w:pos="5062"/>
          <w:tab w:val="left" w:pos="5497"/>
          <w:tab w:val="left" w:pos="7381"/>
          <w:tab w:val="left" w:pos="8062"/>
          <w:tab w:val="left" w:pos="9483"/>
          <w:tab w:val="left" w:pos="10459"/>
        </w:tabs>
        <w:spacing w:line="276" w:lineRule="auto"/>
        <w:ind w:right="225"/>
      </w:pPr>
      <w:r>
        <w:t>создавать</w:t>
      </w:r>
      <w:r>
        <w:tab/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том      </w:t>
      </w:r>
      <w:r>
        <w:rPr>
          <w:spacing w:val="45"/>
        </w:rPr>
        <w:t xml:space="preserve"> </w:t>
      </w:r>
      <w:r>
        <w:t xml:space="preserve">числе      </w:t>
      </w:r>
      <w:r>
        <w:rPr>
          <w:spacing w:val="46"/>
        </w:rPr>
        <w:t xml:space="preserve"> </w:t>
      </w:r>
      <w:r>
        <w:t>хар</w:t>
      </w:r>
      <w:r>
        <w:t xml:space="preserve">актеристика,      </w:t>
      </w:r>
      <w:r>
        <w:rPr>
          <w:spacing w:val="43"/>
        </w:rPr>
        <w:t xml:space="preserve"> </w:t>
      </w:r>
      <w:r>
        <w:t xml:space="preserve">повествование      </w:t>
      </w:r>
      <w:r>
        <w:rPr>
          <w:spacing w:val="46"/>
        </w:rPr>
        <w:t xml:space="preserve"> </w:t>
      </w:r>
      <w:r>
        <w:t xml:space="preserve">(сообщение))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7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в рамках тематического содержания речи (объѐм монологического</w:t>
      </w:r>
      <w:r>
        <w:rPr>
          <w:spacing w:val="1"/>
        </w:rPr>
        <w:t xml:space="preserve"> </w:t>
      </w:r>
      <w:r>
        <w:t>высказывания – 7–8 фраз), излагать основное содержание прочитанного текста с вербальными</w:t>
      </w:r>
      <w:r>
        <w:t xml:space="preserve"> и</w:t>
      </w:r>
      <w:r>
        <w:rPr>
          <w:spacing w:val="1"/>
        </w:rPr>
        <w:t xml:space="preserve"> </w:t>
      </w:r>
      <w:r>
        <w:t>(или)</w:t>
      </w:r>
      <w:r>
        <w:tab/>
        <w:t>зрительными</w:t>
      </w:r>
      <w:r>
        <w:tab/>
      </w:r>
      <w:r>
        <w:tab/>
      </w:r>
      <w:r>
        <w:tab/>
        <w:t>опорами</w:t>
      </w:r>
      <w:r>
        <w:tab/>
      </w:r>
      <w:r>
        <w:tab/>
        <w:t>(объѐм</w:t>
      </w:r>
      <w:r>
        <w:tab/>
      </w:r>
      <w:r>
        <w:tab/>
      </w:r>
      <w:r>
        <w:rPr>
          <w:spacing w:val="-2"/>
        </w:rPr>
        <w:t>–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7" w:firstLine="0"/>
      </w:pPr>
      <w:r>
        <w:t xml:space="preserve">7–8  </w:t>
      </w:r>
      <w:r>
        <w:rPr>
          <w:spacing w:val="52"/>
        </w:rPr>
        <w:t xml:space="preserve"> </w:t>
      </w:r>
      <w:r>
        <w:t xml:space="preserve">фраз);  </w:t>
      </w:r>
      <w:r>
        <w:rPr>
          <w:spacing w:val="49"/>
        </w:rPr>
        <w:t xml:space="preserve"> </w:t>
      </w:r>
      <w:r>
        <w:t xml:space="preserve">кратко  </w:t>
      </w:r>
      <w:r>
        <w:rPr>
          <w:spacing w:val="49"/>
        </w:rPr>
        <w:t xml:space="preserve"> </w:t>
      </w:r>
      <w:r>
        <w:t xml:space="preserve">излагать  </w:t>
      </w:r>
      <w:r>
        <w:rPr>
          <w:spacing w:val="52"/>
        </w:rPr>
        <w:t xml:space="preserve"> </w:t>
      </w:r>
      <w:r>
        <w:t xml:space="preserve">результаты   </w:t>
      </w:r>
      <w:r>
        <w:rPr>
          <w:spacing w:val="50"/>
        </w:rPr>
        <w:t xml:space="preserve"> </w:t>
      </w:r>
      <w:r>
        <w:t xml:space="preserve">выполненной   </w:t>
      </w:r>
      <w:r>
        <w:rPr>
          <w:spacing w:val="50"/>
        </w:rPr>
        <w:t xml:space="preserve"> </w:t>
      </w:r>
      <w:r>
        <w:t xml:space="preserve">проектной   </w:t>
      </w:r>
      <w:r>
        <w:rPr>
          <w:spacing w:val="50"/>
        </w:rPr>
        <w:t xml:space="preserve"> </w:t>
      </w:r>
      <w:r>
        <w:t xml:space="preserve">работы   </w:t>
      </w:r>
      <w:r>
        <w:rPr>
          <w:spacing w:val="51"/>
        </w:rPr>
        <w:t xml:space="preserve"> </w:t>
      </w:r>
      <w:r>
        <w:t xml:space="preserve">(объѐм   </w:t>
      </w:r>
      <w:r>
        <w:rPr>
          <w:spacing w:val="1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7–8 фраз);</w:t>
      </w:r>
    </w:p>
    <w:p w:rsidR="00194B9B" w:rsidRDefault="00643C90">
      <w:pPr>
        <w:pStyle w:val="a3"/>
        <w:tabs>
          <w:tab w:val="left" w:pos="2717"/>
          <w:tab w:val="left" w:pos="4145"/>
          <w:tab w:val="left" w:pos="6760"/>
          <w:tab w:val="left" w:pos="9824"/>
        </w:tabs>
        <w:spacing w:line="276" w:lineRule="auto"/>
        <w:ind w:right="230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tab/>
        <w:t>от</w:t>
      </w:r>
      <w:r>
        <w:tab/>
        <w:t>поставленной</w:t>
      </w:r>
      <w:r>
        <w:tab/>
        <w:t>коммуникативной</w:t>
      </w:r>
      <w:r>
        <w:tab/>
        <w:t>задачи:</w:t>
      </w:r>
      <w:r>
        <w:rPr>
          <w:spacing w:val="-58"/>
        </w:rPr>
        <w:t xml:space="preserve"> </w:t>
      </w:r>
      <w:r>
        <w:t>с 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</w:t>
      </w:r>
      <w:r>
        <w:t>ния</w:t>
      </w:r>
      <w:r>
        <w:rPr>
          <w:spacing w:val="3"/>
        </w:rPr>
        <w:t xml:space="preserve"> </w:t>
      </w:r>
      <w:r>
        <w:t>– до 1,5 минут);</w:t>
      </w:r>
    </w:p>
    <w:p w:rsidR="00194B9B" w:rsidRDefault="00643C90">
      <w:pPr>
        <w:pStyle w:val="a3"/>
        <w:spacing w:line="276" w:lineRule="auto"/>
        <w:ind w:right="225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t xml:space="preserve">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запрашиваемой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(объѐм</w:t>
      </w:r>
      <w:r>
        <w:rPr>
          <w:spacing w:val="12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(текстов)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250–</w:t>
      </w:r>
    </w:p>
    <w:p w:rsidR="00194B9B" w:rsidRDefault="00643C90">
      <w:pPr>
        <w:pStyle w:val="a3"/>
        <w:spacing w:line="276" w:lineRule="auto"/>
        <w:ind w:right="237" w:firstLine="0"/>
      </w:pPr>
      <w:r>
        <w:t>300</w:t>
      </w:r>
      <w:r>
        <w:rPr>
          <w:spacing w:val="86"/>
        </w:rPr>
        <w:t xml:space="preserve"> </w:t>
      </w:r>
      <w:r>
        <w:t xml:space="preserve">слов),  </w:t>
      </w:r>
      <w:r>
        <w:rPr>
          <w:spacing w:val="25"/>
        </w:rPr>
        <w:t xml:space="preserve"> </w:t>
      </w:r>
      <w:r>
        <w:t xml:space="preserve">читать  </w:t>
      </w:r>
      <w:r>
        <w:rPr>
          <w:spacing w:val="23"/>
        </w:rPr>
        <w:t xml:space="preserve"> </w:t>
      </w:r>
      <w:r>
        <w:t xml:space="preserve">про  </w:t>
      </w:r>
      <w:r>
        <w:rPr>
          <w:spacing w:val="25"/>
        </w:rPr>
        <w:t xml:space="preserve"> </w:t>
      </w:r>
      <w:r>
        <w:t xml:space="preserve">себя  </w:t>
      </w:r>
      <w:r>
        <w:rPr>
          <w:spacing w:val="25"/>
        </w:rPr>
        <w:t xml:space="preserve"> </w:t>
      </w:r>
      <w:r>
        <w:t xml:space="preserve">несплошные  </w:t>
      </w:r>
      <w:r>
        <w:rPr>
          <w:spacing w:val="24"/>
        </w:rPr>
        <w:t xml:space="preserve"> </w:t>
      </w:r>
      <w:r>
        <w:t xml:space="preserve">тексты  </w:t>
      </w:r>
      <w:r>
        <w:rPr>
          <w:spacing w:val="25"/>
        </w:rPr>
        <w:t xml:space="preserve"> </w:t>
      </w:r>
      <w:r>
        <w:t xml:space="preserve">(таблицы)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понимать  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информацию, 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:rsidR="00194B9B" w:rsidRDefault="00643C90">
      <w:pPr>
        <w:pStyle w:val="a3"/>
        <w:tabs>
          <w:tab w:val="left" w:pos="3054"/>
          <w:tab w:val="left" w:pos="5303"/>
          <w:tab w:val="left" w:pos="7667"/>
          <w:tab w:val="left" w:pos="10459"/>
        </w:tabs>
        <w:spacing w:line="276" w:lineRule="auto"/>
        <w:ind w:right="22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принятыми в стране (странах) изучаемого языка, с указанием личной информации,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</w:t>
      </w:r>
      <w:r>
        <w:t>ятый в стране (странах)</w:t>
      </w:r>
      <w:r>
        <w:rPr>
          <w:spacing w:val="1"/>
        </w:rPr>
        <w:t xml:space="preserve"> </w:t>
      </w:r>
      <w:r>
        <w:t>изучаемого</w:t>
      </w:r>
      <w:r>
        <w:tab/>
        <w:t>языка</w:t>
      </w:r>
      <w:r>
        <w:tab/>
        <w:t>(объѐм</w:t>
      </w:r>
      <w:r>
        <w:tab/>
        <w:t>сообщения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до 70 слов), создавать небольшое письменное высказывание с опорой на образец, план,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70 слов);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  <w:tab w:val="left" w:pos="3174"/>
          <w:tab w:val="left" w:pos="4899"/>
          <w:tab w:val="left" w:pos="4979"/>
          <w:tab w:val="left" w:pos="9117"/>
          <w:tab w:val="left" w:pos="9462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</w:t>
      </w:r>
      <w:r>
        <w:rPr>
          <w:sz w:val="24"/>
        </w:rPr>
        <w:t>я на служебных словах,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объѐмом до 95 слов,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z w:val="24"/>
        </w:rPr>
        <w:tab/>
      </w:r>
      <w:r>
        <w:rPr>
          <w:sz w:val="24"/>
        </w:rPr>
        <w:tab/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</w:t>
      </w:r>
      <w:r>
        <w:rPr>
          <w:sz w:val="24"/>
        </w:rPr>
        <w:t>та, 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194B9B" w:rsidRDefault="00643C90">
      <w:pPr>
        <w:pStyle w:val="a3"/>
        <w:ind w:left="936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194B9B" w:rsidRDefault="00643C90">
      <w:pPr>
        <w:pStyle w:val="a3"/>
        <w:spacing w:before="38" w:line="276" w:lineRule="auto"/>
        <w:ind w:right="225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восклицательный     </w:t>
      </w:r>
      <w:r>
        <w:rPr>
          <w:spacing w:val="18"/>
        </w:rPr>
        <w:t xml:space="preserve"> </w:t>
      </w:r>
      <w:r>
        <w:t xml:space="preserve">знаки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конце     </w:t>
      </w:r>
      <w:r>
        <w:rPr>
          <w:spacing w:val="18"/>
        </w:rPr>
        <w:t xml:space="preserve"> </w:t>
      </w:r>
      <w:r>
        <w:t xml:space="preserve">предложения,     </w:t>
      </w:r>
      <w:r>
        <w:rPr>
          <w:spacing w:val="18"/>
        </w:rPr>
        <w:t xml:space="preserve"> </w:t>
      </w:r>
      <w:r>
        <w:t xml:space="preserve">запятую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21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 xml:space="preserve">овосочетаний,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   и         правильно         употреблять         в         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194B9B" w:rsidRDefault="00643C90">
      <w:pPr>
        <w:pStyle w:val="a3"/>
        <w:spacing w:before="1" w:line="276" w:lineRule="auto"/>
        <w:ind w:right="22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</w:t>
      </w:r>
      <w:r>
        <w:t>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суффиксов</w:t>
      </w:r>
      <w:r>
        <w:rPr>
          <w:spacing w:val="3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194B9B" w:rsidRDefault="00643C90">
      <w:pPr>
        <w:pStyle w:val="a3"/>
        <w:spacing w:line="276" w:lineRule="auto"/>
        <w:ind w:right="240"/>
      </w:pPr>
      <w:r>
        <w:t>распознавать и употреблять в устной и письменной речи изученные синонимы, антонимы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194B9B" w:rsidRDefault="00643C90">
      <w:pPr>
        <w:pStyle w:val="a3"/>
        <w:spacing w:line="278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</w:t>
      </w:r>
      <w:r>
        <w:t>ения</w:t>
      </w:r>
      <w:r>
        <w:rPr>
          <w:spacing w:val="-1"/>
        </w:rPr>
        <w:t xml:space="preserve"> </w:t>
      </w:r>
      <w:r>
        <w:t>целостности высказывания;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07"/>
          <w:tab w:val="left" w:pos="3046"/>
          <w:tab w:val="left" w:pos="4629"/>
          <w:tab w:val="left" w:pos="5082"/>
          <w:tab w:val="left" w:pos="6404"/>
          <w:tab w:val="left" w:pos="7380"/>
          <w:tab w:val="left" w:pos="7838"/>
          <w:tab w:val="left" w:pos="9428"/>
          <w:tab w:val="left" w:pos="9869"/>
        </w:tabs>
        <w:spacing w:before="119" w:line="278" w:lineRule="auto"/>
        <w:ind w:right="232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</w:r>
      <w:r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194B9B" w:rsidRDefault="00643C90">
      <w:pPr>
        <w:pStyle w:val="a3"/>
        <w:tabs>
          <w:tab w:val="left" w:pos="3714"/>
          <w:tab w:val="left" w:pos="5708"/>
          <w:tab w:val="left" w:pos="6452"/>
          <w:tab w:val="left" w:pos="8610"/>
        </w:tabs>
        <w:spacing w:line="276" w:lineRule="auto"/>
        <w:ind w:right="232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194B9B" w:rsidRDefault="00643C90">
      <w:pPr>
        <w:pStyle w:val="a3"/>
        <w:tabs>
          <w:tab w:val="left" w:pos="3520"/>
          <w:tab w:val="left" w:pos="5322"/>
          <w:tab w:val="left" w:pos="5871"/>
          <w:tab w:val="left" w:pos="7835"/>
          <w:tab w:val="left" w:pos="9133"/>
          <w:tab w:val="left" w:pos="9682"/>
        </w:tabs>
        <w:spacing w:line="278" w:lineRule="auto"/>
        <w:ind w:right="235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 as,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</w:t>
      </w:r>
      <w:r>
        <w:t>o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194B9B" w:rsidRDefault="00643C90">
      <w:pPr>
        <w:pStyle w:val="a3"/>
        <w:spacing w:before="36" w:line="276" w:lineRule="auto"/>
        <w:jc w:val="left"/>
      </w:pPr>
      <w:r>
        <w:t>глаголы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видовременных</w:t>
      </w:r>
      <w:r>
        <w:rPr>
          <w:spacing w:val="43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действительного</w:t>
      </w:r>
      <w:r>
        <w:rPr>
          <w:spacing w:val="41"/>
        </w:rPr>
        <w:t xml:space="preserve"> </w:t>
      </w:r>
      <w:r>
        <w:t>залога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40"/>
        </w:rPr>
        <w:t xml:space="preserve"> </w:t>
      </w:r>
      <w:r>
        <w:t>наклонении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Tense;</w:t>
      </w:r>
    </w:p>
    <w:p w:rsidR="00194B9B" w:rsidRDefault="00643C90">
      <w:pPr>
        <w:pStyle w:val="a3"/>
        <w:tabs>
          <w:tab w:val="left" w:pos="1555"/>
          <w:tab w:val="left" w:pos="2375"/>
          <w:tab w:val="left" w:pos="4354"/>
          <w:tab w:val="left" w:pos="6021"/>
          <w:tab w:val="left" w:pos="7139"/>
          <w:tab w:val="left" w:pos="8846"/>
        </w:tabs>
        <w:spacing w:before="1" w:line="276" w:lineRule="auto"/>
        <w:ind w:right="235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 Past</w:t>
      </w:r>
      <w:r>
        <w:rPr>
          <w:spacing w:val="-2"/>
        </w:rPr>
        <w:t xml:space="preserve"> </w:t>
      </w:r>
      <w:r>
        <w:t>Continuous</w:t>
      </w:r>
      <w:r>
        <w:rPr>
          <w:spacing w:val="4"/>
        </w:rPr>
        <w:t xml:space="preserve"> </w:t>
      </w:r>
      <w:r>
        <w:t>Tense;</w:t>
      </w:r>
    </w:p>
    <w:p w:rsidR="00194B9B" w:rsidRDefault="00643C90">
      <w:pPr>
        <w:pStyle w:val="a3"/>
        <w:spacing w:line="276" w:lineRule="auto"/>
        <w:ind w:left="936" w:right="548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эквиваленты</w:t>
      </w:r>
      <w:r>
        <w:rPr>
          <w:spacing w:val="-3"/>
        </w:rPr>
        <w:t xml:space="preserve"> </w:t>
      </w:r>
      <w:r>
        <w:t>(can/be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must/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may, should,</w:t>
      </w:r>
      <w:r>
        <w:rPr>
          <w:spacing w:val="-2"/>
        </w:rPr>
        <w:t xml:space="preserve"> </w:t>
      </w:r>
      <w:r>
        <w:t>need);</w:t>
      </w:r>
      <w:r>
        <w:rPr>
          <w:spacing w:val="-57"/>
        </w:rPr>
        <w:t xml:space="preserve"> </w:t>
      </w:r>
      <w:r>
        <w:t>cлова,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2"/>
        </w:rPr>
        <w:t xml:space="preserve"> </w:t>
      </w:r>
      <w:r>
        <w:t>little, few/a</w:t>
      </w:r>
      <w:r>
        <w:rPr>
          <w:spacing w:val="-1"/>
        </w:rPr>
        <w:t xml:space="preserve"> </w:t>
      </w:r>
      <w:r>
        <w:t>few);</w:t>
      </w:r>
    </w:p>
    <w:p w:rsidR="00194B9B" w:rsidRDefault="00643C90">
      <w:pPr>
        <w:pStyle w:val="a3"/>
        <w:tabs>
          <w:tab w:val="left" w:pos="5388"/>
          <w:tab w:val="left" w:pos="8936"/>
        </w:tabs>
        <w:spacing w:before="1" w:line="276" w:lineRule="auto"/>
        <w:ind w:right="229"/>
      </w:pPr>
      <w:r>
        <w:t>возвратные, неопределѐнные местоимения some, any и их производные (somebody, anybody;</w:t>
      </w:r>
      <w:r>
        <w:rPr>
          <w:spacing w:val="1"/>
        </w:rPr>
        <w:t xml:space="preserve"> </w:t>
      </w:r>
      <w:r>
        <w:t>something, anything, etc</w:t>
      </w:r>
      <w:r>
        <w:t>.) every и производные (everybody, everything и другие)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tab/>
        <w:t>и</w:t>
      </w:r>
      <w:r>
        <w:tab/>
      </w:r>
      <w:r>
        <w:rPr>
          <w:spacing w:val="-1"/>
        </w:rP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194B9B" w:rsidRDefault="00643C90">
      <w:pPr>
        <w:pStyle w:val="a3"/>
        <w:ind w:left="936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</w:tabs>
        <w:spacing w:before="4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194B9B" w:rsidRDefault="00643C90">
      <w:pPr>
        <w:pStyle w:val="a3"/>
        <w:spacing w:before="41" w:line="276" w:lineRule="auto"/>
        <w:ind w:right="23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194B9B" w:rsidRDefault="00643C90">
      <w:pPr>
        <w:pStyle w:val="a3"/>
        <w:tabs>
          <w:tab w:val="left" w:pos="1760"/>
          <w:tab w:val="left" w:pos="4004"/>
          <w:tab w:val="left" w:pos="5378"/>
          <w:tab w:val="left" w:pos="6767"/>
          <w:tab w:val="left" w:pos="8154"/>
          <w:tab w:val="left" w:pos="9981"/>
        </w:tabs>
        <w:spacing w:line="276" w:lineRule="auto"/>
        <w:ind w:right="231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tab/>
        <w:t>обознач</w:t>
      </w:r>
      <w:r>
        <w:t>ающую</w:t>
      </w:r>
      <w:r>
        <w:tab/>
        <w:t>реалии</w:t>
      </w:r>
      <w:r>
        <w:tab/>
        <w:t>страны</w:t>
      </w:r>
      <w:r>
        <w:tab/>
        <w:t>(стран)</w:t>
      </w:r>
      <w:r>
        <w:tab/>
        <w:t>изучаемого</w:t>
      </w:r>
      <w:r>
        <w:tab/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194B9B" w:rsidRDefault="00643C90">
      <w:pPr>
        <w:pStyle w:val="a3"/>
        <w:spacing w:line="276" w:lineRule="auto"/>
        <w:ind w:right="236"/>
      </w:pPr>
      <w:r>
        <w:t xml:space="preserve">обладать   </w:t>
      </w:r>
      <w:r>
        <w:rPr>
          <w:spacing w:val="46"/>
        </w:rPr>
        <w:t xml:space="preserve"> </w:t>
      </w:r>
      <w:r>
        <w:t xml:space="preserve">базовыми    </w:t>
      </w:r>
      <w:r>
        <w:rPr>
          <w:spacing w:val="45"/>
        </w:rPr>
        <w:t xml:space="preserve"> </w:t>
      </w:r>
      <w:r>
        <w:t xml:space="preserve">знаниями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4"/>
        </w:rPr>
        <w:t xml:space="preserve"> </w:t>
      </w:r>
      <w:r>
        <w:t xml:space="preserve">социокультурном    </w:t>
      </w:r>
      <w:r>
        <w:rPr>
          <w:spacing w:val="44"/>
        </w:rPr>
        <w:t xml:space="preserve"> </w:t>
      </w:r>
      <w:r>
        <w:t xml:space="preserve">портрете    </w:t>
      </w:r>
      <w:r>
        <w:rPr>
          <w:spacing w:val="43"/>
        </w:rPr>
        <w:t xml:space="preserve"> </w:t>
      </w:r>
      <w:r>
        <w:t xml:space="preserve">родной    </w:t>
      </w:r>
      <w:r>
        <w:rPr>
          <w:spacing w:val="4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194B9B" w:rsidRDefault="00643C90">
      <w:pPr>
        <w:pStyle w:val="a3"/>
        <w:spacing w:before="1"/>
        <w:ind w:left="93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</w:t>
      </w:r>
      <w:r>
        <w:t>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  <w:tab w:val="left" w:pos="2610"/>
          <w:tab w:val="left" w:pos="5126"/>
          <w:tab w:val="left" w:pos="6851"/>
          <w:tab w:val="left" w:pos="8844"/>
          <w:tab w:val="left" w:pos="9856"/>
        </w:tabs>
        <w:spacing w:before="41"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z w:val="24"/>
        </w:rPr>
        <w:tab/>
        <w:t>умениями: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игнорировать информацию,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 необходимой для понимания основного содержания, прочитанного 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9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безопасности при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  <w:tab w:val="left" w:pos="3666"/>
          <w:tab w:val="left" w:pos="6033"/>
          <w:tab w:val="left" w:pos="7958"/>
          <w:tab w:val="left" w:pos="9196"/>
        </w:tabs>
        <w:spacing w:before="1"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196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достигать      взаимопонимания     в     процессе      устного     и      письменного 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</w:t>
      </w:r>
      <w:r>
        <w:rPr>
          <w:sz w:val="24"/>
        </w:rPr>
        <w:t>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культуры;</w:t>
      </w:r>
    </w:p>
    <w:p w:rsidR="00194B9B" w:rsidRDefault="00643C90">
      <w:pPr>
        <w:pStyle w:val="a5"/>
        <w:numPr>
          <w:ilvl w:val="0"/>
          <w:numId w:val="35"/>
        </w:numPr>
        <w:tabs>
          <w:tab w:val="left" w:pos="1316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42" w:line="276" w:lineRule="auto"/>
        <w:ind w:right="228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диалогов)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тематического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речи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74"/>
          <w:tab w:val="left" w:pos="2917"/>
          <w:tab w:val="left" w:pos="4603"/>
          <w:tab w:val="left" w:pos="6934"/>
          <w:tab w:val="left" w:pos="8467"/>
          <w:tab w:val="left" w:pos="9206"/>
        </w:tabs>
        <w:spacing w:before="119" w:line="276" w:lineRule="auto"/>
        <w:ind w:right="233" w:firstLine="0"/>
      </w:pPr>
      <w:r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</w:t>
      </w:r>
      <w:r>
        <w:tab/>
        <w:t>с</w:t>
      </w:r>
      <w:r>
        <w:tab/>
      </w:r>
      <w:r>
        <w:rPr>
          <w:spacing w:val="-1"/>
        </w:rPr>
        <w:t>вербальными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(или)   </w:t>
      </w:r>
      <w:r>
        <w:rPr>
          <w:spacing w:val="41"/>
        </w:rPr>
        <w:t xml:space="preserve"> </w:t>
      </w:r>
      <w:r>
        <w:t xml:space="preserve">зрительными   </w:t>
      </w:r>
      <w:r>
        <w:rPr>
          <w:spacing w:val="44"/>
        </w:rPr>
        <w:t xml:space="preserve"> </w:t>
      </w:r>
      <w:r>
        <w:t xml:space="preserve">опорами,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2"/>
        </w:rPr>
        <w:t xml:space="preserve"> </w:t>
      </w:r>
      <w:r>
        <w:t xml:space="preserve">норм   </w:t>
      </w:r>
      <w:r>
        <w:rPr>
          <w:spacing w:val="41"/>
        </w:rPr>
        <w:t xml:space="preserve"> </w:t>
      </w:r>
      <w:r>
        <w:t xml:space="preserve">речевого   </w:t>
      </w:r>
      <w:r>
        <w:rPr>
          <w:spacing w:val="45"/>
        </w:rPr>
        <w:t xml:space="preserve"> </w:t>
      </w:r>
      <w:r>
        <w:t xml:space="preserve">этикета,   </w:t>
      </w:r>
      <w:r>
        <w:rPr>
          <w:spacing w:val="43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6</w:t>
      </w:r>
      <w:r>
        <w:rPr>
          <w:spacing w:val="-1"/>
        </w:rPr>
        <w:t xml:space="preserve"> </w:t>
      </w:r>
      <w:r>
        <w:t>реплик 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194B9B" w:rsidRDefault="00643C90">
      <w:pPr>
        <w:pStyle w:val="a3"/>
        <w:tabs>
          <w:tab w:val="left" w:pos="2552"/>
          <w:tab w:val="left" w:pos="3904"/>
          <w:tab w:val="left" w:pos="5063"/>
          <w:tab w:val="left" w:pos="7383"/>
          <w:tab w:val="left" w:pos="9479"/>
        </w:tabs>
        <w:spacing w:before="1" w:line="276" w:lineRule="auto"/>
        <w:ind w:right="231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</w:r>
      <w:r>
        <w:rPr>
          <w:spacing w:val="-1"/>
        </w:rPr>
        <w:t>(описание,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том      </w:t>
      </w:r>
      <w:r>
        <w:rPr>
          <w:spacing w:val="45"/>
        </w:rPr>
        <w:t xml:space="preserve"> </w:t>
      </w:r>
      <w:r>
        <w:t xml:space="preserve">числе      </w:t>
      </w:r>
      <w:r>
        <w:rPr>
          <w:spacing w:val="46"/>
        </w:rPr>
        <w:t xml:space="preserve"> </w:t>
      </w:r>
      <w:r>
        <w:t xml:space="preserve">характеристика,      </w:t>
      </w:r>
      <w:r>
        <w:rPr>
          <w:spacing w:val="43"/>
        </w:rPr>
        <w:t xml:space="preserve"> </w:t>
      </w:r>
      <w:r>
        <w:t xml:space="preserve">повествование      </w:t>
      </w:r>
      <w:r>
        <w:rPr>
          <w:spacing w:val="46"/>
        </w:rPr>
        <w:t xml:space="preserve"> </w:t>
      </w:r>
      <w:r>
        <w:t xml:space="preserve">(сообщение))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7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 xml:space="preserve">и (или) зрительными </w:t>
      </w:r>
      <w:r>
        <w:t>опорами в рамках тематического содержания речи (объѐм монологического</w:t>
      </w:r>
      <w:r>
        <w:rPr>
          <w:spacing w:val="1"/>
        </w:rPr>
        <w:t xml:space="preserve"> </w:t>
      </w:r>
      <w:r>
        <w:t>высказывания – 8–9 фраз),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</w:t>
      </w:r>
      <w:r>
        <w:t>енной</w:t>
      </w:r>
      <w:r>
        <w:rPr>
          <w:spacing w:val="-1"/>
        </w:rPr>
        <w:t xml:space="preserve"> </w:t>
      </w:r>
      <w:r>
        <w:t>проектной работы (объѐм</w:t>
      </w:r>
      <w:r>
        <w:rPr>
          <w:spacing w:val="2"/>
        </w:rPr>
        <w:t xml:space="preserve"> </w:t>
      </w:r>
      <w:r>
        <w:t>– 8–9</w:t>
      </w:r>
      <w:r>
        <w:rPr>
          <w:spacing w:val="-1"/>
        </w:rPr>
        <w:t xml:space="preserve"> </w:t>
      </w:r>
      <w:r>
        <w:t>фраз);</w:t>
      </w:r>
    </w:p>
    <w:p w:rsidR="00194B9B" w:rsidRDefault="00643C90">
      <w:pPr>
        <w:pStyle w:val="a3"/>
        <w:tabs>
          <w:tab w:val="left" w:pos="2363"/>
          <w:tab w:val="left" w:pos="4222"/>
          <w:tab w:val="left" w:pos="6368"/>
          <w:tab w:val="left" w:pos="7935"/>
          <w:tab w:val="left" w:pos="10456"/>
        </w:tabs>
        <w:spacing w:before="2" w:line="276" w:lineRule="auto"/>
        <w:ind w:right="22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</w:t>
      </w:r>
      <w:r>
        <w:t>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аудирования</w:t>
      </w:r>
      <w:r>
        <w:tab/>
      </w:r>
      <w:r>
        <w:rPr>
          <w:spacing w:val="-1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194B9B" w:rsidRDefault="00643C90">
      <w:pPr>
        <w:pStyle w:val="a3"/>
        <w:spacing w:line="276" w:lineRule="auto"/>
        <w:ind w:right="225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 различной глубиной проникновения в их содержан</w:t>
      </w:r>
      <w:r>
        <w:t>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тексте     в     эксплицитной     (явной)     форме     (объѐм     текста     (текстов)     для    </w:t>
      </w:r>
      <w:r>
        <w:rPr>
          <w:spacing w:val="1"/>
        </w:rPr>
        <w:t xml:space="preserve"> </w:t>
      </w:r>
      <w:r>
        <w:t>чтения      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</w:t>
      </w:r>
      <w:r>
        <w:t xml:space="preserve"> главных фактов (событий) в</w:t>
      </w:r>
      <w:r>
        <w:rPr>
          <w:spacing w:val="1"/>
        </w:rPr>
        <w:t xml:space="preserve"> </w:t>
      </w:r>
      <w:r>
        <w:t>тексте;</w:t>
      </w:r>
    </w:p>
    <w:p w:rsidR="00194B9B" w:rsidRDefault="00643C90">
      <w:pPr>
        <w:pStyle w:val="a3"/>
        <w:tabs>
          <w:tab w:val="left" w:pos="3055"/>
          <w:tab w:val="left" w:pos="5304"/>
          <w:tab w:val="left" w:pos="7668"/>
          <w:tab w:val="left" w:pos="10459"/>
        </w:tabs>
        <w:spacing w:line="276" w:lineRule="auto"/>
        <w:ind w:right="225"/>
      </w:pPr>
      <w:r>
        <w:t>письменная речь: заполнять анкеты и формуляры с указанием личной информации;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</w:t>
      </w:r>
      <w:r>
        <w:tab/>
        <w:t>языка</w:t>
      </w:r>
      <w:r>
        <w:tab/>
        <w:t>(объѐм</w:t>
      </w:r>
      <w:r>
        <w:tab/>
        <w:t>сообщения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 xml:space="preserve">до 90 </w:t>
      </w:r>
      <w:r>
        <w:t>слов), создавать небольшое письменное высказывание с опорой на образец, план,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90 слов);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  <w:tab w:val="left" w:pos="1913"/>
          <w:tab w:val="left" w:pos="3174"/>
          <w:tab w:val="left" w:pos="3501"/>
          <w:tab w:val="left" w:pos="4979"/>
          <w:tab w:val="left" w:pos="5637"/>
          <w:tab w:val="left" w:pos="7963"/>
          <w:tab w:val="left" w:pos="9117"/>
          <w:tab w:val="left" w:pos="9680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</w:t>
      </w:r>
      <w:r>
        <w:rPr>
          <w:sz w:val="24"/>
        </w:rPr>
        <w:t>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z w:val="24"/>
        </w:rPr>
        <w:tab/>
        <w:t>вслух</w:t>
      </w:r>
      <w:r>
        <w:rPr>
          <w:sz w:val="24"/>
        </w:rPr>
        <w:tab/>
      </w:r>
      <w:r>
        <w:rPr>
          <w:sz w:val="24"/>
        </w:rPr>
        <w:tab/>
        <w:t>небольшие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аутентичные</w:t>
      </w:r>
      <w:r>
        <w:rPr>
          <w:sz w:val="24"/>
        </w:rPr>
        <w:tab/>
        <w:t>тексты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объѐмом</w:t>
      </w:r>
      <w:r>
        <w:rPr>
          <w:spacing w:val="-58"/>
          <w:sz w:val="24"/>
        </w:rPr>
        <w:t xml:space="preserve"> </w:t>
      </w:r>
      <w:r>
        <w:rPr>
          <w:sz w:val="24"/>
        </w:rPr>
        <w:t>до 100 слов, 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правил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194B9B" w:rsidRDefault="00643C90">
      <w:pPr>
        <w:pStyle w:val="a3"/>
        <w:spacing w:before="1"/>
        <w:ind w:left="936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</w:t>
      </w:r>
      <w:r>
        <w:t>ные</w:t>
      </w:r>
      <w:r>
        <w:rPr>
          <w:spacing w:val="-6"/>
        </w:rPr>
        <w:t xml:space="preserve"> </w:t>
      </w:r>
      <w:r>
        <w:t>слова;</w:t>
      </w:r>
    </w:p>
    <w:p w:rsidR="00194B9B" w:rsidRDefault="00643C90">
      <w:pPr>
        <w:pStyle w:val="a3"/>
        <w:spacing w:before="41" w:line="276" w:lineRule="auto"/>
        <w:ind w:right="235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восклицательный     </w:t>
      </w:r>
      <w:r>
        <w:rPr>
          <w:spacing w:val="18"/>
        </w:rPr>
        <w:t xml:space="preserve"> </w:t>
      </w:r>
      <w:r>
        <w:t xml:space="preserve">знаки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конце     </w:t>
      </w:r>
      <w:r>
        <w:rPr>
          <w:spacing w:val="18"/>
        </w:rPr>
        <w:t xml:space="preserve"> </w:t>
      </w:r>
      <w:r>
        <w:t xml:space="preserve">предложения,     </w:t>
      </w:r>
      <w:r>
        <w:rPr>
          <w:spacing w:val="18"/>
        </w:rPr>
        <w:t xml:space="preserve"> </w:t>
      </w:r>
      <w:r>
        <w:t xml:space="preserve">запятую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20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   и         правильно         употреблять         в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 xml:space="preserve">    письменной     речи     900     лексических     единиц,     обслуживающих     ситуации 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194B9B" w:rsidRDefault="00643C90">
      <w:pPr>
        <w:pStyle w:val="a3"/>
        <w:spacing w:line="276" w:lineRule="auto"/>
        <w:ind w:right="225"/>
      </w:pPr>
      <w:r>
        <w:t>распознавать и употреблять в устной и письменной речи родст</w:t>
      </w:r>
      <w:r>
        <w:t>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аффиксации:</w:t>
      </w:r>
      <w:r>
        <w:rPr>
          <w:spacing w:val="38"/>
        </w:rPr>
        <w:t xml:space="preserve"> </w:t>
      </w:r>
      <w:r>
        <w:t>имена</w:t>
      </w:r>
      <w:r>
        <w:rPr>
          <w:spacing w:val="37"/>
        </w:rPr>
        <w:t xml:space="preserve"> </w:t>
      </w:r>
      <w:r>
        <w:t>существительные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суффиксов</w:t>
      </w:r>
      <w:r>
        <w:rPr>
          <w:spacing w:val="48"/>
        </w:rPr>
        <w:t xml:space="preserve"> </w:t>
      </w:r>
      <w:r>
        <w:t>-ness,</w:t>
      </w:r>
      <w:r>
        <w:rPr>
          <w:spacing w:val="38"/>
        </w:rPr>
        <w:t xml:space="preserve"> </w:t>
      </w:r>
      <w:r>
        <w:t>-ment,</w:t>
      </w:r>
      <w:r>
        <w:rPr>
          <w:spacing w:val="37"/>
        </w:rPr>
        <w:t xml:space="preserve"> </w:t>
      </w:r>
      <w:r>
        <w:t>имена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0" w:firstLine="0"/>
      </w:pPr>
      <w:r>
        <w:t>прилагательные с помощью суффиксов -ous, -ly, -y, имена прилагательные и наречия с 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</w:t>
      </w:r>
      <w:r>
        <w:t>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</w:p>
    <w:p w:rsidR="00194B9B" w:rsidRDefault="00643C90">
      <w:pPr>
        <w:pStyle w:val="a3"/>
        <w:spacing w:before="1"/>
        <w:ind w:firstLine="0"/>
      </w:pP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(blue-eyed);</w:t>
      </w:r>
    </w:p>
    <w:p w:rsidR="00194B9B" w:rsidRDefault="00643C90">
      <w:pPr>
        <w:pStyle w:val="a3"/>
        <w:spacing w:before="41" w:line="278" w:lineRule="auto"/>
        <w:jc w:val="left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изученные</w:t>
      </w:r>
      <w:r>
        <w:rPr>
          <w:spacing w:val="28"/>
        </w:rPr>
        <w:t xml:space="preserve"> </w:t>
      </w:r>
      <w:r>
        <w:t>синонимы,</w:t>
      </w:r>
      <w:r>
        <w:rPr>
          <w:spacing w:val="29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</w:p>
    <w:p w:rsidR="00194B9B" w:rsidRDefault="00643C90">
      <w:pPr>
        <w:pStyle w:val="a3"/>
        <w:spacing w:line="276" w:lineRule="auto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</w:tabs>
        <w:spacing w:line="278" w:lineRule="auto"/>
        <w:ind w:left="227" w:right="239" w:firstLine="708"/>
        <w:rPr>
          <w:sz w:val="24"/>
        </w:rPr>
      </w:pP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643C90">
      <w:pPr>
        <w:pStyle w:val="a3"/>
        <w:tabs>
          <w:tab w:val="left" w:pos="2607"/>
          <w:tab w:val="left" w:pos="3046"/>
          <w:tab w:val="left" w:pos="4629"/>
          <w:tab w:val="left" w:pos="5082"/>
          <w:tab w:val="left" w:pos="6404"/>
          <w:tab w:val="left" w:pos="7375"/>
          <w:tab w:val="left" w:pos="7833"/>
          <w:tab w:val="left" w:pos="9423"/>
          <w:tab w:val="left" w:pos="9864"/>
        </w:tabs>
        <w:spacing w:line="276" w:lineRule="auto"/>
        <w:ind w:right="23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194B9B" w:rsidRDefault="00643C90">
      <w:pPr>
        <w:pStyle w:val="a3"/>
        <w:spacing w:before="34"/>
        <w:ind w:left="936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характера;</w:t>
      </w:r>
    </w:p>
    <w:p w:rsidR="00194B9B" w:rsidRDefault="00643C90">
      <w:pPr>
        <w:pStyle w:val="a3"/>
        <w:spacing w:before="41" w:line="276" w:lineRule="auto"/>
        <w:jc w:val="left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конструкцией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going</w:t>
      </w:r>
      <w:r>
        <w:rPr>
          <w:spacing w:val="4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инфинитив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Future</w:t>
      </w:r>
      <w:r>
        <w:rPr>
          <w:spacing w:val="42"/>
        </w:rPr>
        <w:t xml:space="preserve"> </w:t>
      </w:r>
      <w:r>
        <w:t>Simple</w:t>
      </w:r>
      <w:r>
        <w:rPr>
          <w:spacing w:val="43"/>
        </w:rPr>
        <w:t xml:space="preserve"> </w:t>
      </w:r>
      <w:r>
        <w:t>Tense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 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194B9B" w:rsidRDefault="00643C90">
      <w:pPr>
        <w:pStyle w:val="a3"/>
        <w:spacing w:before="43" w:line="276" w:lineRule="auto"/>
        <w:jc w:val="left"/>
      </w:pPr>
      <w:r>
        <w:t>глаголы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употребитель</w:t>
      </w:r>
      <w:r>
        <w:t>ных</w:t>
      </w:r>
      <w:r>
        <w:rPr>
          <w:spacing w:val="7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страдательного</w:t>
      </w:r>
      <w:r>
        <w:rPr>
          <w:spacing w:val="5"/>
        </w:rPr>
        <w:t xml:space="preserve"> </w:t>
      </w:r>
      <w:r>
        <w:t>залога</w:t>
      </w:r>
      <w:r>
        <w:rPr>
          <w:spacing w:val="4"/>
        </w:rPr>
        <w:t xml:space="preserve"> </w:t>
      </w:r>
      <w:r>
        <w:t>(Present/Past</w:t>
      </w:r>
      <w:r>
        <w:rPr>
          <w:spacing w:val="6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194B9B" w:rsidRDefault="00643C90">
      <w:pPr>
        <w:pStyle w:val="a3"/>
        <w:spacing w:line="276" w:lineRule="auto"/>
        <w:ind w:left="936" w:right="3422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194B9B" w:rsidRDefault="00643C90">
      <w:pPr>
        <w:pStyle w:val="a3"/>
        <w:spacing w:line="278" w:lineRule="auto"/>
        <w:ind w:left="936" w:right="2656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 xml:space="preserve">other/another, both, all, </w:t>
      </w:r>
      <w:r>
        <w:t>one;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</w:tabs>
        <w:spacing w:before="38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94B9B" w:rsidRDefault="00643C90">
      <w:pPr>
        <w:pStyle w:val="a3"/>
        <w:spacing w:before="41" w:line="278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</w:t>
      </w:r>
      <w:r>
        <w:t>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194B9B" w:rsidRDefault="00643C90">
      <w:pPr>
        <w:pStyle w:val="a3"/>
        <w:spacing w:line="276" w:lineRule="auto"/>
        <w:ind w:right="229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194B9B" w:rsidRDefault="00643C90">
      <w:pPr>
        <w:pStyle w:val="a3"/>
        <w:spacing w:line="276" w:lineRule="auto"/>
        <w:ind w:right="236"/>
      </w:pPr>
      <w:r>
        <w:t>обладать базовыми знаниями о соц</w:t>
      </w:r>
      <w:r>
        <w:t>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194B9B" w:rsidRDefault="00643C90">
      <w:pPr>
        <w:pStyle w:val="a3"/>
        <w:spacing w:line="275" w:lineRule="exact"/>
        <w:ind w:left="93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  <w:tab w:val="left" w:pos="2610"/>
          <w:tab w:val="left" w:pos="5126"/>
          <w:tab w:val="left" w:pos="6855"/>
          <w:tab w:val="left" w:pos="8848"/>
          <w:tab w:val="left" w:pos="9860"/>
        </w:tabs>
        <w:spacing w:before="37"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z w:val="24"/>
        </w:rPr>
        <w:tab/>
        <w:t>умениями: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 аудировании         языковую    </w:t>
      </w:r>
      <w:r>
        <w:rPr>
          <w:sz w:val="24"/>
        </w:rPr>
        <w:t xml:space="preserve">     догадку,         в         том         числе  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</w:t>
      </w:r>
      <w:r>
        <w:rPr>
          <w:sz w:val="24"/>
        </w:rPr>
        <w:t>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9"/>
        </w:tabs>
        <w:spacing w:before="2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  <w:tab w:val="left" w:pos="3666"/>
          <w:tab w:val="left" w:pos="6033"/>
          <w:tab w:val="left" w:pos="7958"/>
          <w:tab w:val="left" w:pos="9196"/>
        </w:tabs>
        <w:spacing w:line="278" w:lineRule="auto"/>
        <w:ind w:left="227" w:right="23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194B9B" w:rsidRDefault="00643C90">
      <w:pPr>
        <w:pStyle w:val="a5"/>
        <w:numPr>
          <w:ilvl w:val="0"/>
          <w:numId w:val="36"/>
        </w:numPr>
        <w:tabs>
          <w:tab w:val="left" w:pos="1196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достигать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взаимопонимания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</w:t>
      </w:r>
      <w:r>
        <w:rPr>
          <w:sz w:val="24"/>
        </w:rPr>
        <w:t xml:space="preserve">го    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культуры;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36"/>
        </w:numPr>
        <w:tabs>
          <w:tab w:val="left" w:pos="1316"/>
        </w:tabs>
        <w:spacing w:before="119" w:line="278" w:lineRule="auto"/>
        <w:ind w:left="227" w:right="236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6" w:lineRule="auto"/>
        <w:ind w:left="227" w:right="235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tabs>
          <w:tab w:val="left" w:pos="974"/>
          <w:tab w:val="left" w:pos="2917"/>
          <w:tab w:val="left" w:pos="4603"/>
          <w:tab w:val="left" w:pos="6934"/>
          <w:tab w:val="left" w:pos="8467"/>
          <w:tab w:val="left" w:pos="9206"/>
        </w:tabs>
        <w:spacing w:before="40" w:line="276" w:lineRule="auto"/>
        <w:ind w:right="229"/>
      </w:pPr>
      <w:r>
        <w:t>говорение: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различные      </w:t>
      </w:r>
      <w:r>
        <w:rPr>
          <w:spacing w:val="47"/>
        </w:rPr>
        <w:t xml:space="preserve"> </w:t>
      </w:r>
      <w:r>
        <w:t xml:space="preserve">виды       </w:t>
      </w:r>
      <w:r>
        <w:rPr>
          <w:spacing w:val="45"/>
        </w:rPr>
        <w:t xml:space="preserve"> </w:t>
      </w:r>
      <w:r>
        <w:t xml:space="preserve">диалогов)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7"/>
        </w:rPr>
        <w:t xml:space="preserve"> </w:t>
      </w:r>
      <w:r>
        <w:t xml:space="preserve">рамках       </w:t>
      </w:r>
      <w:r>
        <w:rPr>
          <w:spacing w:val="50"/>
        </w:rPr>
        <w:t xml:space="preserve"> </w:t>
      </w:r>
      <w:r>
        <w:t xml:space="preserve">тематического       </w:t>
      </w:r>
      <w:r>
        <w:rPr>
          <w:spacing w:val="48"/>
        </w:rPr>
        <w:t xml:space="preserve"> </w:t>
      </w:r>
      <w:r>
        <w:t xml:space="preserve">содержания       </w:t>
      </w:r>
      <w:r>
        <w:rPr>
          <w:spacing w:val="4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</w:t>
      </w:r>
      <w:r>
        <w:tab/>
        <w:t>с</w:t>
      </w:r>
      <w:r>
        <w:tab/>
        <w:t>вербальными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(или)   </w:t>
      </w:r>
      <w:r>
        <w:rPr>
          <w:spacing w:val="41"/>
        </w:rPr>
        <w:t xml:space="preserve"> </w:t>
      </w:r>
      <w:r>
        <w:t xml:space="preserve">зрительными   </w:t>
      </w:r>
      <w:r>
        <w:rPr>
          <w:spacing w:val="44"/>
        </w:rPr>
        <w:t xml:space="preserve"> </w:t>
      </w:r>
      <w:r>
        <w:t xml:space="preserve">опорами,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>со</w:t>
      </w:r>
      <w:r>
        <w:t xml:space="preserve">блюдением   </w:t>
      </w:r>
      <w:r>
        <w:rPr>
          <w:spacing w:val="42"/>
        </w:rPr>
        <w:t xml:space="preserve"> </w:t>
      </w:r>
      <w:r>
        <w:t xml:space="preserve">норм   </w:t>
      </w:r>
      <w:r>
        <w:rPr>
          <w:spacing w:val="41"/>
        </w:rPr>
        <w:t xml:space="preserve"> </w:t>
      </w:r>
      <w:r>
        <w:t xml:space="preserve">речевого   </w:t>
      </w:r>
      <w:r>
        <w:rPr>
          <w:spacing w:val="45"/>
        </w:rPr>
        <w:t xml:space="preserve"> </w:t>
      </w:r>
      <w:r>
        <w:t xml:space="preserve">этикета,   </w:t>
      </w:r>
      <w:r>
        <w:rPr>
          <w:spacing w:val="43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(до</w:t>
      </w:r>
      <w:r>
        <w:rPr>
          <w:spacing w:val="-1"/>
        </w:rPr>
        <w:t xml:space="preserve"> </w:t>
      </w:r>
      <w:r>
        <w:t>7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4"/>
        </w:rPr>
        <w:t xml:space="preserve"> </w:t>
      </w:r>
      <w:r>
        <w:t>собеседника);</w:t>
      </w:r>
    </w:p>
    <w:p w:rsidR="00194B9B" w:rsidRDefault="00643C90">
      <w:pPr>
        <w:pStyle w:val="a3"/>
        <w:tabs>
          <w:tab w:val="left" w:pos="2552"/>
          <w:tab w:val="left" w:pos="3903"/>
          <w:tab w:val="left" w:pos="5062"/>
          <w:tab w:val="left" w:pos="7381"/>
          <w:tab w:val="left" w:pos="9478"/>
          <w:tab w:val="left" w:pos="10459"/>
        </w:tabs>
        <w:spacing w:line="276" w:lineRule="auto"/>
        <w:ind w:right="225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высказываний</w:t>
      </w:r>
      <w:r>
        <w:tab/>
        <w:t>(описание,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том      </w:t>
      </w:r>
      <w:r>
        <w:rPr>
          <w:spacing w:val="45"/>
        </w:rPr>
        <w:t xml:space="preserve"> </w:t>
      </w:r>
      <w:r>
        <w:t xml:space="preserve">числе      </w:t>
      </w:r>
      <w:r>
        <w:rPr>
          <w:spacing w:val="46"/>
        </w:rPr>
        <w:t xml:space="preserve"> </w:t>
      </w:r>
      <w:r>
        <w:t xml:space="preserve">характеристика,      </w:t>
      </w:r>
      <w:r>
        <w:rPr>
          <w:spacing w:val="43"/>
        </w:rPr>
        <w:t xml:space="preserve"> </w:t>
      </w:r>
      <w:r>
        <w:t xml:space="preserve">повествование      </w:t>
      </w:r>
      <w:r>
        <w:rPr>
          <w:spacing w:val="46"/>
        </w:rPr>
        <w:t xml:space="preserve"> </w:t>
      </w:r>
      <w:r>
        <w:t xml:space="preserve">(сообщение))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7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в рамках тематического содержания речи (объѐм монологического</w:t>
      </w:r>
      <w:r>
        <w:rPr>
          <w:spacing w:val="1"/>
        </w:rPr>
        <w:t xml:space="preserve"> </w:t>
      </w:r>
      <w:r>
        <w:t>высказывания – до 9–10 фраз), выражать и кратко аргументировать своѐ мнение, излагать основное</w:t>
      </w:r>
      <w:r>
        <w:rPr>
          <w:spacing w:val="1"/>
        </w:rPr>
        <w:t xml:space="preserve"> </w:t>
      </w:r>
      <w:r>
        <w:t>содержание п</w:t>
      </w:r>
      <w:r>
        <w:t>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(объѐм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–</w:t>
      </w:r>
    </w:p>
    <w:p w:rsidR="00194B9B" w:rsidRDefault="00643C90">
      <w:pPr>
        <w:pStyle w:val="a3"/>
        <w:spacing w:before="1" w:line="276" w:lineRule="auto"/>
        <w:ind w:right="225" w:firstLine="0"/>
      </w:pPr>
      <w:r>
        <w:t xml:space="preserve">9–10    </w:t>
      </w:r>
      <w:r>
        <w:rPr>
          <w:spacing w:val="1"/>
        </w:rPr>
        <w:t xml:space="preserve"> </w:t>
      </w:r>
      <w:r>
        <w:t xml:space="preserve">фраз),    </w:t>
      </w:r>
      <w:r>
        <w:rPr>
          <w:spacing w:val="1"/>
        </w:rPr>
        <w:t xml:space="preserve"> </w:t>
      </w:r>
      <w:r>
        <w:t>излагать      результаты      выполненной      проектной      работы      (объѐм      –</w:t>
      </w:r>
      <w:r>
        <w:rPr>
          <w:spacing w:val="1"/>
        </w:rPr>
        <w:t xml:space="preserve"> </w:t>
      </w:r>
      <w:r>
        <w:t>9–10 фраз);</w:t>
      </w:r>
    </w:p>
    <w:p w:rsidR="00194B9B" w:rsidRDefault="00643C90">
      <w:pPr>
        <w:pStyle w:val="a3"/>
        <w:spacing w:line="276" w:lineRule="auto"/>
        <w:ind w:right="23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        отдельные         неизученные         языковые         явления,         в         зависимости</w:t>
      </w:r>
      <w:r>
        <w:rPr>
          <w:spacing w:val="1"/>
        </w:rPr>
        <w:t xml:space="preserve"> </w:t>
      </w:r>
      <w:r>
        <w:t>от      поставленной     коммуникативной      задачи:      с     пониманием     основного 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</w:t>
      </w:r>
      <w:r>
        <w:t>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аудирования – до 2 минут), прогнозировать содержание звучащего текста по началу</w:t>
      </w:r>
      <w:r>
        <w:rPr>
          <w:spacing w:val="1"/>
        </w:rPr>
        <w:t xml:space="preserve"> </w:t>
      </w:r>
      <w:r>
        <w:t>сообщения;</w:t>
      </w:r>
    </w:p>
    <w:p w:rsidR="00194B9B" w:rsidRDefault="00643C90">
      <w:pPr>
        <w:pStyle w:val="a3"/>
        <w:spacing w:line="276" w:lineRule="auto"/>
        <w:ind w:right="229"/>
      </w:pPr>
      <w:r>
        <w:t>смысловое чтение: читать про себя и понимать несложные аутентичные тексты</w:t>
      </w:r>
      <w:r>
        <w:t>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94B9B" w:rsidRDefault="00643C90">
      <w:pPr>
        <w:pStyle w:val="a3"/>
        <w:spacing w:line="276" w:lineRule="auto"/>
        <w:ind w:right="228"/>
      </w:pPr>
      <w:r>
        <w:t>письменная речь: з</w:t>
      </w:r>
      <w:r>
        <w:t>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</w:t>
      </w:r>
      <w:r>
        <w:t>бъѐм сообщения</w:t>
      </w:r>
      <w:r>
        <w:rPr>
          <w:spacing w:val="60"/>
        </w:rPr>
        <w:t xml:space="preserve"> </w:t>
      </w:r>
      <w:r>
        <w:t>– до 110 слов), создавать небольшое письменное высказывание с опорой</w:t>
      </w:r>
      <w:r>
        <w:rPr>
          <w:spacing w:val="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образец,</w:t>
      </w:r>
      <w:r>
        <w:rPr>
          <w:spacing w:val="28"/>
        </w:rPr>
        <w:t xml:space="preserve"> </w:t>
      </w:r>
      <w:r>
        <w:t>план,</w:t>
      </w:r>
      <w:r>
        <w:rPr>
          <w:spacing w:val="27"/>
        </w:rPr>
        <w:t xml:space="preserve"> </w:t>
      </w:r>
      <w:r>
        <w:t>таблицу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6"/>
        </w:rPr>
        <w:t xml:space="preserve"> </w:t>
      </w:r>
      <w:r>
        <w:t>прочитанный</w:t>
      </w:r>
      <w:r>
        <w:rPr>
          <w:spacing w:val="29"/>
        </w:rPr>
        <w:t xml:space="preserve"> </w:t>
      </w:r>
      <w:r>
        <w:t>(прослушанный)</w:t>
      </w:r>
      <w:r>
        <w:rPr>
          <w:spacing w:val="27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(объѐм</w:t>
      </w:r>
      <w:r>
        <w:rPr>
          <w:spacing w:val="26"/>
        </w:rPr>
        <w:t xml:space="preserve"> </w:t>
      </w:r>
      <w:r>
        <w:t>высказывания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  <w:tab w:val="left" w:pos="2955"/>
          <w:tab w:val="left" w:pos="3174"/>
          <w:tab w:val="left" w:pos="4585"/>
          <w:tab w:val="left" w:pos="4979"/>
          <w:tab w:val="left" w:pos="7078"/>
          <w:tab w:val="left" w:pos="9117"/>
          <w:tab w:val="left" w:pos="9461"/>
        </w:tabs>
        <w:spacing w:before="1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z w:val="24"/>
        </w:rPr>
        <w:t xml:space="preserve">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ритмико-интонационных</w:t>
      </w:r>
      <w:r>
        <w:rPr>
          <w:sz w:val="24"/>
        </w:rPr>
        <w:tab/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z w:val="24"/>
        </w:rPr>
        <w:tab/>
        <w:t>на</w:t>
      </w:r>
      <w:r>
        <w:rPr>
          <w:sz w:val="24"/>
        </w:rPr>
        <w:tab/>
        <w:t>изученном</w:t>
      </w:r>
      <w:r>
        <w:rPr>
          <w:sz w:val="24"/>
        </w:rPr>
        <w:tab/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9"/>
          <w:sz w:val="24"/>
        </w:rPr>
        <w:t xml:space="preserve"> </w:t>
      </w:r>
      <w:r>
        <w:rPr>
          <w:sz w:val="24"/>
        </w:rPr>
        <w:t>демонстрирующей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1" w:firstLine="0"/>
      </w:pP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194B9B" w:rsidRDefault="00643C90">
      <w:pPr>
        <w:pStyle w:val="a3"/>
        <w:spacing w:line="276" w:lineRule="auto"/>
        <w:ind w:right="229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восклицательный     </w:t>
      </w:r>
      <w:r>
        <w:rPr>
          <w:spacing w:val="18"/>
        </w:rPr>
        <w:t xml:space="preserve"> </w:t>
      </w:r>
      <w:r>
        <w:t xml:space="preserve">знаки     </w:t>
      </w:r>
      <w:r>
        <w:rPr>
          <w:spacing w:val="20"/>
        </w:rPr>
        <w:t xml:space="preserve"> </w:t>
      </w:r>
      <w:r>
        <w:t xml:space="preserve">в  </w:t>
      </w:r>
      <w:r>
        <w:t xml:space="preserve">   </w:t>
      </w:r>
      <w:r>
        <w:rPr>
          <w:spacing w:val="17"/>
        </w:rPr>
        <w:t xml:space="preserve"> </w:t>
      </w:r>
      <w:r>
        <w:t xml:space="preserve">конце     </w:t>
      </w:r>
      <w:r>
        <w:rPr>
          <w:spacing w:val="18"/>
        </w:rPr>
        <w:t xml:space="preserve"> </w:t>
      </w:r>
      <w:r>
        <w:t xml:space="preserve">предложения,     </w:t>
      </w:r>
      <w:r>
        <w:rPr>
          <w:spacing w:val="18"/>
        </w:rPr>
        <w:t xml:space="preserve"> </w:t>
      </w:r>
      <w:r>
        <w:t xml:space="preserve">запятую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20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        клише)         и         правильно         употреблять         в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1050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лексических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единиц,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обслуживающих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ситуации   </w:t>
      </w:r>
      <w:r>
        <w:rPr>
          <w:spacing w:val="5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194B9B" w:rsidRDefault="00643C90">
      <w:pPr>
        <w:pStyle w:val="a3"/>
        <w:spacing w:line="276" w:lineRule="auto"/>
        <w:ind w:right="228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суффиксов -ity, -ship, -ance/-ence,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префикса</w:t>
      </w:r>
      <w:r>
        <w:rPr>
          <w:spacing w:val="-1"/>
        </w:rPr>
        <w:t xml:space="preserve"> </w:t>
      </w:r>
      <w:r>
        <w:t>inter-;</w:t>
      </w:r>
    </w:p>
    <w:p w:rsidR="00194B9B" w:rsidRDefault="00643C90">
      <w:pPr>
        <w:pStyle w:val="a3"/>
        <w:tabs>
          <w:tab w:val="left" w:pos="3203"/>
          <w:tab w:val="left" w:pos="5740"/>
          <w:tab w:val="left" w:pos="8697"/>
        </w:tabs>
        <w:spacing w:line="276" w:lineRule="auto"/>
        <w:ind w:right="227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помощью конверсии (имя существительное от неопределѐнной формы глагола (to walk – a walk),</w:t>
      </w:r>
      <w:r>
        <w:rPr>
          <w:spacing w:val="1"/>
        </w:rPr>
        <w:t xml:space="preserve"> </w:t>
      </w:r>
      <w:r>
        <w:t>глагол</w:t>
      </w:r>
      <w:r>
        <w:tab/>
        <w:t>от</w:t>
      </w:r>
      <w:r>
        <w:tab/>
        <w:t>имени</w:t>
      </w:r>
      <w:r>
        <w:tab/>
      </w:r>
      <w:r>
        <w:rPr>
          <w:spacing w:val="-1"/>
        </w:rP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to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 (rich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 rich);</w:t>
      </w:r>
    </w:p>
    <w:p w:rsidR="00194B9B" w:rsidRDefault="00643C90">
      <w:pPr>
        <w:pStyle w:val="a3"/>
        <w:spacing w:line="276" w:lineRule="auto"/>
        <w:ind w:right="238"/>
      </w:pPr>
      <w:r>
        <w:t>распознавать и употреблять в устной и письменной речи изученные многозначные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</w:t>
      </w:r>
      <w:r>
        <w:rPr>
          <w:spacing w:val="-1"/>
        </w:rPr>
        <w:t xml:space="preserve"> </w:t>
      </w:r>
      <w:r>
        <w:t>и аббревиатуры;</w:t>
      </w:r>
    </w:p>
    <w:p w:rsidR="00194B9B" w:rsidRDefault="00643C90">
      <w:pPr>
        <w:pStyle w:val="a3"/>
        <w:spacing w:line="276" w:lineRule="auto"/>
        <w:ind w:right="236"/>
      </w:pPr>
      <w:r>
        <w:t>распознавать и употр</w:t>
      </w:r>
      <w:r>
        <w:t>еблять в устной и письменной речи различные средства связи в тексте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предложений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643C90">
      <w:pPr>
        <w:pStyle w:val="a3"/>
        <w:spacing w:line="276" w:lineRule="auto"/>
        <w:ind w:right="238"/>
      </w:pPr>
      <w:r>
        <w:t xml:space="preserve">распознавать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письменном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звучащем    </w:t>
      </w:r>
      <w:r>
        <w:rPr>
          <w:spacing w:val="22"/>
        </w:rPr>
        <w:t xml:space="preserve"> </w:t>
      </w:r>
      <w:r>
        <w:t xml:space="preserve">тексте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употреблять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194B9B" w:rsidRDefault="00643C90">
      <w:pPr>
        <w:pStyle w:val="a3"/>
        <w:spacing w:line="276" w:lineRule="auto"/>
        <w:ind w:left="936" w:right="3704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194B9B" w:rsidRDefault="00643C90">
      <w:pPr>
        <w:pStyle w:val="a3"/>
        <w:tabs>
          <w:tab w:val="left" w:pos="3517"/>
          <w:tab w:val="left" w:pos="5859"/>
          <w:tab w:val="left" w:pos="6601"/>
          <w:tab w:val="left" w:pos="8896"/>
        </w:tabs>
        <w:spacing w:line="276" w:lineRule="auto"/>
        <w:ind w:right="232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194B9B" w:rsidRDefault="00643C90">
      <w:pPr>
        <w:pStyle w:val="a3"/>
        <w:ind w:left="936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194B9B" w:rsidRDefault="00643C90">
      <w:pPr>
        <w:pStyle w:val="a3"/>
        <w:spacing w:before="39" w:line="276" w:lineRule="auto"/>
        <w:ind w:right="226"/>
        <w:jc w:val="left"/>
      </w:pPr>
      <w:r>
        <w:t>согласование</w:t>
      </w:r>
      <w:r>
        <w:rPr>
          <w:spacing w:val="24"/>
        </w:rPr>
        <w:t xml:space="preserve"> </w:t>
      </w:r>
      <w:r>
        <w:t>подлежащего,</w:t>
      </w:r>
      <w:r>
        <w:rPr>
          <w:spacing w:val="25"/>
        </w:rPr>
        <w:t xml:space="preserve"> </w:t>
      </w:r>
      <w:r>
        <w:t>выраженного</w:t>
      </w:r>
      <w:r>
        <w:rPr>
          <w:spacing w:val="26"/>
        </w:rPr>
        <w:t xml:space="preserve"> </w:t>
      </w:r>
      <w:r>
        <w:t>собирательным</w:t>
      </w:r>
      <w:r>
        <w:rPr>
          <w:spacing w:val="24"/>
        </w:rPr>
        <w:t xml:space="preserve"> </w:t>
      </w:r>
      <w:r>
        <w:t>существительным</w:t>
      </w:r>
      <w:r>
        <w:rPr>
          <w:spacing w:val="24"/>
        </w:rPr>
        <w:t xml:space="preserve"> </w:t>
      </w:r>
      <w:r>
        <w:t>(family,</w:t>
      </w:r>
      <w:r>
        <w:rPr>
          <w:spacing w:val="27"/>
        </w:rPr>
        <w:t xml:space="preserve"> </w:t>
      </w:r>
      <w:r>
        <w:t>police),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194B9B" w:rsidRDefault="00643C90">
      <w:pPr>
        <w:pStyle w:val="a3"/>
        <w:spacing w:line="276" w:lineRule="auto"/>
        <w:ind w:left="936" w:right="2694" w:firstLine="0"/>
        <w:jc w:val="left"/>
      </w:pPr>
      <w:r>
        <w:t>конструкции с глаголами на -ing: to love/hate doing something;</w:t>
      </w:r>
      <w:r>
        <w:rPr>
          <w:spacing w:val="1"/>
        </w:rPr>
        <w:t xml:space="preserve"> </w:t>
      </w:r>
      <w:r>
        <w:t>конструкции, содержащие глаголы-связки to be/to look/to feel/to seem;</w:t>
      </w:r>
      <w:r>
        <w:rPr>
          <w:spacing w:val="-57"/>
        </w:rPr>
        <w:t xml:space="preserve"> </w:t>
      </w:r>
      <w:r>
        <w:t>конструкции be/get used to do something; be/get used doing something;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both … and …;</w:t>
      </w:r>
    </w:p>
    <w:p w:rsidR="00194B9B" w:rsidRDefault="00643C90">
      <w:pPr>
        <w:pStyle w:val="a3"/>
        <w:tabs>
          <w:tab w:val="left" w:pos="2489"/>
          <w:tab w:val="left" w:pos="2830"/>
          <w:tab w:val="left" w:pos="4113"/>
          <w:tab w:val="left" w:pos="4535"/>
          <w:tab w:val="left" w:pos="5230"/>
          <w:tab w:val="left" w:pos="5653"/>
          <w:tab w:val="left" w:pos="6917"/>
          <w:tab w:val="left" w:pos="7339"/>
          <w:tab w:val="left" w:pos="8150"/>
          <w:tab w:val="left" w:pos="9279"/>
          <w:tab w:val="left" w:pos="9627"/>
        </w:tabs>
        <w:spacing w:line="278" w:lineRule="auto"/>
        <w:ind w:right="235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</w:r>
      <w:r>
        <w:rPr>
          <w:spacing w:val="-1"/>
        </w:rPr>
        <w:t>значении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stop doing</w:t>
      </w:r>
      <w:r>
        <w:rPr>
          <w:spacing w:val="-2"/>
        </w:rPr>
        <w:t xml:space="preserve"> </w:t>
      </w:r>
      <w:r>
        <w:t>smth и to stop to do smth);</w:t>
      </w:r>
    </w:p>
    <w:p w:rsidR="00194B9B" w:rsidRDefault="00643C90">
      <w:pPr>
        <w:pStyle w:val="a3"/>
        <w:spacing w:line="276" w:lineRule="auto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3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в изъявительном</w:t>
      </w:r>
      <w:r>
        <w:rPr>
          <w:spacing w:val="2"/>
        </w:rPr>
        <w:t xml:space="preserve"> </w:t>
      </w:r>
      <w:r>
        <w:t>наклонении</w:t>
      </w:r>
      <w:r>
        <w:rPr>
          <w:spacing w:val="3"/>
        </w:rPr>
        <w:t xml:space="preserve"> </w:t>
      </w:r>
      <w:r>
        <w:t>(Past</w:t>
      </w:r>
      <w:r>
        <w:rPr>
          <w:spacing w:val="-57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Tense, Present Pe</w:t>
      </w:r>
      <w:r>
        <w:t>rfect Continuous Tense, Future-in-the-Past);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194B9B" w:rsidRDefault="00643C90">
      <w:pPr>
        <w:pStyle w:val="a3"/>
        <w:tabs>
          <w:tab w:val="left" w:pos="2373"/>
          <w:tab w:val="left" w:pos="3517"/>
          <w:tab w:val="left" w:pos="4721"/>
          <w:tab w:val="left" w:pos="6445"/>
          <w:tab w:val="left" w:pos="7891"/>
          <w:tab w:val="left" w:pos="9383"/>
        </w:tabs>
        <w:spacing w:before="36" w:line="278" w:lineRule="auto"/>
        <w:ind w:right="238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2"/>
        </w:rPr>
        <w:t xml:space="preserve"> </w:t>
      </w:r>
      <w:r>
        <w:t>none;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</w:tabs>
        <w:spacing w:before="11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94B9B" w:rsidRDefault="00643C90">
      <w:pPr>
        <w:pStyle w:val="a3"/>
        <w:spacing w:before="44" w:line="276" w:lineRule="auto"/>
        <w:ind w:right="228"/>
      </w:pPr>
      <w:r>
        <w:t>осуществлять      межличностное      и      межкультурное      общение,      используя      знания</w:t>
      </w:r>
      <w:r>
        <w:rPr>
          <w:spacing w:val="1"/>
        </w:rPr>
        <w:t xml:space="preserve"> </w:t>
      </w:r>
      <w:r>
        <w:t xml:space="preserve">о национально-культурных особенностях своей </w:t>
      </w:r>
      <w:r>
        <w:t>страны и страны (стран) изучаемого языка и 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194B9B" w:rsidRDefault="00643C90">
      <w:pPr>
        <w:pStyle w:val="a3"/>
        <w:spacing w:line="276" w:lineRule="auto"/>
        <w:ind w:right="237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события; достопримечательности,</w:t>
      </w:r>
      <w:r>
        <w:rPr>
          <w:spacing w:val="-1"/>
        </w:rPr>
        <w:t xml:space="preserve"> </w:t>
      </w:r>
      <w:r>
        <w:t>выдающиеся люди);</w:t>
      </w:r>
    </w:p>
    <w:p w:rsidR="00194B9B" w:rsidRDefault="00643C90">
      <w:pPr>
        <w:pStyle w:val="a3"/>
        <w:spacing w:line="276" w:lineRule="auto"/>
        <w:ind w:right="235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маршрут);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  <w:tab w:val="left" w:pos="2610"/>
          <w:tab w:val="left" w:pos="5126"/>
          <w:tab w:val="left" w:pos="6851"/>
          <w:tab w:val="left" w:pos="8844"/>
          <w:tab w:val="left" w:pos="985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компенсаторными</w:t>
      </w:r>
      <w:r>
        <w:rPr>
          <w:sz w:val="24"/>
        </w:rPr>
        <w:tab/>
      </w:r>
      <w:r>
        <w:rPr>
          <w:sz w:val="24"/>
        </w:rPr>
        <w:t>умениями: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        языковую,         в         том         числе         контекстуальную,  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</w:t>
      </w:r>
      <w:r>
        <w:rPr>
          <w:sz w:val="24"/>
        </w:rPr>
        <w:t>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6"/>
          <w:tab w:val="left" w:pos="1777"/>
          <w:tab w:val="left" w:pos="3893"/>
          <w:tab w:val="left" w:pos="6210"/>
          <w:tab w:val="left" w:pos="8252"/>
          <w:tab w:val="left" w:pos="9209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z w:val="24"/>
        </w:rPr>
        <w:tab/>
        <w:t>отобранного</w:t>
      </w:r>
      <w:r>
        <w:rPr>
          <w:sz w:val="24"/>
        </w:rPr>
        <w:tab/>
        <w:t>тематического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учѐтом;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9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199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участвовать в </w:t>
      </w:r>
      <w:r>
        <w:rPr>
          <w:sz w:val="24"/>
        </w:rPr>
        <w:t>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316"/>
          <w:tab w:val="left" w:pos="3757"/>
          <w:tab w:val="left" w:pos="6096"/>
          <w:tab w:val="left" w:pos="7989"/>
          <w:tab w:val="left" w:pos="9198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 xml:space="preserve">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316"/>
        </w:tabs>
        <w:spacing w:line="278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достигать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взаимопонимания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письменного    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194B9B" w:rsidRDefault="00643C90">
      <w:pPr>
        <w:pStyle w:val="a5"/>
        <w:numPr>
          <w:ilvl w:val="0"/>
          <w:numId w:val="37"/>
        </w:numPr>
        <w:tabs>
          <w:tab w:val="left" w:pos="1316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194B9B" w:rsidRDefault="00643C90">
      <w:pPr>
        <w:pStyle w:val="a5"/>
        <w:numPr>
          <w:ilvl w:val="3"/>
          <w:numId w:val="31"/>
        </w:numPr>
        <w:tabs>
          <w:tab w:val="left" w:pos="1957"/>
        </w:tabs>
        <w:spacing w:line="278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</w:tabs>
        <w:spacing w:line="272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tabs>
          <w:tab w:val="left" w:pos="2586"/>
          <w:tab w:val="left" w:pos="4906"/>
          <w:tab w:val="left" w:pos="5590"/>
          <w:tab w:val="left" w:pos="7795"/>
          <w:tab w:val="left" w:pos="8170"/>
          <w:tab w:val="left" w:pos="9206"/>
          <w:tab w:val="left" w:pos="9526"/>
        </w:tabs>
        <w:spacing w:before="35" w:line="276" w:lineRule="auto"/>
        <w:ind w:right="227"/>
      </w:pPr>
      <w:r>
        <w:t>говорение: вести комбинированный диалог, включающий различные виды диалогов (диалог</w:t>
      </w:r>
      <w:r>
        <w:rPr>
          <w:spacing w:val="1"/>
        </w:rPr>
        <w:t xml:space="preserve"> </w:t>
      </w:r>
      <w:r>
        <w:t>этикетного</w:t>
      </w:r>
      <w:r>
        <w:tab/>
        <w:t>характера,</w:t>
      </w:r>
      <w:r>
        <w:tab/>
        <w:t>диалог-побуждение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действию,</w:t>
      </w:r>
      <w:r>
        <w:rPr>
          <w:spacing w:val="-58"/>
        </w:rPr>
        <w:t xml:space="preserve"> </w:t>
      </w:r>
      <w:r>
        <w:t>диалог-расспрос), диалог-обмен мнениями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</w:t>
      </w:r>
      <w:r>
        <w:tab/>
        <w:t>н</w:t>
      </w:r>
      <w:r>
        <w:t>еофициального</w:t>
      </w:r>
      <w:r>
        <w:tab/>
      </w:r>
      <w:r>
        <w:tab/>
        <w:t>общения</w:t>
      </w:r>
      <w:r>
        <w:tab/>
        <w:t>с</w:t>
      </w:r>
      <w:r>
        <w:tab/>
      </w:r>
      <w:r>
        <w:tab/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(до 6–8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194B9B" w:rsidRDefault="00643C90">
      <w:pPr>
        <w:pStyle w:val="a3"/>
        <w:tabs>
          <w:tab w:val="left" w:pos="2552"/>
          <w:tab w:val="left" w:pos="2886"/>
          <w:tab w:val="left" w:pos="3903"/>
          <w:tab w:val="left" w:pos="5062"/>
          <w:tab w:val="left" w:pos="5880"/>
          <w:tab w:val="left" w:pos="7381"/>
          <w:tab w:val="left" w:pos="7759"/>
          <w:tab w:val="left" w:pos="9221"/>
          <w:tab w:val="left" w:pos="9478"/>
        </w:tabs>
        <w:spacing w:before="2" w:line="276" w:lineRule="auto"/>
        <w:ind w:right="228"/>
      </w:pPr>
      <w:r>
        <w:t>создавать</w:t>
      </w:r>
      <w:r>
        <w:tab/>
        <w:t>разные</w:t>
      </w:r>
      <w:r>
        <w:tab/>
        <w:t>виды</w:t>
      </w:r>
      <w:r>
        <w:tab/>
        <w:t>монологических</w:t>
      </w:r>
      <w:r>
        <w:tab/>
        <w:t>высказыв</w:t>
      </w:r>
      <w:r>
        <w:t>аний</w:t>
      </w:r>
      <w:r>
        <w:tab/>
      </w:r>
      <w:r>
        <w:tab/>
        <w:t>(описание,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том        </w:t>
      </w:r>
      <w:r>
        <w:rPr>
          <w:spacing w:val="19"/>
        </w:rPr>
        <w:t xml:space="preserve"> </w:t>
      </w:r>
      <w:r>
        <w:t xml:space="preserve">числе        </w:t>
      </w:r>
      <w:r>
        <w:rPr>
          <w:spacing w:val="21"/>
        </w:rPr>
        <w:t xml:space="preserve"> </w:t>
      </w:r>
      <w:r>
        <w:t xml:space="preserve">характеристика,        </w:t>
      </w:r>
      <w:r>
        <w:rPr>
          <w:spacing w:val="20"/>
        </w:rPr>
        <w:t xml:space="preserve"> </w:t>
      </w:r>
      <w:r>
        <w:t xml:space="preserve">повествование        </w:t>
      </w:r>
      <w:r>
        <w:rPr>
          <w:spacing w:val="21"/>
        </w:rPr>
        <w:t xml:space="preserve"> </w:t>
      </w:r>
      <w:r>
        <w:t xml:space="preserve">(сообщение),        </w:t>
      </w:r>
      <w:r>
        <w:rPr>
          <w:spacing w:val="21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вербальными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7"/>
        </w:rPr>
        <w:t xml:space="preserve"> </w:t>
      </w:r>
      <w:r>
        <w:t>зрительными</w:t>
      </w:r>
      <w:r>
        <w:rPr>
          <w:spacing w:val="42"/>
        </w:rPr>
        <w:t xml:space="preserve"> </w:t>
      </w:r>
      <w:r>
        <w:t>опорами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опор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tab/>
      </w:r>
      <w:r>
        <w:tab/>
        <w:t>(прослушанного)</w:t>
      </w:r>
      <w:r>
        <w:tab/>
      </w:r>
      <w:r>
        <w:tab/>
        <w:t>текста</w:t>
      </w:r>
      <w:r>
        <w:tab/>
      </w:r>
      <w:r>
        <w:tab/>
        <w:t>со</w:t>
      </w:r>
      <w:r>
        <w:tab/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 10–12</w:t>
      </w:r>
      <w:r>
        <w:rPr>
          <w:spacing w:val="2"/>
        </w:rPr>
        <w:t xml:space="preserve"> </w:t>
      </w:r>
      <w:r>
        <w:t>фраз);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        отдельные         неизученные         языковые         явления,         в         зависимости</w:t>
      </w:r>
      <w:r>
        <w:rPr>
          <w:spacing w:val="1"/>
        </w:rPr>
        <w:t xml:space="preserve"> </w:t>
      </w:r>
      <w:r>
        <w:t>от      поставленной     коммуникативной      задачи:      с     пон</w:t>
      </w:r>
      <w:r>
        <w:t>иманием     основного 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2 минут);</w:t>
      </w:r>
    </w:p>
    <w:p w:rsidR="00194B9B" w:rsidRDefault="00643C90">
      <w:pPr>
        <w:pStyle w:val="a3"/>
        <w:tabs>
          <w:tab w:val="left" w:pos="1849"/>
          <w:tab w:val="left" w:pos="3781"/>
          <w:tab w:val="left" w:pos="5930"/>
          <w:tab w:val="left" w:pos="6981"/>
          <w:tab w:val="left" w:pos="8880"/>
        </w:tabs>
        <w:spacing w:before="3" w:line="276" w:lineRule="auto"/>
        <w:ind w:right="227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</w:t>
      </w:r>
      <w:r>
        <w:t>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-57"/>
        </w:rPr>
        <w:t xml:space="preserve"> </w:t>
      </w:r>
      <w:r>
        <w:t>тексты</w:t>
      </w:r>
      <w:r>
        <w:tab/>
        <w:t>(таблицы,</w:t>
      </w:r>
      <w:r>
        <w:tab/>
        <w:t>диаграммы)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информацию;</w:t>
      </w:r>
    </w:p>
    <w:p w:rsidR="00194B9B" w:rsidRDefault="00643C90">
      <w:pPr>
        <w:pStyle w:val="a3"/>
        <w:spacing w:line="276" w:lineRule="auto"/>
        <w:ind w:right="225"/>
      </w:pPr>
      <w:r>
        <w:t>письменная речь: заполнять анкеты</w:t>
      </w:r>
      <w:r>
        <w:rPr>
          <w:spacing w:val="1"/>
        </w:rPr>
        <w:t xml:space="preserve"> </w:t>
      </w:r>
      <w:r>
        <w:t>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(объѐм сообщения</w:t>
      </w:r>
      <w:r>
        <w:rPr>
          <w:spacing w:val="60"/>
        </w:rPr>
        <w:t xml:space="preserve"> </w:t>
      </w:r>
      <w:r>
        <w:t>– до 120 слов), создавать небольшое письменное высказывание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120</w:t>
      </w:r>
      <w:r>
        <w:rPr>
          <w:spacing w:val="-57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</w:t>
      </w:r>
      <w:r>
        <w:t xml:space="preserve">о   </w:t>
      </w:r>
      <w:r>
        <w:rPr>
          <w:spacing w:val="1"/>
        </w:rPr>
        <w:t xml:space="preserve"> </w:t>
      </w:r>
      <w:r>
        <w:t xml:space="preserve">представлять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выполненной    </w:t>
      </w:r>
      <w:r>
        <w:rPr>
          <w:spacing w:val="1"/>
        </w:rPr>
        <w:t xml:space="preserve"> </w:t>
      </w:r>
      <w:r>
        <w:t xml:space="preserve">проектной    </w:t>
      </w:r>
      <w:r>
        <w:rPr>
          <w:spacing w:val="1"/>
        </w:rPr>
        <w:t xml:space="preserve"> </w:t>
      </w:r>
      <w:r>
        <w:t xml:space="preserve">работы    </w:t>
      </w:r>
      <w:r>
        <w:rPr>
          <w:spacing w:val="1"/>
        </w:rPr>
        <w:t xml:space="preserve"> </w:t>
      </w:r>
      <w:r>
        <w:t xml:space="preserve">(объѐм  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100–120</w:t>
      </w:r>
      <w:r>
        <w:rPr>
          <w:spacing w:val="-1"/>
        </w:rPr>
        <w:t xml:space="preserve"> </w:t>
      </w:r>
      <w:r>
        <w:t>слов);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  <w:tab w:val="left" w:pos="2955"/>
          <w:tab w:val="left" w:pos="3174"/>
          <w:tab w:val="left" w:pos="4585"/>
          <w:tab w:val="left" w:pos="4979"/>
          <w:tab w:val="left" w:pos="7078"/>
          <w:tab w:val="left" w:pos="9117"/>
          <w:tab w:val="left" w:pos="9461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слух       и 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без ошибок, ведущих к сбою коммуникации, </w:t>
      </w:r>
      <w:r>
        <w:rPr>
          <w:sz w:val="24"/>
        </w:rPr>
        <w:t>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z w:val="24"/>
        </w:rPr>
        <w:tab/>
        <w:t>на</w:t>
      </w:r>
      <w:r>
        <w:rPr>
          <w:sz w:val="24"/>
        </w:rPr>
        <w:tab/>
        <w:t>изученном</w:t>
      </w:r>
      <w:r>
        <w:rPr>
          <w:sz w:val="24"/>
        </w:rPr>
        <w:tab/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194B9B" w:rsidRDefault="00643C90">
      <w:pPr>
        <w:pStyle w:val="a3"/>
        <w:ind w:left="936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194B9B" w:rsidRDefault="00643C90">
      <w:pPr>
        <w:pStyle w:val="a3"/>
        <w:spacing w:before="40" w:line="276" w:lineRule="auto"/>
        <w:ind w:right="232"/>
      </w:pPr>
      <w:r>
        <w:t>владеть       пунктуационными       навыками:       использовать       точку,       вопросительный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восклицательный     </w:t>
      </w:r>
      <w:r>
        <w:rPr>
          <w:spacing w:val="18"/>
        </w:rPr>
        <w:t xml:space="preserve"> </w:t>
      </w:r>
      <w:r>
        <w:t xml:space="preserve">знаки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конце     </w:t>
      </w:r>
      <w:r>
        <w:rPr>
          <w:spacing w:val="18"/>
        </w:rPr>
        <w:t xml:space="preserve"> </w:t>
      </w:r>
      <w:r>
        <w:t xml:space="preserve">предложения,     </w:t>
      </w:r>
      <w:r>
        <w:rPr>
          <w:spacing w:val="18"/>
        </w:rPr>
        <w:t xml:space="preserve"> </w:t>
      </w:r>
      <w:r>
        <w:t xml:space="preserve">запятую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20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</w:t>
      </w:r>
      <w:r>
        <w:t>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клише)         и         правильно         употреблять     </w:t>
      </w:r>
      <w:r>
        <w:rPr>
          <w:sz w:val="24"/>
        </w:rPr>
        <w:t xml:space="preserve">    в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1200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лексических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единиц,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обслуживающих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ситуации   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194B9B" w:rsidRDefault="00643C90">
      <w:pPr>
        <w:pStyle w:val="a3"/>
        <w:spacing w:before="3" w:line="276" w:lineRule="auto"/>
        <w:ind w:right="225"/>
      </w:pPr>
      <w:r>
        <w:t>распознавать и употреблять в устной и письме</w:t>
      </w:r>
      <w:r>
        <w:t>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1"/>
        </w:rPr>
        <w:t xml:space="preserve"> </w:t>
      </w:r>
      <w:r>
        <w:t xml:space="preserve">существительное   </w:t>
      </w:r>
      <w:r>
        <w:rPr>
          <w:spacing w:val="1"/>
        </w:rPr>
        <w:t xml:space="preserve"> </w:t>
      </w:r>
      <w:r>
        <w:t xml:space="preserve">путѐм   </w:t>
      </w:r>
      <w:r>
        <w:rPr>
          <w:spacing w:val="1"/>
        </w:rPr>
        <w:t xml:space="preserve"> </w:t>
      </w:r>
      <w:r>
        <w:t xml:space="preserve">соединения   </w:t>
      </w:r>
      <w:r>
        <w:rPr>
          <w:spacing w:val="1"/>
        </w:rPr>
        <w:t xml:space="preserve"> </w:t>
      </w:r>
      <w:r>
        <w:t xml:space="preserve">основ   </w:t>
      </w:r>
      <w:r>
        <w:rPr>
          <w:spacing w:val="1"/>
        </w:rPr>
        <w:t xml:space="preserve"> </w:t>
      </w:r>
      <w:r>
        <w:t xml:space="preserve">существительного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</w:t>
      </w:r>
      <w:r>
        <w:t>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I (nice-looking),</w:t>
      </w:r>
      <w:r>
        <w:rPr>
          <w:spacing w:val="9"/>
        </w:rPr>
        <w:t xml:space="preserve"> </w:t>
      </w:r>
      <w:r>
        <w:t>сложное</w:t>
      </w:r>
      <w:r>
        <w:rPr>
          <w:spacing w:val="5"/>
        </w:rPr>
        <w:t xml:space="preserve"> </w:t>
      </w:r>
      <w:r>
        <w:t>прилагательное</w:t>
      </w:r>
      <w:r>
        <w:rPr>
          <w:spacing w:val="5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причастия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1"/>
        </w:numPr>
        <w:tabs>
          <w:tab w:val="left" w:pos="1903"/>
          <w:tab w:val="left" w:pos="1904"/>
          <w:tab w:val="left" w:pos="4934"/>
          <w:tab w:val="left" w:pos="7115"/>
          <w:tab w:val="left" w:pos="8858"/>
        </w:tabs>
        <w:spacing w:before="119" w:line="278" w:lineRule="auto"/>
        <w:ind w:left="227" w:right="228" w:firstLine="0"/>
        <w:rPr>
          <w:sz w:val="24"/>
        </w:rPr>
      </w:pPr>
      <w:r>
        <w:rPr>
          <w:sz w:val="24"/>
        </w:rPr>
        <w:t>(well-behaved),</w:t>
      </w:r>
      <w:r>
        <w:rPr>
          <w:sz w:val="24"/>
        </w:rPr>
        <w:tab/>
        <w:t>глагол</w:t>
      </w:r>
      <w:r>
        <w:rPr>
          <w:sz w:val="24"/>
        </w:rPr>
        <w:tab/>
        <w:t>от</w:t>
      </w:r>
      <w:r>
        <w:rPr>
          <w:sz w:val="24"/>
        </w:rPr>
        <w:tab/>
        <w:t>прилагательного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(cool – to cool);</w:t>
      </w:r>
    </w:p>
    <w:p w:rsidR="00194B9B" w:rsidRDefault="00643C90">
      <w:pPr>
        <w:pStyle w:val="a3"/>
        <w:spacing w:line="276" w:lineRule="auto"/>
        <w:jc w:val="left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изученные</w:t>
      </w:r>
      <w:r>
        <w:rPr>
          <w:spacing w:val="28"/>
        </w:rPr>
        <w:t xml:space="preserve"> </w:t>
      </w:r>
      <w:r>
        <w:t>синонимы,</w:t>
      </w:r>
      <w:r>
        <w:rPr>
          <w:spacing w:val="28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194B9B" w:rsidRDefault="00643C90">
      <w:pPr>
        <w:pStyle w:val="a3"/>
        <w:spacing w:line="278" w:lineRule="auto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</w:t>
      </w:r>
      <w:r>
        <w:t>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</w:tabs>
        <w:spacing w:line="276" w:lineRule="auto"/>
        <w:ind w:left="227" w:right="239" w:firstLine="708"/>
        <w:rPr>
          <w:sz w:val="24"/>
        </w:rPr>
      </w:pP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94B9B" w:rsidRDefault="00643C90">
      <w:pPr>
        <w:pStyle w:val="a3"/>
        <w:tabs>
          <w:tab w:val="left" w:pos="2607"/>
          <w:tab w:val="left" w:pos="3046"/>
          <w:tab w:val="left" w:pos="4629"/>
          <w:tab w:val="left" w:pos="5082"/>
          <w:tab w:val="left" w:pos="6404"/>
          <w:tab w:val="left" w:pos="7375"/>
          <w:tab w:val="left" w:pos="7833"/>
          <w:tab w:val="left" w:pos="9423"/>
          <w:tab w:val="left" w:pos="9864"/>
        </w:tabs>
        <w:spacing w:line="278" w:lineRule="auto"/>
        <w:ind w:right="23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194B9B" w:rsidRDefault="00643C90">
      <w:pPr>
        <w:pStyle w:val="a3"/>
        <w:spacing w:line="276" w:lineRule="auto"/>
        <w:ind w:left="936" w:right="1111" w:firstLine="0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194B9B" w:rsidRDefault="00643C90">
      <w:pPr>
        <w:pStyle w:val="a3"/>
        <w:spacing w:before="29" w:line="276" w:lineRule="auto"/>
        <w:ind w:left="936" w:right="1151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</w:t>
      </w:r>
      <w:r>
        <w:rPr>
          <w:spacing w:val="-1"/>
        </w:rPr>
        <w:t xml:space="preserve"> </w:t>
      </w:r>
      <w:r>
        <w:t>… nor;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</w:tabs>
        <w:spacing w:before="43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194B9B" w:rsidRDefault="00643C90">
      <w:pPr>
        <w:pStyle w:val="a3"/>
        <w:spacing w:before="41" w:line="276" w:lineRule="auto"/>
        <w:ind w:right="232"/>
      </w:pPr>
      <w:r>
        <w:t>знать (понимать) и использовать в устной и письменной</w:t>
      </w:r>
      <w:r>
        <w:t xml:space="preserve">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194B9B" w:rsidRDefault="00643C90">
      <w:pPr>
        <w:pStyle w:val="a3"/>
        <w:spacing w:line="274" w:lineRule="exact"/>
        <w:ind w:left="936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194B9B" w:rsidRDefault="00643C90">
      <w:pPr>
        <w:pStyle w:val="a3"/>
        <w:spacing w:before="43"/>
        <w:ind w:left="936" w:firstLine="0"/>
      </w:pPr>
      <w:r>
        <w:t>иметь</w:t>
      </w:r>
      <w:r>
        <w:rPr>
          <w:spacing w:val="-5"/>
        </w:rPr>
        <w:t xml:space="preserve"> </w:t>
      </w:r>
      <w:r>
        <w:t>элементарн</w:t>
      </w:r>
      <w:r>
        <w:t>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194B9B" w:rsidRDefault="00643C90">
      <w:pPr>
        <w:pStyle w:val="a3"/>
        <w:spacing w:before="41" w:line="276" w:lineRule="auto"/>
        <w:ind w:right="236"/>
      </w:pPr>
      <w:r>
        <w:t>обладать базовыми знаниями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повседневного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  <w:tab w:val="left" w:pos="2433"/>
          <w:tab w:val="left" w:pos="4397"/>
          <w:tab w:val="left" w:pos="5984"/>
          <w:tab w:val="left" w:pos="8220"/>
          <w:tab w:val="left" w:pos="9856"/>
        </w:tabs>
        <w:spacing w:before="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</w:t>
      </w:r>
      <w:r>
        <w:rPr>
          <w:sz w:val="24"/>
        </w:rPr>
        <w:t>ри</w:t>
      </w:r>
      <w:r>
        <w:rPr>
          <w:sz w:val="24"/>
        </w:rPr>
        <w:tab/>
        <w:t>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 языковую догадку, в том числе контекстуальную, игнорировать информацию, не 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(прослушанного) текста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9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9"/>
        </w:tabs>
        <w:spacing w:before="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</w:t>
      </w:r>
      <w:r>
        <w:rPr>
          <w:sz w:val="24"/>
        </w:rPr>
        <w:t>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196"/>
          <w:tab w:val="left" w:pos="3666"/>
          <w:tab w:val="left" w:pos="6033"/>
          <w:tab w:val="left" w:pos="7958"/>
          <w:tab w:val="left" w:pos="9196"/>
        </w:tabs>
        <w:spacing w:line="278" w:lineRule="auto"/>
        <w:ind w:left="227" w:right="23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316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 xml:space="preserve">достигать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взаимопонимания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письменного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194B9B" w:rsidRDefault="00643C90">
      <w:pPr>
        <w:pStyle w:val="a5"/>
        <w:numPr>
          <w:ilvl w:val="0"/>
          <w:numId w:val="38"/>
        </w:numPr>
        <w:tabs>
          <w:tab w:val="left" w:pos="1316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атики.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1"/>
        <w:numPr>
          <w:ilvl w:val="0"/>
          <w:numId w:val="39"/>
        </w:numPr>
        <w:tabs>
          <w:tab w:val="left" w:pos="1417"/>
        </w:tabs>
        <w:spacing w:before="119" w:line="283" w:lineRule="auto"/>
        <w:ind w:left="227" w:right="233" w:firstLine="708"/>
        <w:jc w:val="both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уровень).</w:t>
      </w:r>
    </w:p>
    <w:p w:rsidR="00194B9B" w:rsidRDefault="00643C90">
      <w:pPr>
        <w:pStyle w:val="a5"/>
        <w:numPr>
          <w:ilvl w:val="1"/>
          <w:numId w:val="39"/>
        </w:numPr>
        <w:tabs>
          <w:tab w:val="left" w:pos="1597"/>
        </w:tabs>
        <w:spacing w:line="261" w:lineRule="exact"/>
        <w:ind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9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7"/>
          <w:sz w:val="24"/>
        </w:rPr>
        <w:t xml:space="preserve"> </w:t>
      </w:r>
      <w:r>
        <w:rPr>
          <w:sz w:val="24"/>
        </w:rPr>
        <w:t>по</w:t>
      </w:r>
      <w:r>
        <w:rPr>
          <w:spacing w:val="10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9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98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94"/>
          <w:sz w:val="24"/>
        </w:rPr>
        <w:t xml:space="preserve"> </w:t>
      </w:r>
      <w:r>
        <w:rPr>
          <w:sz w:val="24"/>
        </w:rPr>
        <w:t>(базовый</w:t>
      </w:r>
    </w:p>
    <w:p w:rsidR="00194B9B" w:rsidRDefault="00643C90">
      <w:pPr>
        <w:pStyle w:val="a3"/>
        <w:tabs>
          <w:tab w:val="left" w:pos="1990"/>
          <w:tab w:val="left" w:pos="4121"/>
          <w:tab w:val="left" w:pos="5781"/>
          <w:tab w:val="left" w:pos="8006"/>
          <w:tab w:val="left" w:pos="9002"/>
        </w:tabs>
        <w:spacing w:before="41" w:line="276" w:lineRule="auto"/>
        <w:ind w:right="237" w:firstLine="0"/>
      </w:pPr>
      <w:r>
        <w:t>уровень)</w:t>
      </w:r>
      <w:r>
        <w:tab/>
        <w:t>(предметная</w:t>
      </w:r>
      <w:r>
        <w:tab/>
        <w:t>область</w:t>
      </w:r>
      <w:r>
        <w:tab/>
        <w:t>«Математика</w:t>
      </w:r>
      <w:r>
        <w:tab/>
        <w:t>и</w:t>
      </w:r>
      <w:r>
        <w:tab/>
      </w:r>
      <w:r>
        <w:rPr>
          <w:spacing w:val="-1"/>
        </w:rPr>
        <w:t>информатика»)</w:t>
      </w:r>
      <w:r>
        <w:rPr>
          <w:spacing w:val="-58"/>
        </w:rPr>
        <w:t xml:space="preserve"> </w:t>
      </w:r>
      <w:r>
        <w:t xml:space="preserve">(далее </w:t>
      </w:r>
      <w:r>
        <w:t>соответственно – программа по математике, математика)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 w:rsidR="00194B9B" w:rsidRDefault="00643C90">
      <w:pPr>
        <w:pStyle w:val="a5"/>
        <w:numPr>
          <w:ilvl w:val="1"/>
          <w:numId w:val="39"/>
        </w:numPr>
        <w:tabs>
          <w:tab w:val="left" w:pos="1597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4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и современных мировых требований, предъявляемых к 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 и традиций российского образования, которые обеспечивают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 составляющими основу для непрерывного образования и саморазв</w:t>
      </w:r>
      <w:r>
        <w:rPr>
          <w:sz w:val="24"/>
        </w:rPr>
        <w:t>ития,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94B9B" w:rsidRDefault="00643C90">
      <w:pPr>
        <w:pStyle w:val="a3"/>
        <w:tabs>
          <w:tab w:val="left" w:pos="4881"/>
          <w:tab w:val="left" w:pos="9096"/>
        </w:tabs>
        <w:spacing w:before="1" w:line="276" w:lineRule="auto"/>
        <w:ind w:right="228"/>
      </w:pPr>
      <w:r>
        <w:t>В эпоху цифровой трансформации всех сфер</w:t>
      </w:r>
      <w:r>
        <w:t xml:space="preserve">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 необходимостью становится непрерывн</w:t>
      </w:r>
      <w:r>
        <w:t>ое образование, что требует полноценной базовой</w:t>
      </w:r>
      <w:r>
        <w:rPr>
          <w:spacing w:val="1"/>
        </w:rPr>
        <w:t xml:space="preserve"> </w:t>
      </w:r>
      <w:r>
        <w:t>общеобразовательной подготовки, в том числе и математической. Это обусловлено тем, что в наши</w:t>
      </w:r>
      <w:r>
        <w:rPr>
          <w:spacing w:val="1"/>
        </w:rPr>
        <w:t xml:space="preserve"> </w:t>
      </w:r>
      <w:r>
        <w:t>дни растѐт число профессий, связанных с непосредственным применением математики: и в сфере</w:t>
      </w:r>
      <w:r>
        <w:rPr>
          <w:spacing w:val="1"/>
        </w:rPr>
        <w:t xml:space="preserve"> </w:t>
      </w:r>
      <w:r>
        <w:t>экономики, и в бизнесе,</w:t>
      </w:r>
      <w:r>
        <w:t xml:space="preserve"> и в технологических областях, и даже в гуманитарных сферах. Таким</w:t>
      </w:r>
      <w:r>
        <w:rPr>
          <w:spacing w:val="1"/>
        </w:rPr>
        <w:t xml:space="preserve"> </w:t>
      </w:r>
      <w:r>
        <w:t>образом,</w:t>
      </w:r>
      <w:r>
        <w:tab/>
        <w:t>круг</w:t>
      </w:r>
      <w:r>
        <w:tab/>
      </w:r>
      <w:r>
        <w:rPr>
          <w:spacing w:val="-1"/>
        </w:rPr>
        <w:t>обучающихся,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может стать</w:t>
      </w:r>
      <w:r>
        <w:rPr>
          <w:spacing w:val="-1"/>
        </w:rPr>
        <w:t xml:space="preserve"> </w:t>
      </w:r>
      <w:r>
        <w:t>значимым учебным</w:t>
      </w:r>
      <w:r>
        <w:rPr>
          <w:spacing w:val="-2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расширяется.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  <w:tab w:val="left" w:pos="4025"/>
          <w:tab w:val="left" w:pos="5995"/>
          <w:tab w:val="left" w:pos="8033"/>
          <w:tab w:val="left" w:pos="9175"/>
          <w:tab w:val="left" w:pos="1014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полезность</w:t>
      </w:r>
      <w:r>
        <w:rPr>
          <w:sz w:val="24"/>
        </w:rPr>
        <w:tab/>
        <w:t>математики</w:t>
      </w:r>
      <w:r>
        <w:rPr>
          <w:sz w:val="24"/>
        </w:rPr>
        <w:tab/>
        <w:t>обусловлена</w:t>
      </w:r>
      <w:r>
        <w:rPr>
          <w:sz w:val="24"/>
        </w:rPr>
        <w:tab/>
        <w:t>тем,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что еѐ предметом являются </w:t>
      </w:r>
      <w:r>
        <w:rPr>
          <w:sz w:val="24"/>
        </w:rPr>
        <w:t>фундаментальные структуры нашего мира: пространственные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отношения от простейших, усваиваемых в непосредственном опыте, до 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необходимых</w:t>
      </w:r>
    </w:p>
    <w:p w:rsidR="00194B9B" w:rsidRDefault="00643C90">
      <w:pPr>
        <w:pStyle w:val="a3"/>
        <w:tabs>
          <w:tab w:val="left" w:pos="5034"/>
          <w:tab w:val="left" w:pos="9747"/>
        </w:tabs>
        <w:spacing w:line="276" w:lineRule="auto"/>
        <w:ind w:right="227" w:firstLine="0"/>
      </w:pPr>
      <w:r>
        <w:t>для</w:t>
      </w:r>
      <w:r>
        <w:rPr>
          <w:spacing w:val="1"/>
        </w:rPr>
        <w:t xml:space="preserve"> </w:t>
      </w:r>
      <w:r>
        <w:t>развития научных</w:t>
      </w:r>
      <w:r>
        <w:rPr>
          <w:spacing w:val="1"/>
        </w:rPr>
        <w:t xml:space="preserve"> </w:t>
      </w:r>
      <w:r>
        <w:t>и прикладных идей. 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 знаний</w:t>
      </w:r>
      <w:r>
        <w:t xml:space="preserve"> 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</w:t>
      </w:r>
      <w:r>
        <w:t>ни</w:t>
      </w:r>
      <w:r>
        <w:rPr>
          <w:spacing w:val="1"/>
        </w:rPr>
        <w:t xml:space="preserve"> </w:t>
      </w:r>
      <w:r>
        <w:t>приходится</w:t>
      </w:r>
      <w:r>
        <w:tab/>
        <w:t>выполнять</w:t>
      </w:r>
      <w:r>
        <w:tab/>
        <w:t>расчѐты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случайных событий.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расширением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сфер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</w:p>
    <w:p w:rsidR="00194B9B" w:rsidRDefault="00643C90">
      <w:pPr>
        <w:pStyle w:val="a3"/>
        <w:spacing w:line="276" w:lineRule="auto"/>
        <w:ind w:right="234" w:firstLine="0"/>
      </w:pPr>
      <w:r>
        <w:t>и конкретизация, анализ и синтез, классификация и систематизация, а</w:t>
      </w:r>
      <w:r>
        <w:t>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 суждения, тем самым развивают логическое мышление.</w:t>
      </w:r>
      <w:r>
        <w:t xml:space="preserve"> Ведущая роль принадлежит</w:t>
      </w:r>
      <w:r>
        <w:rPr>
          <w:spacing w:val="1"/>
        </w:rPr>
        <w:t xml:space="preserve"> </w:t>
      </w:r>
      <w:r>
        <w:t>математике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949"/>
          <w:tab w:val="left" w:pos="5936"/>
          <w:tab w:val="left" w:pos="9523"/>
        </w:tabs>
        <w:spacing w:before="119" w:line="276" w:lineRule="auto"/>
        <w:ind w:right="228" w:firstLine="0"/>
      </w:pPr>
      <w:r>
        <w:t>и 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 xml:space="preserve">и конструировать новые. В процессе решения задач – основой </w:t>
      </w:r>
      <w:r>
        <w:t>учебной деятельности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 также</w:t>
      </w:r>
      <w:r>
        <w:rPr>
          <w:spacing w:val="-3"/>
        </w:rPr>
        <w:t xml:space="preserve"> </w:t>
      </w:r>
      <w:r>
        <w:t>творческая и</w:t>
      </w:r>
      <w:r>
        <w:rPr>
          <w:spacing w:val="2"/>
        </w:rPr>
        <w:t xml:space="preserve"> </w:t>
      </w:r>
      <w:r>
        <w:t>прикладная стороны</w:t>
      </w:r>
      <w:r>
        <w:rPr>
          <w:spacing w:val="-1"/>
        </w:rPr>
        <w:t xml:space="preserve"> </w:t>
      </w:r>
      <w:r>
        <w:t>мышления.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1"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  <w:tab w:val="left" w:pos="9369"/>
        </w:tabs>
        <w:spacing w:before="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</w:t>
      </w:r>
      <w:r>
        <w:rPr>
          <w:sz w:val="24"/>
        </w:rPr>
        <w:t>ематики, их отличий от методов других естественных и гуманитарных наук,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194B9B" w:rsidRDefault="00643C90">
      <w:pPr>
        <w:pStyle w:val="a3"/>
        <w:spacing w:line="276" w:lineRule="auto"/>
        <w:ind w:right="236" w:firstLine="0"/>
      </w:pP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научных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прикладных</w:t>
      </w:r>
      <w:r>
        <w:rPr>
          <w:spacing w:val="46"/>
        </w:rPr>
        <w:t xml:space="preserve"> </w:t>
      </w:r>
      <w:r>
        <w:t>задач.</w:t>
      </w:r>
      <w:r>
        <w:rPr>
          <w:spacing w:val="44"/>
        </w:rPr>
        <w:t xml:space="preserve"> </w:t>
      </w:r>
      <w:r>
        <w:t>Таким</w:t>
      </w:r>
      <w:r>
        <w:rPr>
          <w:spacing w:val="44"/>
        </w:rPr>
        <w:t xml:space="preserve"> </w:t>
      </w:r>
      <w:r>
        <w:t>образом,</w:t>
      </w:r>
      <w:r>
        <w:rPr>
          <w:spacing w:val="44"/>
        </w:rPr>
        <w:t xml:space="preserve"> </w:t>
      </w:r>
      <w:r>
        <w:t>математическое</w:t>
      </w:r>
      <w:r>
        <w:rPr>
          <w:spacing w:val="43"/>
        </w:rPr>
        <w:t xml:space="preserve"> </w:t>
      </w:r>
      <w:r>
        <w:t>образование</w:t>
      </w:r>
      <w:r>
        <w:rPr>
          <w:spacing w:val="46"/>
        </w:rPr>
        <w:t xml:space="preserve"> </w:t>
      </w:r>
      <w:r>
        <w:t>вносит</w:t>
      </w:r>
      <w:r>
        <w:rPr>
          <w:spacing w:val="-58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человека.</w:t>
      </w:r>
    </w:p>
    <w:p w:rsidR="00194B9B" w:rsidRDefault="00643C90">
      <w:pPr>
        <w:pStyle w:val="a3"/>
        <w:spacing w:before="1" w:line="276" w:lineRule="auto"/>
        <w:ind w:right="231"/>
      </w:pPr>
      <w:r>
        <w:t>Изучен</w:t>
      </w:r>
      <w:r>
        <w:t>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4" w:lineRule="exact"/>
        <w:ind w:left="1776" w:hanging="841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 являются:</w:t>
      </w:r>
    </w:p>
    <w:p w:rsidR="00194B9B" w:rsidRDefault="00643C90">
      <w:pPr>
        <w:pStyle w:val="a3"/>
        <w:spacing w:before="44" w:line="276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194B9B" w:rsidRDefault="00643C90">
      <w:pPr>
        <w:pStyle w:val="a3"/>
        <w:spacing w:line="276" w:lineRule="auto"/>
        <w:ind w:right="23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</w:t>
      </w:r>
      <w:r>
        <w:t>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человечества;</w:t>
      </w:r>
    </w:p>
    <w:p w:rsidR="00194B9B" w:rsidRDefault="00643C90">
      <w:pPr>
        <w:pStyle w:val="a3"/>
        <w:spacing w:line="276" w:lineRule="auto"/>
        <w:ind w:right="23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критичности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математики;</w:t>
      </w:r>
    </w:p>
    <w:p w:rsidR="00194B9B" w:rsidRDefault="00643C90">
      <w:pPr>
        <w:pStyle w:val="a3"/>
        <w:tabs>
          <w:tab w:val="left" w:pos="2170"/>
          <w:tab w:val="left" w:pos="4583"/>
          <w:tab w:val="left" w:pos="6247"/>
          <w:tab w:val="left" w:pos="7929"/>
          <w:tab w:val="left" w:pos="8812"/>
        </w:tabs>
        <w:spacing w:line="276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математических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</w:t>
      </w:r>
      <w:r>
        <w:t>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 xml:space="preserve">Основные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математике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5–9   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классах:</w:t>
      </w:r>
    </w:p>
    <w:p w:rsidR="00194B9B" w:rsidRDefault="00643C90">
      <w:pPr>
        <w:pStyle w:val="a3"/>
        <w:tabs>
          <w:tab w:val="left" w:pos="1057"/>
          <w:tab w:val="left" w:pos="1876"/>
          <w:tab w:val="left" w:pos="2360"/>
          <w:tab w:val="left" w:pos="3045"/>
          <w:tab w:val="left" w:pos="3261"/>
          <w:tab w:val="left" w:pos="3439"/>
          <w:tab w:val="left" w:pos="5201"/>
          <w:tab w:val="left" w:pos="6071"/>
          <w:tab w:val="left" w:pos="6492"/>
          <w:tab w:val="left" w:pos="6567"/>
          <w:tab w:val="left" w:pos="7223"/>
          <w:tab w:val="left" w:pos="7350"/>
          <w:tab w:val="left" w:pos="7776"/>
          <w:tab w:val="left" w:pos="9658"/>
          <w:tab w:val="left" w:pos="9784"/>
          <w:tab w:val="left" w:pos="9952"/>
        </w:tabs>
        <w:spacing w:before="41" w:line="276" w:lineRule="auto"/>
        <w:ind w:right="230" w:firstLine="0"/>
      </w:pPr>
      <w:r>
        <w:t xml:space="preserve">«Числа     </w:t>
      </w:r>
      <w:r>
        <w:rPr>
          <w:spacing w:val="1"/>
        </w:rPr>
        <w:t xml:space="preserve"> </w:t>
      </w:r>
      <w:r>
        <w:t>и       вычисления»,       «Алгебра»       («Алгебраические       выражения»,       «Уравнения</w:t>
      </w:r>
      <w:r>
        <w:rPr>
          <w:spacing w:val="1"/>
        </w:rPr>
        <w:t xml:space="preserve"> </w:t>
      </w:r>
      <w:r>
        <w:t>и</w:t>
      </w:r>
      <w:r>
        <w:tab/>
        <w:t>неравенства»),</w:t>
      </w:r>
      <w:r>
        <w:tab/>
      </w:r>
      <w:r>
        <w:tab/>
        <w:t>«Функции»,</w:t>
      </w:r>
      <w:r>
        <w:tab/>
        <w:t>«Геометрия»</w:t>
      </w:r>
      <w:r>
        <w:tab/>
      </w:r>
      <w:r>
        <w:tab/>
        <w:t>(«Геометрические</w:t>
      </w:r>
      <w:r>
        <w:tab/>
      </w:r>
      <w:r>
        <w:tab/>
        <w:t>ф</w:t>
      </w:r>
      <w:r>
        <w:t>игуры</w:t>
      </w:r>
      <w:r>
        <w:rPr>
          <w:spacing w:val="-58"/>
        </w:rPr>
        <w:t xml:space="preserve"> </w:t>
      </w:r>
      <w:r>
        <w:t>и их свойства», «Измерение геометрических величин»), «Вероятность и статистика». Данные линии</w:t>
      </w:r>
      <w:r>
        <w:rPr>
          <w:spacing w:val="-57"/>
        </w:rPr>
        <w:t xml:space="preserve"> </w:t>
      </w:r>
      <w:r>
        <w:t>развиваются параллельно, каждая в соответствии</w:t>
      </w:r>
      <w:r>
        <w:rPr>
          <w:spacing w:val="1"/>
        </w:rPr>
        <w:t xml:space="preserve"> </w:t>
      </w:r>
      <w:r>
        <w:t>с собственной</w:t>
      </w:r>
      <w:r>
        <w:rPr>
          <w:spacing w:val="60"/>
        </w:rPr>
        <w:t xml:space="preserve"> </w:t>
      </w:r>
      <w:r>
        <w:t>логикой, однако не независимо</w:t>
      </w:r>
      <w:r>
        <w:rPr>
          <w:spacing w:val="1"/>
        </w:rPr>
        <w:t xml:space="preserve"> </w:t>
      </w:r>
      <w:r>
        <w:t>одна</w:t>
      </w:r>
      <w:r>
        <w:tab/>
      </w:r>
      <w:r>
        <w:tab/>
        <w:t>от</w:t>
      </w:r>
      <w:r>
        <w:tab/>
      </w:r>
      <w:r>
        <w:tab/>
      </w:r>
      <w:r>
        <w:tab/>
        <w:t>другой,</w:t>
      </w:r>
      <w:r>
        <w:tab/>
        <w:t>а</w:t>
      </w:r>
      <w:r>
        <w:tab/>
      </w:r>
      <w:r>
        <w:tab/>
        <w:t>в</w:t>
      </w:r>
      <w:r>
        <w:tab/>
      </w:r>
      <w:r>
        <w:tab/>
      </w:r>
      <w:r>
        <w:tab/>
        <w:t>тесном</w:t>
      </w:r>
      <w:r>
        <w:tab/>
        <w:t>контакте</w:t>
      </w:r>
      <w:r>
        <w:rPr>
          <w:spacing w:val="-58"/>
        </w:rPr>
        <w:t xml:space="preserve"> </w:t>
      </w:r>
      <w:r>
        <w:t>и взаимодействии. Кроме</w:t>
      </w:r>
      <w:r>
        <w:t xml:space="preserve"> этого, их объединяет логическая составляющая, традиционно присущая</w:t>
      </w:r>
      <w:r>
        <w:rPr>
          <w:spacing w:val="1"/>
        </w:rPr>
        <w:t xml:space="preserve"> </w:t>
      </w:r>
      <w:r>
        <w:t>математике</w:t>
      </w:r>
      <w:r>
        <w:tab/>
      </w:r>
      <w:r>
        <w:tab/>
        <w:t>и</w:t>
      </w:r>
      <w:r>
        <w:tab/>
      </w:r>
      <w:r>
        <w:tab/>
      </w:r>
      <w:r>
        <w:tab/>
        <w:t>пронизывающая</w:t>
      </w:r>
      <w:r>
        <w:tab/>
      </w:r>
      <w:r>
        <w:tab/>
        <w:t>все</w:t>
      </w:r>
      <w:r>
        <w:tab/>
      </w:r>
      <w:r>
        <w:tab/>
      </w:r>
      <w:r>
        <w:tab/>
      </w:r>
      <w:r>
        <w:tab/>
        <w:t>математические</w:t>
      </w:r>
      <w:r>
        <w:tab/>
      </w:r>
      <w:r>
        <w:tab/>
      </w:r>
      <w:r>
        <w:tab/>
      </w:r>
      <w:r>
        <w:rPr>
          <w:spacing w:val="-1"/>
        </w:rPr>
        <w:t>курсы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tab/>
      </w:r>
      <w:r>
        <w:tab/>
      </w:r>
      <w:r>
        <w:tab/>
      </w:r>
      <w:r>
        <w:tab/>
        <w:t>высказывания,</w:t>
      </w:r>
      <w:r>
        <w:tab/>
      </w:r>
      <w:r>
        <w:tab/>
      </w:r>
      <w:r>
        <w:tab/>
      </w:r>
      <w:r>
        <w:tab/>
        <w:t>приводить</w:t>
      </w:r>
      <w:r>
        <w:tab/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контрпримеры,    </w:t>
      </w:r>
      <w:r>
        <w:rPr>
          <w:spacing w:val="1"/>
        </w:rPr>
        <w:t xml:space="preserve"> </w:t>
      </w:r>
      <w:r>
        <w:t>строить      высказывания      и      отрицания      высказываний»      относится</w:t>
      </w:r>
      <w:r>
        <w:rPr>
          <w:spacing w:val="1"/>
        </w:rPr>
        <w:t xml:space="preserve"> </w:t>
      </w:r>
      <w:r>
        <w:t>ко всем курсам, а формирование логических умений распреде</w:t>
      </w:r>
      <w:r>
        <w:t>ляется по всем годам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194B9B" w:rsidRDefault="00643C90">
      <w:pPr>
        <w:pStyle w:val="a3"/>
        <w:spacing w:line="276" w:lineRule="auto"/>
        <w:ind w:right="237"/>
      </w:pPr>
      <w:r>
        <w:t>Содержание образования, соответствующее</w:t>
      </w:r>
      <w:r>
        <w:rPr>
          <w:spacing w:val="60"/>
        </w:rPr>
        <w:t xml:space="preserve"> </w:t>
      </w:r>
      <w:r>
        <w:t>предметным результатам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распределѐнным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структурировано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всем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4" w:firstLine="0"/>
      </w:pPr>
      <w:r>
        <w:t>основным, принципиальным вопросам обучающиеся обращались неоднократно, чтобы овладение</w:t>
      </w:r>
      <w:r>
        <w:rPr>
          <w:spacing w:val="1"/>
        </w:rPr>
        <w:t xml:space="preserve"> </w:t>
      </w:r>
      <w:r>
        <w:t xml:space="preserve">математическими       </w:t>
      </w:r>
      <w:r>
        <w:rPr>
          <w:spacing w:val="35"/>
        </w:rPr>
        <w:t xml:space="preserve"> </w:t>
      </w:r>
      <w:r>
        <w:t xml:space="preserve">понятиями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1"/>
        </w:rPr>
        <w:t xml:space="preserve"> </w:t>
      </w:r>
      <w:r>
        <w:t xml:space="preserve">навыками        </w:t>
      </w:r>
      <w:r>
        <w:rPr>
          <w:spacing w:val="33"/>
        </w:rPr>
        <w:t xml:space="preserve"> </w:t>
      </w:r>
      <w:r>
        <w:t xml:space="preserve">осуществлялось        </w:t>
      </w:r>
      <w:r>
        <w:rPr>
          <w:spacing w:val="33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и поступательно, с соблюдением принципа пре</w:t>
      </w:r>
      <w:r>
        <w:t>емственности, а новые знания включались в общую</w:t>
      </w:r>
      <w:r>
        <w:rPr>
          <w:spacing w:val="1"/>
        </w:rPr>
        <w:t xml:space="preserve"> </w:t>
      </w:r>
      <w:r>
        <w:t>систему математических представлений обучающихся, расширяя и углубляя еѐ, образуя 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  <w:tab w:val="left" w:pos="2050"/>
          <w:tab w:val="left" w:pos="2360"/>
          <w:tab w:val="left" w:pos="2863"/>
          <w:tab w:val="left" w:pos="3612"/>
          <w:tab w:val="left" w:pos="4259"/>
          <w:tab w:val="left" w:pos="5469"/>
          <w:tab w:val="left" w:pos="6398"/>
          <w:tab w:val="left" w:pos="7216"/>
          <w:tab w:val="left" w:pos="7794"/>
          <w:tab w:val="left" w:pos="9283"/>
          <w:tab w:val="left" w:pos="9807"/>
        </w:tabs>
        <w:spacing w:before="3"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рамках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  <w:t>курсов: 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теории</w:t>
      </w:r>
      <w:r>
        <w:rPr>
          <w:sz w:val="24"/>
        </w:rPr>
        <w:tab/>
      </w:r>
      <w:r>
        <w:rPr>
          <w:sz w:val="24"/>
        </w:rPr>
        <w:tab/>
        <w:t>вероятностей)</w:t>
      </w:r>
      <w:r>
        <w:rPr>
          <w:sz w:val="24"/>
        </w:rPr>
        <w:tab/>
        <w:t>и</w:t>
      </w:r>
      <w:r>
        <w:rPr>
          <w:sz w:val="24"/>
        </w:rPr>
        <w:tab/>
        <w:t>«Геометрия».</w:t>
      </w:r>
      <w:r>
        <w:rPr>
          <w:sz w:val="24"/>
        </w:rPr>
        <w:tab/>
        <w:t>Программой</w:t>
      </w:r>
      <w:r>
        <w:rPr>
          <w:spacing w:val="-58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         математике         вводится         самостоятельный          учебный         курс 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504"/>
          <w:tab w:val="left" w:pos="1777"/>
          <w:tab w:val="left" w:pos="3150"/>
          <w:tab w:val="left" w:pos="4340"/>
          <w:tab w:val="left" w:pos="6319"/>
          <w:tab w:val="left" w:pos="7511"/>
          <w:tab w:val="left" w:pos="8709"/>
          <w:tab w:val="left" w:pos="10454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60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основного общего образования, – 952 часа</w:t>
      </w:r>
      <w:r>
        <w:rPr>
          <w:sz w:val="24"/>
        </w:rPr>
        <w:t>: в 5 классе – 170 часов (5 часов в неделю), в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170 часов (5 часов в неделю), в 7 классе – 204 часа (6 часов в неделю), в 8 классе – 204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(6</w:t>
      </w:r>
      <w:r>
        <w:rPr>
          <w:sz w:val="24"/>
        </w:rPr>
        <w:tab/>
        <w:t>часов</w:t>
      </w:r>
      <w:r>
        <w:rPr>
          <w:sz w:val="24"/>
        </w:rPr>
        <w:tab/>
        <w:t>в</w:t>
      </w:r>
      <w:r>
        <w:rPr>
          <w:sz w:val="24"/>
        </w:rPr>
        <w:tab/>
        <w:t>неделю),</w:t>
      </w:r>
      <w:r>
        <w:rPr>
          <w:sz w:val="24"/>
        </w:rPr>
        <w:tab/>
        <w:t>в</w:t>
      </w:r>
      <w:r>
        <w:rPr>
          <w:sz w:val="24"/>
        </w:rPr>
        <w:tab/>
        <w:t>9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897"/>
        </w:tabs>
        <w:spacing w:before="1"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Автор рабочей программы вправе увеличить </w:t>
      </w:r>
      <w:r>
        <w:rPr>
          <w:sz w:val="24"/>
        </w:rPr>
        <w:t>или уменьшить предложенное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 на тему, чтобы углубиться в тематику, более заинтересовавшую обучающихся,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 усилия на преодоление затруднений. Допустимо также локальное перераспределение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(тематический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итоговый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контроль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качества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усвоения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-58"/>
          <w:sz w:val="24"/>
        </w:rPr>
        <w:t xml:space="preserve"> </w:t>
      </w:r>
      <w:r>
        <w:rPr>
          <w:sz w:val="24"/>
        </w:rPr>
        <w:t>и их тип (самостоятельные и контрольные работы, тесты) остаются на усмотрение учителя.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z w:val="24"/>
        </w:rPr>
        <w:t>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 повторение, систематизацию знаний обучающихся. Единственным, но 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критерием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программе.</w:t>
      </w:r>
    </w:p>
    <w:p w:rsidR="00194B9B" w:rsidRDefault="00643C90">
      <w:pPr>
        <w:pStyle w:val="a5"/>
        <w:numPr>
          <w:ilvl w:val="1"/>
          <w:numId w:val="39"/>
        </w:numPr>
        <w:tabs>
          <w:tab w:val="left" w:pos="1597"/>
          <w:tab w:val="left" w:pos="2953"/>
          <w:tab w:val="left" w:pos="6043"/>
          <w:tab w:val="left" w:pos="8850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4" w:lineRule="exact"/>
        <w:ind w:left="1776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</w:t>
      </w:r>
      <w:r>
        <w:rPr>
          <w:sz w:val="24"/>
        </w:rPr>
        <w:t>ризуются:</w:t>
      </w:r>
    </w:p>
    <w:p w:rsidR="00194B9B" w:rsidRDefault="00643C90">
      <w:pPr>
        <w:pStyle w:val="a5"/>
        <w:numPr>
          <w:ilvl w:val="0"/>
          <w:numId w:val="40"/>
        </w:numPr>
        <w:tabs>
          <w:tab w:val="left" w:pos="1196"/>
        </w:tabs>
        <w:spacing w:before="43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tabs>
          <w:tab w:val="left" w:pos="2919"/>
          <w:tab w:val="left" w:pos="4483"/>
          <w:tab w:val="left" w:pos="6832"/>
          <w:tab w:val="left" w:pos="8053"/>
          <w:tab w:val="left" w:pos="9873"/>
        </w:tabs>
        <w:spacing w:before="41" w:line="276" w:lineRule="auto"/>
        <w:ind w:right="234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tab/>
        <w:t>этих</w:t>
      </w:r>
      <w:r>
        <w:tab/>
        <w:t>достижений</w:t>
      </w:r>
      <w:r>
        <w:tab/>
        <w:t>в</w:t>
      </w:r>
      <w:r>
        <w:tab/>
        <w:t>других</w:t>
      </w:r>
      <w:r>
        <w:tab/>
      </w:r>
      <w:r>
        <w:rPr>
          <w:spacing w:val="-1"/>
        </w:rPr>
        <w:t>науках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194B9B" w:rsidRDefault="00643C90">
      <w:pPr>
        <w:pStyle w:val="a5"/>
        <w:numPr>
          <w:ilvl w:val="0"/>
          <w:numId w:val="40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41" w:line="276" w:lineRule="auto"/>
        <w:ind w:right="23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</w:t>
      </w:r>
      <w:r>
        <w:t>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194B9B" w:rsidRDefault="00643C90">
      <w:pPr>
        <w:pStyle w:val="a5"/>
        <w:numPr>
          <w:ilvl w:val="0"/>
          <w:numId w:val="40"/>
        </w:numPr>
        <w:tabs>
          <w:tab w:val="left" w:pos="1196"/>
        </w:tabs>
        <w:spacing w:line="276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41" w:line="276" w:lineRule="auto"/>
        <w:ind w:right="23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45"/>
        </w:rPr>
        <w:t xml:space="preserve"> </w:t>
      </w:r>
      <w:r>
        <w:t>осознанием</w:t>
      </w:r>
      <w:r>
        <w:rPr>
          <w:spacing w:val="44"/>
        </w:rPr>
        <w:t xml:space="preserve"> </w:t>
      </w:r>
      <w:r>
        <w:t>важности</w:t>
      </w:r>
      <w:r>
        <w:rPr>
          <w:spacing w:val="46"/>
        </w:rPr>
        <w:t xml:space="preserve"> </w:t>
      </w:r>
      <w:r>
        <w:t>математического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протяжении</w:t>
      </w:r>
      <w:r>
        <w:rPr>
          <w:spacing w:val="43"/>
        </w:rPr>
        <w:t xml:space="preserve"> </w:t>
      </w:r>
      <w:r>
        <w:t>всей</w:t>
      </w:r>
      <w:r>
        <w:rPr>
          <w:spacing w:val="4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1" w:firstLine="0"/>
      </w:pPr>
      <w:r>
        <w:t xml:space="preserve">и     </w:t>
      </w:r>
      <w:r>
        <w:rPr>
          <w:spacing w:val="1"/>
        </w:rPr>
        <w:t xml:space="preserve"> </w:t>
      </w:r>
      <w:r>
        <w:t>построением      индивидуальной       траектории       образования      и       жизненных      планов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194B9B" w:rsidRDefault="00643C90">
      <w:pPr>
        <w:pStyle w:val="a5"/>
        <w:numPr>
          <w:ilvl w:val="0"/>
          <w:numId w:val="40"/>
        </w:numPr>
        <w:tabs>
          <w:tab w:val="left" w:pos="1196"/>
        </w:tabs>
        <w:spacing w:line="272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41" w:line="276" w:lineRule="auto"/>
        <w:ind w:right="235"/>
      </w:pPr>
      <w:r>
        <w:t>способностью к эмоциональному и эстетическому восприятию математических об</w:t>
      </w:r>
      <w:r>
        <w:t>ъектов,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194B9B" w:rsidRDefault="00643C90">
      <w:pPr>
        <w:pStyle w:val="a5"/>
        <w:numPr>
          <w:ilvl w:val="0"/>
          <w:numId w:val="40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tabs>
          <w:tab w:val="left" w:pos="1893"/>
          <w:tab w:val="left" w:pos="4296"/>
          <w:tab w:val="left" w:pos="6746"/>
          <w:tab w:val="left" w:pos="8437"/>
          <w:tab w:val="left" w:pos="9666"/>
        </w:tabs>
        <w:spacing w:before="41" w:line="276" w:lineRule="auto"/>
        <w:ind w:right="229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</w:t>
      </w:r>
      <w:r>
        <w:t>тва, пониманием математической науки как</w:t>
      </w:r>
      <w:r>
        <w:rPr>
          <w:spacing w:val="1"/>
        </w:rPr>
        <w:t xml:space="preserve"> </w:t>
      </w:r>
      <w:r>
        <w:t>сферы</w:t>
      </w:r>
      <w:r>
        <w:tab/>
        <w:t>человеческой</w:t>
      </w:r>
      <w:r>
        <w:tab/>
        <w:t>деятельности,</w:t>
      </w:r>
      <w:r>
        <w:tab/>
        <w:t>этапов</w:t>
      </w:r>
      <w:r>
        <w:tab/>
        <w:t>еѐ</w:t>
      </w:r>
      <w:r>
        <w:tab/>
        <w:t>развития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значимости      </w:t>
      </w:r>
      <w:r>
        <w:rPr>
          <w:spacing w:val="35"/>
        </w:rPr>
        <w:t xml:space="preserve"> </w:t>
      </w:r>
      <w:r>
        <w:t xml:space="preserve">для      </w:t>
      </w:r>
      <w:r>
        <w:rPr>
          <w:spacing w:val="34"/>
        </w:rPr>
        <w:t xml:space="preserve"> </w:t>
      </w:r>
      <w:r>
        <w:t xml:space="preserve">развития      </w:t>
      </w:r>
      <w:r>
        <w:rPr>
          <w:spacing w:val="34"/>
        </w:rPr>
        <w:t xml:space="preserve"> </w:t>
      </w:r>
      <w:r>
        <w:t xml:space="preserve">цивилизации,      </w:t>
      </w:r>
      <w:r>
        <w:rPr>
          <w:spacing w:val="34"/>
        </w:rPr>
        <w:t xml:space="preserve"> </w:t>
      </w:r>
      <w:r>
        <w:t xml:space="preserve">овладением      </w:t>
      </w:r>
      <w:r>
        <w:rPr>
          <w:spacing w:val="33"/>
        </w:rPr>
        <w:t xml:space="preserve"> </w:t>
      </w:r>
      <w:r>
        <w:t xml:space="preserve">языком      </w:t>
      </w:r>
      <w:r>
        <w:rPr>
          <w:spacing w:val="33"/>
        </w:rPr>
        <w:t xml:space="preserve"> </w:t>
      </w:r>
      <w:r>
        <w:t>математики</w:t>
      </w:r>
      <w:r>
        <w:rPr>
          <w:spacing w:val="-58"/>
        </w:rPr>
        <w:t xml:space="preserve"> </w:t>
      </w:r>
      <w:r>
        <w:t xml:space="preserve">и математической культурой как средством познания </w:t>
      </w:r>
      <w:r>
        <w:t>мира, овладением простейшими 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194B9B" w:rsidRDefault="00643C90">
      <w:pPr>
        <w:pStyle w:val="a3"/>
        <w:tabs>
          <w:tab w:val="left" w:pos="3275"/>
          <w:tab w:val="left" w:pos="5402"/>
          <w:tab w:val="left" w:pos="7794"/>
          <w:tab w:val="left" w:pos="9663"/>
        </w:tabs>
        <w:spacing w:line="278" w:lineRule="auto"/>
        <w:ind w:right="228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194B9B" w:rsidRDefault="00643C90">
      <w:pPr>
        <w:pStyle w:val="a3"/>
        <w:spacing w:line="276" w:lineRule="auto"/>
        <w:ind w:right="234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 xml:space="preserve">здорового образа </w:t>
      </w:r>
      <w:r>
        <w:t>жизни (здоровое питание, сбалансированный режим занятий и отдыха, 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 же 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5"/>
        <w:numPr>
          <w:ilvl w:val="0"/>
          <w:numId w:val="41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36" w:line="276" w:lineRule="auto"/>
        <w:ind w:right="226"/>
      </w:pPr>
      <w:r>
        <w:t xml:space="preserve">ориентацией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 xml:space="preserve">применение     </w:t>
      </w:r>
      <w:r>
        <w:rPr>
          <w:spacing w:val="21"/>
        </w:rPr>
        <w:t xml:space="preserve"> </w:t>
      </w:r>
      <w:r>
        <w:t xml:space="preserve">математических     </w:t>
      </w:r>
      <w:r>
        <w:rPr>
          <w:spacing w:val="21"/>
        </w:rPr>
        <w:t xml:space="preserve"> </w:t>
      </w:r>
      <w:r>
        <w:t xml:space="preserve">знаний     </w:t>
      </w:r>
      <w:r>
        <w:rPr>
          <w:spacing w:val="20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    области     сохранности     окружающей      среды,     планирования     поступков     и     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194B9B" w:rsidRDefault="00643C90">
      <w:pPr>
        <w:pStyle w:val="a5"/>
        <w:numPr>
          <w:ilvl w:val="0"/>
          <w:numId w:val="41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94B9B" w:rsidRDefault="00643C90">
      <w:pPr>
        <w:pStyle w:val="a3"/>
        <w:spacing w:before="41" w:line="276" w:lineRule="auto"/>
        <w:ind w:right="233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компетентности через практическую деятельность, в том числе </w:t>
      </w:r>
      <w:r>
        <w:t>умение учиться у других 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194B9B" w:rsidRDefault="00643C90">
      <w:pPr>
        <w:pStyle w:val="a3"/>
        <w:tabs>
          <w:tab w:val="left" w:pos="2814"/>
          <w:tab w:val="left" w:pos="4798"/>
          <w:tab w:val="left" w:pos="6195"/>
          <w:tab w:val="left" w:pos="9287"/>
        </w:tabs>
        <w:spacing w:line="276" w:lineRule="auto"/>
        <w:ind w:right="231"/>
      </w:pPr>
      <w:r>
        <w:t>необходимостью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tab/>
        <w:t>знаний</w:t>
      </w:r>
      <w:r>
        <w:tab/>
        <w:t>и</w:t>
      </w:r>
      <w:r>
        <w:tab/>
        <w:t>компетентностей,</w:t>
      </w:r>
      <w:r>
        <w:tab/>
      </w:r>
      <w:r>
        <w:rPr>
          <w:spacing w:val="-1"/>
        </w:rPr>
        <w:t>планировать</w:t>
      </w:r>
      <w:r>
        <w:rPr>
          <w:spacing w:val="-58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194B9B" w:rsidRDefault="00643C90">
      <w:pPr>
        <w:pStyle w:val="a3"/>
        <w:tabs>
          <w:tab w:val="left" w:pos="1600"/>
          <w:tab w:val="left" w:pos="3504"/>
          <w:tab w:val="left" w:pos="5241"/>
          <w:tab w:val="left" w:pos="7558"/>
          <w:tab w:val="left" w:pos="9685"/>
        </w:tabs>
        <w:spacing w:before="1" w:line="276" w:lineRule="auto"/>
        <w:ind w:right="23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вызов,</w:t>
      </w:r>
      <w:r>
        <w:tab/>
        <w:t>требующий</w:t>
      </w:r>
      <w:r>
        <w:tab/>
        <w:t>контрмер,</w:t>
      </w:r>
      <w:r>
        <w:tab/>
        <w:t>корректировать</w:t>
      </w:r>
      <w:r>
        <w:tab/>
        <w:t>принимаемые</w:t>
      </w:r>
      <w:r>
        <w:tab/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 опыт.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1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характеризующиеся овладением универсальными </w:t>
      </w:r>
      <w:r>
        <w:rPr>
          <w:sz w:val="24"/>
        </w:rPr>
        <w:t>познавательными действиями, 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 процессов обучающихся (освоение методов познания окружающе</w:t>
      </w:r>
      <w:r>
        <w:rPr>
          <w:sz w:val="24"/>
        </w:rPr>
        <w:t>го мира,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информацией).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4463"/>
          <w:tab w:val="left" w:pos="9513"/>
        </w:tabs>
        <w:spacing w:line="276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194B9B" w:rsidRDefault="00643C90">
      <w:pPr>
        <w:pStyle w:val="a3"/>
        <w:spacing w:before="44" w:line="276" w:lineRule="auto"/>
        <w:ind w:right="235"/>
      </w:pPr>
      <w:r>
        <w:t>воспринимать,      формулировать      и      преобразовывать      суждения:    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2"/>
        </w:rPr>
        <w:t xml:space="preserve"> </w:t>
      </w:r>
      <w:r>
        <w:t>условные;</w:t>
      </w:r>
    </w:p>
    <w:p w:rsidR="00194B9B" w:rsidRDefault="00643C90">
      <w:pPr>
        <w:pStyle w:val="a3"/>
        <w:spacing w:line="276" w:lineRule="auto"/>
        <w:ind w:right="230"/>
      </w:pPr>
      <w:r>
        <w:t xml:space="preserve">выявлять       </w:t>
      </w:r>
      <w:r>
        <w:rPr>
          <w:spacing w:val="1"/>
        </w:rPr>
        <w:t xml:space="preserve"> </w:t>
      </w:r>
      <w:r>
        <w:t>математические        закономерности,        взаимосвязи        и         противоречия</w:t>
      </w:r>
      <w:r>
        <w:rPr>
          <w:spacing w:val="-57"/>
        </w:rPr>
        <w:t xml:space="preserve"> </w:t>
      </w:r>
      <w:r>
        <w:t>в</w:t>
      </w:r>
      <w:r>
        <w:t xml:space="preserve">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>данных,        наблюдениях        и        утверждениях,        предлагать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194B9B" w:rsidRDefault="00643C90">
      <w:pPr>
        <w:pStyle w:val="a3"/>
        <w:spacing w:line="276" w:lineRule="auto"/>
        <w:ind w:right="238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</w:t>
      </w:r>
      <w:r>
        <w:t>ний</w:t>
      </w:r>
      <w:r>
        <w:rPr>
          <w:spacing w:val="-2"/>
        </w:rPr>
        <w:t xml:space="preserve"> </w:t>
      </w:r>
      <w:r>
        <w:t>по аналогии;</w:t>
      </w:r>
    </w:p>
    <w:p w:rsidR="00194B9B" w:rsidRDefault="00643C90">
      <w:pPr>
        <w:pStyle w:val="a3"/>
        <w:tabs>
          <w:tab w:val="left" w:pos="2757"/>
          <w:tab w:val="left" w:pos="3349"/>
          <w:tab w:val="left" w:pos="5096"/>
          <w:tab w:val="left" w:pos="6734"/>
          <w:tab w:val="left" w:pos="7568"/>
          <w:tab w:val="left" w:pos="9654"/>
          <w:tab w:val="left" w:pos="9715"/>
        </w:tabs>
        <w:spacing w:line="276" w:lineRule="auto"/>
        <w:ind w:right="230"/>
      </w:pPr>
      <w:r>
        <w:t>разбирать</w:t>
      </w:r>
      <w:r>
        <w:tab/>
        <w:t>доказательства</w:t>
      </w:r>
      <w:r>
        <w:tab/>
        <w:t>математических</w:t>
      </w:r>
      <w:r>
        <w:tab/>
        <w:t>утверждений</w:t>
      </w:r>
      <w:r>
        <w:tab/>
      </w:r>
      <w:r>
        <w:tab/>
      </w:r>
      <w:r>
        <w:rPr>
          <w:spacing w:val="-1"/>
        </w:rPr>
        <w:t>(прямые</w:t>
      </w:r>
      <w:r>
        <w:rPr>
          <w:spacing w:val="-58"/>
        </w:rPr>
        <w:t xml:space="preserve"> </w:t>
      </w:r>
      <w:r>
        <w:t>и от противного), проводить самостоятельно несложные доказательства математических фактов,</w:t>
      </w:r>
      <w:r>
        <w:rPr>
          <w:spacing w:val="1"/>
        </w:rPr>
        <w:t xml:space="preserve"> </w:t>
      </w:r>
      <w:r>
        <w:t>выстраивать</w:t>
      </w:r>
      <w:r>
        <w:tab/>
      </w:r>
      <w:r>
        <w:tab/>
        <w:t>аргументацию,</w:t>
      </w:r>
      <w:r>
        <w:tab/>
      </w:r>
      <w:r>
        <w:tab/>
        <w:t>приводить</w:t>
      </w:r>
      <w:r>
        <w:tab/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 собственные</w:t>
      </w:r>
      <w:r>
        <w:rPr>
          <w:spacing w:val="-2"/>
        </w:rPr>
        <w:t xml:space="preserve"> </w:t>
      </w:r>
      <w:r>
        <w:t>рассуждения;</w:t>
      </w:r>
    </w:p>
    <w:p w:rsidR="00194B9B" w:rsidRDefault="00643C90">
      <w:pPr>
        <w:pStyle w:val="a3"/>
        <w:spacing w:line="278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</w:t>
      </w:r>
      <w:r>
        <w:rPr>
          <w:sz w:val="24"/>
        </w:rPr>
        <w:t>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tabs>
          <w:tab w:val="left" w:pos="4727"/>
          <w:tab w:val="left" w:pos="8837"/>
        </w:tabs>
        <w:spacing w:line="276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самостоятельно устанавливать искомое и данное,</w:t>
      </w:r>
      <w:r>
        <w:rPr>
          <w:spacing w:val="1"/>
        </w:rPr>
        <w:t xml:space="preserve"> </w:t>
      </w:r>
      <w:r>
        <w:t>формировать</w:t>
      </w:r>
      <w:r>
        <w:tab/>
        <w:t>гипотезу,</w:t>
      </w:r>
      <w:r>
        <w:tab/>
      </w:r>
      <w:r>
        <w:rPr>
          <w:spacing w:val="-1"/>
        </w:rPr>
        <w:t>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line="276" w:lineRule="auto"/>
        <w:ind w:right="23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line="276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194B9B" w:rsidRDefault="00643C90">
      <w:pPr>
        <w:pStyle w:val="a3"/>
        <w:spacing w:line="276" w:lineRule="auto"/>
        <w:ind w:right="23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jc w:val="left"/>
      </w:pPr>
      <w:r>
        <w:t>выявлять</w:t>
      </w:r>
      <w:r>
        <w:rPr>
          <w:spacing w:val="13"/>
        </w:rPr>
        <w:t xml:space="preserve"> </w:t>
      </w:r>
      <w:r>
        <w:t>недостаточность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избыточность</w:t>
      </w:r>
      <w:r>
        <w:rPr>
          <w:spacing w:val="11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данных,</w:t>
      </w:r>
      <w:r>
        <w:rPr>
          <w:spacing w:val="11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194B9B" w:rsidRDefault="00643C90">
      <w:pPr>
        <w:pStyle w:val="a3"/>
        <w:spacing w:line="276" w:lineRule="auto"/>
        <w:jc w:val="left"/>
      </w:pPr>
      <w:r>
        <w:t>выбирать,</w:t>
      </w:r>
      <w:r>
        <w:rPr>
          <w:spacing w:val="50"/>
        </w:rPr>
        <w:t xml:space="preserve"> </w:t>
      </w:r>
      <w:r>
        <w:t>анализировать,</w:t>
      </w:r>
      <w:r>
        <w:rPr>
          <w:spacing w:val="50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интерпретировать</w:t>
      </w:r>
      <w:r>
        <w:rPr>
          <w:spacing w:val="51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276" w:lineRule="auto"/>
        <w:jc w:val="left"/>
      </w:pPr>
      <w:r>
        <w:t>выбирать</w:t>
      </w:r>
      <w:r>
        <w:rPr>
          <w:spacing w:val="30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иллюстрировать</w:t>
      </w:r>
      <w:r>
        <w:rPr>
          <w:spacing w:val="28"/>
        </w:rPr>
        <w:t xml:space="preserve"> </w:t>
      </w:r>
      <w:r>
        <w:t>решаемые</w:t>
      </w:r>
      <w:r>
        <w:rPr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643C90">
      <w:pPr>
        <w:pStyle w:val="a3"/>
        <w:tabs>
          <w:tab w:val="left" w:pos="2240"/>
          <w:tab w:val="left" w:pos="3696"/>
          <w:tab w:val="left" w:pos="5248"/>
          <w:tab w:val="left" w:pos="5754"/>
          <w:tab w:val="left" w:pos="7159"/>
          <w:tab w:val="left" w:pos="8980"/>
          <w:tab w:val="left" w:pos="10191"/>
        </w:tabs>
        <w:spacing w:line="276" w:lineRule="auto"/>
        <w:ind w:right="235"/>
        <w:jc w:val="left"/>
      </w:pPr>
      <w:r>
        <w:t>оценивать</w:t>
      </w:r>
      <w:r>
        <w:tab/>
        <w:t>надѐжность</w:t>
      </w:r>
      <w:r>
        <w:tab/>
        <w:t>информации</w:t>
      </w:r>
      <w:r>
        <w:tab/>
        <w:t>по</w:t>
      </w:r>
      <w:r>
        <w:tab/>
      </w:r>
      <w:r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3764"/>
          <w:tab w:val="left" w:pos="5853"/>
          <w:tab w:val="left" w:pos="6980"/>
          <w:tab w:val="left" w:pos="8627"/>
        </w:tabs>
        <w:spacing w:line="276" w:lineRule="auto"/>
        <w:ind w:left="227" w:right="237" w:firstLine="708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z w:val="24"/>
        </w:rPr>
        <w:tab/>
      </w:r>
      <w:r>
        <w:rPr>
          <w:spacing w:val="-1"/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2462"/>
          <w:tab w:val="left" w:pos="4290"/>
          <w:tab w:val="left" w:pos="5213"/>
          <w:tab w:val="left" w:pos="7082"/>
          <w:tab w:val="left" w:pos="8592"/>
          <w:tab w:val="left" w:pos="9669"/>
        </w:tabs>
        <w:spacing w:line="276" w:lineRule="auto"/>
        <w:ind w:left="227" w:right="234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ко</w:t>
      </w:r>
      <w:r>
        <w:rPr>
          <w:sz w:val="24"/>
        </w:rPr>
        <w:t>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276" w:lineRule="auto"/>
        <w:ind w:right="235"/>
      </w:pPr>
      <w:r>
        <w:t xml:space="preserve">воспринимать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формулировать     </w:t>
      </w:r>
      <w:r>
        <w:rPr>
          <w:spacing w:val="38"/>
        </w:rPr>
        <w:t xml:space="preserve"> </w:t>
      </w:r>
      <w:r>
        <w:t xml:space="preserve">суждения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7"/>
        </w:rPr>
        <w:t xml:space="preserve"> </w:t>
      </w:r>
      <w:r>
        <w:t xml:space="preserve">соответствии     </w:t>
      </w:r>
      <w:r>
        <w:rPr>
          <w:spacing w:val="38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    целями    общения,    ясно,    точно,    грамотно    выражать    свою    точку    зрения    в    устных</w:t>
      </w:r>
      <w:r>
        <w:rPr>
          <w:spacing w:val="1"/>
        </w:rPr>
        <w:t xml:space="preserve"> </w:t>
      </w:r>
      <w:r>
        <w:t xml:space="preserve">и письменных </w:t>
      </w:r>
      <w:r>
        <w:t>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7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суждениями других участников диалога, обнаруживать различие и сходство позиций,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разногласия, свои возражения;</w:t>
      </w:r>
    </w:p>
    <w:p w:rsidR="00194B9B" w:rsidRDefault="00643C90">
      <w:pPr>
        <w:pStyle w:val="a3"/>
        <w:spacing w:before="1" w:line="276" w:lineRule="auto"/>
        <w:ind w:right="23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</w:t>
      </w:r>
      <w:r>
        <w:t>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before="1" w:line="276" w:lineRule="auto"/>
        <w:ind w:right="241"/>
      </w:pPr>
      <w:r>
        <w:t xml:space="preserve">понимать и использовать преимущества командной и </w:t>
      </w:r>
      <w:r>
        <w:t>индивидуальной работы при решении</w:t>
      </w:r>
      <w:r>
        <w:rPr>
          <w:spacing w:val="1"/>
        </w:rPr>
        <w:t xml:space="preserve"> </w:t>
      </w:r>
      <w:r>
        <w:t>учебных математических</w:t>
      </w:r>
      <w:r>
        <w:rPr>
          <w:spacing w:val="-1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2446"/>
          <w:tab w:val="left" w:pos="3831"/>
          <w:tab w:val="left" w:pos="5321"/>
          <w:tab w:val="left" w:pos="7819"/>
          <w:tab w:val="left" w:pos="9754"/>
        </w:tabs>
        <w:spacing w:line="276" w:lineRule="auto"/>
        <w:ind w:right="23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распределять</w:t>
      </w:r>
      <w:r>
        <w:tab/>
        <w:t>виды</w:t>
      </w:r>
      <w:r>
        <w:tab/>
        <w:t>работ,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</w:t>
      </w:r>
      <w:r>
        <w:t>ей;</w:t>
      </w:r>
    </w:p>
    <w:p w:rsidR="00194B9B" w:rsidRDefault="00643C90">
      <w:pPr>
        <w:pStyle w:val="a3"/>
        <w:spacing w:line="276" w:lineRule="auto"/>
        <w:ind w:right="235"/>
      </w:pPr>
      <w:r>
        <w:t>участвовать в групповых формах работы (обсуждения, обмен мнениями, мозговые штурмы и</w:t>
      </w:r>
      <w:r>
        <w:rPr>
          <w:spacing w:val="-57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</w:t>
      </w:r>
      <w:r>
        <w:t>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Универсальные регулятивные действия обеспечивают формирование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навыков личности.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ind w:right="228"/>
      </w:pPr>
      <w:r>
        <w:t>самостоятельно составлять план,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 решений с учѐтом</w:t>
      </w:r>
      <w:r>
        <w:rPr>
          <w:spacing w:val="-1"/>
        </w:rPr>
        <w:t xml:space="preserve"> </w:t>
      </w:r>
      <w:r>
        <w:t>новой информации.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2077"/>
        </w:tabs>
        <w:spacing w:line="278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</w:t>
      </w:r>
      <w:r>
        <w:rPr>
          <w:sz w:val="24"/>
        </w:rPr>
        <w:t>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276" w:lineRule="auto"/>
        <w:ind w:right="23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194B9B" w:rsidRDefault="00643C90">
      <w:pPr>
        <w:pStyle w:val="a3"/>
        <w:spacing w:line="278" w:lineRule="auto"/>
        <w:ind w:right="236"/>
      </w:pPr>
      <w:r>
        <w:t xml:space="preserve">предвидеть трудности, которые могут возникнуть </w:t>
      </w:r>
      <w:r>
        <w:t>при решении задачи, вносить коррективы в</w:t>
      </w:r>
      <w:r>
        <w:rPr>
          <w:spacing w:val="-5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194B9B" w:rsidRDefault="00643C90">
      <w:pPr>
        <w:pStyle w:val="a3"/>
        <w:spacing w:line="276" w:lineRule="auto"/>
        <w:ind w:right="235"/>
      </w:pPr>
      <w:r>
        <w:t>оценивать          соответствие         результата          деятельности         поставленной 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 п</w:t>
      </w:r>
      <w:r>
        <w:t>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  <w:tab w:val="left" w:pos="2543"/>
          <w:tab w:val="left" w:pos="5830"/>
          <w:tab w:val="left" w:pos="7688"/>
          <w:tab w:val="left" w:pos="9795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следующих разделах программы в рамках отдельных учебных курсов: в 5–6 клас</w:t>
      </w:r>
      <w:r>
        <w:rPr>
          <w:sz w:val="24"/>
        </w:rPr>
        <w:t>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«Математика»,</w:t>
      </w:r>
      <w:r>
        <w:rPr>
          <w:sz w:val="24"/>
        </w:rPr>
        <w:tab/>
        <w:t>в</w:t>
      </w:r>
      <w:r>
        <w:rPr>
          <w:sz w:val="24"/>
        </w:rPr>
        <w:tab/>
        <w:t>7–9</w:t>
      </w:r>
      <w:r>
        <w:rPr>
          <w:sz w:val="24"/>
        </w:rPr>
        <w:tab/>
      </w:r>
      <w:r>
        <w:rPr>
          <w:spacing w:val="-1"/>
          <w:sz w:val="24"/>
        </w:rPr>
        <w:t>классах</w:t>
      </w:r>
    </w:p>
    <w:p w:rsidR="00194B9B" w:rsidRDefault="00643C90">
      <w:pPr>
        <w:pStyle w:val="a5"/>
        <w:numPr>
          <w:ilvl w:val="0"/>
          <w:numId w:val="42"/>
        </w:numPr>
        <w:tabs>
          <w:tab w:val="left" w:pos="408"/>
        </w:tabs>
        <w:spacing w:line="274" w:lineRule="exact"/>
        <w:ind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194B9B" w:rsidRDefault="00643C90">
      <w:pPr>
        <w:pStyle w:val="a3"/>
        <w:tabs>
          <w:tab w:val="left" w:pos="3129"/>
          <w:tab w:val="left" w:pos="6963"/>
          <w:tab w:val="left" w:pos="9455"/>
        </w:tabs>
        <w:spacing w:before="34" w:line="276" w:lineRule="auto"/>
        <w:ind w:right="230"/>
      </w:pPr>
      <w:r>
        <w:t>Развитие логических представлений и навыков логического мышления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основного общего образования в рамк</w:t>
      </w:r>
      <w:r>
        <w:t>ах всех названных</w:t>
      </w:r>
      <w:r>
        <w:rPr>
          <w:spacing w:val="1"/>
        </w:rPr>
        <w:t xml:space="preserve"> </w:t>
      </w:r>
      <w:r>
        <w:t>курсов.</w:t>
      </w:r>
      <w:r>
        <w:tab/>
        <w:t>Предполагается,</w:t>
      </w:r>
      <w:r>
        <w:tab/>
        <w:t>что</w:t>
      </w:r>
      <w:r>
        <w:tab/>
      </w:r>
      <w:r>
        <w:rPr>
          <w:spacing w:val="-1"/>
        </w:rPr>
        <w:t>выпускник</w:t>
      </w:r>
    </w:p>
    <w:p w:rsidR="00194B9B" w:rsidRDefault="00643C90">
      <w:pPr>
        <w:pStyle w:val="a3"/>
        <w:spacing w:line="276" w:lineRule="auto"/>
        <w:ind w:right="233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 высказывания, приводить примеры и контрпримеры, овладеет понятиями: 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 задач.</w:t>
      </w:r>
    </w:p>
    <w:p w:rsidR="00194B9B" w:rsidRDefault="00643C90">
      <w:pPr>
        <w:pStyle w:val="a5"/>
        <w:numPr>
          <w:ilvl w:val="1"/>
          <w:numId w:val="39"/>
        </w:numPr>
        <w:tabs>
          <w:tab w:val="left" w:pos="1597"/>
        </w:tabs>
        <w:ind w:hanging="661"/>
        <w:jc w:val="both"/>
        <w:rPr>
          <w:sz w:val="24"/>
        </w:rPr>
      </w:pPr>
      <w:r>
        <w:rPr>
          <w:sz w:val="24"/>
        </w:rPr>
        <w:t xml:space="preserve">Федеральная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рабочая 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программа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учебного  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курса        </w:t>
      </w:r>
      <w:r>
        <w:rPr>
          <w:spacing w:val="10"/>
          <w:sz w:val="24"/>
        </w:rPr>
        <w:t xml:space="preserve"> </w:t>
      </w:r>
      <w:r>
        <w:rPr>
          <w:sz w:val="24"/>
        </w:rPr>
        <w:t>«Математика»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в</w:t>
      </w:r>
      <w:r>
        <w:rPr>
          <w:spacing w:val="-5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 учебно</w:t>
      </w:r>
      <w:r>
        <w:t>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44"/>
        <w:ind w:left="1776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 w:line="276" w:lineRule="auto"/>
        <w:ind w:left="936" w:right="235" w:firstLine="0"/>
        <w:jc w:val="both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:rsidR="00194B9B" w:rsidRDefault="00643C90">
      <w:pPr>
        <w:pStyle w:val="a3"/>
        <w:tabs>
          <w:tab w:val="left" w:pos="3284"/>
          <w:tab w:val="left" w:pos="5607"/>
          <w:tab w:val="left" w:pos="8831"/>
        </w:tabs>
        <w:spacing w:line="278" w:lineRule="auto"/>
        <w:ind w:right="232" w:firstLine="0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194B9B" w:rsidRDefault="00643C90">
      <w:pPr>
        <w:pStyle w:val="a3"/>
        <w:spacing w:line="276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 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194B9B" w:rsidRDefault="00643C90">
      <w:pPr>
        <w:pStyle w:val="a3"/>
        <w:spacing w:line="278" w:lineRule="auto"/>
        <w:ind w:right="23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</w:t>
      </w:r>
      <w:r>
        <w:t>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окружающего</w:t>
      </w:r>
      <w:r>
        <w:rPr>
          <w:spacing w:val="-1"/>
        </w:rPr>
        <w:t xml:space="preserve"> </w:t>
      </w:r>
      <w:r>
        <w:t>мира;</w:t>
      </w:r>
    </w:p>
    <w:p w:rsidR="00194B9B" w:rsidRDefault="00643C90">
      <w:pPr>
        <w:pStyle w:val="a3"/>
        <w:spacing w:line="276" w:lineRule="auto"/>
        <w:ind w:right="23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решения практико-ориентированных </w:t>
      </w:r>
      <w:r>
        <w:t>задач, интерпретировать полученные результаты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 ситуации.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3008"/>
          <w:tab w:val="left" w:pos="4975"/>
          <w:tab w:val="left" w:pos="7376"/>
          <w:tab w:val="left" w:pos="9840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Основные линии содержания курса математики в 5–6 классах – арифметическая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геометрическая,</w:t>
      </w:r>
      <w:r>
        <w:rPr>
          <w:sz w:val="24"/>
        </w:rPr>
        <w:tab/>
        <w:t>которые</w:t>
      </w:r>
      <w:r>
        <w:rPr>
          <w:sz w:val="24"/>
        </w:rPr>
        <w:tab/>
        <w:t>развиваются</w:t>
      </w:r>
      <w:r>
        <w:rPr>
          <w:sz w:val="24"/>
        </w:rPr>
        <w:tab/>
        <w:t>параллельно,</w:t>
      </w:r>
      <w:r>
        <w:rPr>
          <w:sz w:val="24"/>
        </w:rPr>
        <w:tab/>
        <w:t>каждая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</w:t>
      </w:r>
      <w:r>
        <w:rPr>
          <w:sz w:val="24"/>
        </w:rPr>
        <w:t xml:space="preserve">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логикой,     однако,     не     независимо     одна     от     другой, а     в     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    и 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    Также    в    курсе    происходит    знакомство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описательной статистики.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Изучение арифметического м</w:t>
      </w:r>
      <w:r>
        <w:rPr>
          <w:sz w:val="24"/>
        </w:rPr>
        <w:t>атериала начинается со систематизации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натуральных числах, полученных на уровне начального общего образования.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 с развитием вычислитель</w:t>
      </w:r>
      <w:r>
        <w:rPr>
          <w:sz w:val="24"/>
        </w:rPr>
        <w:t>ной культуры, в частности с обучением простейшим приѐмам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вычислений.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натуральных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чисел  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 понятиями 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Другой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      в     </w:t>
      </w:r>
      <w:r>
        <w:rPr>
          <w:sz w:val="24"/>
        </w:rPr>
        <w:t xml:space="preserve"> содержании      арифметической      линии     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      дроби.      Начало      изучения      обыкновенных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десятичных       дробей       отнесено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5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классу.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Это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первый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этап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освоении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дробей,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когда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z w:val="24"/>
        </w:rPr>
        <w:t xml:space="preserve"> </w:t>
      </w:r>
      <w:r>
        <w:rPr>
          <w:spacing w:val="3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 основными идеями, понятиями темы. При этом рассмотрение обыкновенных дробей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изложения числовой линии, когда правила действий с десятичными </w:t>
      </w:r>
      <w:r>
        <w:rPr>
          <w:sz w:val="24"/>
        </w:rPr>
        <w:t>дробями можно обосновать 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новой записи при изучении других предметов и при практи</w:t>
      </w:r>
      <w:r>
        <w:rPr>
          <w:sz w:val="24"/>
        </w:rPr>
        <w:t>ческом использовании. К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отнесѐн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и преобразования дробей, освоение новых 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 оттачивание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 вычислений, в том числе значений выражений, со</w:t>
      </w:r>
      <w:r>
        <w:rPr>
          <w:sz w:val="24"/>
        </w:rPr>
        <w:t>держащих и обыкновенные, и десятичные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дроби,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1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8"/>
          <w:sz w:val="24"/>
        </w:rPr>
        <w:t xml:space="preserve"> </w:t>
      </w:r>
      <w:r>
        <w:rPr>
          <w:sz w:val="24"/>
        </w:rPr>
        <w:t>ними,</w:t>
      </w:r>
      <w:r>
        <w:rPr>
          <w:spacing w:val="109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12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1"/>
          <w:sz w:val="24"/>
        </w:rPr>
        <w:t xml:space="preserve"> </w:t>
      </w:r>
      <w:r>
        <w:rPr>
          <w:sz w:val="24"/>
        </w:rPr>
        <w:t>на</w:t>
      </w:r>
      <w:r>
        <w:rPr>
          <w:spacing w:val="109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2585"/>
          <w:tab w:val="left" w:pos="3885"/>
          <w:tab w:val="left" w:pos="5567"/>
          <w:tab w:val="left" w:pos="7801"/>
          <w:tab w:val="left" w:pos="9986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Особенностью изучения положительных и отрицательных чисел является то,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могут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рассматриваться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несколько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этапов.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6      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 начале изучения темы «Положительные и отрицательные числа» выделяется подтема «Целые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числа»,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которой  </w:t>
      </w:r>
      <w:r>
        <w:rPr>
          <w:sz w:val="24"/>
        </w:rPr>
        <w:t xml:space="preserve">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знакомство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отрицательными      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z w:val="24"/>
        </w:rPr>
        <w:tab/>
        <w:t>со</w:t>
      </w:r>
      <w:r>
        <w:rPr>
          <w:sz w:val="24"/>
        </w:rPr>
        <w:tab/>
        <w:t>всеми</w:t>
      </w:r>
      <w:r>
        <w:rPr>
          <w:sz w:val="24"/>
        </w:rPr>
        <w:tab/>
        <w:t>основными</w:t>
      </w:r>
      <w:r>
        <w:rPr>
          <w:sz w:val="24"/>
        </w:rPr>
        <w:tab/>
        <w:t>понятиями</w:t>
      </w:r>
      <w:r>
        <w:rPr>
          <w:sz w:val="24"/>
        </w:rPr>
        <w:tab/>
        <w:t>темы,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736"/>
          <w:tab w:val="left" w:pos="3806"/>
          <w:tab w:val="left" w:pos="5658"/>
          <w:tab w:val="left" w:pos="6956"/>
          <w:tab w:val="left" w:pos="9568"/>
        </w:tabs>
        <w:spacing w:before="119" w:line="276" w:lineRule="auto"/>
        <w:ind w:right="23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45"/>
        </w:rPr>
        <w:t xml:space="preserve"> </w:t>
      </w:r>
      <w:r>
        <w:t>чисел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закончится,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будет</w:t>
      </w:r>
      <w:r>
        <w:rPr>
          <w:spacing w:val="46"/>
        </w:rPr>
        <w:t xml:space="preserve"> </w:t>
      </w:r>
      <w:r>
        <w:t>продолжено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курсе</w:t>
      </w:r>
      <w:r>
        <w:rPr>
          <w:spacing w:val="44"/>
        </w:rPr>
        <w:t xml:space="preserve"> </w:t>
      </w:r>
      <w:r>
        <w:t>алгебры</w:t>
      </w:r>
      <w:r>
        <w:rPr>
          <w:spacing w:val="45"/>
        </w:rPr>
        <w:t xml:space="preserve"> </w:t>
      </w:r>
      <w:r>
        <w:t>7</w:t>
      </w:r>
      <w:r>
        <w:rPr>
          <w:spacing w:val="45"/>
        </w:rPr>
        <w:t xml:space="preserve"> </w:t>
      </w:r>
      <w:r>
        <w:t>класса,</w:t>
      </w:r>
      <w:r>
        <w:rPr>
          <w:spacing w:val="45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станет</w:t>
      </w:r>
      <w:r>
        <w:tab/>
        <w:t>следующим</w:t>
      </w:r>
      <w:r>
        <w:tab/>
        <w:t>проходом</w:t>
      </w:r>
      <w:r>
        <w:tab/>
        <w:t>всех</w:t>
      </w:r>
      <w:r>
        <w:tab/>
        <w:t>принципиальных</w:t>
      </w:r>
      <w:r>
        <w:tab/>
      </w:r>
      <w:r>
        <w:rPr>
          <w:spacing w:val="-1"/>
        </w:rPr>
        <w:t>вопросов,</w:t>
      </w:r>
      <w:r>
        <w:rPr>
          <w:spacing w:val="-58"/>
        </w:rPr>
        <w:t xml:space="preserve"> </w:t>
      </w:r>
      <w:r>
        <w:t>тем самым разделение трудностей облегчает восприятие материала, а распределение во времени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прочности приобретаемых</w:t>
      </w:r>
      <w:r>
        <w:rPr>
          <w:spacing w:val="5"/>
        </w:rPr>
        <w:t xml:space="preserve"> </w:t>
      </w:r>
      <w:r>
        <w:t>навыков.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2703"/>
          <w:tab w:val="left" w:pos="4496"/>
          <w:tab w:val="left" w:pos="6747"/>
          <w:tab w:val="left" w:pos="8432"/>
        </w:tabs>
        <w:spacing w:before="3"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приѐмы решения. Текстовые зада</w:t>
      </w:r>
      <w:r>
        <w:rPr>
          <w:sz w:val="24"/>
        </w:rPr>
        <w:t>чи, решаемые при отработке 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 5–6 классах, рассматриваются задачи следующих видов: задачи на движение, на части,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покупки,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и</w:t>
      </w:r>
      <w:r>
        <w:rPr>
          <w:sz w:val="24"/>
        </w:rPr>
        <w:tab/>
        <w:t>производительность, на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    отношения    и    пропорции.    Кроме    того,    обучающи</w:t>
      </w:r>
      <w:r>
        <w:rPr>
          <w:sz w:val="24"/>
        </w:rPr>
        <w:t xml:space="preserve">еся    знакомятся с   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6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работать с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 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контекста вводится постепенно. Буквенная символика 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прежде всего для записи общих утверждений и предложений, формул, в частности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"/>
          <w:sz w:val="24"/>
        </w:rPr>
        <w:t xml:space="preserve"> </w:t>
      </w:r>
      <w:r>
        <w:rPr>
          <w:sz w:val="24"/>
        </w:rPr>
        <w:t>«заместителя»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 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развитие образного мышления, пространственного воображения, 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эксперименту,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</w:p>
    <w:p w:rsidR="00194B9B" w:rsidRDefault="00643C90">
      <w:pPr>
        <w:pStyle w:val="a3"/>
        <w:spacing w:line="276" w:lineRule="auto"/>
        <w:ind w:right="227" w:firstLine="0"/>
      </w:pPr>
      <w:r>
        <w:t xml:space="preserve">с геометрическими фигурами на </w:t>
      </w:r>
      <w:r>
        <w:t>плоскости и в пространстве, с их простейшими 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 В 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 xml:space="preserve">общего </w:t>
      </w:r>
      <w:r>
        <w:t>образования,</w:t>
      </w:r>
      <w:r>
        <w:rPr>
          <w:spacing w:val="-1"/>
        </w:rPr>
        <w:t xml:space="preserve"> </w:t>
      </w:r>
      <w:r>
        <w:t>систематизируются и расширяются.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5"/>
          <w:sz w:val="24"/>
        </w:rPr>
        <w:t xml:space="preserve"> </w:t>
      </w:r>
      <w:r>
        <w:rPr>
          <w:sz w:val="24"/>
        </w:rPr>
        <w:t>плану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5–6</w:t>
      </w:r>
      <w:r>
        <w:rPr>
          <w:spacing w:val="8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2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8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82"/>
          <w:sz w:val="24"/>
        </w:rPr>
        <w:t xml:space="preserve"> </w:t>
      </w:r>
      <w:r>
        <w:rPr>
          <w:sz w:val="24"/>
        </w:rPr>
        <w:t>предмет</w:t>
      </w:r>
    </w:p>
    <w:p w:rsidR="00194B9B" w:rsidRDefault="00643C90">
      <w:pPr>
        <w:pStyle w:val="a3"/>
        <w:tabs>
          <w:tab w:val="left" w:pos="3041"/>
          <w:tab w:val="left" w:pos="4912"/>
          <w:tab w:val="left" w:pos="6088"/>
          <w:tab w:val="left" w:pos="7929"/>
          <w:tab w:val="left" w:pos="9860"/>
        </w:tabs>
        <w:spacing w:before="40" w:line="276" w:lineRule="auto"/>
        <w:ind w:right="232" w:firstLine="0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tab/>
        <w:t>сведения</w:t>
      </w:r>
      <w:r>
        <w:tab/>
        <w:t>из</w:t>
      </w:r>
      <w:r>
        <w:tab/>
        <w:t>алгебры,</w:t>
      </w:r>
      <w:r>
        <w:tab/>
        <w:t>элементы</w:t>
      </w:r>
      <w:r>
        <w:tab/>
      </w:r>
      <w:r>
        <w:rPr>
          <w:spacing w:val="-1"/>
        </w:rPr>
        <w:t>логики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2077"/>
        </w:tabs>
        <w:spacing w:before="1"/>
        <w:ind w:left="2076" w:hanging="1141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2"/>
          <w:sz w:val="24"/>
        </w:rPr>
        <w:t xml:space="preserve"> </w:t>
      </w:r>
      <w:r>
        <w:rPr>
          <w:sz w:val="24"/>
        </w:rPr>
        <w:t>курса</w:t>
      </w:r>
    </w:p>
    <w:p w:rsidR="00194B9B" w:rsidRDefault="00643C90">
      <w:pPr>
        <w:pStyle w:val="a3"/>
        <w:spacing w:before="40" w:line="276" w:lineRule="auto"/>
        <w:ind w:right="230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3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5</w:t>
      </w:r>
      <w:r>
        <w:rPr>
          <w:spacing w:val="110"/>
        </w:rPr>
        <w:t xml:space="preserve"> </w:t>
      </w:r>
      <w:r>
        <w:t>классе</w:t>
      </w:r>
      <w:r>
        <w:rPr>
          <w:spacing w:val="115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170</w:t>
      </w:r>
      <w:r>
        <w:rPr>
          <w:spacing w:val="111"/>
        </w:rPr>
        <w:t xml:space="preserve"> </w:t>
      </w:r>
      <w:r>
        <w:t>часов</w:t>
      </w:r>
      <w:r>
        <w:rPr>
          <w:spacing w:val="110"/>
        </w:rPr>
        <w:t xml:space="preserve"> </w:t>
      </w:r>
      <w:r>
        <w:t>(5</w:t>
      </w:r>
      <w:r>
        <w:rPr>
          <w:spacing w:val="113"/>
        </w:rPr>
        <w:t xml:space="preserve"> </w:t>
      </w:r>
      <w:r>
        <w:t>часов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неделю),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6</w:t>
      </w:r>
      <w:r>
        <w:rPr>
          <w:spacing w:val="111"/>
        </w:rPr>
        <w:t xml:space="preserve"> </w:t>
      </w:r>
      <w:r>
        <w:t>классе</w:t>
      </w:r>
      <w:r>
        <w:rPr>
          <w:spacing w:val="11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 в</w:t>
      </w:r>
      <w:r>
        <w:rPr>
          <w:spacing w:val="-1"/>
        </w:rPr>
        <w:t xml:space="preserve"> </w:t>
      </w:r>
      <w:r>
        <w:t>неделю).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нуль.</w:t>
      </w:r>
    </w:p>
    <w:p w:rsidR="00194B9B" w:rsidRDefault="00643C90">
      <w:pPr>
        <w:pStyle w:val="a3"/>
        <w:spacing w:before="41" w:line="276" w:lineRule="auto"/>
        <w:ind w:right="225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194B9B" w:rsidRDefault="00643C90">
      <w:pPr>
        <w:pStyle w:val="a3"/>
        <w:spacing w:before="1" w:line="276" w:lineRule="auto"/>
        <w:ind w:right="237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194B9B" w:rsidRDefault="00643C90">
      <w:pPr>
        <w:pStyle w:val="a3"/>
        <w:spacing w:line="275" w:lineRule="exact"/>
        <w:ind w:left="936" w:firstLine="0"/>
      </w:pPr>
      <w:r>
        <w:t>Сравнение</w:t>
      </w:r>
      <w:r>
        <w:rPr>
          <w:spacing w:val="24"/>
        </w:rPr>
        <w:t xml:space="preserve"> </w:t>
      </w:r>
      <w:r>
        <w:t>натуральных</w:t>
      </w:r>
      <w:r>
        <w:rPr>
          <w:spacing w:val="26"/>
        </w:rPr>
        <w:t xml:space="preserve"> </w:t>
      </w:r>
      <w:r>
        <w:t>чисел,</w:t>
      </w:r>
      <w:r>
        <w:rPr>
          <w:spacing w:val="25"/>
        </w:rPr>
        <w:t xml:space="preserve"> </w:t>
      </w:r>
      <w:r>
        <w:t>сравнение</w:t>
      </w:r>
      <w:r>
        <w:rPr>
          <w:spacing w:val="24"/>
        </w:rPr>
        <w:t xml:space="preserve"> </w:t>
      </w:r>
      <w:r>
        <w:t>натуральных</w:t>
      </w:r>
      <w:r>
        <w:rPr>
          <w:spacing w:val="27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нулѐм.</w:t>
      </w:r>
      <w:r>
        <w:rPr>
          <w:spacing w:val="25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сравнения.</w:t>
      </w:r>
    </w:p>
    <w:p w:rsidR="00194B9B" w:rsidRDefault="00643C90">
      <w:pPr>
        <w:pStyle w:val="a3"/>
        <w:spacing w:before="41"/>
        <w:ind w:firstLine="0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194B9B" w:rsidRDefault="00643C90">
      <w:pPr>
        <w:pStyle w:val="a3"/>
        <w:spacing w:before="41" w:line="276" w:lineRule="auto"/>
        <w:ind w:right="226"/>
      </w:pPr>
      <w:r>
        <w:t xml:space="preserve">Сложение    </w:t>
      </w:r>
      <w:r>
        <w:rPr>
          <w:spacing w:val="1"/>
        </w:rPr>
        <w:t xml:space="preserve"> </w:t>
      </w:r>
      <w:r>
        <w:t xml:space="preserve">натуральных    </w:t>
      </w:r>
      <w:r>
        <w:rPr>
          <w:spacing w:val="1"/>
        </w:rPr>
        <w:t xml:space="preserve"> </w:t>
      </w:r>
      <w:r>
        <w:t xml:space="preserve">чисел,    </w:t>
      </w:r>
      <w:r>
        <w:rPr>
          <w:spacing w:val="1"/>
        </w:rPr>
        <w:t xml:space="preserve"> </w:t>
      </w:r>
      <w:r>
        <w:t>свойство      нуля      при      сложении.      Вычитание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>действие,     обратное     сложению.     Умножение     натуральных     чисел,     свойства  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 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ними.</w:t>
      </w:r>
      <w:r>
        <w:rPr>
          <w:spacing w:val="28"/>
        </w:rPr>
        <w:t xml:space="preserve"> </w:t>
      </w:r>
      <w:r>
        <w:t>Проверка</w:t>
      </w:r>
      <w:r>
        <w:rPr>
          <w:spacing w:val="25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арифметического</w:t>
      </w:r>
      <w:r>
        <w:rPr>
          <w:spacing w:val="26"/>
        </w:rPr>
        <w:t xml:space="preserve"> </w:t>
      </w:r>
      <w:r>
        <w:t>действия.</w:t>
      </w:r>
      <w:r>
        <w:rPr>
          <w:spacing w:val="26"/>
        </w:rPr>
        <w:t xml:space="preserve"> </w:t>
      </w:r>
      <w:r>
        <w:t>Пере</w:t>
      </w:r>
      <w:r>
        <w:t>местительное</w:t>
      </w:r>
      <w:r>
        <w:rPr>
          <w:spacing w:val="25"/>
        </w:rPr>
        <w:t xml:space="preserve"> </w:t>
      </w:r>
      <w:r>
        <w:t>и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726"/>
          <w:tab w:val="left" w:pos="6663"/>
          <w:tab w:val="left" w:pos="9588"/>
        </w:tabs>
        <w:spacing w:before="119" w:line="278" w:lineRule="auto"/>
        <w:ind w:right="229" w:firstLine="0"/>
      </w:pPr>
      <w:r>
        <w:t>сочетательное</w:t>
      </w:r>
      <w:r>
        <w:tab/>
        <w:t>свойства</w:t>
      </w:r>
      <w:r>
        <w:tab/>
        <w:t>(законы)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194B9B" w:rsidRDefault="00643C90">
      <w:pPr>
        <w:pStyle w:val="a3"/>
        <w:spacing w:line="276" w:lineRule="auto"/>
        <w:ind w:right="22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194B9B" w:rsidRDefault="00643C90">
      <w:pPr>
        <w:pStyle w:val="a3"/>
        <w:spacing w:line="278" w:lineRule="auto"/>
        <w:ind w:right="237"/>
      </w:pPr>
      <w:r>
        <w:t xml:space="preserve">Делители и кратные </w:t>
      </w:r>
      <w:r>
        <w:t>числа, разложение на множители. Простые и составные числа. Признаки</w:t>
      </w:r>
      <w:r>
        <w:rPr>
          <w:spacing w:val="-57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 5, 10, 3, 9.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94B9B" w:rsidRDefault="00643C90">
      <w:pPr>
        <w:pStyle w:val="a3"/>
        <w:spacing w:line="272" w:lineRule="exact"/>
        <w:ind w:left="936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194B9B" w:rsidRDefault="00643C90">
      <w:pPr>
        <w:pStyle w:val="a3"/>
        <w:tabs>
          <w:tab w:val="left" w:pos="2254"/>
          <w:tab w:val="left" w:pos="4833"/>
          <w:tab w:val="left" w:pos="6236"/>
          <w:tab w:val="left" w:pos="8604"/>
        </w:tabs>
        <w:spacing w:before="36" w:line="276" w:lineRule="auto"/>
        <w:ind w:right="23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</w:t>
      </w:r>
      <w:r>
        <w:t>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tab/>
        <w:t>Использование</w:t>
      </w:r>
      <w:r>
        <w:tab/>
        <w:t>при</w:t>
      </w:r>
      <w:r>
        <w:tab/>
        <w:t>вычислениях</w:t>
      </w:r>
      <w:r>
        <w:tab/>
      </w:r>
      <w:r>
        <w:rPr>
          <w:spacing w:val="-1"/>
        </w:rPr>
        <w:t>переместительного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Дроби.</w:t>
      </w:r>
    </w:p>
    <w:p w:rsidR="00194B9B" w:rsidRDefault="00643C90">
      <w:pPr>
        <w:pStyle w:val="a3"/>
        <w:tabs>
          <w:tab w:val="left" w:pos="2554"/>
          <w:tab w:val="left" w:pos="4053"/>
          <w:tab w:val="left" w:pos="5066"/>
          <w:tab w:val="left" w:pos="7045"/>
          <w:tab w:val="left" w:pos="8537"/>
          <w:tab w:val="left" w:pos="9991"/>
        </w:tabs>
        <w:spacing w:before="42" w:line="276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-57"/>
        </w:rPr>
        <w:t xml:space="preserve"> </w:t>
      </w:r>
      <w:r>
        <w:t>Правильные и неправильные дроби. Смешанная дробь, представление смешанной дроби в виде</w:t>
      </w:r>
      <w:r>
        <w:rPr>
          <w:spacing w:val="1"/>
        </w:rPr>
        <w:t xml:space="preserve"> </w:t>
      </w:r>
      <w:r>
        <w:t>неправильной</w:t>
      </w:r>
      <w:r>
        <w:tab/>
        <w:t>дроби</w:t>
      </w:r>
      <w:r>
        <w:tab/>
        <w:t>и</w:t>
      </w:r>
      <w:r>
        <w:tab/>
        <w:t>выделение</w:t>
      </w:r>
      <w:r>
        <w:tab/>
        <w:t>целой</w:t>
      </w:r>
      <w:r>
        <w:tab/>
        <w:t>части</w:t>
      </w:r>
      <w:r>
        <w:tab/>
        <w:t>числа</w:t>
      </w:r>
      <w:r>
        <w:rPr>
          <w:spacing w:val="-58"/>
        </w:rPr>
        <w:t xml:space="preserve"> </w:t>
      </w:r>
      <w:r>
        <w:t>из неправильной дроби. Изображение дробей точками на числовой прямой. Основное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5"/>
        </w:rPr>
        <w:t xml:space="preserve"> </w:t>
      </w:r>
      <w:r>
        <w:t>знаменателю. Сравнение</w:t>
      </w:r>
      <w:r>
        <w:rPr>
          <w:spacing w:val="-2"/>
        </w:rPr>
        <w:t xml:space="preserve"> </w:t>
      </w:r>
      <w:r>
        <w:t>дробей.</w:t>
      </w:r>
    </w:p>
    <w:p w:rsidR="00194B9B" w:rsidRDefault="00643C90">
      <w:pPr>
        <w:pStyle w:val="a3"/>
        <w:spacing w:before="2" w:line="276" w:lineRule="auto"/>
        <w:ind w:right="234"/>
      </w:pPr>
      <w:r>
        <w:t xml:space="preserve">Сложение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вычитание   </w:t>
      </w:r>
      <w:r>
        <w:rPr>
          <w:spacing w:val="1"/>
        </w:rPr>
        <w:t xml:space="preserve"> </w:t>
      </w:r>
      <w:r>
        <w:t xml:space="preserve">дробей.   </w:t>
      </w:r>
      <w:r>
        <w:rPr>
          <w:spacing w:val="1"/>
        </w:rPr>
        <w:t xml:space="preserve"> </w:t>
      </w:r>
      <w:r>
        <w:t xml:space="preserve">Умножение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 Нахождение</w:t>
      </w:r>
      <w:r>
        <w:rPr>
          <w:spacing w:val="-2"/>
        </w:rPr>
        <w:t xml:space="preserve"> </w:t>
      </w:r>
      <w:r>
        <w:t>части 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194B9B" w:rsidRDefault="00643C90">
      <w:pPr>
        <w:pStyle w:val="a3"/>
        <w:spacing w:line="275" w:lineRule="exact"/>
        <w:ind w:left="936" w:firstLine="0"/>
      </w:pPr>
      <w:r>
        <w:t>Десятичная</w:t>
      </w:r>
      <w:r>
        <w:rPr>
          <w:spacing w:val="68"/>
        </w:rPr>
        <w:t xml:space="preserve"> </w:t>
      </w:r>
      <w:r>
        <w:t xml:space="preserve">запись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7"/>
        </w:rPr>
        <w:t xml:space="preserve"> </w:t>
      </w:r>
      <w:r>
        <w:t xml:space="preserve">Представление  </w:t>
      </w:r>
      <w:r>
        <w:rPr>
          <w:spacing w:val="6"/>
        </w:rPr>
        <w:t xml:space="preserve"> </w:t>
      </w:r>
      <w:r>
        <w:t xml:space="preserve">десятичной  </w:t>
      </w:r>
      <w:r>
        <w:rPr>
          <w:spacing w:val="6"/>
        </w:rPr>
        <w:t xml:space="preserve"> </w:t>
      </w:r>
      <w:r>
        <w:t xml:space="preserve">дроби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виде  </w:t>
      </w:r>
      <w:r>
        <w:rPr>
          <w:spacing w:val="7"/>
        </w:rPr>
        <w:t xml:space="preserve"> </w:t>
      </w:r>
      <w:r>
        <w:t>обыкновенной.</w:t>
      </w:r>
    </w:p>
    <w:p w:rsidR="00194B9B" w:rsidRDefault="00643C90">
      <w:pPr>
        <w:pStyle w:val="a3"/>
        <w:spacing w:before="40"/>
        <w:ind w:firstLine="0"/>
      </w:pPr>
      <w:r>
        <w:t>Изображение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194B9B" w:rsidRDefault="00643C90">
      <w:pPr>
        <w:pStyle w:val="a3"/>
        <w:spacing w:before="41"/>
        <w:ind w:left="936" w:firstLine="0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3"/>
        <w:ind w:left="1956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 задач.</w:t>
      </w:r>
    </w:p>
    <w:p w:rsidR="00194B9B" w:rsidRDefault="00643C90">
      <w:pPr>
        <w:pStyle w:val="a3"/>
        <w:tabs>
          <w:tab w:val="left" w:pos="1662"/>
          <w:tab w:val="left" w:pos="3642"/>
          <w:tab w:val="left" w:pos="4971"/>
          <w:tab w:val="left" w:pos="7032"/>
          <w:tab w:val="left" w:pos="9018"/>
        </w:tabs>
        <w:spacing w:before="42" w:line="276" w:lineRule="auto"/>
        <w:ind w:right="230"/>
      </w:pPr>
      <w:r>
        <w:t>Решение текстовых зад</w:t>
      </w:r>
      <w:r>
        <w:t>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tab/>
        <w:t>перебором</w:t>
      </w:r>
      <w:r>
        <w:tab/>
        <w:t>всех</w:t>
      </w:r>
      <w:r>
        <w:tab/>
        <w:t>возможных</w:t>
      </w:r>
      <w:r>
        <w:tab/>
        <w:t>вариантов.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194B9B" w:rsidRDefault="00643C90">
      <w:pPr>
        <w:pStyle w:val="a3"/>
        <w:spacing w:line="276" w:lineRule="auto"/>
        <w:ind w:right="22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</w:t>
      </w:r>
      <w:r>
        <w:t>о, стоимость. Единицы измерения: массы, объѐма, цены, 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 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каждой величины.</w:t>
      </w:r>
    </w:p>
    <w:p w:rsidR="00194B9B" w:rsidRDefault="00643C90">
      <w:pPr>
        <w:pStyle w:val="a3"/>
        <w:spacing w:line="274" w:lineRule="exact"/>
        <w:ind w:left="936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194B9B" w:rsidRDefault="00643C90">
      <w:pPr>
        <w:pStyle w:val="a3"/>
        <w:spacing w:before="44"/>
        <w:ind w:left="936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0"/>
        <w:ind w:left="1956" w:hanging="102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194B9B" w:rsidRDefault="00643C90">
      <w:pPr>
        <w:pStyle w:val="a3"/>
        <w:spacing w:before="41" w:line="276" w:lineRule="auto"/>
        <w:ind w:right="237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 xml:space="preserve">ломаная,     </w:t>
      </w:r>
      <w:r>
        <w:rPr>
          <w:spacing w:val="34"/>
        </w:rPr>
        <w:t xml:space="preserve"> </w:t>
      </w:r>
      <w:r>
        <w:t xml:space="preserve">многоугольник,      </w:t>
      </w:r>
      <w:r>
        <w:rPr>
          <w:spacing w:val="33"/>
        </w:rPr>
        <w:t xml:space="preserve"> </w:t>
      </w:r>
      <w:r>
        <w:t xml:space="preserve">окружность,      </w:t>
      </w:r>
      <w:r>
        <w:rPr>
          <w:spacing w:val="33"/>
        </w:rPr>
        <w:t xml:space="preserve"> </w:t>
      </w:r>
      <w:r>
        <w:t xml:space="preserve">круг.      </w:t>
      </w:r>
      <w:r>
        <w:rPr>
          <w:spacing w:val="33"/>
        </w:rPr>
        <w:t xml:space="preserve"> </w:t>
      </w:r>
      <w:r>
        <w:t xml:space="preserve">Угол.      </w:t>
      </w:r>
      <w:r>
        <w:rPr>
          <w:spacing w:val="33"/>
        </w:rPr>
        <w:t xml:space="preserve"> </w:t>
      </w:r>
      <w:r>
        <w:t xml:space="preserve">Прямой,      </w:t>
      </w:r>
      <w:r>
        <w:rPr>
          <w:spacing w:val="33"/>
        </w:rPr>
        <w:t xml:space="preserve"> </w:t>
      </w:r>
      <w:r>
        <w:t xml:space="preserve">острый,      </w:t>
      </w:r>
      <w:r>
        <w:rPr>
          <w:spacing w:val="31"/>
        </w:rPr>
        <w:t xml:space="preserve"> </w:t>
      </w:r>
      <w:r>
        <w:t>тупой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развѐрнутый</w:t>
      </w:r>
      <w:r>
        <w:rPr>
          <w:spacing w:val="5"/>
        </w:rPr>
        <w:t xml:space="preserve"> </w:t>
      </w:r>
      <w:r>
        <w:t>углы.</w:t>
      </w:r>
    </w:p>
    <w:p w:rsidR="00194B9B" w:rsidRDefault="00643C90">
      <w:pPr>
        <w:pStyle w:val="a3"/>
        <w:spacing w:before="2"/>
        <w:ind w:left="936" w:firstLine="0"/>
      </w:pPr>
      <w:r>
        <w:t>Длина</w:t>
      </w:r>
      <w:r>
        <w:rPr>
          <w:spacing w:val="56"/>
        </w:rPr>
        <w:t xml:space="preserve"> </w:t>
      </w:r>
      <w:r>
        <w:t>отрезка,</w:t>
      </w:r>
      <w:r>
        <w:rPr>
          <w:spacing w:val="57"/>
        </w:rPr>
        <w:t xml:space="preserve"> </w:t>
      </w:r>
      <w:r>
        <w:t>метрические</w:t>
      </w:r>
      <w:r>
        <w:rPr>
          <w:spacing w:val="56"/>
        </w:rPr>
        <w:t xml:space="preserve"> </w:t>
      </w:r>
      <w:r>
        <w:t>единицы</w:t>
      </w:r>
      <w:r>
        <w:rPr>
          <w:spacing w:val="57"/>
        </w:rPr>
        <w:t xml:space="preserve"> </w:t>
      </w:r>
      <w:r>
        <w:t>длины.</w:t>
      </w:r>
      <w:r>
        <w:rPr>
          <w:spacing w:val="54"/>
        </w:rPr>
        <w:t xml:space="preserve"> </w:t>
      </w:r>
      <w:r>
        <w:t>Длина</w:t>
      </w:r>
      <w:r>
        <w:rPr>
          <w:spacing w:val="56"/>
        </w:rPr>
        <w:t xml:space="preserve"> </w:t>
      </w:r>
      <w:r>
        <w:t>ломаной,</w:t>
      </w:r>
      <w:r>
        <w:rPr>
          <w:spacing w:val="57"/>
        </w:rPr>
        <w:t xml:space="preserve"> </w:t>
      </w:r>
      <w:r>
        <w:t>периметр</w:t>
      </w:r>
      <w:r>
        <w:rPr>
          <w:spacing w:val="57"/>
        </w:rPr>
        <w:t xml:space="preserve"> </w:t>
      </w:r>
      <w:r>
        <w:t>многоугольника.</w:t>
      </w:r>
    </w:p>
    <w:p w:rsidR="00194B9B" w:rsidRDefault="00643C90">
      <w:pPr>
        <w:pStyle w:val="a3"/>
        <w:spacing w:before="40"/>
        <w:ind w:firstLine="0"/>
      </w:pP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194B9B" w:rsidRDefault="00643C90">
      <w:pPr>
        <w:pStyle w:val="a3"/>
        <w:spacing w:before="41" w:line="278" w:lineRule="auto"/>
        <w:ind w:right="236"/>
      </w:pPr>
      <w:r>
        <w:t>Наглядные представления о фигурах на плоскости: многоугольник, прямоугольник, 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194B9B" w:rsidRDefault="00643C90">
      <w:pPr>
        <w:pStyle w:val="a3"/>
        <w:spacing w:line="276" w:lineRule="auto"/>
        <w:ind w:right="231"/>
      </w:pPr>
      <w:r>
        <w:t xml:space="preserve">Изображение фигур, в том числе на клетчатой </w:t>
      </w:r>
      <w:r>
        <w:t>бумаге. Построение конфигураций из частей</w:t>
      </w:r>
      <w:r>
        <w:rPr>
          <w:spacing w:val="1"/>
        </w:rPr>
        <w:t xml:space="preserve"> </w:t>
      </w:r>
      <w:r>
        <w:t>прямой, 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194B9B" w:rsidRDefault="00643C90">
      <w:pPr>
        <w:pStyle w:val="a3"/>
        <w:tabs>
          <w:tab w:val="left" w:pos="2776"/>
          <w:tab w:val="left" w:pos="5359"/>
          <w:tab w:val="left" w:pos="6391"/>
          <w:tab w:val="left" w:pos="9149"/>
        </w:tabs>
        <w:spacing w:line="276" w:lineRule="auto"/>
        <w:ind w:right="234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</w:t>
      </w:r>
      <w:r>
        <w:t>ображѐнных на клетчатой бумаге. Единицы измерения</w:t>
      </w:r>
      <w:r>
        <w:rPr>
          <w:spacing w:val="1"/>
        </w:rPr>
        <w:t xml:space="preserve"> </w:t>
      </w:r>
      <w:r>
        <w:t>площади.</w:t>
      </w:r>
    </w:p>
    <w:p w:rsidR="00194B9B" w:rsidRDefault="00643C90">
      <w:pPr>
        <w:pStyle w:val="a3"/>
        <w:ind w:left="936" w:firstLine="0"/>
      </w:pPr>
      <w:r>
        <w:t>Наглядные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8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  прямоугольный</w:t>
      </w:r>
      <w:r>
        <w:rPr>
          <w:spacing w:val="56"/>
        </w:rPr>
        <w:t xml:space="preserve"> </w:t>
      </w:r>
      <w:r>
        <w:t>параллелепипед,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firstLine="0"/>
        <w:jc w:val="left"/>
      </w:pPr>
      <w:r>
        <w:t>куб, многогранники. Изображение простейших многогранников. Развѐртки куба и параллелепипеда.</w:t>
      </w:r>
      <w:r>
        <w:rPr>
          <w:spacing w:val="-57"/>
        </w:rPr>
        <w:t xml:space="preserve"> </w:t>
      </w:r>
      <w:r>
        <w:t>Соз</w:t>
      </w:r>
      <w:r>
        <w:t>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Объѐм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41"/>
        <w:ind w:left="1776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/>
        <w:ind w:left="1956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194B9B" w:rsidRDefault="00643C90">
      <w:pPr>
        <w:pStyle w:val="a3"/>
        <w:tabs>
          <w:tab w:val="left" w:pos="2238"/>
          <w:tab w:val="left" w:pos="4406"/>
          <w:tab w:val="left" w:pos="7088"/>
          <w:tab w:val="left" w:pos="9019"/>
        </w:tabs>
        <w:spacing w:before="43" w:line="276" w:lineRule="auto"/>
        <w:ind w:right="230"/>
      </w:pPr>
      <w:r>
        <w:t xml:space="preserve">Арифметические действия с многозначными </w:t>
      </w:r>
      <w:r>
        <w:t>натуральными числами. Числовые выражения,</w:t>
      </w:r>
      <w:r>
        <w:rPr>
          <w:spacing w:val="1"/>
        </w:rPr>
        <w:t xml:space="preserve"> </w:t>
      </w:r>
      <w:r>
        <w:t>порядок</w:t>
      </w:r>
      <w:r>
        <w:tab/>
        <w:t>действий,</w:t>
      </w:r>
      <w:r>
        <w:tab/>
        <w:t>использование</w:t>
      </w:r>
      <w:r>
        <w:tab/>
        <w:t>скобок.</w:t>
      </w:r>
      <w:r>
        <w:tab/>
        <w:t>Использование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48"/>
        </w:rPr>
        <w:t xml:space="preserve"> </w:t>
      </w:r>
      <w:r>
        <w:t xml:space="preserve">вычислениях       </w:t>
      </w:r>
      <w:r>
        <w:rPr>
          <w:spacing w:val="45"/>
        </w:rPr>
        <w:t xml:space="preserve"> </w:t>
      </w:r>
      <w:r>
        <w:t xml:space="preserve">переместительного       </w:t>
      </w:r>
      <w:r>
        <w:rPr>
          <w:spacing w:val="46"/>
        </w:rPr>
        <w:t xml:space="preserve"> </w:t>
      </w:r>
      <w:r>
        <w:t xml:space="preserve">и       </w:t>
      </w:r>
      <w:r>
        <w:rPr>
          <w:spacing w:val="46"/>
        </w:rPr>
        <w:t xml:space="preserve"> </w:t>
      </w:r>
      <w:r>
        <w:t xml:space="preserve">сочетательного       </w:t>
      </w:r>
      <w:r>
        <w:rPr>
          <w:spacing w:val="46"/>
        </w:rPr>
        <w:t xml:space="preserve"> </w:t>
      </w:r>
      <w:r>
        <w:t xml:space="preserve">свойств       </w:t>
      </w:r>
      <w:r>
        <w:rPr>
          <w:spacing w:val="44"/>
        </w:rPr>
        <w:t xml:space="preserve"> </w:t>
      </w:r>
      <w: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распределительного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 чисел.</w:t>
      </w:r>
    </w:p>
    <w:p w:rsidR="00194B9B" w:rsidRDefault="00643C90">
      <w:pPr>
        <w:pStyle w:val="a3"/>
        <w:ind w:left="936" w:firstLine="0"/>
      </w:pPr>
      <w:r>
        <w:t>Делители</w:t>
      </w:r>
      <w:r>
        <w:rPr>
          <w:spacing w:val="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кратные</w:t>
      </w:r>
      <w:r>
        <w:rPr>
          <w:spacing w:val="66"/>
        </w:rPr>
        <w:t xml:space="preserve"> </w:t>
      </w:r>
      <w:r>
        <w:t>числа,</w:t>
      </w:r>
      <w:r>
        <w:rPr>
          <w:spacing w:val="64"/>
        </w:rPr>
        <w:t xml:space="preserve"> </w:t>
      </w:r>
      <w:r>
        <w:t>наибольший</w:t>
      </w:r>
      <w:r>
        <w:rPr>
          <w:spacing w:val="65"/>
        </w:rPr>
        <w:t xml:space="preserve"> </w:t>
      </w:r>
      <w:r>
        <w:t>общий</w:t>
      </w:r>
      <w:r>
        <w:rPr>
          <w:spacing w:val="66"/>
        </w:rPr>
        <w:t xml:space="preserve"> </w:t>
      </w:r>
      <w:r>
        <w:t>делитель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наименьшее</w:t>
      </w:r>
      <w:r>
        <w:rPr>
          <w:spacing w:val="64"/>
        </w:rPr>
        <w:t xml:space="preserve"> </w:t>
      </w:r>
      <w:r>
        <w:t>общее</w:t>
      </w:r>
      <w:r>
        <w:rPr>
          <w:spacing w:val="66"/>
        </w:rPr>
        <w:t xml:space="preserve"> </w:t>
      </w:r>
      <w:r>
        <w:t>кратное.</w:t>
      </w:r>
    </w:p>
    <w:p w:rsidR="00194B9B" w:rsidRDefault="00643C90">
      <w:pPr>
        <w:pStyle w:val="a3"/>
        <w:spacing w:before="41"/>
        <w:ind w:firstLine="0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Дроби.</w:t>
      </w:r>
    </w:p>
    <w:p w:rsidR="00194B9B" w:rsidRDefault="00643C90">
      <w:pPr>
        <w:pStyle w:val="a3"/>
        <w:spacing w:before="41" w:line="276" w:lineRule="auto"/>
        <w:ind w:right="232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обыкновенной</w:t>
      </w:r>
      <w:r>
        <w:rPr>
          <w:spacing w:val="-57"/>
        </w:rPr>
        <w:t xml:space="preserve"> </w:t>
      </w:r>
      <w:r>
        <w:t>дроби и возможность представления обыкновенной дроби в виде десятичной. Десяти</w:t>
      </w:r>
      <w:r>
        <w:t>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мер.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числовые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194B9B" w:rsidRDefault="00643C90">
      <w:pPr>
        <w:pStyle w:val="a3"/>
        <w:spacing w:before="2" w:line="276" w:lineRule="auto"/>
        <w:ind w:right="237"/>
      </w:pPr>
      <w:r>
        <w:t>Отношение.</w:t>
      </w:r>
      <w:r>
        <w:rPr>
          <w:spacing w:val="47"/>
        </w:rPr>
        <w:t xml:space="preserve"> </w:t>
      </w:r>
      <w:r>
        <w:t>Деление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данном</w:t>
      </w:r>
      <w:r>
        <w:rPr>
          <w:spacing w:val="46"/>
        </w:rPr>
        <w:t xml:space="preserve"> </w:t>
      </w:r>
      <w:r>
        <w:t>отношении.</w:t>
      </w:r>
      <w:r>
        <w:rPr>
          <w:spacing w:val="44"/>
        </w:rPr>
        <w:t xml:space="preserve"> </w:t>
      </w:r>
      <w:r>
        <w:t>Масштаб,</w:t>
      </w:r>
      <w:r>
        <w:rPr>
          <w:spacing w:val="47"/>
        </w:rPr>
        <w:t xml:space="preserve"> </w:t>
      </w:r>
      <w:r>
        <w:t>пропорция.</w:t>
      </w:r>
      <w:r>
        <w:rPr>
          <w:spacing w:val="44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194B9B" w:rsidRDefault="00643C90">
      <w:pPr>
        <w:pStyle w:val="a3"/>
        <w:spacing w:line="276" w:lineRule="auto"/>
        <w:ind w:right="232"/>
      </w:pPr>
      <w:r>
        <w:t xml:space="preserve">Понятие       процента.       Вычисление       процента       от      </w:t>
      </w:r>
      <w:r>
        <w:rPr>
          <w:spacing w:val="1"/>
        </w:rPr>
        <w:t xml:space="preserve"> </w:t>
      </w:r>
      <w:r>
        <w:t>величины       и        величины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проценту.   </w:t>
      </w:r>
      <w:r>
        <w:rPr>
          <w:spacing w:val="57"/>
        </w:rPr>
        <w:t xml:space="preserve"> </w:t>
      </w:r>
      <w:r>
        <w:t xml:space="preserve">Выражение    </w:t>
      </w:r>
      <w:r>
        <w:rPr>
          <w:spacing w:val="53"/>
        </w:rPr>
        <w:t xml:space="preserve"> </w:t>
      </w:r>
      <w:r>
        <w:t xml:space="preserve">процентов    </w:t>
      </w:r>
      <w:r>
        <w:rPr>
          <w:spacing w:val="54"/>
        </w:rPr>
        <w:t xml:space="preserve"> </w:t>
      </w:r>
      <w:r>
        <w:t xml:space="preserve">десятичными    </w:t>
      </w:r>
      <w:r>
        <w:rPr>
          <w:spacing w:val="55"/>
        </w:rPr>
        <w:t xml:space="preserve"> </w:t>
      </w:r>
      <w:r>
        <w:t xml:space="preserve">дробями.    </w:t>
      </w:r>
      <w:r>
        <w:rPr>
          <w:spacing w:val="55"/>
        </w:rPr>
        <w:t xml:space="preserve"> </w:t>
      </w:r>
      <w:r>
        <w:t xml:space="preserve">Решение    </w:t>
      </w:r>
      <w:r>
        <w:rPr>
          <w:spacing w:val="5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 величин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</w:t>
      </w:r>
      <w:r>
        <w:t>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194B9B" w:rsidRDefault="00643C90">
      <w:pPr>
        <w:pStyle w:val="a3"/>
        <w:tabs>
          <w:tab w:val="left" w:pos="3303"/>
          <w:tab w:val="left" w:pos="5924"/>
          <w:tab w:val="left" w:pos="9655"/>
        </w:tabs>
        <w:spacing w:before="40" w:line="276" w:lineRule="auto"/>
        <w:ind w:right="230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 модуля числа. Изображение чисел на координатной прямой. Числовые промежутки.</w:t>
      </w:r>
      <w:r>
        <w:rPr>
          <w:spacing w:val="1"/>
        </w:rPr>
        <w:t xml:space="preserve"> </w:t>
      </w:r>
      <w:r>
        <w:t>Сравнение</w:t>
      </w:r>
      <w:r>
        <w:tab/>
        <w:t>чисел.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194B9B" w:rsidRDefault="00643C90">
      <w:pPr>
        <w:pStyle w:val="a3"/>
        <w:spacing w:before="1" w:line="276" w:lineRule="auto"/>
        <w:ind w:right="236"/>
      </w:pPr>
      <w:r>
        <w:t xml:space="preserve">Прямоугольная      </w:t>
      </w:r>
      <w:r>
        <w:rPr>
          <w:spacing w:val="1"/>
        </w:rPr>
        <w:t xml:space="preserve"> </w:t>
      </w:r>
      <w:r>
        <w:t xml:space="preserve">система      </w:t>
      </w:r>
      <w:r>
        <w:rPr>
          <w:spacing w:val="1"/>
        </w:rPr>
        <w:t xml:space="preserve"> </w:t>
      </w:r>
      <w:r>
        <w:t>координат        на        плоскости.        Координаты        точки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ордината. Построение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Буквенные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выражения.</w:t>
      </w:r>
    </w:p>
    <w:p w:rsidR="00194B9B" w:rsidRDefault="00643C90">
      <w:pPr>
        <w:pStyle w:val="a3"/>
        <w:spacing w:before="41" w:line="276" w:lineRule="auto"/>
        <w:ind w:right="236"/>
      </w:pPr>
      <w:r>
        <w:t>Прим</w:t>
      </w:r>
      <w:r>
        <w:t>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 равенства,</w:t>
      </w:r>
      <w:r>
        <w:rPr>
          <w:spacing w:val="1"/>
        </w:rPr>
        <w:t xml:space="preserve"> </w:t>
      </w:r>
      <w:r>
        <w:t>нахождение неизвестного компонента. Формулы, формулы периметра и площади 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94B9B" w:rsidRDefault="00643C90">
      <w:pPr>
        <w:pStyle w:val="a3"/>
        <w:spacing w:before="41" w:line="276" w:lineRule="auto"/>
        <w:ind w:right="236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 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194B9B" w:rsidRDefault="00643C90">
      <w:pPr>
        <w:pStyle w:val="a3"/>
        <w:spacing w:before="1" w:line="276" w:lineRule="auto"/>
        <w:ind w:right="22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 массы, стоимости,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194B9B" w:rsidRDefault="00643C90">
      <w:pPr>
        <w:pStyle w:val="a3"/>
        <w:spacing w:line="278" w:lineRule="auto"/>
        <w:ind w:right="23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</w:t>
      </w:r>
      <w:r>
        <w:t>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194B9B" w:rsidRDefault="00643C90">
      <w:pPr>
        <w:pStyle w:val="a3"/>
        <w:spacing w:line="276" w:lineRule="auto"/>
        <w:ind w:right="239"/>
      </w:pPr>
      <w:r>
        <w:t>Оценка и прикидка, округление результата. Составление буквенных выражений по условию</w:t>
      </w:r>
      <w:r>
        <w:rPr>
          <w:spacing w:val="1"/>
        </w:rPr>
        <w:t xml:space="preserve"> </w:t>
      </w:r>
      <w:r>
        <w:t>задачи.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5"/>
      </w:pPr>
      <w:r>
        <w:t xml:space="preserve">Представление данных с помощью таблиц и диаграмм. Столбчатые </w:t>
      </w:r>
      <w:r>
        <w:t>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2" w:lineRule="exact"/>
        <w:ind w:left="1956" w:hanging="102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194B9B" w:rsidRDefault="00643C90">
      <w:pPr>
        <w:pStyle w:val="a3"/>
        <w:spacing w:before="41" w:line="276" w:lineRule="auto"/>
        <w:ind w:right="24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четырѐхугольник,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 круг.</w:t>
      </w:r>
    </w:p>
    <w:p w:rsidR="00194B9B" w:rsidRDefault="00643C90">
      <w:pPr>
        <w:pStyle w:val="a3"/>
        <w:spacing w:before="1" w:line="276" w:lineRule="auto"/>
        <w:ind w:right="235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 прямой,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194B9B" w:rsidRDefault="00643C90">
      <w:pPr>
        <w:pStyle w:val="a3"/>
        <w:spacing w:line="276" w:lineRule="auto"/>
        <w:ind w:right="234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-57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 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</w:t>
      </w:r>
      <w:r>
        <w:t>ьзованием</w:t>
      </w:r>
      <w:r>
        <w:rPr>
          <w:spacing w:val="-4"/>
        </w:rPr>
        <w:t xml:space="preserve"> </w:t>
      </w:r>
      <w:r>
        <w:t>циркуля,</w:t>
      </w:r>
      <w:r>
        <w:rPr>
          <w:spacing w:val="-2"/>
        </w:rPr>
        <w:t xml:space="preserve"> </w:t>
      </w:r>
      <w:r>
        <w:t>линейки,</w:t>
      </w:r>
      <w:r>
        <w:rPr>
          <w:spacing w:val="-1"/>
        </w:rPr>
        <w:t xml:space="preserve"> </w:t>
      </w:r>
      <w:r>
        <w:t>угольника,</w:t>
      </w:r>
      <w:r>
        <w:rPr>
          <w:spacing w:val="-2"/>
        </w:rPr>
        <w:t xml:space="preserve"> </w:t>
      </w:r>
      <w:r>
        <w:t>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194B9B" w:rsidRDefault="00643C90">
      <w:pPr>
        <w:pStyle w:val="a3"/>
        <w:spacing w:before="1" w:line="276" w:lineRule="auto"/>
        <w:ind w:right="23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:rsidR="00194B9B" w:rsidRDefault="00643C90">
      <w:pPr>
        <w:pStyle w:val="a3"/>
        <w:spacing w:line="278" w:lineRule="auto"/>
        <w:ind w:left="936" w:right="3913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194B9B" w:rsidRDefault="00643C90">
      <w:pPr>
        <w:pStyle w:val="a3"/>
        <w:spacing w:line="276" w:lineRule="auto"/>
        <w:ind w:right="22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</w:t>
      </w:r>
      <w:r>
        <w:t>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60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 цилиндра и</w:t>
      </w:r>
      <w:r>
        <w:rPr>
          <w:spacing w:val="1"/>
        </w:rPr>
        <w:t xml:space="preserve"> </w:t>
      </w:r>
      <w:r>
        <w:t>конуса. 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194B9B" w:rsidRDefault="00643C90">
      <w:pPr>
        <w:pStyle w:val="a3"/>
        <w:ind w:left="936" w:firstLine="0"/>
      </w:pPr>
      <w:r>
        <w:t>Понятие</w:t>
      </w:r>
      <w:r>
        <w:rPr>
          <w:spacing w:val="-5"/>
        </w:rPr>
        <w:t xml:space="preserve"> </w:t>
      </w:r>
      <w:r>
        <w:t>объѐма,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  <w:r>
        <w:rPr>
          <w:spacing w:val="-1"/>
        </w:rPr>
        <w:t xml:space="preserve"> </w:t>
      </w: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36"/>
        <w:ind w:left="1776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«Математика».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0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before="2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94B9B" w:rsidRDefault="00643C90">
      <w:pPr>
        <w:pStyle w:val="a3"/>
        <w:tabs>
          <w:tab w:val="left" w:pos="2161"/>
          <w:tab w:val="left" w:pos="3768"/>
          <w:tab w:val="left" w:pos="5231"/>
          <w:tab w:val="left" w:pos="6396"/>
          <w:tab w:val="left" w:pos="7959"/>
          <w:tab w:val="left" w:pos="9643"/>
        </w:tabs>
        <w:spacing w:before="40" w:line="276" w:lineRule="auto"/>
        <w:ind w:right="237"/>
        <w:jc w:val="left"/>
      </w:pPr>
      <w:r>
        <w:t>Понимать</w:t>
      </w:r>
      <w:r>
        <w:tab/>
        <w:t xml:space="preserve">и  </w:t>
      </w:r>
      <w:r>
        <w:rPr>
          <w:spacing w:val="16"/>
        </w:rPr>
        <w:t xml:space="preserve"> </w:t>
      </w:r>
      <w:r>
        <w:t>правильно</w:t>
      </w:r>
      <w:r>
        <w:tab/>
        <w:t>употреблять</w:t>
      </w:r>
      <w:r>
        <w:tab/>
        <w:t>термины,</w:t>
      </w:r>
      <w:r>
        <w:tab/>
        <w:t xml:space="preserve">связанные  </w:t>
      </w:r>
      <w:r>
        <w:rPr>
          <w:spacing w:val="17"/>
        </w:rPr>
        <w:t xml:space="preserve"> </w:t>
      </w:r>
      <w:r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о</w:t>
      </w:r>
      <w:r>
        <w:t>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194B9B" w:rsidRDefault="00643C90">
      <w:pPr>
        <w:pStyle w:val="a3"/>
        <w:spacing w:line="278" w:lineRule="auto"/>
        <w:jc w:val="left"/>
      </w:pPr>
      <w:r>
        <w:t>Сравнивать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упорядочивать</w:t>
      </w:r>
      <w:r>
        <w:rPr>
          <w:spacing w:val="8"/>
        </w:rPr>
        <w:t xml:space="preserve"> </w:t>
      </w:r>
      <w:r>
        <w:t>натуральные</w:t>
      </w:r>
      <w:r>
        <w:rPr>
          <w:spacing w:val="6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194B9B" w:rsidRDefault="00643C90">
      <w:pPr>
        <w:pStyle w:val="a3"/>
        <w:tabs>
          <w:tab w:val="left" w:pos="2472"/>
          <w:tab w:val="left" w:pos="3385"/>
          <w:tab w:val="left" w:pos="3951"/>
          <w:tab w:val="left" w:pos="5728"/>
          <w:tab w:val="left" w:pos="7175"/>
          <w:tab w:val="left" w:pos="8266"/>
          <w:tab w:val="left" w:pos="8705"/>
        </w:tabs>
        <w:spacing w:line="276" w:lineRule="auto"/>
        <w:ind w:right="232"/>
        <w:jc w:val="left"/>
      </w:pPr>
      <w:r>
        <w:t>Соотносить</w:t>
      </w:r>
      <w:r>
        <w:tab/>
        <w:t>точку</w:t>
      </w:r>
      <w:r>
        <w:tab/>
        <w:t>на</w:t>
      </w:r>
      <w:r>
        <w:tab/>
        <w:t>координатной</w:t>
      </w:r>
      <w:r>
        <w:tab/>
        <w:t>(числовой)</w:t>
      </w:r>
      <w:r>
        <w:tab/>
        <w:t>прямой</w:t>
      </w:r>
      <w:r>
        <w:tab/>
        <w:t>с</w:t>
      </w:r>
      <w:r>
        <w:tab/>
      </w:r>
      <w:r>
        <w:rPr>
          <w:spacing w:val="-1"/>
        </w:rP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194B9B" w:rsidRDefault="00643C90">
      <w:pPr>
        <w:pStyle w:val="a3"/>
        <w:tabs>
          <w:tab w:val="left" w:pos="2754"/>
          <w:tab w:val="left" w:pos="5112"/>
          <w:tab w:val="left" w:pos="6707"/>
          <w:tab w:val="left" w:pos="7487"/>
          <w:tab w:val="left" w:pos="9647"/>
        </w:tabs>
        <w:spacing w:line="278" w:lineRule="auto"/>
        <w:ind w:right="235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194B9B" w:rsidRDefault="00643C90">
      <w:pPr>
        <w:pStyle w:val="a3"/>
        <w:spacing w:line="276" w:lineRule="auto"/>
        <w:ind w:left="936" w:right="4090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5" w:lineRule="exact"/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текстовых </w:t>
      </w:r>
      <w:r>
        <w:rPr>
          <w:sz w:val="24"/>
        </w:rPr>
        <w:t>задач.</w:t>
      </w:r>
    </w:p>
    <w:p w:rsidR="00194B9B" w:rsidRDefault="00643C90">
      <w:pPr>
        <w:pStyle w:val="a3"/>
        <w:spacing w:before="33" w:line="276" w:lineRule="auto"/>
        <w:ind w:right="241"/>
        <w:jc w:val="left"/>
      </w:pPr>
      <w:r>
        <w:t>Решать</w:t>
      </w:r>
      <w:r>
        <w:rPr>
          <w:spacing w:val="5"/>
        </w:rPr>
        <w:t xml:space="preserve"> </w:t>
      </w:r>
      <w:r>
        <w:t>текстовые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арифметическим</w:t>
      </w:r>
      <w:r>
        <w:rPr>
          <w:spacing w:val="4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:rsidR="00194B9B" w:rsidRDefault="00643C90">
      <w:pPr>
        <w:pStyle w:val="a3"/>
        <w:tabs>
          <w:tab w:val="left" w:pos="1885"/>
          <w:tab w:val="left" w:pos="2828"/>
          <w:tab w:val="left" w:pos="4301"/>
          <w:tab w:val="left" w:pos="5855"/>
          <w:tab w:val="left" w:pos="7462"/>
          <w:tab w:val="left" w:pos="8742"/>
          <w:tab w:val="left" w:pos="9910"/>
        </w:tabs>
        <w:spacing w:line="276" w:lineRule="auto"/>
        <w:ind w:right="233"/>
        <w:jc w:val="left"/>
      </w:pPr>
      <w:r>
        <w:t>Решать</w:t>
      </w:r>
      <w:r>
        <w:tab/>
        <w:t>задачи,</w:t>
      </w:r>
      <w:r>
        <w:tab/>
        <w:t>содержащие</w:t>
      </w:r>
      <w:r>
        <w:tab/>
        <w:t>зависимости,</w:t>
      </w:r>
      <w:r>
        <w:tab/>
        <w:t>связывающие</w:t>
      </w:r>
      <w:r>
        <w:tab/>
        <w:t>величины:</w:t>
      </w:r>
      <w:r>
        <w:tab/>
        <w:t>скорость,</w:t>
      </w:r>
      <w:r>
        <w:tab/>
      </w:r>
      <w:r>
        <w:rPr>
          <w:spacing w:val="-1"/>
        </w:rP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194B9B" w:rsidRDefault="00643C90">
      <w:pPr>
        <w:pStyle w:val="a3"/>
        <w:tabs>
          <w:tab w:val="left" w:pos="2528"/>
          <w:tab w:val="left" w:pos="3888"/>
          <w:tab w:val="left" w:pos="5222"/>
          <w:tab w:val="left" w:pos="6567"/>
          <w:tab w:val="left" w:pos="7356"/>
          <w:tab w:val="left" w:pos="8251"/>
          <w:tab w:val="left" w:pos="9656"/>
        </w:tabs>
        <w:spacing w:line="278" w:lineRule="auto"/>
        <w:ind w:left="936" w:right="233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tab/>
        <w:t>основными</w:t>
      </w:r>
      <w:r>
        <w:tab/>
        <w:t>единицами</w:t>
      </w:r>
      <w:r>
        <w:tab/>
        <w:t>измерения:</w:t>
      </w:r>
      <w:r>
        <w:tab/>
        <w:t>цены,</w:t>
      </w:r>
      <w:r>
        <w:tab/>
        <w:t>массы,</w:t>
      </w:r>
      <w:r>
        <w:tab/>
        <w:t>расстояния,</w:t>
      </w:r>
      <w:r>
        <w:tab/>
      </w:r>
      <w:r>
        <w:rPr>
          <w:spacing w:val="-1"/>
        </w:rPr>
        <w:t>времени,</w:t>
      </w:r>
    </w:p>
    <w:p w:rsidR="00194B9B" w:rsidRDefault="00643C90">
      <w:pPr>
        <w:pStyle w:val="a3"/>
        <w:spacing w:line="272" w:lineRule="exact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194B9B" w:rsidRDefault="00643C90">
      <w:pPr>
        <w:pStyle w:val="a3"/>
        <w:tabs>
          <w:tab w:val="left" w:pos="2751"/>
          <w:tab w:val="left" w:pos="5008"/>
          <w:tab w:val="left" w:pos="6761"/>
          <w:tab w:val="left" w:pos="8877"/>
        </w:tabs>
        <w:spacing w:before="39"/>
        <w:ind w:left="936" w:firstLine="0"/>
        <w:jc w:val="left"/>
      </w:pPr>
      <w:r>
        <w:t>Извлекать,</w:t>
      </w:r>
      <w:r>
        <w:tab/>
        <w:t>анализировать,</w:t>
      </w:r>
      <w:r>
        <w:tab/>
        <w:t>оценивать</w:t>
      </w:r>
      <w:r>
        <w:tab/>
        <w:t>информацию,</w:t>
      </w:r>
      <w:r>
        <w:tab/>
        <w:t>представленную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41" w:firstLine="0"/>
        <w:jc w:val="left"/>
      </w:pPr>
      <w:r>
        <w:t>в</w:t>
      </w:r>
      <w:r>
        <w:rPr>
          <w:spacing w:val="17"/>
        </w:rPr>
        <w:t xml:space="preserve"> </w:t>
      </w:r>
      <w:r>
        <w:t>таблице,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столбчатой</w:t>
      </w:r>
      <w:r>
        <w:rPr>
          <w:spacing w:val="19"/>
        </w:rPr>
        <w:t xml:space="preserve"> </w:t>
      </w:r>
      <w:r>
        <w:t>диаграмме,</w:t>
      </w:r>
      <w:r>
        <w:rPr>
          <w:spacing w:val="18"/>
        </w:rPr>
        <w:t xml:space="preserve"> </w:t>
      </w:r>
      <w:r>
        <w:t>интерпретировать</w:t>
      </w:r>
      <w:r>
        <w:rPr>
          <w:spacing w:val="16"/>
        </w:rPr>
        <w:t xml:space="preserve"> </w:t>
      </w:r>
      <w:r>
        <w:t>представленные</w:t>
      </w:r>
      <w:r>
        <w:rPr>
          <w:spacing w:val="16"/>
        </w:rPr>
        <w:t xml:space="preserve"> </w:t>
      </w:r>
      <w:r>
        <w:t>данные,</w:t>
      </w:r>
      <w:r>
        <w:rPr>
          <w:spacing w:val="18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 решении задач.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2" w:lineRule="exact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194B9B" w:rsidRDefault="00643C90">
      <w:pPr>
        <w:pStyle w:val="a3"/>
        <w:tabs>
          <w:tab w:val="left" w:pos="2622"/>
          <w:tab w:val="left" w:pos="4713"/>
          <w:tab w:val="left" w:pos="6188"/>
          <w:tab w:val="left" w:pos="7111"/>
          <w:tab w:val="left" w:pos="8195"/>
          <w:tab w:val="left" w:pos="9337"/>
          <w:tab w:val="left" w:pos="10054"/>
        </w:tabs>
        <w:spacing w:before="41" w:line="276" w:lineRule="auto"/>
        <w:ind w:right="234"/>
        <w:jc w:val="left"/>
      </w:pPr>
      <w:r>
        <w:t>Пользоваться</w:t>
      </w:r>
      <w:r>
        <w:tab/>
        <w:t>геометрическими</w:t>
      </w:r>
      <w:r>
        <w:tab/>
        <w:t>понятиями:</w:t>
      </w:r>
      <w:r>
        <w:tab/>
        <w:t>точка,</w:t>
      </w:r>
      <w:r>
        <w:tab/>
        <w:t>прямая,</w:t>
      </w:r>
      <w:r>
        <w:tab/>
        <w:t>отрезок,</w:t>
      </w:r>
      <w:r>
        <w:tab/>
        <w:t>луч,</w:t>
      </w:r>
      <w:r>
        <w:tab/>
      </w:r>
      <w:r>
        <w:rPr>
          <w:spacing w:val="-1"/>
        </w:rPr>
        <w:t>угол,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194B9B" w:rsidRDefault="00643C90">
      <w:pPr>
        <w:pStyle w:val="a3"/>
        <w:tabs>
          <w:tab w:val="left" w:pos="2327"/>
          <w:tab w:val="left" w:pos="3512"/>
          <w:tab w:val="left" w:pos="4711"/>
          <w:tab w:val="left" w:pos="6416"/>
          <w:tab w:val="left" w:pos="7253"/>
          <w:tab w:val="left" w:pos="8524"/>
          <w:tab w:val="left" w:pos="9457"/>
        </w:tabs>
        <w:spacing w:before="1" w:line="276" w:lineRule="auto"/>
        <w:ind w:right="236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имеющих</w:t>
      </w:r>
      <w:r>
        <w:tab/>
        <w:t>форму</w:t>
      </w:r>
      <w:r>
        <w:tab/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194B9B" w:rsidRDefault="00643C90">
      <w:pPr>
        <w:pStyle w:val="a3"/>
        <w:tabs>
          <w:tab w:val="left" w:pos="2830"/>
          <w:tab w:val="left" w:pos="4883"/>
          <w:tab w:val="left" w:pos="6454"/>
          <w:tab w:val="left" w:pos="7052"/>
          <w:tab w:val="left" w:pos="8328"/>
          <w:tab w:val="left" w:pos="9709"/>
        </w:tabs>
        <w:spacing w:line="276" w:lineRule="auto"/>
        <w:ind w:right="228"/>
        <w:jc w:val="left"/>
      </w:pPr>
      <w:r>
        <w:t>Использовать</w:t>
      </w:r>
      <w:r>
        <w:tab/>
        <w:t>терминологию,</w:t>
      </w:r>
      <w:r>
        <w:tab/>
        <w:t>связанную</w:t>
      </w:r>
      <w:r>
        <w:tab/>
        <w:t>с</w:t>
      </w:r>
      <w:r>
        <w:tab/>
        <w:t>углами:</w:t>
      </w:r>
      <w:r>
        <w:tab/>
        <w:t>вершина</w:t>
      </w:r>
      <w:r>
        <w:tab/>
      </w:r>
      <w:r>
        <w:rPr>
          <w:spacing w:val="-1"/>
        </w:rPr>
        <w:t>сторона,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многоугольниками: угол,</w:t>
      </w:r>
      <w:r>
        <w:rPr>
          <w:spacing w:val="-4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окружностью</w:t>
      </w:r>
      <w:r>
        <w:t>:</w:t>
      </w:r>
      <w:r>
        <w:rPr>
          <w:spacing w:val="-2"/>
        </w:rPr>
        <w:t xml:space="preserve"> </w:t>
      </w:r>
      <w:r>
        <w:t>радиус,</w:t>
      </w:r>
      <w:r>
        <w:rPr>
          <w:spacing w:val="-3"/>
        </w:rPr>
        <w:t xml:space="preserve"> </w:t>
      </w:r>
      <w:r>
        <w:t>диаметр,</w:t>
      </w:r>
      <w:r>
        <w:rPr>
          <w:spacing w:val="-2"/>
        </w:rPr>
        <w:t xml:space="preserve"> </w:t>
      </w:r>
      <w:r>
        <w:t>центр.</w:t>
      </w:r>
    </w:p>
    <w:p w:rsidR="00194B9B" w:rsidRDefault="00643C90">
      <w:pPr>
        <w:pStyle w:val="a3"/>
        <w:spacing w:before="1" w:line="276" w:lineRule="auto"/>
        <w:jc w:val="left"/>
      </w:pPr>
      <w:r>
        <w:t>Изображать</w:t>
      </w:r>
      <w:r>
        <w:rPr>
          <w:spacing w:val="16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15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нелинованной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клетчатой</w:t>
      </w:r>
      <w:r>
        <w:rPr>
          <w:spacing w:val="16"/>
        </w:rPr>
        <w:t xml:space="preserve"> </w:t>
      </w:r>
      <w:r>
        <w:t>бумаге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194B9B" w:rsidRDefault="00643C90">
      <w:pPr>
        <w:pStyle w:val="a3"/>
        <w:spacing w:line="276" w:lineRule="auto"/>
        <w:jc w:val="left"/>
      </w:pPr>
      <w:r>
        <w:t>Находить</w:t>
      </w:r>
      <w:r>
        <w:rPr>
          <w:spacing w:val="18"/>
        </w:rPr>
        <w:t xml:space="preserve"> </w:t>
      </w:r>
      <w:r>
        <w:t>длины</w:t>
      </w:r>
      <w:r>
        <w:rPr>
          <w:spacing w:val="17"/>
        </w:rPr>
        <w:t xml:space="preserve"> </w:t>
      </w:r>
      <w:r>
        <w:t>отрезков</w:t>
      </w:r>
      <w:r>
        <w:rPr>
          <w:spacing w:val="17"/>
        </w:rPr>
        <w:t xml:space="preserve"> </w:t>
      </w:r>
      <w:r>
        <w:t>непосредственным</w:t>
      </w:r>
      <w:r>
        <w:rPr>
          <w:spacing w:val="16"/>
        </w:rPr>
        <w:t xml:space="preserve"> </w:t>
      </w:r>
      <w:r>
        <w:t>измерением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линейки,</w:t>
      </w:r>
      <w:r>
        <w:rPr>
          <w:spacing w:val="17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 xml:space="preserve">строить окружность </w:t>
      </w:r>
      <w:r>
        <w:t>заданного</w:t>
      </w:r>
      <w:r>
        <w:rPr>
          <w:spacing w:val="-1"/>
        </w:rPr>
        <w:t xml:space="preserve"> </w:t>
      </w:r>
      <w:r>
        <w:t>радиуса.</w:t>
      </w:r>
    </w:p>
    <w:p w:rsidR="00194B9B" w:rsidRDefault="00643C90">
      <w:pPr>
        <w:pStyle w:val="a3"/>
        <w:tabs>
          <w:tab w:val="left" w:pos="2893"/>
          <w:tab w:val="left" w:pos="4337"/>
          <w:tab w:val="left" w:pos="5587"/>
          <w:tab w:val="left" w:pos="6268"/>
          <w:tab w:val="left" w:pos="7383"/>
          <w:tab w:val="left" w:pos="9674"/>
        </w:tabs>
        <w:spacing w:line="276" w:lineRule="auto"/>
        <w:ind w:right="23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 площади</w:t>
      </w:r>
      <w:r>
        <w:rPr>
          <w:spacing w:val="-1"/>
        </w:rPr>
        <w:t xml:space="preserve"> </w:t>
      </w:r>
      <w:r>
        <w:t>и периметра.</w:t>
      </w:r>
    </w:p>
    <w:p w:rsidR="00194B9B" w:rsidRDefault="00643C90">
      <w:pPr>
        <w:pStyle w:val="a3"/>
        <w:spacing w:line="276" w:lineRule="auto"/>
        <w:jc w:val="left"/>
      </w:pPr>
      <w:r>
        <w:t>Вычислять</w:t>
      </w:r>
      <w:r>
        <w:rPr>
          <w:spacing w:val="7"/>
        </w:rPr>
        <w:t xml:space="preserve"> </w:t>
      </w:r>
      <w:r>
        <w:t>периметр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площадь</w:t>
      </w:r>
      <w:r>
        <w:rPr>
          <w:spacing w:val="5"/>
        </w:rPr>
        <w:t xml:space="preserve"> </w:t>
      </w:r>
      <w:r>
        <w:t>квадрата,</w:t>
      </w:r>
      <w:r>
        <w:rPr>
          <w:spacing w:val="6"/>
        </w:rPr>
        <w:t xml:space="preserve"> </w:t>
      </w:r>
      <w:r>
        <w:t>прямоугольника,</w:t>
      </w:r>
      <w:r>
        <w:rPr>
          <w:spacing w:val="6"/>
        </w:rPr>
        <w:t xml:space="preserve"> </w:t>
      </w:r>
      <w:r>
        <w:t>фигур,</w:t>
      </w:r>
      <w:r>
        <w:rPr>
          <w:spacing w:val="6"/>
        </w:rPr>
        <w:t xml:space="preserve"> </w:t>
      </w:r>
      <w:r>
        <w:t>составленных</w:t>
      </w:r>
      <w:r>
        <w:rPr>
          <w:spacing w:val="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изображѐнных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</w:p>
    <w:p w:rsidR="00194B9B" w:rsidRDefault="00643C90">
      <w:pPr>
        <w:pStyle w:val="a3"/>
        <w:spacing w:line="276" w:lineRule="auto"/>
        <w:jc w:val="left"/>
      </w:pPr>
      <w:r>
        <w:t>Пользоваться</w:t>
      </w:r>
      <w:r>
        <w:rPr>
          <w:spacing w:val="40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t>метрическими</w:t>
      </w:r>
      <w:r>
        <w:rPr>
          <w:spacing w:val="41"/>
        </w:rPr>
        <w:t xml:space="preserve"> </w:t>
      </w:r>
      <w:r>
        <w:t>единицами</w:t>
      </w:r>
      <w:r>
        <w:rPr>
          <w:spacing w:val="39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длины,</w:t>
      </w:r>
      <w:r>
        <w:rPr>
          <w:spacing w:val="40"/>
        </w:rPr>
        <w:t xml:space="preserve"> </w:t>
      </w:r>
      <w:r>
        <w:t>площади;</w:t>
      </w:r>
      <w:r>
        <w:rPr>
          <w:spacing w:val="38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 другие.</w:t>
      </w:r>
    </w:p>
    <w:p w:rsidR="00194B9B" w:rsidRDefault="00643C90">
      <w:pPr>
        <w:pStyle w:val="a3"/>
        <w:spacing w:line="276" w:lineRule="auto"/>
        <w:jc w:val="left"/>
      </w:pPr>
      <w:r>
        <w:t>Распознавать</w:t>
      </w:r>
      <w:r>
        <w:rPr>
          <w:spacing w:val="27"/>
        </w:rPr>
        <w:t xml:space="preserve"> </w:t>
      </w:r>
      <w:r>
        <w:t>параллелепипед,</w:t>
      </w:r>
      <w:r>
        <w:rPr>
          <w:spacing w:val="27"/>
        </w:rPr>
        <w:t xml:space="preserve"> </w:t>
      </w:r>
      <w:r>
        <w:t>куб,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терминологию:</w:t>
      </w:r>
      <w:r>
        <w:rPr>
          <w:spacing w:val="27"/>
        </w:rPr>
        <w:t xml:space="preserve"> </w:t>
      </w:r>
      <w:r>
        <w:t>вершина,</w:t>
      </w:r>
      <w:r>
        <w:rPr>
          <w:spacing w:val="26"/>
        </w:rPr>
        <w:t xml:space="preserve"> </w:t>
      </w:r>
      <w:r>
        <w:t>ребро</w:t>
      </w:r>
      <w:r>
        <w:rPr>
          <w:spacing w:val="27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</w:t>
      </w:r>
      <w:r>
        <w:t>мерения параллелепипеда,</w:t>
      </w:r>
      <w:r>
        <w:rPr>
          <w:spacing w:val="-1"/>
        </w:rPr>
        <w:t xml:space="preserve"> </w:t>
      </w:r>
      <w:r>
        <w:t>куба.</w:t>
      </w:r>
    </w:p>
    <w:p w:rsidR="00194B9B" w:rsidRDefault="00643C90">
      <w:pPr>
        <w:pStyle w:val="a3"/>
        <w:spacing w:line="278" w:lineRule="auto"/>
        <w:jc w:val="left"/>
      </w:pPr>
      <w:r>
        <w:t>Вычислять</w:t>
      </w:r>
      <w:r>
        <w:rPr>
          <w:spacing w:val="11"/>
        </w:rPr>
        <w:t xml:space="preserve"> </w:t>
      </w:r>
      <w:r>
        <w:t>объѐм</w:t>
      </w:r>
      <w:r>
        <w:rPr>
          <w:spacing w:val="12"/>
        </w:rPr>
        <w:t xml:space="preserve"> </w:t>
      </w:r>
      <w:r>
        <w:t>куба,</w:t>
      </w:r>
      <w:r>
        <w:rPr>
          <w:spacing w:val="13"/>
        </w:rPr>
        <w:t xml:space="preserve"> </w:t>
      </w:r>
      <w:r>
        <w:t>параллелепипеда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измерениям,</w:t>
      </w:r>
      <w:r>
        <w:rPr>
          <w:spacing w:val="11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объѐма.</w:t>
      </w:r>
    </w:p>
    <w:p w:rsidR="00194B9B" w:rsidRDefault="00643C90">
      <w:pPr>
        <w:pStyle w:val="a3"/>
        <w:tabs>
          <w:tab w:val="left" w:pos="2228"/>
          <w:tab w:val="left" w:pos="3917"/>
          <w:tab w:val="left" w:pos="5143"/>
          <w:tab w:val="left" w:pos="5925"/>
          <w:tab w:val="left" w:pos="7544"/>
          <w:tab w:val="left" w:pos="9733"/>
        </w:tabs>
        <w:spacing w:line="276" w:lineRule="auto"/>
        <w:ind w:right="227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8" w:lineRule="auto"/>
        <w:ind w:left="227" w:right="234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2" w:lineRule="exact"/>
        <w:ind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94B9B" w:rsidRDefault="00643C90">
      <w:pPr>
        <w:pStyle w:val="a3"/>
        <w:spacing w:before="34" w:line="276" w:lineRule="auto"/>
        <w:ind w:right="236"/>
      </w:pPr>
      <w:r>
        <w:t>Знать       и      понимать       термины,      связанные      с      различными       видами       чисел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их записи,</w:t>
      </w:r>
      <w:r>
        <w:rPr>
          <w:spacing w:val="-4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(если это</w:t>
      </w:r>
      <w:r>
        <w:rPr>
          <w:spacing w:val="-2"/>
        </w:rPr>
        <w:t xml:space="preserve"> </w:t>
      </w:r>
      <w:r>
        <w:t>возможно)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194B9B" w:rsidRDefault="00643C90">
      <w:pPr>
        <w:pStyle w:val="a3"/>
        <w:spacing w:before="1" w:line="276" w:lineRule="auto"/>
        <w:ind w:right="235"/>
      </w:pPr>
      <w:r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 разных</w:t>
      </w:r>
      <w:r>
        <w:rPr>
          <w:spacing w:val="-1"/>
        </w:rPr>
        <w:t xml:space="preserve"> </w:t>
      </w:r>
      <w:r>
        <w:t>знаков.</w:t>
      </w:r>
    </w:p>
    <w:p w:rsidR="00194B9B" w:rsidRDefault="00643C90">
      <w:pPr>
        <w:pStyle w:val="a3"/>
        <w:spacing w:line="276" w:lineRule="auto"/>
        <w:ind w:right="236"/>
      </w:pPr>
      <w:r>
        <w:t>Выполнять,     сочетая     устные    и     письменные    приѐмы,     арифметические     действия</w:t>
      </w:r>
      <w:r>
        <w:rPr>
          <w:spacing w:val="1"/>
        </w:rPr>
        <w:t xml:space="preserve"> </w:t>
      </w:r>
      <w:r>
        <w:t xml:space="preserve">с натуральными и целыми </w:t>
      </w:r>
      <w:r>
        <w:t>числами, обыкновенными и десятичными дробями, 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194B9B" w:rsidRDefault="00643C90">
      <w:pPr>
        <w:pStyle w:val="a3"/>
        <w:spacing w:line="276" w:lineRule="auto"/>
        <w:ind w:right="229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 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</w:t>
      </w:r>
      <w:r>
        <w:t>йствий.</w:t>
      </w:r>
    </w:p>
    <w:p w:rsidR="00194B9B" w:rsidRDefault="00643C90">
      <w:pPr>
        <w:pStyle w:val="a3"/>
        <w:spacing w:before="1" w:line="276" w:lineRule="auto"/>
        <w:ind w:right="238"/>
      </w:pPr>
      <w:r>
        <w:t xml:space="preserve">Соотносить   </w:t>
      </w:r>
      <w:r>
        <w:rPr>
          <w:spacing w:val="1"/>
        </w:rPr>
        <w:t xml:space="preserve"> </w:t>
      </w:r>
      <w:r>
        <w:t>точку     на     координатной     прямой     с     соответствующим     ей  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 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194B9B" w:rsidRDefault="00643C90">
      <w:pPr>
        <w:pStyle w:val="a3"/>
        <w:spacing w:line="276" w:lineRule="auto"/>
        <w:ind w:right="234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точки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прямоугольной    </w:t>
      </w:r>
      <w:r>
        <w:rPr>
          <w:spacing w:val="1"/>
        </w:rPr>
        <w:t xml:space="preserve"> </w:t>
      </w:r>
      <w:r>
        <w:t xml:space="preserve">системе      координат    </w:t>
      </w:r>
      <w:r>
        <w:t xml:space="preserve">  с      координатами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194B9B" w:rsidRDefault="00643C90">
      <w:pPr>
        <w:pStyle w:val="a3"/>
        <w:spacing w:line="278" w:lineRule="auto"/>
        <w:ind w:left="936" w:right="2149" w:firstLine="0"/>
      </w:pPr>
      <w:r>
        <w:t>Округлять целые числа и десятичные дроби, находить приближения чисел.</w:t>
      </w:r>
      <w:r>
        <w:rPr>
          <w:spacing w:val="-58"/>
        </w:rPr>
        <w:t xml:space="preserve"> </w:t>
      </w:r>
      <w:r>
        <w:t>145.4.4.2.2.</w:t>
      </w:r>
      <w:r>
        <w:rPr>
          <w:spacing w:val="-2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 буквенные</w:t>
      </w:r>
      <w:r>
        <w:rPr>
          <w:spacing w:val="-2"/>
        </w:rPr>
        <w:t xml:space="preserve"> </w:t>
      </w:r>
      <w:r>
        <w:t>выражения.</w:t>
      </w:r>
    </w:p>
    <w:p w:rsidR="00194B9B" w:rsidRDefault="00643C90">
      <w:pPr>
        <w:pStyle w:val="a3"/>
        <w:spacing w:line="276" w:lineRule="auto"/>
        <w:ind w:right="238"/>
      </w:pPr>
      <w:r>
        <w:t>Понимать и употреблять термины, связанные с записью степени числа, находить квадрат 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 xml:space="preserve">вычислять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7"/>
      </w:pPr>
      <w:r>
        <w:t>Пользоваться        признаками        делимости,        раскладывать        натуральные   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множители.</w:t>
      </w:r>
    </w:p>
    <w:p w:rsidR="00194B9B" w:rsidRDefault="00643C90">
      <w:pPr>
        <w:pStyle w:val="a3"/>
        <w:spacing w:line="272" w:lineRule="exact"/>
        <w:ind w:left="936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194B9B" w:rsidRDefault="00643C90">
      <w:pPr>
        <w:pStyle w:val="a3"/>
        <w:spacing w:before="41" w:line="276" w:lineRule="auto"/>
        <w:ind w:right="233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 преобразования.</w:t>
      </w:r>
    </w:p>
    <w:p w:rsidR="00194B9B" w:rsidRDefault="00643C90">
      <w:pPr>
        <w:pStyle w:val="a3"/>
        <w:spacing w:before="1" w:line="276" w:lineRule="auto"/>
        <w:ind w:left="936" w:right="5210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1</w:t>
      </w:r>
      <w:r>
        <w:t>45.4.4.2.3.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194B9B" w:rsidRDefault="00643C90">
      <w:pPr>
        <w:pStyle w:val="a3"/>
        <w:spacing w:before="43" w:line="276" w:lineRule="auto"/>
        <w:ind w:right="24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194B9B" w:rsidRDefault="00643C90">
      <w:pPr>
        <w:pStyle w:val="a3"/>
        <w:spacing w:line="276" w:lineRule="auto"/>
        <w:ind w:right="23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объѐма работы, используя</w:t>
      </w:r>
      <w:r>
        <w:rPr>
          <w:spacing w:val="1"/>
        </w:rPr>
        <w:t xml:space="preserve"> </w:t>
      </w:r>
      <w:r>
        <w:t>арифметические действия, оценку, прикидку, пользоваться единицами 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194B9B" w:rsidRDefault="00643C90">
      <w:pPr>
        <w:pStyle w:val="a3"/>
        <w:ind w:left="936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194B9B" w:rsidRDefault="00643C90">
      <w:pPr>
        <w:pStyle w:val="a3"/>
        <w:spacing w:before="40" w:line="278" w:lineRule="auto"/>
        <w:ind w:right="231"/>
      </w:pPr>
      <w:r>
        <w:t>Извлекать информацию, представленную 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194B9B" w:rsidRDefault="00643C90">
      <w:pPr>
        <w:pStyle w:val="a3"/>
        <w:spacing w:line="276" w:lineRule="auto"/>
        <w:ind w:left="936" w:right="1460" w:firstLine="0"/>
      </w:pPr>
      <w:r>
        <w:t>Представлять информацию с помощью табли</w:t>
      </w:r>
      <w:r>
        <w:t>ц, линейной и столбчатой диаграмм.</w:t>
      </w:r>
      <w:r>
        <w:rPr>
          <w:spacing w:val="-58"/>
        </w:rPr>
        <w:t xml:space="preserve"> </w:t>
      </w:r>
      <w:r>
        <w:t>145.4.4.2.4.</w:t>
      </w:r>
      <w:r>
        <w:rPr>
          <w:spacing w:val="-2"/>
        </w:rPr>
        <w:t xml:space="preserve"> </w:t>
      </w:r>
      <w:r>
        <w:t>Наглядная геометрия.</w:t>
      </w:r>
    </w:p>
    <w:p w:rsidR="00194B9B" w:rsidRDefault="00643C90">
      <w:pPr>
        <w:pStyle w:val="a3"/>
        <w:spacing w:line="276" w:lineRule="auto"/>
        <w:ind w:right="2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   </w:t>
      </w:r>
      <w:r>
        <w:rPr>
          <w:spacing w:val="38"/>
        </w:rPr>
        <w:t xml:space="preserve"> </w:t>
      </w:r>
      <w:r>
        <w:t xml:space="preserve">плоских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 xml:space="preserve">пространственных        </w:t>
      </w:r>
      <w:r>
        <w:rPr>
          <w:spacing w:val="37"/>
        </w:rPr>
        <w:t xml:space="preserve"> </w:t>
      </w:r>
      <w:r>
        <w:t xml:space="preserve">фигур,        </w:t>
      </w:r>
      <w:r>
        <w:rPr>
          <w:spacing w:val="35"/>
        </w:rPr>
        <w:t xml:space="preserve"> </w:t>
      </w:r>
      <w:r>
        <w:t xml:space="preserve">примеры        </w:t>
      </w:r>
      <w:r>
        <w:rPr>
          <w:spacing w:val="38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194B9B" w:rsidRDefault="00643C90">
      <w:pPr>
        <w:pStyle w:val="a3"/>
        <w:spacing w:line="276" w:lineRule="auto"/>
        <w:ind w:right="226"/>
      </w:pPr>
      <w:r>
        <w:t xml:space="preserve">Изображать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помощью    </w:t>
      </w:r>
      <w:r>
        <w:rPr>
          <w:spacing w:val="40"/>
        </w:rPr>
        <w:t xml:space="preserve"> </w:t>
      </w:r>
      <w:r>
        <w:t xml:space="preserve">циркуля,    </w:t>
      </w:r>
      <w:r>
        <w:rPr>
          <w:spacing w:val="42"/>
        </w:rPr>
        <w:t xml:space="preserve"> </w:t>
      </w:r>
      <w:r>
        <w:t xml:space="preserve">линейки,    </w:t>
      </w:r>
      <w:r>
        <w:rPr>
          <w:spacing w:val="39"/>
        </w:rPr>
        <w:t xml:space="preserve"> </w:t>
      </w:r>
      <w:r>
        <w:t xml:space="preserve">транспортира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9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 клетчатой бумаге изученные плоские геометрические фигуры и конфигурации, симметричные</w:t>
      </w:r>
      <w:r>
        <w:rPr>
          <w:spacing w:val="1"/>
        </w:rPr>
        <w:t xml:space="preserve"> </w:t>
      </w:r>
      <w:r>
        <w:t>фигуры.</w:t>
      </w:r>
    </w:p>
    <w:p w:rsidR="00194B9B" w:rsidRDefault="00643C90">
      <w:pPr>
        <w:pStyle w:val="a3"/>
        <w:spacing w:line="276" w:lineRule="auto"/>
        <w:ind w:right="23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</w:t>
      </w:r>
      <w:r>
        <w:t>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симметрией:</w:t>
      </w:r>
      <w:r>
        <w:rPr>
          <w:spacing w:val="-1"/>
        </w:rPr>
        <w:t xml:space="preserve"> </w:t>
      </w:r>
      <w:r>
        <w:t>ось симметрии,</w:t>
      </w:r>
      <w:r>
        <w:rPr>
          <w:spacing w:val="-1"/>
        </w:rPr>
        <w:t xml:space="preserve"> </w:t>
      </w:r>
      <w:r>
        <w:t>центр симметрии.</w:t>
      </w:r>
    </w:p>
    <w:p w:rsidR="00194B9B" w:rsidRDefault="00643C90">
      <w:pPr>
        <w:pStyle w:val="a3"/>
        <w:spacing w:line="276" w:lineRule="auto"/>
        <w:ind w:right="227"/>
      </w:pPr>
      <w:r>
        <w:t>Находить величины</w:t>
      </w:r>
      <w:r>
        <w:rPr>
          <w:spacing w:val="1"/>
        </w:rPr>
        <w:t xml:space="preserve"> </w:t>
      </w:r>
      <w:r>
        <w:t>углов измерением с помощью транспортира, 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развѐрнутый и тупой</w:t>
      </w:r>
      <w:r>
        <w:rPr>
          <w:spacing w:val="2"/>
        </w:rPr>
        <w:t xml:space="preserve"> </w:t>
      </w:r>
      <w:r>
        <w:t>углы.</w:t>
      </w:r>
    </w:p>
    <w:p w:rsidR="00194B9B" w:rsidRDefault="00643C90">
      <w:pPr>
        <w:pStyle w:val="a3"/>
        <w:tabs>
          <w:tab w:val="left" w:pos="2049"/>
          <w:tab w:val="left" w:pos="4133"/>
          <w:tab w:val="left" w:pos="5731"/>
          <w:tab w:val="left" w:pos="7734"/>
          <w:tab w:val="left" w:pos="9915"/>
        </w:tabs>
        <w:spacing w:line="276" w:lineRule="auto"/>
        <w:ind w:right="225"/>
      </w:pPr>
      <w:r>
        <w:t>Вычислять длину ломаной, периметр многоугольника, пользоваться единицами измерения</w:t>
      </w:r>
      <w:r>
        <w:rPr>
          <w:spacing w:val="1"/>
        </w:rPr>
        <w:t xml:space="preserve"> </w:t>
      </w:r>
      <w:r>
        <w:t>длины,</w:t>
      </w:r>
      <w:r>
        <w:tab/>
        <w:t>выражать</w:t>
      </w:r>
      <w:r>
        <w:tab/>
        <w:t>одни</w:t>
      </w:r>
      <w:r>
        <w:tab/>
        <w:t>единицы</w:t>
      </w:r>
      <w:r>
        <w:tab/>
        <w:t>измерения</w:t>
      </w:r>
      <w:r>
        <w:tab/>
        <w:t>длины</w:t>
      </w:r>
      <w:r>
        <w:rPr>
          <w:spacing w:val="-58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276" w:lineRule="auto"/>
        <w:ind w:right="236"/>
      </w:pPr>
      <w:r>
        <w:t>Находить,</w:t>
      </w:r>
      <w:r>
        <w:rPr>
          <w:spacing w:val="25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чертѐжные</w:t>
      </w:r>
      <w:r>
        <w:rPr>
          <w:spacing w:val="24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расс</w:t>
      </w:r>
      <w:r>
        <w:t>тояния:</w:t>
      </w:r>
      <w:r>
        <w:rPr>
          <w:spacing w:val="27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точками,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194B9B" w:rsidRDefault="00643C90">
      <w:pPr>
        <w:pStyle w:val="a3"/>
        <w:spacing w:line="276" w:lineRule="auto"/>
        <w:ind w:right="237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1"/>
        </w:rPr>
        <w:t xml:space="preserve"> </w:t>
      </w:r>
      <w:r>
        <w:t>ед</w:t>
      </w:r>
      <w:r>
        <w:t>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 через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276" w:lineRule="auto"/>
        <w:ind w:right="236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 основание,</w:t>
      </w:r>
      <w:r>
        <w:rPr>
          <w:spacing w:val="-1"/>
        </w:rPr>
        <w:t xml:space="preserve"> </w:t>
      </w:r>
      <w:r>
        <w:t>развѐртка.</w:t>
      </w:r>
    </w:p>
    <w:p w:rsidR="00194B9B" w:rsidRDefault="00643C90">
      <w:pPr>
        <w:pStyle w:val="a3"/>
        <w:spacing w:line="275" w:lineRule="exact"/>
        <w:ind w:left="936" w:firstLine="0"/>
      </w:pPr>
      <w:r>
        <w:t>Изображать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5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194B9B" w:rsidRDefault="00643C90">
      <w:pPr>
        <w:pStyle w:val="a3"/>
        <w:spacing w:before="38" w:line="278" w:lineRule="auto"/>
        <w:ind w:right="235"/>
      </w:pPr>
      <w:r>
        <w:t>Вычислять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194B9B" w:rsidRDefault="00643C90">
      <w:pPr>
        <w:pStyle w:val="a3"/>
        <w:spacing w:line="276" w:lineRule="auto"/>
        <w:ind w:right="227"/>
      </w:pPr>
      <w:r>
        <w:t xml:space="preserve">Решать      </w:t>
      </w:r>
      <w:r>
        <w:rPr>
          <w:spacing w:val="40"/>
        </w:rPr>
        <w:t xml:space="preserve"> </w:t>
      </w:r>
      <w:r>
        <w:t xml:space="preserve">несложные       </w:t>
      </w:r>
      <w:r>
        <w:rPr>
          <w:spacing w:val="36"/>
        </w:rPr>
        <w:t xml:space="preserve"> </w:t>
      </w:r>
      <w:r>
        <w:t xml:space="preserve">задачи       </w:t>
      </w:r>
      <w:r>
        <w:rPr>
          <w:spacing w:val="39"/>
        </w:rPr>
        <w:t xml:space="preserve"> </w:t>
      </w:r>
      <w:r>
        <w:t xml:space="preserve">на       </w:t>
      </w:r>
      <w:r>
        <w:rPr>
          <w:spacing w:val="34"/>
        </w:rPr>
        <w:t xml:space="preserve"> </w:t>
      </w:r>
      <w:r>
        <w:t xml:space="preserve">нахождение       </w:t>
      </w:r>
      <w:r>
        <w:rPr>
          <w:spacing w:val="37"/>
        </w:rPr>
        <w:t xml:space="preserve"> </w:t>
      </w:r>
      <w:r>
        <w:t xml:space="preserve">геометрических       </w:t>
      </w:r>
      <w:r>
        <w:rPr>
          <w:spacing w:val="39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</w:t>
      </w:r>
      <w:r>
        <w:t>ациях.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39"/>
        </w:numPr>
        <w:tabs>
          <w:tab w:val="left" w:pos="1597"/>
        </w:tabs>
        <w:spacing w:before="119" w:line="278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 курс).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2" w:lineRule="exact"/>
        <w:ind w:left="1776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2050"/>
          <w:tab w:val="left" w:pos="4471"/>
          <w:tab w:val="left" w:pos="5484"/>
          <w:tab w:val="left" w:pos="7142"/>
          <w:tab w:val="left" w:pos="9091"/>
          <w:tab w:val="left" w:pos="9174"/>
        </w:tabs>
        <w:spacing w:before="4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Алгебра является одним из опорных курсов основного общего </w:t>
      </w:r>
      <w:r>
        <w:rPr>
          <w:sz w:val="24"/>
        </w:rPr>
        <w:t>образования: она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изучение других дисциплин, как естественно-научного, так и гуманитарного 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научных представлений о происхождении и сущност</w:t>
      </w:r>
      <w:r>
        <w:rPr>
          <w:sz w:val="24"/>
        </w:rPr>
        <w:t>и алгебраических 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моделирования в научном познании и в практике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z w:val="24"/>
        </w:rPr>
        <w:tab/>
        <w:t>мировоззрения</w:t>
      </w:r>
      <w:r>
        <w:rPr>
          <w:sz w:val="24"/>
        </w:rPr>
        <w:tab/>
        <w:t>и</w:t>
      </w:r>
      <w:r>
        <w:rPr>
          <w:sz w:val="24"/>
        </w:rPr>
        <w:tab/>
        <w:t>качеств</w:t>
      </w:r>
      <w:r>
        <w:rPr>
          <w:sz w:val="24"/>
        </w:rPr>
        <w:tab/>
        <w:t>мышления,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необходимых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 мышления, способности аргументированно обосновывать свои дейст</w:t>
      </w:r>
      <w:r>
        <w:rPr>
          <w:sz w:val="24"/>
        </w:rPr>
        <w:t>вия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обучающихся:</w:t>
      </w:r>
    </w:p>
    <w:p w:rsidR="00194B9B" w:rsidRDefault="00643C90">
      <w:pPr>
        <w:pStyle w:val="a3"/>
        <w:spacing w:before="1" w:line="276" w:lineRule="auto"/>
        <w:ind w:right="230" w:firstLine="0"/>
      </w:pPr>
      <w:r>
        <w:t>они         используют          дедуктивные         и         индуктивные         рассуждения,  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</w:t>
      </w:r>
      <w:r>
        <w:t>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реализацией 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линии:</w:t>
      </w:r>
      <w:r>
        <w:rPr>
          <w:spacing w:val="5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вычисления»,</w:t>
      </w:r>
    </w:p>
    <w:p w:rsidR="00194B9B" w:rsidRDefault="00643C90">
      <w:pPr>
        <w:pStyle w:val="a3"/>
        <w:tabs>
          <w:tab w:val="left" w:pos="1024"/>
          <w:tab w:val="left" w:pos="2978"/>
          <w:tab w:val="left" w:pos="5102"/>
          <w:tab w:val="left" w:pos="6001"/>
          <w:tab w:val="left" w:pos="6703"/>
          <w:tab w:val="left" w:pos="7943"/>
          <w:tab w:val="left" w:pos="9361"/>
          <w:tab w:val="left" w:pos="9694"/>
        </w:tabs>
        <w:spacing w:line="276" w:lineRule="auto"/>
        <w:ind w:right="229" w:firstLine="0"/>
      </w:pP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tab/>
      </w:r>
      <w:r>
        <w:tab/>
        <w:t>линий</w:t>
      </w:r>
      <w:r>
        <w:tab/>
      </w:r>
      <w:r>
        <w:tab/>
      </w:r>
      <w:r>
        <w:tab/>
        <w:t>р</w:t>
      </w:r>
      <w:r>
        <w:t>азвивается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протяжении      трѐх      лет      изучения      курса,      естественным      образом      переплетаясь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 xml:space="preserve">приходится логически рассуждать, использовать </w:t>
      </w:r>
      <w:r>
        <w:t>теоретико-множественный язык. В связи с этим</w:t>
      </w:r>
      <w:r>
        <w:rPr>
          <w:spacing w:val="1"/>
        </w:rPr>
        <w:t xml:space="preserve"> </w:t>
      </w:r>
      <w:r>
        <w:t>целесообразно включить в программу некоторые основы логики, пронизывающие все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41"/>
        </w:rPr>
        <w:t xml:space="preserve"> </w:t>
      </w:r>
      <w:r>
        <w:t>математического</w:t>
      </w:r>
      <w:r>
        <w:rPr>
          <w:spacing w:val="41"/>
        </w:rPr>
        <w:t xml:space="preserve"> </w:t>
      </w:r>
      <w:r>
        <w:t>языка.</w:t>
      </w:r>
      <w:r>
        <w:rPr>
          <w:spacing w:val="41"/>
        </w:rPr>
        <w:t xml:space="preserve"> </w:t>
      </w:r>
      <w:r>
        <w:t>Таки</w:t>
      </w:r>
      <w:r>
        <w:t>м</w:t>
      </w:r>
      <w:r>
        <w:rPr>
          <w:spacing w:val="40"/>
        </w:rPr>
        <w:t xml:space="preserve"> </w:t>
      </w:r>
      <w:r>
        <w:t>образом,</w:t>
      </w:r>
      <w:r>
        <w:rPr>
          <w:spacing w:val="42"/>
        </w:rPr>
        <w:t xml:space="preserve"> </w:t>
      </w:r>
      <w:r>
        <w:t>можно</w:t>
      </w:r>
      <w:r>
        <w:rPr>
          <w:spacing w:val="43"/>
        </w:rPr>
        <w:t xml:space="preserve"> </w:t>
      </w:r>
      <w:r>
        <w:t>утверждать,</w:t>
      </w:r>
      <w:r>
        <w:rPr>
          <w:spacing w:val="42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содержательной</w:t>
      </w:r>
      <w:r>
        <w:rPr>
          <w:spacing w:val="-58"/>
        </w:rPr>
        <w:t xml:space="preserve"> </w:t>
      </w:r>
      <w:r>
        <w:t>и</w:t>
      </w:r>
      <w:r>
        <w:tab/>
        <w:t>структурной</w:t>
      </w:r>
      <w:r>
        <w:tab/>
        <w:t>особенностью</w:t>
      </w:r>
      <w:r>
        <w:tab/>
        <w:t>учебного</w:t>
      </w:r>
      <w:r>
        <w:tab/>
        <w:t>курса</w:t>
      </w:r>
      <w:r>
        <w:tab/>
        <w:t>«Алгебра»</w:t>
      </w:r>
      <w:r>
        <w:tab/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2413"/>
          <w:tab w:val="left" w:pos="5018"/>
          <w:tab w:val="left" w:pos="6796"/>
          <w:tab w:val="left" w:pos="9177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        служит        основой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z w:val="24"/>
        </w:rPr>
        <w:tab/>
        <w:t>формированию</w:t>
      </w:r>
      <w:r>
        <w:rPr>
          <w:sz w:val="24"/>
        </w:rPr>
        <w:tab/>
        <w:t>умения</w:t>
      </w:r>
      <w:r>
        <w:rPr>
          <w:sz w:val="24"/>
        </w:rPr>
        <w:tab/>
        <w:t>пользоваться</w:t>
      </w:r>
      <w:r>
        <w:rPr>
          <w:sz w:val="24"/>
        </w:rPr>
        <w:tab/>
        <w:t>алгоритмами,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приобретению практических навыков, необходимых для повседневной жизни.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числе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 xml:space="preserve">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основного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общего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рациональными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иррациональными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числами,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зованию.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алгебраических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линий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«Алгебраические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выражения»  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194B9B" w:rsidRDefault="00643C90">
      <w:pPr>
        <w:pStyle w:val="a3"/>
        <w:tabs>
          <w:tab w:val="left" w:pos="2631"/>
          <w:tab w:val="left" w:pos="3934"/>
          <w:tab w:val="left" w:pos="6464"/>
          <w:tab w:val="left" w:pos="8995"/>
        </w:tabs>
        <w:spacing w:before="41" w:line="276" w:lineRule="auto"/>
        <w:ind w:right="232" w:firstLine="0"/>
      </w:pPr>
      <w:r>
        <w:t>«Уравнения</w:t>
      </w:r>
      <w:r>
        <w:tab/>
        <w:t>и</w:t>
      </w:r>
      <w:r>
        <w:tab/>
        <w:t>неравенства»</w:t>
      </w:r>
      <w:r>
        <w:tab/>
        <w:t>способствует</w:t>
      </w:r>
      <w:r>
        <w:tab/>
        <w:t>формированию</w:t>
      </w:r>
      <w:r>
        <w:rPr>
          <w:spacing w:val="-58"/>
        </w:rPr>
        <w:t xml:space="preserve"> </w:t>
      </w:r>
      <w:r>
        <w:t>у обучающихся математического аппарата, необходимого для решения задач математики, смежных</w:t>
      </w:r>
      <w:r>
        <w:rPr>
          <w:spacing w:val="1"/>
        </w:rPr>
        <w:t xml:space="preserve"> </w:t>
      </w:r>
      <w:r>
        <w:t xml:space="preserve">предметов и </w:t>
      </w:r>
      <w:r>
        <w:t>практико-ориентированных задач. В основном общем образовании учебный материал</w:t>
      </w:r>
      <w:r>
        <w:rPr>
          <w:spacing w:val="1"/>
        </w:rPr>
        <w:t xml:space="preserve"> </w:t>
      </w:r>
      <w:r>
        <w:t>группируется вокруг рациональных выражений. Алгебра демонстрирует значение математики как</w:t>
      </w:r>
      <w:r>
        <w:rPr>
          <w:spacing w:val="1"/>
        </w:rPr>
        <w:t xml:space="preserve"> </w:t>
      </w:r>
      <w:r>
        <w:t>языка для построения математических моделей, описания процессов и явлений реального мира</w:t>
      </w:r>
      <w:r>
        <w:t>. В</w:t>
      </w:r>
      <w:r>
        <w:rPr>
          <w:spacing w:val="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алгебре</w:t>
      </w:r>
      <w:r>
        <w:rPr>
          <w:spacing w:val="4"/>
        </w:rPr>
        <w:t xml:space="preserve"> </w:t>
      </w:r>
      <w:r>
        <w:t>входят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алгоритмического</w:t>
      </w:r>
      <w:r>
        <w:rPr>
          <w:spacing w:val="4"/>
        </w:rPr>
        <w:t xml:space="preserve"> </w:t>
      </w:r>
      <w:r>
        <w:t>мышления,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177"/>
        </w:tabs>
        <w:spacing w:before="119" w:line="276" w:lineRule="auto"/>
        <w:ind w:right="229" w:firstLine="0"/>
      </w:pPr>
      <w:r>
        <w:t>необходимого, в частности, для освоения курса информатики, и овладение навыками 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воображения,</w:t>
      </w:r>
      <w:r>
        <w:tab/>
      </w:r>
      <w:r>
        <w:rPr>
          <w:spacing w:val="-1"/>
        </w:rPr>
        <w:t>способностей</w:t>
      </w:r>
    </w:p>
    <w:p w:rsidR="00194B9B" w:rsidRDefault="00643C90">
      <w:pPr>
        <w:pStyle w:val="a3"/>
        <w:spacing w:before="1"/>
        <w:ind w:firstLine="0"/>
      </w:pPr>
      <w:r>
        <w:t>к</w:t>
      </w:r>
      <w:r>
        <w:rPr>
          <w:spacing w:val="-3"/>
        </w:rPr>
        <w:t xml:space="preserve"> </w:t>
      </w:r>
      <w:r>
        <w:t>математическому</w:t>
      </w:r>
      <w:r>
        <w:rPr>
          <w:spacing w:val="-7"/>
        </w:rPr>
        <w:t xml:space="preserve"> </w:t>
      </w:r>
      <w:r>
        <w:t>творчеству.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4146"/>
          <w:tab w:val="left" w:pos="8071"/>
          <w:tab w:val="left" w:pos="9630"/>
        </w:tabs>
        <w:spacing w:before="4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функционально-графической</w:t>
      </w:r>
      <w:r>
        <w:rPr>
          <w:sz w:val="24"/>
        </w:rPr>
        <w:tab/>
        <w:t>линии</w:t>
      </w:r>
      <w:r>
        <w:rPr>
          <w:sz w:val="24"/>
        </w:rPr>
        <w:tab/>
      </w:r>
      <w:r>
        <w:rPr>
          <w:spacing w:val="-1"/>
          <w:sz w:val="24"/>
        </w:rPr>
        <w:t>нацелено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языка математики – словесные, символические, графические, вносит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48"/>
          <w:tab w:val="left" w:pos="1957"/>
          <w:tab w:val="left" w:pos="3758"/>
          <w:tab w:val="left" w:pos="5780"/>
          <w:tab w:val="left" w:pos="7611"/>
          <w:tab w:val="left" w:pos="9288"/>
        </w:tabs>
        <w:spacing w:before="2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z w:val="24"/>
        </w:rPr>
        <w:tab/>
        <w:t>включает</w:t>
      </w:r>
      <w:r>
        <w:rPr>
          <w:sz w:val="24"/>
        </w:rPr>
        <w:tab/>
        <w:t>следующие</w:t>
      </w:r>
      <w:r>
        <w:rPr>
          <w:sz w:val="24"/>
        </w:rPr>
        <w:tab/>
        <w:t>основные</w:t>
      </w:r>
      <w:r>
        <w:rPr>
          <w:sz w:val="24"/>
        </w:rPr>
        <w:tab/>
        <w:t>разделы</w:t>
      </w:r>
      <w:r>
        <w:rPr>
          <w:sz w:val="24"/>
        </w:rPr>
        <w:tab/>
        <w:t>содержания:</w:t>
      </w:r>
    </w:p>
    <w:p w:rsidR="00194B9B" w:rsidRDefault="00643C90">
      <w:pPr>
        <w:pStyle w:val="a3"/>
        <w:spacing w:line="275" w:lineRule="exact"/>
        <w:ind w:firstLine="0"/>
      </w:pPr>
      <w:r>
        <w:t>«Числа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вычисления»,</w:t>
      </w:r>
      <w:r>
        <w:rPr>
          <w:spacing w:val="-4"/>
        </w:rPr>
        <w:t xml:space="preserve"> </w:t>
      </w:r>
      <w:r>
        <w:t>«Алгебраические</w:t>
      </w:r>
      <w:r>
        <w:rPr>
          <w:spacing w:val="-7"/>
        </w:rPr>
        <w:t xml:space="preserve"> </w:t>
      </w:r>
      <w:r>
        <w:t>выражения»,</w:t>
      </w:r>
      <w:r>
        <w:rPr>
          <w:spacing w:val="-2"/>
        </w:rPr>
        <w:t xml:space="preserve"> </w:t>
      </w:r>
      <w:r>
        <w:t>«Уравнения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3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«Алгебра», –</w:t>
      </w:r>
      <w:r>
        <w:rPr>
          <w:spacing w:val="1"/>
          <w:sz w:val="24"/>
        </w:rPr>
        <w:t xml:space="preserve"> </w:t>
      </w:r>
      <w:r>
        <w:rPr>
          <w:sz w:val="24"/>
        </w:rPr>
        <w:t>306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2"/>
          <w:sz w:val="24"/>
        </w:rPr>
        <w:t xml:space="preserve"> </w:t>
      </w:r>
      <w:r>
        <w:rPr>
          <w:sz w:val="24"/>
        </w:rPr>
        <w:t>в 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3"/>
          <w:sz w:val="24"/>
        </w:rPr>
        <w:t xml:space="preserve"> </w:t>
      </w:r>
      <w:r>
        <w:rPr>
          <w:sz w:val="24"/>
        </w:rPr>
        <w:t>в 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spacing w:val="3"/>
          <w:sz w:val="24"/>
        </w:rPr>
        <w:t xml:space="preserve"> </w:t>
      </w:r>
      <w:r>
        <w:rPr>
          <w:sz w:val="24"/>
        </w:rPr>
        <w:t>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классе</w:t>
      </w:r>
    </w:p>
    <w:p w:rsidR="00194B9B" w:rsidRDefault="00643C90">
      <w:pPr>
        <w:pStyle w:val="a5"/>
        <w:numPr>
          <w:ilvl w:val="0"/>
          <w:numId w:val="42"/>
        </w:numPr>
        <w:tabs>
          <w:tab w:val="left" w:pos="408"/>
        </w:tabs>
        <w:spacing w:line="275" w:lineRule="exact"/>
        <w:ind w:hanging="181"/>
        <w:rPr>
          <w:sz w:val="24"/>
        </w:rPr>
      </w:pP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41"/>
        <w:ind w:left="1776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3" w:line="276" w:lineRule="auto"/>
        <w:ind w:left="936" w:right="6698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194B9B" w:rsidRDefault="00643C90">
      <w:pPr>
        <w:pStyle w:val="a3"/>
        <w:spacing w:line="276" w:lineRule="auto"/>
        <w:ind w:right="234"/>
      </w:pPr>
      <w:r>
        <w:t xml:space="preserve">Дроби  </w:t>
      </w:r>
      <w:r>
        <w:rPr>
          <w:spacing w:val="14"/>
        </w:rPr>
        <w:t xml:space="preserve"> </w:t>
      </w:r>
      <w:r>
        <w:t xml:space="preserve">обыкновенные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десятичные,   </w:t>
      </w:r>
      <w:r>
        <w:rPr>
          <w:spacing w:val="12"/>
        </w:rPr>
        <w:t xml:space="preserve"> </w:t>
      </w:r>
      <w:r>
        <w:t xml:space="preserve">переход   </w:t>
      </w:r>
      <w:r>
        <w:rPr>
          <w:spacing w:val="13"/>
        </w:rPr>
        <w:t xml:space="preserve"> </w:t>
      </w:r>
      <w:r>
        <w:t xml:space="preserve">от   </w:t>
      </w:r>
      <w:r>
        <w:rPr>
          <w:spacing w:val="12"/>
        </w:rPr>
        <w:t xml:space="preserve"> </w:t>
      </w:r>
      <w:r>
        <w:t xml:space="preserve">одной   </w:t>
      </w:r>
      <w:r>
        <w:rPr>
          <w:spacing w:val="14"/>
        </w:rPr>
        <w:t xml:space="preserve"> </w:t>
      </w:r>
      <w:r>
        <w:t xml:space="preserve">формы   </w:t>
      </w:r>
      <w:r>
        <w:rPr>
          <w:spacing w:val="12"/>
        </w:rPr>
        <w:t xml:space="preserve"> </w:t>
      </w:r>
      <w:r>
        <w:t xml:space="preserve">записи   </w:t>
      </w:r>
      <w:r>
        <w:rPr>
          <w:spacing w:val="13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 другой. Понятие рационального числа, запись, сравнение, упорядочивание рациональных 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194B9B" w:rsidRDefault="00643C90">
      <w:pPr>
        <w:pStyle w:val="a3"/>
        <w:tabs>
          <w:tab w:val="left" w:pos="2239"/>
          <w:tab w:val="left" w:pos="3565"/>
          <w:tab w:val="left" w:pos="5122"/>
          <w:tab w:val="left" w:pos="6418"/>
          <w:tab w:val="left" w:pos="8176"/>
          <w:tab w:val="left" w:pos="9502"/>
        </w:tabs>
        <w:spacing w:line="276" w:lineRule="auto"/>
        <w:ind w:right="231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</w:t>
      </w:r>
      <w:r>
        <w:tab/>
        <w:t>запись</w:t>
      </w:r>
      <w:r>
        <w:tab/>
        <w:t>больших</w:t>
      </w:r>
      <w:r>
        <w:tab/>
        <w:t>чисел.</w:t>
      </w:r>
      <w:r>
        <w:tab/>
        <w:t>Проценты,</w:t>
      </w:r>
      <w:r>
        <w:tab/>
        <w:t>запись</w:t>
      </w:r>
      <w:r>
        <w:tab/>
      </w:r>
      <w:r>
        <w:rPr>
          <w:spacing w:val="-1"/>
        </w:rPr>
        <w:t>процентов</w:t>
      </w:r>
      <w:r>
        <w:rPr>
          <w:spacing w:val="-58"/>
        </w:rPr>
        <w:t xml:space="preserve"> </w:t>
      </w:r>
      <w:r>
        <w:t>в виде дроби и дроби в</w:t>
      </w:r>
      <w:r>
        <w:t xml:space="preserve">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194B9B" w:rsidRDefault="00643C90">
      <w:pPr>
        <w:pStyle w:val="a3"/>
        <w:spacing w:line="276" w:lineRule="auto"/>
        <w:ind w:left="936" w:right="1417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</w:t>
      </w:r>
      <w:r>
        <w:rPr>
          <w:sz w:val="24"/>
        </w:rPr>
        <w:t>я.</w:t>
      </w:r>
    </w:p>
    <w:p w:rsidR="00194B9B" w:rsidRDefault="00643C90">
      <w:pPr>
        <w:pStyle w:val="a3"/>
        <w:tabs>
          <w:tab w:val="left" w:pos="2619"/>
          <w:tab w:val="left" w:pos="5236"/>
          <w:tab w:val="left" w:pos="7599"/>
          <w:tab w:val="left" w:pos="9338"/>
        </w:tabs>
        <w:spacing w:before="43" w:line="276" w:lineRule="auto"/>
        <w:ind w:right="231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 виде формулы. Вычисления по формулам. Преобразование буквенных выражений, тождественно</w:t>
      </w:r>
      <w:r>
        <w:rPr>
          <w:spacing w:val="1"/>
        </w:rPr>
        <w:t xml:space="preserve"> </w:t>
      </w:r>
      <w:r>
        <w:t>равные выражения, правила преобразо</w:t>
      </w:r>
      <w:r>
        <w:t>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194B9B" w:rsidRDefault="00643C90">
      <w:pPr>
        <w:pStyle w:val="a3"/>
        <w:ind w:left="936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194B9B" w:rsidRDefault="00643C90">
      <w:pPr>
        <w:pStyle w:val="a3"/>
        <w:tabs>
          <w:tab w:val="left" w:pos="2377"/>
          <w:tab w:val="left" w:pos="4121"/>
          <w:tab w:val="left" w:pos="6345"/>
          <w:tab w:val="left" w:pos="8329"/>
          <w:tab w:val="left" w:pos="9881"/>
        </w:tabs>
        <w:spacing w:before="41" w:line="276" w:lineRule="auto"/>
        <w:ind w:right="233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tab/>
        <w:t>Формулы</w:t>
      </w:r>
      <w:r>
        <w:tab/>
        <w:t>сокращѐнного</w:t>
      </w:r>
      <w:r>
        <w:tab/>
        <w:t>умножения:</w:t>
      </w:r>
      <w:r>
        <w:tab/>
        <w:t>квадрат</w:t>
      </w:r>
      <w:r>
        <w:tab/>
      </w:r>
      <w:r>
        <w:rPr>
          <w:spacing w:val="-1"/>
        </w:rPr>
        <w:t>суммы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квадрат     </w:t>
      </w:r>
      <w:r>
        <w:rPr>
          <w:spacing w:val="1"/>
        </w:rPr>
        <w:t xml:space="preserve"> </w:t>
      </w:r>
      <w:r>
        <w:t>разности.       Формула       разности       квадратов.       Разложение   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Уравнения.</w:t>
      </w:r>
    </w:p>
    <w:p w:rsidR="00194B9B" w:rsidRDefault="00643C90">
      <w:pPr>
        <w:pStyle w:val="a3"/>
        <w:spacing w:before="40" w:line="276" w:lineRule="auto"/>
        <w:ind w:right="229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194B9B" w:rsidRDefault="00643C90">
      <w:pPr>
        <w:pStyle w:val="a3"/>
        <w:spacing w:before="2" w:line="276" w:lineRule="auto"/>
        <w:ind w:right="236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4"/>
      </w:pPr>
      <w:r>
        <w:t>Линейное уравнение с двумя переменными и его график. Система двух линейн</w:t>
      </w:r>
      <w:r>
        <w:t>ых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194B9B" w:rsidRDefault="00643C90">
      <w:pPr>
        <w:pStyle w:val="a3"/>
        <w:spacing w:before="41" w:line="278" w:lineRule="auto"/>
        <w:ind w:right="232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194B9B" w:rsidRDefault="00643C90">
      <w:pPr>
        <w:pStyle w:val="a3"/>
        <w:spacing w:line="276" w:lineRule="auto"/>
        <w:ind w:right="230"/>
      </w:pPr>
      <w:r>
        <w:t>Прямоугольная</w:t>
      </w:r>
      <w:r>
        <w:rPr>
          <w:spacing w:val="115"/>
        </w:rPr>
        <w:t xml:space="preserve"> </w:t>
      </w:r>
      <w:r>
        <w:t>система</w:t>
      </w:r>
      <w:r>
        <w:rPr>
          <w:spacing w:val="114"/>
        </w:rPr>
        <w:t xml:space="preserve"> </w:t>
      </w:r>
      <w:r>
        <w:t>координат,</w:t>
      </w:r>
      <w:r>
        <w:rPr>
          <w:spacing w:val="115"/>
        </w:rPr>
        <w:t xml:space="preserve"> </w:t>
      </w:r>
      <w:r>
        <w:t xml:space="preserve">оси  </w:t>
      </w:r>
      <w:r>
        <w:rPr>
          <w:spacing w:val="57"/>
        </w:rPr>
        <w:t xml:space="preserve"> </w:t>
      </w:r>
      <w:r>
        <w:rPr>
          <w:i/>
        </w:rPr>
        <w:t xml:space="preserve">Ox  </w:t>
      </w:r>
      <w:r>
        <w:rPr>
          <w:i/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rPr>
          <w:i/>
        </w:rPr>
        <w:t>Oy</w:t>
      </w:r>
      <w:r>
        <w:t xml:space="preserve">.  </w:t>
      </w:r>
      <w:r>
        <w:rPr>
          <w:spacing w:val="55"/>
        </w:rPr>
        <w:t xml:space="preserve"> </w:t>
      </w:r>
      <w:r>
        <w:t xml:space="preserve">Абсцисса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ордината  </w:t>
      </w:r>
      <w:r>
        <w:rPr>
          <w:spacing w:val="54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на координатной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3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График</w:t>
      </w:r>
      <w:r>
        <w:rPr>
          <w:spacing w:val="14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функций.</w:t>
      </w:r>
      <w:r>
        <w:rPr>
          <w:spacing w:val="13"/>
        </w:rPr>
        <w:t xml:space="preserve"> </w:t>
      </w:r>
      <w:r>
        <w:t>Линейная</w:t>
      </w:r>
      <w:r>
        <w:rPr>
          <w:spacing w:val="13"/>
        </w:rPr>
        <w:t xml:space="preserve"> </w:t>
      </w:r>
      <w:r>
        <w:t>функция,</w:t>
      </w:r>
      <w:r>
        <w:rPr>
          <w:spacing w:val="13"/>
        </w:rPr>
        <w:t xml:space="preserve"> </w:t>
      </w:r>
      <w:r>
        <w:t>еѐ</w:t>
      </w:r>
    </w:p>
    <w:p w:rsidR="00194B9B" w:rsidRDefault="00643C90">
      <w:pPr>
        <w:pStyle w:val="a3"/>
        <w:tabs>
          <w:tab w:val="left" w:pos="3785"/>
        </w:tabs>
        <w:spacing w:before="148" w:line="276" w:lineRule="auto"/>
        <w:ind w:right="235" w:firstLine="0"/>
      </w:pPr>
      <w:r>
        <w:rPr>
          <w:noProof/>
          <w:lang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2165350</wp:posOffset>
            </wp:positionH>
            <wp:positionV relativeFrom="paragraph">
              <wp:posOffset>45720</wp:posOffset>
            </wp:positionV>
            <wp:extent cx="523875" cy="16129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график.</w:t>
      </w:r>
      <w:r>
        <w:rPr>
          <w:spacing w:val="17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функции</w:t>
      </w:r>
      <w:r>
        <w:tab/>
        <w:t>.</w:t>
      </w:r>
      <w:r>
        <w:rPr>
          <w:spacing w:val="17"/>
        </w:rPr>
        <w:t xml:space="preserve"> </w:t>
      </w:r>
      <w:r>
        <w:t>Графическое</w:t>
      </w:r>
      <w:r>
        <w:rPr>
          <w:spacing w:val="16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линейных</w:t>
      </w:r>
      <w:r>
        <w:rPr>
          <w:spacing w:val="21"/>
        </w:rPr>
        <w:t xml:space="preserve"> </w:t>
      </w:r>
      <w:r>
        <w:t>уравнений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94B9B" w:rsidRDefault="00643C90">
      <w:pPr>
        <w:pStyle w:val="a3"/>
        <w:spacing w:before="41" w:line="276" w:lineRule="auto"/>
        <w:ind w:right="233"/>
      </w:pPr>
      <w:r>
        <w:t>Квадратный корень из числа. Понятие об иррациональном числе. Десятичные приближе</w:t>
      </w:r>
      <w:r>
        <w:t>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 Действительные</w:t>
      </w:r>
      <w:r>
        <w:rPr>
          <w:spacing w:val="-3"/>
        </w:rPr>
        <w:t xml:space="preserve"> </w:t>
      </w:r>
      <w:r>
        <w:t>числа.</w:t>
      </w:r>
    </w:p>
    <w:p w:rsidR="00194B9B" w:rsidRDefault="00643C90">
      <w:pPr>
        <w:pStyle w:val="a3"/>
        <w:spacing w:before="1"/>
        <w:ind w:left="936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/>
        <w:ind w:left="1956" w:hanging="102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194B9B" w:rsidRDefault="00643C90">
      <w:pPr>
        <w:pStyle w:val="a3"/>
        <w:spacing w:before="43"/>
        <w:ind w:left="936" w:firstLine="0"/>
      </w:pPr>
      <w:r>
        <w:t>Квадратный</w:t>
      </w:r>
      <w:r>
        <w:rPr>
          <w:spacing w:val="-3"/>
        </w:rPr>
        <w:t xml:space="preserve"> </w:t>
      </w:r>
      <w:r>
        <w:t>трѐхчлен,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трѐхчлена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194B9B" w:rsidRDefault="00643C90">
      <w:pPr>
        <w:pStyle w:val="a3"/>
        <w:tabs>
          <w:tab w:val="left" w:pos="2103"/>
          <w:tab w:val="left" w:pos="3585"/>
          <w:tab w:val="left" w:pos="5852"/>
          <w:tab w:val="left" w:pos="7296"/>
          <w:tab w:val="left" w:pos="9435"/>
        </w:tabs>
        <w:spacing w:before="41" w:line="276" w:lineRule="auto"/>
        <w:ind w:right="229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tab/>
        <w:t>деление</w:t>
      </w:r>
      <w:r>
        <w:tab/>
        <w:t>алгебраических</w:t>
      </w:r>
      <w:r>
        <w:tab/>
        <w:t>дробей.</w:t>
      </w:r>
      <w:r>
        <w:tab/>
        <w:t>Рациональные</w:t>
      </w:r>
      <w:r>
        <w:tab/>
      </w:r>
      <w:r>
        <w:rPr>
          <w:spacing w:val="-1"/>
        </w:rPr>
        <w:t>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194B9B" w:rsidRDefault="00643C90">
      <w:pPr>
        <w:pStyle w:val="a3"/>
        <w:spacing w:before="42" w:line="276" w:lineRule="auto"/>
        <w:ind w:right="238"/>
      </w:pPr>
      <w:r>
        <w:t>Квадратное уравнение, формула корней квадратного уравнения. Теорема Виета. 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квадратным.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дробно-рациональные</w:t>
      </w:r>
      <w:r>
        <w:rPr>
          <w:spacing w:val="-2"/>
        </w:rPr>
        <w:t xml:space="preserve"> </w:t>
      </w:r>
      <w:r>
        <w:t>уравнения.</w:t>
      </w:r>
    </w:p>
    <w:p w:rsidR="00194B9B" w:rsidRDefault="00643C90">
      <w:pPr>
        <w:pStyle w:val="a3"/>
        <w:spacing w:line="278" w:lineRule="auto"/>
        <w:ind w:right="237"/>
      </w:pPr>
      <w:r>
        <w:t>Графическая интерпретация уравнений с двумя переменными и систем линейн</w:t>
      </w:r>
      <w:r>
        <w:t>ых уравнений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194B9B" w:rsidRDefault="00643C90">
      <w:pPr>
        <w:pStyle w:val="a3"/>
        <w:spacing w:line="272" w:lineRule="exact"/>
        <w:ind w:left="936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194B9B" w:rsidRDefault="00643C90">
      <w:pPr>
        <w:pStyle w:val="a3"/>
        <w:spacing w:before="39" w:line="276" w:lineRule="auto"/>
        <w:ind w:right="234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неравенств. Линейные нера</w:t>
      </w:r>
      <w:r>
        <w:t>венства с одной переменной. Системы линейных неравенств с одной</w:t>
      </w:r>
      <w:r>
        <w:rPr>
          <w:spacing w:val="1"/>
        </w:rPr>
        <w:t xml:space="preserve"> </w:t>
      </w:r>
      <w:r>
        <w:t>переменной.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Функции.</w:t>
      </w:r>
    </w:p>
    <w:p w:rsidR="00194B9B" w:rsidRDefault="00643C90">
      <w:pPr>
        <w:pStyle w:val="a3"/>
        <w:spacing w:before="41" w:line="276" w:lineRule="auto"/>
        <w:jc w:val="left"/>
      </w:pPr>
      <w:r>
        <w:t>Понятие</w:t>
      </w:r>
      <w:r>
        <w:rPr>
          <w:spacing w:val="22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множество</w:t>
      </w:r>
      <w:r>
        <w:rPr>
          <w:spacing w:val="24"/>
        </w:rPr>
        <w:t xml:space="preserve"> </w:t>
      </w:r>
      <w:r>
        <w:t>значений</w:t>
      </w:r>
      <w:r>
        <w:rPr>
          <w:spacing w:val="23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:rsidR="00194B9B" w:rsidRDefault="00643C90">
      <w:pPr>
        <w:pStyle w:val="a3"/>
        <w:spacing w:line="278" w:lineRule="auto"/>
        <w:jc w:val="left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Функции,</w:t>
      </w:r>
      <w:r>
        <w:rPr>
          <w:spacing w:val="28"/>
        </w:rPr>
        <w:t xml:space="preserve"> </w:t>
      </w:r>
      <w:r>
        <w:t>описывающие</w:t>
      </w:r>
      <w:r>
        <w:rPr>
          <w:spacing w:val="28"/>
        </w:rPr>
        <w:t xml:space="preserve"> </w:t>
      </w:r>
      <w:r>
        <w:t>прямую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обратную</w:t>
      </w:r>
      <w:r>
        <w:rPr>
          <w:spacing w:val="32"/>
        </w:rPr>
        <w:t xml:space="preserve"> </w:t>
      </w:r>
      <w:r>
        <w:t>пропорциональные</w:t>
      </w:r>
      <w:r>
        <w:rPr>
          <w:spacing w:val="27"/>
        </w:rPr>
        <w:t xml:space="preserve"> </w:t>
      </w:r>
      <w:r>
        <w:t>зависимости,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графики.</w:t>
      </w:r>
    </w:p>
    <w:p w:rsidR="00194B9B" w:rsidRDefault="00643C90">
      <w:pPr>
        <w:tabs>
          <w:tab w:val="left" w:pos="1495"/>
          <w:tab w:val="left" w:pos="1925"/>
          <w:tab w:val="left" w:pos="2409"/>
          <w:tab w:val="left" w:pos="2981"/>
          <w:tab w:val="left" w:pos="3411"/>
          <w:tab w:val="left" w:pos="3898"/>
          <w:tab w:val="left" w:pos="4469"/>
          <w:tab w:val="left" w:pos="4901"/>
          <w:tab w:val="left" w:pos="5364"/>
          <w:tab w:val="left" w:pos="5749"/>
          <w:tab w:val="left" w:pos="6639"/>
          <w:tab w:val="left" w:pos="8290"/>
          <w:tab w:val="left" w:pos="9499"/>
        </w:tabs>
        <w:spacing w:before="160" w:line="278" w:lineRule="auto"/>
        <w:ind w:left="227" w:right="22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51435</wp:posOffset>
            </wp:positionV>
            <wp:extent cx="190500" cy="1530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Функции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i/>
          <w:sz w:val="24"/>
        </w:rPr>
        <w:tab/>
        <w:t>=</w:t>
      </w:r>
      <w:r>
        <w:rPr>
          <w:i/>
          <w:sz w:val="24"/>
        </w:rPr>
        <w:tab/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z w:val="24"/>
        </w:rPr>
        <w:tab/>
        <w:t>y</w:t>
      </w:r>
      <w:r>
        <w:rPr>
          <w:i/>
          <w:sz w:val="24"/>
        </w:rPr>
        <w:tab/>
        <w:t>=</w:t>
      </w:r>
      <w:r>
        <w:rPr>
          <w:i/>
          <w:sz w:val="24"/>
        </w:rPr>
        <w:tab/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z w:val="24"/>
        </w:rPr>
        <w:tab/>
        <w:t>y</w:t>
      </w:r>
      <w:r>
        <w:rPr>
          <w:i/>
          <w:sz w:val="24"/>
        </w:rPr>
        <w:tab/>
        <w:t>=</w:t>
      </w:r>
      <w:r>
        <w:rPr>
          <w:i/>
          <w:sz w:val="24"/>
        </w:rPr>
        <w:tab/>
        <w:t>,</w:t>
      </w:r>
      <w:r>
        <w:rPr>
          <w:i/>
          <w:sz w:val="24"/>
        </w:rPr>
        <w:tab/>
        <w:t>y=|x|</w:t>
      </w:r>
      <w:r>
        <w:rPr>
          <w:sz w:val="24"/>
        </w:rPr>
        <w:t>.</w:t>
      </w:r>
      <w:r>
        <w:rPr>
          <w:sz w:val="24"/>
        </w:rPr>
        <w:tab/>
        <w:t>Графическое</w:t>
      </w:r>
      <w:r>
        <w:rPr>
          <w:sz w:val="24"/>
        </w:rPr>
        <w:tab/>
        <w:t>решение</w:t>
      </w:r>
      <w:r>
        <w:rPr>
          <w:sz w:val="24"/>
        </w:rPr>
        <w:tab/>
      </w:r>
      <w:r>
        <w:rPr>
          <w:spacing w:val="-1"/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2" w:lineRule="exact"/>
        <w:ind w:left="1776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 w:line="278" w:lineRule="auto"/>
        <w:ind w:left="936" w:right="6698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194B9B" w:rsidRDefault="00643C90">
      <w:pPr>
        <w:pStyle w:val="a3"/>
        <w:tabs>
          <w:tab w:val="left" w:pos="2564"/>
          <w:tab w:val="left" w:pos="5382"/>
          <w:tab w:val="left" w:pos="7184"/>
          <w:tab w:val="left" w:pos="9993"/>
        </w:tabs>
        <w:spacing w:line="276" w:lineRule="auto"/>
        <w:ind w:right="229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tab/>
        <w:t>действительных</w:t>
      </w:r>
      <w:r>
        <w:tab/>
        <w:t>чисел,</w:t>
      </w:r>
      <w:r>
        <w:tab/>
        <w:t>действительные</w:t>
      </w:r>
      <w:r>
        <w:tab/>
      </w:r>
      <w:r>
        <w:rPr>
          <w:spacing w:val="-1"/>
        </w:rPr>
        <w:t>числа</w:t>
      </w:r>
      <w:r>
        <w:rPr>
          <w:spacing w:val="-5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бесконечные</w:t>
      </w:r>
      <w:r>
        <w:rPr>
          <w:spacing w:val="4"/>
        </w:rPr>
        <w:t xml:space="preserve"> </w:t>
      </w:r>
      <w:r>
        <w:t>десятичные</w:t>
      </w:r>
      <w:r>
        <w:rPr>
          <w:spacing w:val="4"/>
        </w:rPr>
        <w:t xml:space="preserve"> </w:t>
      </w:r>
      <w:r>
        <w:t>дроби.</w:t>
      </w:r>
      <w:r>
        <w:rPr>
          <w:spacing w:val="6"/>
        </w:rPr>
        <w:t xml:space="preserve"> </w:t>
      </w:r>
      <w:r>
        <w:t>Взаимно</w:t>
      </w:r>
      <w:r>
        <w:rPr>
          <w:spacing w:val="3"/>
        </w:rPr>
        <w:t xml:space="preserve"> </w:t>
      </w:r>
      <w:r>
        <w:t>однозначное</w:t>
      </w:r>
      <w:r>
        <w:rPr>
          <w:spacing w:val="3"/>
        </w:rPr>
        <w:t xml:space="preserve"> </w:t>
      </w:r>
      <w:r>
        <w:t>соответствие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между</w:t>
      </w:r>
      <w:r>
        <w:rPr>
          <w:spacing w:val="-8"/>
        </w:rPr>
        <w:t xml:space="preserve"> </w:t>
      </w:r>
      <w:r>
        <w:t>множест</w:t>
      </w:r>
      <w:r>
        <w:t>вом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194B9B" w:rsidRDefault="00643C90">
      <w:pPr>
        <w:pStyle w:val="a3"/>
        <w:tabs>
          <w:tab w:val="left" w:pos="2941"/>
          <w:tab w:val="left" w:pos="5510"/>
          <w:tab w:val="left" w:pos="7057"/>
          <w:tab w:val="left" w:pos="9650"/>
        </w:tabs>
        <w:spacing w:before="44" w:line="276" w:lineRule="auto"/>
        <w:ind w:right="232"/>
        <w:jc w:val="left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оценки.</w:t>
      </w:r>
    </w:p>
    <w:p w:rsidR="00194B9B" w:rsidRDefault="00643C90">
      <w:pPr>
        <w:pStyle w:val="a3"/>
        <w:tabs>
          <w:tab w:val="left" w:pos="2488"/>
          <w:tab w:val="left" w:pos="4095"/>
          <w:tab w:val="left" w:pos="6213"/>
          <w:tab w:val="left" w:pos="7458"/>
          <w:tab w:val="left" w:pos="9520"/>
        </w:tabs>
        <w:spacing w:before="41" w:line="278" w:lineRule="auto"/>
        <w:ind w:right="234"/>
        <w:jc w:val="left"/>
      </w:pPr>
      <w:r>
        <w:t>Размеры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длительность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194B9B" w:rsidRDefault="00643C90">
      <w:pPr>
        <w:pStyle w:val="a3"/>
        <w:spacing w:line="276" w:lineRule="auto"/>
        <w:jc w:val="left"/>
      </w:pPr>
      <w:r>
        <w:t>Приближѐнное</w:t>
      </w:r>
      <w:r>
        <w:rPr>
          <w:spacing w:val="25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величины,</w:t>
      </w:r>
      <w:r>
        <w:rPr>
          <w:spacing w:val="28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приближения.</w:t>
      </w:r>
      <w:r>
        <w:rPr>
          <w:spacing w:val="25"/>
        </w:rPr>
        <w:t xml:space="preserve"> </w:t>
      </w:r>
      <w:r>
        <w:t>Округление</w:t>
      </w:r>
      <w:r>
        <w:rPr>
          <w:spacing w:val="28"/>
        </w:rPr>
        <w:t xml:space="preserve"> </w:t>
      </w:r>
      <w:r>
        <w:t>чисел.</w:t>
      </w:r>
      <w:r>
        <w:rPr>
          <w:spacing w:val="29"/>
        </w:rPr>
        <w:t xml:space="preserve"> </w:t>
      </w:r>
      <w:r>
        <w:t>Прикидка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 вычислений.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8" w:lineRule="auto"/>
        <w:ind w:left="936" w:right="6190" w:firstLine="0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194B9B" w:rsidRDefault="00643C90">
      <w:pPr>
        <w:pStyle w:val="a3"/>
        <w:spacing w:before="35" w:line="276" w:lineRule="auto"/>
        <w:ind w:right="236"/>
        <w:jc w:val="right"/>
      </w:pPr>
      <w:r>
        <w:t>Квадратное</w:t>
      </w:r>
      <w:r>
        <w:rPr>
          <w:spacing w:val="56"/>
        </w:rPr>
        <w:t xml:space="preserve"> </w:t>
      </w:r>
      <w:r>
        <w:t>уравнение.</w:t>
      </w:r>
      <w:r>
        <w:rPr>
          <w:spacing w:val="54"/>
        </w:rPr>
        <w:t xml:space="preserve"> </w:t>
      </w:r>
      <w:r>
        <w:t>Решение</w:t>
      </w:r>
      <w:r>
        <w:rPr>
          <w:spacing w:val="56"/>
        </w:rPr>
        <w:t xml:space="preserve"> </w:t>
      </w:r>
      <w:r>
        <w:t>уравнений,</w:t>
      </w:r>
      <w:r>
        <w:rPr>
          <w:spacing w:val="52"/>
        </w:rPr>
        <w:t xml:space="preserve"> </w:t>
      </w:r>
      <w:r>
        <w:t>сводящихся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квадратным.</w:t>
      </w:r>
      <w:r>
        <w:rPr>
          <w:spacing w:val="54"/>
        </w:rPr>
        <w:t xml:space="preserve"> </w:t>
      </w:r>
      <w:r>
        <w:t>Биквадратное</w:t>
      </w:r>
      <w:r>
        <w:rPr>
          <w:spacing w:val="-57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четвѐртой</w:t>
      </w:r>
      <w:r>
        <w:rPr>
          <w:spacing w:val="-3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разложением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194B9B" w:rsidRDefault="00643C90">
      <w:pPr>
        <w:pStyle w:val="a3"/>
        <w:spacing w:before="2" w:line="276" w:lineRule="auto"/>
        <w:ind w:right="236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194B9B" w:rsidRDefault="00643C90">
      <w:pPr>
        <w:pStyle w:val="a3"/>
        <w:spacing w:line="275" w:lineRule="exact"/>
        <w:ind w:left="936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194B9B" w:rsidRDefault="00643C90">
      <w:pPr>
        <w:pStyle w:val="a3"/>
        <w:spacing w:before="41" w:line="276" w:lineRule="auto"/>
        <w:ind w:right="227"/>
      </w:pPr>
      <w:r>
        <w:t>Уравнение</w:t>
      </w:r>
      <w:r>
        <w:t xml:space="preserve"> с двумя переменными и его график. Решение систем двух линейных уравнений с</w:t>
      </w:r>
      <w:r>
        <w:rPr>
          <w:spacing w:val="1"/>
        </w:rPr>
        <w:t xml:space="preserve"> </w:t>
      </w:r>
      <w:r>
        <w:t>двумя переменными. Решение систем двух уравнений, одно из которых линейное, а другое – второй</w:t>
      </w:r>
      <w:r>
        <w:rPr>
          <w:spacing w:val="-57"/>
        </w:rPr>
        <w:t xml:space="preserve"> </w:t>
      </w:r>
      <w:r>
        <w:t>степени.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194B9B" w:rsidRDefault="00643C90">
      <w:pPr>
        <w:pStyle w:val="a3"/>
        <w:spacing w:before="1" w:line="276" w:lineRule="auto"/>
        <w:ind w:left="936" w:right="4455" w:firstLine="0"/>
      </w:pPr>
      <w:r>
        <w:t xml:space="preserve">Решение </w:t>
      </w:r>
      <w:r>
        <w:t>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194B9B" w:rsidRDefault="00643C90">
      <w:pPr>
        <w:pStyle w:val="a3"/>
        <w:spacing w:line="275" w:lineRule="exact"/>
        <w:ind w:left="936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194B9B" w:rsidRDefault="00643C90">
      <w:pPr>
        <w:pStyle w:val="a3"/>
        <w:spacing w:before="43" w:line="276" w:lineRule="auto"/>
        <w:ind w:right="228"/>
      </w:pPr>
      <w:r>
        <w:t>Решение линейных неравенств с одной переменной. Решение систем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Функции.</w:t>
      </w:r>
    </w:p>
    <w:p w:rsidR="00194B9B" w:rsidRDefault="00643C90">
      <w:pPr>
        <w:pStyle w:val="a3"/>
        <w:spacing w:before="43" w:line="276" w:lineRule="auto"/>
        <w:ind w:right="237"/>
      </w:pPr>
      <w:r>
        <w:rPr>
          <w:noProof/>
          <w:lang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2724785</wp:posOffset>
            </wp:positionH>
            <wp:positionV relativeFrom="paragraph">
              <wp:posOffset>446405</wp:posOffset>
            </wp:positionV>
            <wp:extent cx="4237355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еѐ график и свойства. Парабола, координаты вершины параболы, ось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параболы.</w:t>
      </w:r>
    </w:p>
    <w:p w:rsidR="00194B9B" w:rsidRDefault="00194B9B">
      <w:pPr>
        <w:pStyle w:val="a3"/>
        <w:spacing w:before="3"/>
        <w:ind w:left="0" w:firstLine="0"/>
        <w:jc w:val="left"/>
        <w:rPr>
          <w:sz w:val="27"/>
        </w:rPr>
      </w:pPr>
    </w:p>
    <w:p w:rsidR="00194B9B" w:rsidRDefault="00643C90">
      <w:pPr>
        <w:pStyle w:val="a3"/>
        <w:tabs>
          <w:tab w:val="left" w:pos="2334"/>
          <w:tab w:val="left" w:pos="10516"/>
        </w:tabs>
        <w:ind w:left="936" w:firstLine="0"/>
        <w:jc w:val="left"/>
      </w:pPr>
      <w:r>
        <w:t>Графики</w:t>
      </w:r>
      <w:r>
        <w:tab/>
        <w:t>функций:</w:t>
      </w:r>
      <w:r>
        <w:tab/>
        <w:t>,</w:t>
      </w:r>
    </w:p>
    <w:p w:rsidR="00194B9B" w:rsidRDefault="00643C90">
      <w:pPr>
        <w:pStyle w:val="a3"/>
        <w:spacing w:before="4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1"/>
        <w:ind w:left="1956" w:hanging="1021"/>
        <w:rPr>
          <w:sz w:val="24"/>
        </w:rPr>
      </w:pP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</w:t>
      </w:r>
      <w:r>
        <w:t>ых</w:t>
      </w:r>
      <w:r>
        <w:rPr>
          <w:spacing w:val="-4"/>
        </w:rPr>
        <w:t xml:space="preserve"> </w:t>
      </w:r>
      <w:r>
        <w:t>последовательностей.</w:t>
      </w:r>
    </w:p>
    <w:p w:rsidR="00194B9B" w:rsidRDefault="00643C90">
      <w:pPr>
        <w:pStyle w:val="a3"/>
        <w:tabs>
          <w:tab w:val="left" w:pos="2082"/>
          <w:tab w:val="left" w:pos="3310"/>
          <w:tab w:val="left" w:pos="5713"/>
          <w:tab w:val="left" w:pos="6805"/>
          <w:tab w:val="left" w:pos="9150"/>
        </w:tabs>
        <w:spacing w:before="43" w:line="276" w:lineRule="auto"/>
        <w:ind w:right="235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tab/>
      </w:r>
      <w:r>
        <w:rPr>
          <w:spacing w:val="-1"/>
        </w:rP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194B9B" w:rsidRDefault="00643C90">
      <w:pPr>
        <w:pStyle w:val="a3"/>
        <w:spacing w:before="41" w:line="278" w:lineRule="auto"/>
        <w:jc w:val="left"/>
      </w:pPr>
      <w:r>
        <w:t>Арифметическая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геометрическая</w:t>
      </w:r>
      <w:r>
        <w:rPr>
          <w:spacing w:val="18"/>
        </w:rPr>
        <w:t xml:space="preserve"> </w:t>
      </w:r>
      <w:r>
        <w:t>прогрессии.</w:t>
      </w:r>
      <w:r>
        <w:rPr>
          <w:spacing w:val="18"/>
        </w:rPr>
        <w:t xml:space="preserve"> </w:t>
      </w:r>
      <w:r>
        <w:t>Формулы</w:t>
      </w:r>
      <w:r>
        <w:rPr>
          <w:spacing w:val="24"/>
        </w:rPr>
        <w:t xml:space="preserve"> </w:t>
      </w:r>
      <w:r>
        <w:rPr>
          <w:i/>
        </w:rPr>
        <w:t>n</w:t>
      </w:r>
      <w:r>
        <w:t>-го</w:t>
      </w:r>
      <w:r>
        <w:rPr>
          <w:spacing w:val="18"/>
        </w:rPr>
        <w:t xml:space="preserve"> </w:t>
      </w:r>
      <w:r>
        <w:t>члена</w:t>
      </w:r>
      <w:r>
        <w:rPr>
          <w:spacing w:val="17"/>
        </w:rPr>
        <w:t xml:space="preserve"> </w:t>
      </w:r>
      <w:r>
        <w:t>арифметической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194B9B" w:rsidRDefault="00643C90">
      <w:pPr>
        <w:pStyle w:val="a3"/>
        <w:tabs>
          <w:tab w:val="left" w:pos="2572"/>
          <w:tab w:val="left" w:pos="3543"/>
          <w:tab w:val="left" w:pos="5507"/>
          <w:tab w:val="left" w:pos="5898"/>
          <w:tab w:val="left" w:pos="7795"/>
          <w:tab w:val="left" w:pos="9222"/>
          <w:tab w:val="left" w:pos="10335"/>
        </w:tabs>
        <w:spacing w:line="276" w:lineRule="auto"/>
        <w:ind w:right="235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 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5" w:lineRule="exact"/>
        <w:ind w:left="1776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39" w:line="276" w:lineRule="auto"/>
        <w:ind w:left="227" w:right="234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5" w:lineRule="exact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94B9B" w:rsidRDefault="00643C90">
      <w:pPr>
        <w:pStyle w:val="a3"/>
        <w:tabs>
          <w:tab w:val="left" w:pos="2437"/>
          <w:tab w:val="left" w:pos="3510"/>
          <w:tab w:val="left" w:pos="4529"/>
          <w:tab w:val="left" w:pos="4956"/>
          <w:tab w:val="left" w:pos="6509"/>
          <w:tab w:val="left" w:pos="7663"/>
          <w:tab w:val="left" w:pos="9646"/>
        </w:tabs>
        <w:spacing w:before="40" w:line="278" w:lineRule="auto"/>
        <w:ind w:right="236"/>
        <w:jc w:val="left"/>
      </w:pPr>
      <w:r>
        <w:t>Выполнять,</w:t>
      </w:r>
      <w:r>
        <w:tab/>
        <w:t>сочетая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приѐмы,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7"/>
      </w:pPr>
      <w:r>
        <w:t xml:space="preserve">Находить     значения     числовых    </w:t>
      </w:r>
      <w:r>
        <w:rPr>
          <w:spacing w:val="1"/>
        </w:rPr>
        <w:t xml:space="preserve"> </w:t>
      </w:r>
      <w:r>
        <w:t>выражений,     применять      разнообразные      способы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приѐмы    </w:t>
      </w:r>
      <w:r>
        <w:rPr>
          <w:spacing w:val="32"/>
        </w:rPr>
        <w:t xml:space="preserve"> </w:t>
      </w:r>
      <w:r>
        <w:t xml:space="preserve">вычисления    </w:t>
      </w:r>
      <w:r>
        <w:rPr>
          <w:spacing w:val="30"/>
        </w:rPr>
        <w:t xml:space="preserve"> </w:t>
      </w:r>
      <w:r>
        <w:t xml:space="preserve">значений    </w:t>
      </w:r>
      <w:r>
        <w:rPr>
          <w:spacing w:val="32"/>
        </w:rPr>
        <w:t xml:space="preserve"> </w:t>
      </w:r>
      <w:r>
        <w:t xml:space="preserve">дробных    </w:t>
      </w:r>
      <w:r>
        <w:rPr>
          <w:spacing w:val="32"/>
        </w:rPr>
        <w:t xml:space="preserve"> </w:t>
      </w:r>
      <w:r>
        <w:t xml:space="preserve">выражений,    </w:t>
      </w:r>
      <w:r>
        <w:rPr>
          <w:spacing w:val="30"/>
        </w:rPr>
        <w:t xml:space="preserve"> </w:t>
      </w:r>
      <w:r>
        <w:t xml:space="preserve">содержащих    </w:t>
      </w:r>
      <w:r>
        <w:rPr>
          <w:spacing w:val="34"/>
        </w:rPr>
        <w:t xml:space="preserve"> </w:t>
      </w:r>
      <w:r>
        <w:t>обыкновенные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194B9B" w:rsidRDefault="00643C90">
      <w:pPr>
        <w:pStyle w:val="a3"/>
        <w:tabs>
          <w:tab w:val="left" w:pos="2762"/>
          <w:tab w:val="left" w:pos="5238"/>
          <w:tab w:val="left" w:pos="6281"/>
          <w:tab w:val="left" w:pos="8498"/>
          <w:tab w:val="left" w:pos="9544"/>
        </w:tabs>
        <w:spacing w:before="1" w:line="276" w:lineRule="auto"/>
        <w:ind w:right="234"/>
      </w:pPr>
      <w:r>
        <w:t xml:space="preserve">Переходить от одной формы записи чисел к </w:t>
      </w:r>
      <w:r>
        <w:t>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tab/>
        <w:t>обыкновенную</w:t>
      </w:r>
      <w:r>
        <w:tab/>
        <w:t>в</w:t>
      </w:r>
      <w:r>
        <w:tab/>
        <w:t>десятичную,</w:t>
      </w:r>
      <w:r>
        <w:tab/>
        <w:t>в</w:t>
      </w:r>
      <w:r>
        <w:tab/>
      </w:r>
      <w:r>
        <w:rPr>
          <w:spacing w:val="-1"/>
        </w:rPr>
        <w:t>частности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194B9B" w:rsidRDefault="00643C90">
      <w:pPr>
        <w:pStyle w:val="a3"/>
        <w:spacing w:before="1" w:line="276" w:lineRule="auto"/>
        <w:ind w:left="936" w:right="4683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194B9B" w:rsidRDefault="00643C90">
      <w:pPr>
        <w:pStyle w:val="a3"/>
        <w:spacing w:line="278" w:lineRule="auto"/>
        <w:ind w:right="237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 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 показателями.</w:t>
      </w:r>
    </w:p>
    <w:p w:rsidR="00194B9B" w:rsidRDefault="00643C90">
      <w:pPr>
        <w:pStyle w:val="a3"/>
        <w:spacing w:line="272" w:lineRule="exact"/>
        <w:ind w:left="936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194B9B" w:rsidRDefault="00643C90">
      <w:pPr>
        <w:pStyle w:val="a3"/>
        <w:spacing w:before="40" w:line="276" w:lineRule="auto"/>
        <w:ind w:right="232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 в</w:t>
      </w:r>
      <w:r>
        <w:t>еличин, процентами, интерпретировать результаты решения задач с учѐтом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 объектов.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выражения.</w:t>
      </w:r>
    </w:p>
    <w:p w:rsidR="00194B9B" w:rsidRDefault="00643C90">
      <w:pPr>
        <w:pStyle w:val="a3"/>
        <w:spacing w:before="41" w:line="276" w:lineRule="auto"/>
        <w:ind w:right="23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алгебраическую       </w:t>
      </w:r>
      <w:r>
        <w:rPr>
          <w:spacing w:val="1"/>
        </w:rPr>
        <w:t xml:space="preserve"> </w:t>
      </w:r>
      <w:r>
        <w:t>терминологию        и         символику,         приме</w:t>
      </w:r>
      <w:r>
        <w:t>нять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194B9B" w:rsidRDefault="00643C90">
      <w:pPr>
        <w:pStyle w:val="a3"/>
        <w:spacing w:before="1"/>
        <w:ind w:left="936" w:firstLine="0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194B9B" w:rsidRDefault="00643C90">
      <w:pPr>
        <w:pStyle w:val="a3"/>
        <w:tabs>
          <w:tab w:val="left" w:pos="2288"/>
          <w:tab w:val="left" w:pos="4121"/>
          <w:tab w:val="left" w:pos="5023"/>
          <w:tab w:val="left" w:pos="6373"/>
          <w:tab w:val="left" w:pos="6694"/>
          <w:tab w:val="left" w:pos="7996"/>
          <w:tab w:val="left" w:pos="9546"/>
        </w:tabs>
        <w:spacing w:before="41" w:line="276" w:lineRule="auto"/>
        <w:ind w:right="236"/>
        <w:jc w:val="left"/>
      </w:pPr>
      <w:r>
        <w:t>Выполнять</w:t>
      </w:r>
      <w:r>
        <w:tab/>
        <w:t>преобразования</w:t>
      </w:r>
      <w:r>
        <w:tab/>
        <w:t>целого</w:t>
      </w:r>
      <w:r>
        <w:tab/>
        <w:t>выражения</w:t>
      </w:r>
      <w:r>
        <w:tab/>
        <w:t>в</w:t>
      </w:r>
      <w:r>
        <w:tab/>
        <w:t>многочлен</w:t>
      </w:r>
      <w:r>
        <w:tab/>
        <w:t>приведением</w:t>
      </w:r>
      <w:r>
        <w:tab/>
      </w:r>
      <w:r>
        <w:rPr>
          <w:spacing w:val="-1"/>
        </w:rP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194B9B" w:rsidRDefault="00643C90">
      <w:pPr>
        <w:pStyle w:val="a3"/>
        <w:spacing w:line="276" w:lineRule="auto"/>
        <w:jc w:val="left"/>
      </w:pPr>
      <w:r>
        <w:t>Выполнять</w:t>
      </w:r>
      <w:r>
        <w:rPr>
          <w:spacing w:val="5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многочлен,</w:t>
      </w:r>
      <w:r>
        <w:rPr>
          <w:spacing w:val="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194B9B" w:rsidRDefault="00643C90">
      <w:pPr>
        <w:pStyle w:val="a3"/>
        <w:spacing w:line="276" w:lineRule="auto"/>
        <w:ind w:right="241"/>
        <w:jc w:val="left"/>
      </w:pPr>
      <w:r>
        <w:t>Осуществлять</w:t>
      </w:r>
      <w:r>
        <w:rPr>
          <w:spacing w:val="8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многочленов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множители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вынесения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множителя,</w:t>
      </w:r>
      <w:r>
        <w:rPr>
          <w:spacing w:val="-3"/>
        </w:rPr>
        <w:t xml:space="preserve"> </w:t>
      </w:r>
      <w:r>
        <w:t>группировки</w:t>
      </w:r>
      <w:r>
        <w:rPr>
          <w:spacing w:val="-1"/>
        </w:rPr>
        <w:t xml:space="preserve"> </w:t>
      </w:r>
      <w:r>
        <w:t>слагаемых,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сокращѐнного умножения.</w:t>
      </w:r>
    </w:p>
    <w:p w:rsidR="00194B9B" w:rsidRDefault="00643C90">
      <w:pPr>
        <w:pStyle w:val="a3"/>
        <w:tabs>
          <w:tab w:val="left" w:pos="2514"/>
          <w:tab w:val="left" w:pos="4581"/>
          <w:tab w:val="left" w:pos="6350"/>
          <w:tab w:val="left" w:pos="7147"/>
          <w:tab w:val="left" w:pos="8475"/>
          <w:tab w:val="left" w:pos="10020"/>
        </w:tabs>
        <w:spacing w:line="276" w:lineRule="auto"/>
        <w:ind w:right="236"/>
        <w:jc w:val="left"/>
      </w:pPr>
      <w:r>
        <w:t>Применять</w:t>
      </w:r>
      <w:r>
        <w:tab/>
        <w:t>преобразования</w:t>
      </w:r>
      <w:r>
        <w:tab/>
        <w:t>многочленов</w:t>
      </w:r>
      <w:r>
        <w:tab/>
        <w:t>для</w:t>
      </w:r>
      <w:r>
        <w:tab/>
        <w:t>решения</w:t>
      </w:r>
      <w:r>
        <w:tab/>
        <w:t>различных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 практики.</w:t>
      </w:r>
    </w:p>
    <w:p w:rsidR="00194B9B" w:rsidRDefault="00643C90">
      <w:pPr>
        <w:pStyle w:val="a3"/>
        <w:tabs>
          <w:tab w:val="left" w:pos="3030"/>
          <w:tab w:val="left" w:pos="4610"/>
          <w:tab w:val="left" w:pos="6212"/>
          <w:tab w:val="left" w:pos="7004"/>
          <w:tab w:val="left" w:pos="9175"/>
        </w:tabs>
        <w:spacing w:before="1" w:line="276" w:lineRule="auto"/>
        <w:ind w:right="236"/>
        <w:jc w:val="left"/>
      </w:pPr>
      <w:r>
        <w:t>Использовать</w:t>
      </w:r>
      <w:r>
        <w:tab/>
        <w:t>свойства</w:t>
      </w:r>
      <w:r>
        <w:tab/>
        <w:t>степеней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преобразования выражений.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5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194B9B" w:rsidRDefault="00643C90">
      <w:pPr>
        <w:pStyle w:val="a3"/>
        <w:spacing w:before="40" w:line="278" w:lineRule="auto"/>
        <w:jc w:val="left"/>
      </w:pPr>
      <w:r>
        <w:t>Решать</w:t>
      </w:r>
      <w:r>
        <w:rPr>
          <w:spacing w:val="16"/>
        </w:rPr>
        <w:t xml:space="preserve"> </w:t>
      </w:r>
      <w:r>
        <w:t>линейные</w:t>
      </w:r>
      <w:r>
        <w:rPr>
          <w:spacing w:val="16"/>
        </w:rPr>
        <w:t xml:space="preserve"> </w:t>
      </w:r>
      <w:r>
        <w:t>уравнения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переменной,</w:t>
      </w:r>
      <w:r>
        <w:rPr>
          <w:spacing w:val="14"/>
        </w:rPr>
        <w:t xml:space="preserve"> </w:t>
      </w:r>
      <w:r>
        <w:t>применяя</w:t>
      </w:r>
      <w:r>
        <w:rPr>
          <w:spacing w:val="13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перехода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5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корнем уравнения.</w:t>
      </w:r>
    </w:p>
    <w:p w:rsidR="00194B9B" w:rsidRDefault="00643C90">
      <w:pPr>
        <w:pStyle w:val="a3"/>
        <w:tabs>
          <w:tab w:val="left" w:pos="2581"/>
          <w:tab w:val="left" w:pos="4382"/>
          <w:tab w:val="left" w:pos="5659"/>
          <w:tab w:val="left" w:pos="6548"/>
          <w:tab w:val="left" w:pos="7961"/>
          <w:tab w:val="left" w:pos="9494"/>
        </w:tabs>
        <w:spacing w:line="276" w:lineRule="auto"/>
        <w:ind w:right="226"/>
        <w:jc w:val="left"/>
      </w:pPr>
      <w:r>
        <w:t>Применять</w:t>
      </w:r>
      <w:r>
        <w:tab/>
        <w:t>графические</w:t>
      </w:r>
      <w:r>
        <w:tab/>
        <w:t>методы</w:t>
      </w:r>
      <w:r>
        <w:tab/>
        <w:t>при</w:t>
      </w:r>
      <w:r>
        <w:tab/>
        <w:t>решении</w:t>
      </w:r>
      <w:r>
        <w:tab/>
        <w:t>линейных</w:t>
      </w:r>
      <w:r>
        <w:tab/>
        <w:t>уравнений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систем.</w:t>
      </w:r>
    </w:p>
    <w:p w:rsidR="00194B9B" w:rsidRDefault="00643C90">
      <w:pPr>
        <w:pStyle w:val="a3"/>
        <w:tabs>
          <w:tab w:val="left" w:pos="2351"/>
          <w:tab w:val="left" w:pos="3576"/>
          <w:tab w:val="left" w:pos="4241"/>
          <w:tab w:val="left" w:pos="5191"/>
          <w:tab w:val="left" w:pos="6781"/>
          <w:tab w:val="left" w:pos="8122"/>
          <w:tab w:val="left" w:pos="9513"/>
        </w:tabs>
        <w:spacing w:line="278" w:lineRule="auto"/>
        <w:ind w:right="233"/>
        <w:jc w:val="left"/>
      </w:pPr>
      <w:r>
        <w:t>Подбирать</w:t>
      </w:r>
      <w:r>
        <w:tab/>
        <w:t>примеры</w:t>
      </w:r>
      <w:r>
        <w:tab/>
        <w:t>пар</w:t>
      </w:r>
      <w:r>
        <w:tab/>
        <w:t>чисел,</w:t>
      </w:r>
      <w:r>
        <w:tab/>
        <w:t>являющи</w:t>
      </w:r>
      <w:r>
        <w:t>хся</w:t>
      </w:r>
      <w:r>
        <w:tab/>
        <w:t>решением</w:t>
      </w:r>
      <w:r>
        <w:tab/>
        <w:t>линейного</w:t>
      </w:r>
      <w:r>
        <w:tab/>
      </w:r>
      <w:r>
        <w:rPr>
          <w:spacing w:val="-1"/>
        </w:rPr>
        <w:t>уравнения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194B9B" w:rsidRDefault="00643C90">
      <w:pPr>
        <w:pStyle w:val="a3"/>
        <w:spacing w:line="276" w:lineRule="auto"/>
        <w:jc w:val="left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</w:t>
      </w:r>
      <w:r>
        <w:rPr>
          <w:spacing w:val="2"/>
        </w:rPr>
        <w:t xml:space="preserve"> </w:t>
      </w:r>
      <w:r>
        <w:t>уравнения.</w:t>
      </w:r>
    </w:p>
    <w:p w:rsidR="00194B9B" w:rsidRDefault="00643C90">
      <w:pPr>
        <w:pStyle w:val="a3"/>
        <w:tabs>
          <w:tab w:val="left" w:pos="2144"/>
          <w:tab w:val="left" w:pos="3475"/>
          <w:tab w:val="left" w:pos="4412"/>
          <w:tab w:val="left" w:pos="5899"/>
          <w:tab w:val="left" w:pos="7441"/>
          <w:tab w:val="left" w:pos="8009"/>
          <w:tab w:val="left" w:pos="9089"/>
        </w:tabs>
        <w:spacing w:line="278" w:lineRule="auto"/>
        <w:ind w:right="235"/>
        <w:jc w:val="left"/>
      </w:pPr>
      <w:r>
        <w:t>Решать</w:t>
      </w:r>
      <w:r>
        <w:tab/>
        <w:t>системы</w:t>
      </w:r>
      <w:r>
        <w:tab/>
        <w:t>двух</w:t>
      </w:r>
      <w:r>
        <w:tab/>
        <w:t>линейных</w:t>
      </w:r>
      <w:r>
        <w:tab/>
        <w:t>уравнений</w:t>
      </w:r>
      <w:r>
        <w:tab/>
        <w:t>с</w:t>
      </w:r>
      <w:r>
        <w:tab/>
        <w:t>двумя</w:t>
      </w:r>
      <w:r>
        <w:tab/>
      </w:r>
      <w:r>
        <w:rPr>
          <w:spacing w:val="-1"/>
        </w:rPr>
        <w:t>переменными,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194B9B" w:rsidRDefault="00643C90">
      <w:pPr>
        <w:pStyle w:val="a3"/>
        <w:tabs>
          <w:tab w:val="left" w:pos="2377"/>
          <w:tab w:val="left" w:pos="2792"/>
          <w:tab w:val="left" w:pos="3811"/>
          <w:tab w:val="left" w:pos="5065"/>
          <w:tab w:val="left" w:pos="6408"/>
          <w:tab w:val="left" w:pos="7072"/>
          <w:tab w:val="left" w:pos="8182"/>
          <w:tab w:val="left" w:pos="9494"/>
        </w:tabs>
        <w:spacing w:line="276" w:lineRule="auto"/>
        <w:ind w:right="236"/>
        <w:jc w:val="left"/>
      </w:pPr>
      <w:r>
        <w:t>Составлять</w:t>
      </w:r>
      <w:r>
        <w:tab/>
        <w:t>и</w:t>
      </w:r>
      <w:r>
        <w:tab/>
        <w:t>решать</w:t>
      </w:r>
      <w:r>
        <w:tab/>
        <w:t>линейное</w:t>
      </w:r>
      <w:r>
        <w:tab/>
        <w:t>уравнение</w:t>
      </w:r>
      <w:r>
        <w:tab/>
        <w:t>или</w:t>
      </w:r>
      <w:r>
        <w:tab/>
        <w:t>систему</w:t>
      </w:r>
      <w:r>
        <w:tab/>
        <w:t>линейных</w:t>
      </w:r>
      <w:r>
        <w:tab/>
      </w:r>
      <w:r>
        <w:rPr>
          <w:spacing w:val="-1"/>
        </w:rPr>
        <w:t>уравнений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5" w:lineRule="exact"/>
        <w:ind w:hanging="1201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194B9B" w:rsidRDefault="00643C90">
      <w:pPr>
        <w:pStyle w:val="a3"/>
        <w:tabs>
          <w:tab w:val="left" w:pos="2317"/>
          <w:tab w:val="left" w:pos="4698"/>
          <w:tab w:val="left" w:pos="7097"/>
          <w:tab w:val="left" w:pos="9309"/>
        </w:tabs>
        <w:spacing w:before="27" w:line="276" w:lineRule="auto"/>
        <w:ind w:right="231"/>
      </w:pPr>
      <w:r>
        <w:t>Изображать на координатной прямой точки,</w:t>
      </w:r>
      <w:r>
        <w:t xml:space="preserve"> соответствующие заданным координатам, лучи,</w:t>
      </w:r>
      <w:r>
        <w:rPr>
          <w:spacing w:val="1"/>
        </w:rPr>
        <w:t xml:space="preserve"> </w:t>
      </w:r>
      <w:r>
        <w:t>отрезки,</w:t>
      </w:r>
      <w:r>
        <w:tab/>
        <w:t>интервалы,</w:t>
      </w:r>
      <w:r>
        <w:tab/>
        <w:t>записывать</w:t>
      </w:r>
      <w:r>
        <w:tab/>
        <w:t>числовые</w:t>
      </w:r>
      <w:r>
        <w:tab/>
      </w:r>
      <w:r>
        <w:rPr>
          <w:spacing w:val="-1"/>
        </w:rPr>
        <w:t>промежутки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194B9B" w:rsidRDefault="00643C90">
      <w:pPr>
        <w:pStyle w:val="a3"/>
        <w:spacing w:before="1"/>
        <w:ind w:left="936" w:firstLine="0"/>
      </w:pPr>
      <w:r>
        <w:t>Отмечать</w:t>
      </w:r>
      <w:r>
        <w:rPr>
          <w:spacing w:val="1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координатной</w:t>
      </w:r>
      <w:r>
        <w:rPr>
          <w:spacing w:val="67"/>
        </w:rPr>
        <w:t xml:space="preserve"> </w:t>
      </w:r>
      <w:r>
        <w:t>плоскости</w:t>
      </w:r>
      <w:r>
        <w:rPr>
          <w:spacing w:val="68"/>
        </w:rPr>
        <w:t xml:space="preserve"> </w:t>
      </w:r>
      <w:r>
        <w:t>точки</w:t>
      </w:r>
      <w:r>
        <w:rPr>
          <w:spacing w:val="6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заданным</w:t>
      </w:r>
      <w:r>
        <w:rPr>
          <w:spacing w:val="67"/>
        </w:rPr>
        <w:t xml:space="preserve"> </w:t>
      </w:r>
      <w:r>
        <w:t>координатам,</w:t>
      </w:r>
      <w:r>
        <w:rPr>
          <w:spacing w:val="68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графики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rPr>
          <w:i/>
        </w:rPr>
      </w:pP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 xml:space="preserve">функции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|х|.</w:t>
      </w:r>
    </w:p>
    <w:p w:rsidR="00194B9B" w:rsidRDefault="00643C90">
      <w:pPr>
        <w:pStyle w:val="a3"/>
        <w:spacing w:before="44" w:line="276" w:lineRule="auto"/>
        <w:ind w:right="239"/>
      </w:pPr>
      <w:r>
        <w:t>Описывать с помощью функций известные зависимости между величинами: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194B9B" w:rsidRDefault="00643C90">
      <w:pPr>
        <w:pStyle w:val="a3"/>
        <w:spacing w:line="275" w:lineRule="exact"/>
        <w:ind w:left="936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194B9B" w:rsidRDefault="00643C90">
      <w:pPr>
        <w:pStyle w:val="a3"/>
        <w:tabs>
          <w:tab w:val="left" w:pos="2866"/>
          <w:tab w:val="left" w:pos="5001"/>
          <w:tab w:val="left" w:pos="6015"/>
          <w:tab w:val="left" w:pos="7759"/>
          <w:tab w:val="left" w:pos="9520"/>
        </w:tabs>
        <w:spacing w:before="41" w:line="276" w:lineRule="auto"/>
        <w:ind w:right="234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tab/>
        <w:t>информацию</w:t>
      </w:r>
      <w:r>
        <w:tab/>
        <w:t>из</w:t>
      </w:r>
      <w:r>
        <w:tab/>
        <w:t>графиков</w:t>
      </w:r>
      <w:r>
        <w:tab/>
        <w:t>реальных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before="2"/>
        <w:ind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94B9B" w:rsidRDefault="00643C90">
      <w:pPr>
        <w:pStyle w:val="a3"/>
        <w:spacing w:before="41" w:line="276" w:lineRule="auto"/>
        <w:ind w:right="234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начальные     представления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>множестве     действительных     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194B9B" w:rsidRDefault="00643C90">
      <w:pPr>
        <w:pStyle w:val="a3"/>
        <w:spacing w:before="1" w:line="276" w:lineRule="auto"/>
        <w:ind w:right="23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</w:t>
      </w:r>
      <w:r>
        <w:t>орни,</w:t>
      </w:r>
      <w:r>
        <w:rPr>
          <w:spacing w:val="1"/>
        </w:rPr>
        <w:t xml:space="preserve"> </w:t>
      </w:r>
      <w:r>
        <w:t>используя при необходимости калькулятор, выполнять преобразования выражений, 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корни,</w:t>
      </w:r>
      <w:r>
        <w:rPr>
          <w:spacing w:val="-3"/>
        </w:rPr>
        <w:t xml:space="preserve"> </w:t>
      </w:r>
      <w:r>
        <w:t>используя свойства</w:t>
      </w:r>
      <w:r>
        <w:rPr>
          <w:spacing w:val="-2"/>
        </w:rPr>
        <w:t xml:space="preserve"> </w:t>
      </w:r>
      <w:r>
        <w:t>корней.</w:t>
      </w:r>
    </w:p>
    <w:p w:rsidR="00194B9B" w:rsidRDefault="00643C90">
      <w:pPr>
        <w:pStyle w:val="a3"/>
        <w:spacing w:line="278" w:lineRule="auto"/>
        <w:ind w:right="236"/>
      </w:pPr>
      <w:r>
        <w:t>Использовать    записи    больших    и    малых    чисел    с    помощью    десятичных    дробей</w:t>
      </w:r>
      <w:r>
        <w:rPr>
          <w:spacing w:val="1"/>
        </w:rPr>
        <w:t xml:space="preserve"> </w:t>
      </w:r>
      <w:r>
        <w:t>и степеней числа</w:t>
      </w:r>
      <w:r>
        <w:rPr>
          <w:spacing w:val="-1"/>
        </w:rPr>
        <w:t xml:space="preserve"> </w:t>
      </w:r>
      <w:r>
        <w:t>10.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2" w:lineRule="exact"/>
        <w:ind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194B9B" w:rsidRDefault="00643C90">
      <w:pPr>
        <w:pStyle w:val="a3"/>
        <w:spacing w:before="39" w:line="276" w:lineRule="auto"/>
        <w:ind w:right="236"/>
      </w:pPr>
      <w:r>
        <w:t>Применять понятие степени с целым показателем, выполнять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194B9B" w:rsidRDefault="00643C90">
      <w:pPr>
        <w:pStyle w:val="a3"/>
        <w:tabs>
          <w:tab w:val="left" w:pos="2744"/>
          <w:tab w:val="left" w:pos="4980"/>
          <w:tab w:val="left" w:pos="7271"/>
          <w:tab w:val="left" w:pos="9410"/>
        </w:tabs>
        <w:spacing w:line="278" w:lineRule="auto"/>
        <w:ind w:right="236"/>
      </w:pPr>
      <w:r>
        <w:t>Выполнять</w:t>
      </w:r>
      <w:r>
        <w:tab/>
        <w:t>тождественные</w:t>
      </w:r>
      <w:r>
        <w:tab/>
        <w:t>преобразования</w:t>
      </w:r>
      <w:r>
        <w:tab/>
        <w:t>рациональных</w:t>
      </w:r>
      <w:r>
        <w:tab/>
      </w:r>
      <w:r>
        <w:rPr>
          <w:spacing w:val="-1"/>
        </w:rPr>
        <w:t>выражений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</w:t>
      </w:r>
      <w:r>
        <w:rPr>
          <w:spacing w:val="-2"/>
        </w:rPr>
        <w:t xml:space="preserve"> </w:t>
      </w:r>
      <w:r>
        <w:t>и</w:t>
      </w:r>
      <w:r>
        <w:t xml:space="preserve"> алгебраическими</w:t>
      </w:r>
      <w:r>
        <w:rPr>
          <w:spacing w:val="-1"/>
        </w:rPr>
        <w:t xml:space="preserve"> </w:t>
      </w:r>
      <w:r>
        <w:t>дробями.</w:t>
      </w:r>
    </w:p>
    <w:p w:rsidR="00194B9B" w:rsidRDefault="00643C90">
      <w:pPr>
        <w:pStyle w:val="a3"/>
        <w:spacing w:line="272" w:lineRule="exact"/>
        <w:ind w:left="936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194B9B" w:rsidRDefault="00643C90">
      <w:pPr>
        <w:pStyle w:val="a3"/>
        <w:spacing w:before="40" w:line="276" w:lineRule="auto"/>
        <w:ind w:right="234"/>
      </w:pPr>
      <w:r>
        <w:t xml:space="preserve">Применять       преобразования      </w:t>
      </w:r>
      <w:r>
        <w:rPr>
          <w:spacing w:val="1"/>
        </w:rPr>
        <w:t xml:space="preserve"> </w:t>
      </w:r>
      <w:r>
        <w:t xml:space="preserve">выражений      </w:t>
      </w:r>
      <w:r>
        <w:rPr>
          <w:spacing w:val="1"/>
        </w:rPr>
        <w:t xml:space="preserve"> </w:t>
      </w:r>
      <w:r>
        <w:t>для        решения       различных   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 практики.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194B9B" w:rsidRDefault="00643C90">
      <w:pPr>
        <w:pStyle w:val="a3"/>
        <w:spacing w:before="41" w:line="276" w:lineRule="auto"/>
        <w:ind w:right="240"/>
      </w:pPr>
      <w:r>
        <w:t>Р</w:t>
      </w:r>
      <w:r>
        <w:t>ешать линейные, квадратные</w:t>
      </w:r>
      <w:r>
        <w:rPr>
          <w:spacing w:val="1"/>
        </w:rPr>
        <w:t xml:space="preserve"> </w:t>
      </w:r>
      <w:r>
        <w:t>уравнения и рациональные уравнения, сводящиеся к ним,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194B9B" w:rsidRDefault="00643C90">
      <w:pPr>
        <w:pStyle w:val="a3"/>
        <w:spacing w:line="276" w:lineRule="auto"/>
        <w:ind w:right="226"/>
      </w:pPr>
      <w:r>
        <w:t>Проводить        простейшие       исследования        уравнений        и       систем        уравнений,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</w:t>
      </w:r>
      <w:r>
        <w:rPr>
          <w:spacing w:val="1"/>
        </w:rPr>
        <w:t xml:space="preserve"> </w:t>
      </w:r>
      <w:r>
        <w:t xml:space="preserve">с       применением       графических      </w:t>
      </w:r>
      <w:r>
        <w:rPr>
          <w:spacing w:val="1"/>
        </w:rPr>
        <w:t xml:space="preserve"> </w:t>
      </w:r>
      <w:r>
        <w:t>представлений       (устанавливать,</w:t>
      </w:r>
      <w:r>
        <w:rPr>
          <w:spacing w:val="1"/>
        </w:rPr>
        <w:t xml:space="preserve"> </w:t>
      </w:r>
      <w:r>
        <w:t>имеет     ли     уравнение     или     система     уравнений     решения,    если     имеет,     то     сколько,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194B9B" w:rsidRDefault="00643C90">
      <w:pPr>
        <w:pStyle w:val="a3"/>
        <w:spacing w:line="276" w:lineRule="auto"/>
        <w:ind w:right="234"/>
      </w:pPr>
      <w:r>
        <w:t xml:space="preserve">Переходить  </w:t>
      </w:r>
      <w:r>
        <w:rPr>
          <w:spacing w:val="43"/>
        </w:rPr>
        <w:t xml:space="preserve"> </w:t>
      </w:r>
      <w:r>
        <w:t xml:space="preserve">от   </w:t>
      </w:r>
      <w:r>
        <w:rPr>
          <w:spacing w:val="41"/>
        </w:rPr>
        <w:t xml:space="preserve"> </w:t>
      </w:r>
      <w:r>
        <w:t xml:space="preserve">словесной   </w:t>
      </w:r>
      <w:r>
        <w:rPr>
          <w:spacing w:val="41"/>
        </w:rPr>
        <w:t xml:space="preserve"> </w:t>
      </w:r>
      <w:r>
        <w:t xml:space="preserve">формулировки   </w:t>
      </w:r>
      <w:r>
        <w:rPr>
          <w:spacing w:val="41"/>
        </w:rPr>
        <w:t xml:space="preserve"> </w:t>
      </w:r>
      <w:r>
        <w:t xml:space="preserve">задачи   </w:t>
      </w:r>
      <w:r>
        <w:rPr>
          <w:spacing w:val="42"/>
        </w:rPr>
        <w:t xml:space="preserve"> </w:t>
      </w:r>
      <w:r>
        <w:t xml:space="preserve">к   </w:t>
      </w:r>
      <w:r>
        <w:rPr>
          <w:spacing w:val="41"/>
        </w:rPr>
        <w:t xml:space="preserve"> </w:t>
      </w:r>
      <w:r>
        <w:t xml:space="preserve">еѐ   </w:t>
      </w:r>
      <w:r>
        <w:rPr>
          <w:spacing w:val="42"/>
        </w:rPr>
        <w:t xml:space="preserve"> </w:t>
      </w:r>
      <w:r>
        <w:t xml:space="preserve">алгебраической   </w:t>
      </w:r>
      <w:r>
        <w:rPr>
          <w:spacing w:val="41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1"/>
        </w:rPr>
        <w:t xml:space="preserve"> </w:t>
      </w:r>
      <w:r>
        <w:t xml:space="preserve">помощью     </w:t>
      </w:r>
      <w:r>
        <w:rPr>
          <w:spacing w:val="21"/>
        </w:rPr>
        <w:t xml:space="preserve"> </w:t>
      </w:r>
      <w:r>
        <w:t xml:space="preserve">составления     </w:t>
      </w:r>
      <w:r>
        <w:rPr>
          <w:spacing w:val="23"/>
        </w:rPr>
        <w:t xml:space="preserve"> </w:t>
      </w:r>
      <w:r>
        <w:t xml:space="preserve">уравнения     </w:t>
      </w:r>
      <w:r>
        <w:rPr>
          <w:spacing w:val="21"/>
        </w:rPr>
        <w:t xml:space="preserve"> </w:t>
      </w:r>
      <w:r>
        <w:t xml:space="preserve">или     </w:t>
      </w:r>
      <w:r>
        <w:rPr>
          <w:spacing w:val="20"/>
        </w:rPr>
        <w:t xml:space="preserve"> </w:t>
      </w:r>
      <w:r>
        <w:t xml:space="preserve">системы     </w:t>
      </w:r>
      <w:r>
        <w:rPr>
          <w:spacing w:val="20"/>
        </w:rPr>
        <w:t xml:space="preserve"> </w:t>
      </w:r>
      <w:r>
        <w:t xml:space="preserve">уравнений,     </w:t>
      </w:r>
      <w:r>
        <w:rPr>
          <w:spacing w:val="18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 полученный результат.</w:t>
      </w:r>
    </w:p>
    <w:p w:rsidR="00194B9B" w:rsidRDefault="00643C90">
      <w:pPr>
        <w:pStyle w:val="a3"/>
        <w:spacing w:line="276" w:lineRule="auto"/>
        <w:ind w:right="23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</w:t>
      </w:r>
      <w:r>
        <w:t>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 системы неравенств.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Функции.</w:t>
      </w:r>
    </w:p>
    <w:p w:rsidR="00194B9B" w:rsidRDefault="00643C90">
      <w:pPr>
        <w:pStyle w:val="a3"/>
        <w:spacing w:before="40" w:line="276" w:lineRule="auto"/>
        <w:ind w:right="2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 определять значение функции по значению аргумента, определять свойства функции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графику.</w:t>
      </w:r>
    </w:p>
    <w:p w:rsidR="00194B9B" w:rsidRDefault="00643C90">
      <w:pPr>
        <w:pStyle w:val="a3"/>
        <w:spacing w:before="1"/>
        <w:ind w:left="936" w:firstLine="0"/>
      </w:pP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218440</wp:posOffset>
            </wp:positionV>
            <wp:extent cx="3180080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194B9B" w:rsidRDefault="00194B9B">
      <w:pPr>
        <w:pStyle w:val="a3"/>
        <w:spacing w:before="11"/>
        <w:ind w:left="0" w:firstLine="0"/>
        <w:jc w:val="left"/>
        <w:rPr>
          <w:sz w:val="30"/>
        </w:rPr>
      </w:pPr>
    </w:p>
    <w:p w:rsidR="00194B9B" w:rsidRDefault="00643C90">
      <w:pPr>
        <w:pStyle w:val="a3"/>
        <w:ind w:left="5960" w:firstLine="0"/>
        <w:jc w:val="left"/>
      </w:pPr>
      <w:r>
        <w:rPr>
          <w:i/>
        </w:rPr>
        <w:t>,</w:t>
      </w:r>
      <w:r>
        <w:rPr>
          <w:i/>
          <w:spacing w:val="55"/>
        </w:rPr>
        <w:t xml:space="preserve"> </w:t>
      </w:r>
      <w:r>
        <w:t>описывать</w:t>
      </w:r>
      <w:r>
        <w:rPr>
          <w:spacing w:val="115"/>
        </w:rPr>
        <w:t xml:space="preserve"> </w:t>
      </w:r>
      <w:r>
        <w:t>свойства</w:t>
      </w:r>
      <w:r>
        <w:rPr>
          <w:spacing w:val="115"/>
        </w:rPr>
        <w:t xml:space="preserve"> </w:t>
      </w:r>
      <w:r>
        <w:t>числовой</w:t>
      </w:r>
      <w:r>
        <w:rPr>
          <w:spacing w:val="115"/>
        </w:rPr>
        <w:t xml:space="preserve"> </w:t>
      </w:r>
      <w:r>
        <w:t>функции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4" w:line="276" w:lineRule="auto"/>
        <w:ind w:left="227" w:right="234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5" w:lineRule="exact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194B9B" w:rsidRDefault="00643C90">
      <w:pPr>
        <w:pStyle w:val="a3"/>
        <w:tabs>
          <w:tab w:val="left" w:pos="2280"/>
          <w:tab w:val="left" w:pos="9518"/>
        </w:tabs>
        <w:spacing w:before="43" w:line="276" w:lineRule="auto"/>
        <w:ind w:right="241"/>
        <w:jc w:val="left"/>
      </w:pPr>
      <w:r>
        <w:t>Выполнять</w:t>
      </w:r>
      <w:r>
        <w:tab/>
        <w:t xml:space="preserve">арифметические  </w:t>
      </w:r>
      <w:r>
        <w:rPr>
          <w:spacing w:val="13"/>
        </w:rPr>
        <w:t xml:space="preserve"> </w:t>
      </w:r>
      <w:r>
        <w:t xml:space="preserve">действия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рациональными  </w:t>
      </w:r>
      <w:r>
        <w:rPr>
          <w:spacing w:val="15"/>
        </w:rPr>
        <w:t xml:space="preserve"> </w:t>
      </w:r>
      <w:r>
        <w:t xml:space="preserve">числами,  </w:t>
      </w:r>
      <w:r>
        <w:rPr>
          <w:spacing w:val="14"/>
        </w:rPr>
        <w:t xml:space="preserve"> </w:t>
      </w:r>
      <w:r>
        <w:t>сочетая</w:t>
      </w:r>
      <w:r>
        <w:tab/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 xml:space="preserve">выполнять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194B9B" w:rsidRDefault="00643C90">
      <w:pPr>
        <w:pStyle w:val="a3"/>
        <w:spacing w:line="276" w:lineRule="auto"/>
        <w:ind w:right="234"/>
        <w:jc w:val="left"/>
      </w:pPr>
      <w:r>
        <w:t>Находить значения степеней с целыми показателями и корней, вычислять значения числовых</w:t>
      </w:r>
      <w:r>
        <w:rPr>
          <w:spacing w:val="-57"/>
        </w:rPr>
        <w:t xml:space="preserve"> </w:t>
      </w:r>
      <w:r>
        <w:t>выражений.</w:t>
      </w:r>
    </w:p>
    <w:p w:rsidR="00194B9B" w:rsidRDefault="00643C90">
      <w:pPr>
        <w:pStyle w:val="a3"/>
        <w:spacing w:line="276" w:lineRule="auto"/>
        <w:jc w:val="left"/>
      </w:pPr>
      <w:r>
        <w:t>Округлять</w:t>
      </w:r>
      <w:r>
        <w:rPr>
          <w:spacing w:val="32"/>
        </w:rPr>
        <w:t xml:space="preserve"> </w:t>
      </w:r>
      <w:r>
        <w:t>действительные</w:t>
      </w:r>
      <w:r>
        <w:rPr>
          <w:spacing w:val="33"/>
        </w:rPr>
        <w:t xml:space="preserve"> </w:t>
      </w:r>
      <w:r>
        <w:t>числа,</w:t>
      </w:r>
      <w:r>
        <w:rPr>
          <w:spacing w:val="3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прикидку</w:t>
      </w:r>
      <w:r>
        <w:rPr>
          <w:spacing w:val="24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вычислений,</w:t>
      </w:r>
      <w:r>
        <w:rPr>
          <w:spacing w:val="3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 выражений.</w:t>
      </w:r>
    </w:p>
    <w:p w:rsidR="00194B9B" w:rsidRDefault="00643C90">
      <w:pPr>
        <w:pStyle w:val="a5"/>
        <w:numPr>
          <w:ilvl w:val="4"/>
          <w:numId w:val="39"/>
        </w:numPr>
        <w:tabs>
          <w:tab w:val="left" w:pos="2137"/>
        </w:tabs>
        <w:spacing w:line="275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194B9B" w:rsidRDefault="00643C90">
      <w:pPr>
        <w:pStyle w:val="a3"/>
        <w:spacing w:before="42" w:line="278" w:lineRule="auto"/>
        <w:ind w:right="23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194B9B" w:rsidRDefault="00643C90">
      <w:pPr>
        <w:pStyle w:val="a3"/>
        <w:spacing w:line="276" w:lineRule="auto"/>
        <w:ind w:right="235"/>
      </w:pPr>
      <w:r>
        <w:t>Решать системы двух линейных уравнений с двумя переменными и системы двух уравнений,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194B9B" w:rsidRDefault="00643C90">
      <w:pPr>
        <w:pStyle w:val="a3"/>
        <w:spacing w:line="278" w:lineRule="auto"/>
        <w:ind w:right="235"/>
      </w:pPr>
      <w:r>
        <w:t>Решать текстовые задачи алгебраическим способом с помощью составления уравнения или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194B9B" w:rsidRDefault="00643C90">
      <w:pPr>
        <w:pStyle w:val="a3"/>
        <w:spacing w:line="276" w:lineRule="auto"/>
        <w:ind w:right="231"/>
      </w:pPr>
      <w:r>
        <w:t>Проводить        простейшие       исследования        уравнений        и       систем        уравнений,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</w:t>
      </w:r>
      <w:r>
        <w:rPr>
          <w:spacing w:val="1"/>
        </w:rPr>
        <w:t xml:space="preserve"> </w:t>
      </w:r>
      <w:r>
        <w:t>с       применением       графических       представлений       (устанавливать,</w:t>
      </w:r>
      <w:r>
        <w:rPr>
          <w:spacing w:val="1"/>
        </w:rPr>
        <w:t xml:space="preserve"> </w:t>
      </w:r>
      <w:r>
        <w:t>имеет     ли     уравнение     или     система     уравнений     решения,    если     имеет,     то     сколько,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194B9B" w:rsidRDefault="00643C90">
      <w:pPr>
        <w:pStyle w:val="a3"/>
        <w:spacing w:line="276" w:lineRule="auto"/>
        <w:ind w:right="229"/>
      </w:pPr>
      <w:r>
        <w:t>Решать линейные неравенства, квадратные н</w:t>
      </w:r>
      <w:r>
        <w:t>еравенства, изображать решение неравенств 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 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194B9B" w:rsidRDefault="00643C90">
      <w:pPr>
        <w:pStyle w:val="a3"/>
        <w:spacing w:line="276" w:lineRule="auto"/>
        <w:ind w:right="237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 изображать решение системы неравенств на числовой прямой, записы</w:t>
      </w:r>
      <w:r>
        <w:t>вать решение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194B9B" w:rsidRDefault="00643C90">
      <w:pPr>
        <w:pStyle w:val="a3"/>
        <w:spacing w:line="276" w:lineRule="auto"/>
        <w:ind w:left="936" w:right="3932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145.5.5.3.3.</w:t>
      </w:r>
      <w:r>
        <w:rPr>
          <w:spacing w:val="-2"/>
        </w:rPr>
        <w:t xml:space="preserve"> </w:t>
      </w:r>
      <w:r>
        <w:t>Функции.</w:t>
      </w:r>
    </w:p>
    <w:p w:rsidR="00194B9B" w:rsidRDefault="00643C90">
      <w:pPr>
        <w:pStyle w:val="a3"/>
        <w:tabs>
          <w:tab w:val="left" w:pos="3035"/>
          <w:tab w:val="left" w:pos="5449"/>
          <w:tab w:val="left" w:pos="7769"/>
          <w:tab w:val="left" w:pos="10036"/>
        </w:tabs>
        <w:spacing w:line="278" w:lineRule="auto"/>
        <w:ind w:right="230"/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421005</wp:posOffset>
            </wp:positionV>
            <wp:extent cx="4685665" cy="2857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643C90">
      <w:pPr>
        <w:pStyle w:val="a3"/>
        <w:ind w:left="7623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-78105</wp:posOffset>
            </wp:positionV>
            <wp:extent cx="1247140" cy="19113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194B9B" w:rsidRDefault="00643C90">
      <w:pPr>
        <w:pStyle w:val="a3"/>
        <w:spacing w:before="4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194B9B" w:rsidRDefault="00643C90">
      <w:pPr>
        <w:pStyle w:val="a3"/>
        <w:spacing w:before="42" w:line="276" w:lineRule="auto"/>
        <w:jc w:val="left"/>
      </w:pPr>
      <w:r>
        <w:t>Строить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изображать</w:t>
      </w:r>
      <w:r>
        <w:rPr>
          <w:spacing w:val="39"/>
        </w:rPr>
        <w:t xml:space="preserve"> </w:t>
      </w:r>
      <w:r>
        <w:t>схематически</w:t>
      </w:r>
      <w:r>
        <w:rPr>
          <w:spacing w:val="38"/>
        </w:rPr>
        <w:t xml:space="preserve"> </w:t>
      </w:r>
      <w:r>
        <w:t>графики</w:t>
      </w:r>
      <w:r>
        <w:rPr>
          <w:spacing w:val="39"/>
        </w:rPr>
        <w:t xml:space="preserve"> </w:t>
      </w:r>
      <w:r>
        <w:t>квадратичных</w:t>
      </w:r>
      <w:r>
        <w:rPr>
          <w:spacing w:val="40"/>
        </w:rPr>
        <w:t xml:space="preserve"> </w:t>
      </w:r>
      <w:r>
        <w:t>функций,</w:t>
      </w:r>
      <w:r>
        <w:rPr>
          <w:spacing w:val="38"/>
        </w:rPr>
        <w:t xml:space="preserve"> </w:t>
      </w:r>
      <w:r>
        <w:t>описывать</w:t>
      </w:r>
      <w:r>
        <w:rPr>
          <w:spacing w:val="38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194B9B" w:rsidRDefault="00643C90">
      <w:pPr>
        <w:pStyle w:val="a3"/>
        <w:spacing w:line="278" w:lineRule="auto"/>
        <w:jc w:val="left"/>
      </w:pPr>
      <w:r>
        <w:t>Распознавать</w:t>
      </w:r>
      <w:r>
        <w:rPr>
          <w:spacing w:val="49"/>
        </w:rPr>
        <w:t xml:space="preserve"> </w:t>
      </w:r>
      <w:r>
        <w:t>квадратичную</w:t>
      </w:r>
      <w:r>
        <w:rPr>
          <w:spacing w:val="49"/>
        </w:rPr>
        <w:t xml:space="preserve"> </w:t>
      </w:r>
      <w:r>
        <w:t>функцию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формуле,</w:t>
      </w:r>
      <w:r>
        <w:rPr>
          <w:spacing w:val="48"/>
        </w:rPr>
        <w:t xml:space="preserve"> </w:t>
      </w: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</w:t>
      </w:r>
      <w:r>
        <w:rPr>
          <w:spacing w:val="-1"/>
        </w:rPr>
        <w:t xml:space="preserve"> </w:t>
      </w:r>
      <w:r>
        <w:t>физики, геометрии.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145.5.5.3.4.</w:t>
      </w:r>
      <w:r>
        <w:rPr>
          <w:spacing w:val="-5"/>
        </w:rPr>
        <w:t xml:space="preserve"> </w:t>
      </w: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прогрессии.</w:t>
      </w:r>
    </w:p>
    <w:p w:rsidR="00194B9B" w:rsidRDefault="00643C90">
      <w:pPr>
        <w:pStyle w:val="a3"/>
        <w:spacing w:before="39"/>
        <w:ind w:left="936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задания.</w:t>
      </w:r>
    </w:p>
    <w:p w:rsidR="00194B9B" w:rsidRDefault="00643C90">
      <w:pPr>
        <w:pStyle w:val="a3"/>
        <w:tabs>
          <w:tab w:val="left" w:pos="2315"/>
          <w:tab w:val="left" w:pos="3773"/>
          <w:tab w:val="left" w:pos="4114"/>
          <w:tab w:val="left" w:pos="6010"/>
          <w:tab w:val="left" w:pos="7038"/>
          <w:tab w:val="left" w:pos="7692"/>
          <w:tab w:val="left" w:pos="8510"/>
          <w:tab w:val="left" w:pos="10449"/>
        </w:tabs>
        <w:spacing w:before="41" w:line="278" w:lineRule="auto"/>
        <w:ind w:right="226"/>
        <w:jc w:val="left"/>
      </w:pPr>
      <w:r>
        <w:t>Выполнять</w:t>
      </w:r>
      <w:r>
        <w:tab/>
        <w:t>вычисления</w:t>
      </w:r>
      <w:r>
        <w:tab/>
        <w:t>с</w:t>
      </w:r>
      <w:r>
        <w:tab/>
        <w:t>использованием</w:t>
      </w:r>
      <w:r>
        <w:tab/>
        <w:t>формул</w:t>
      </w:r>
      <w:r>
        <w:tab/>
        <w:t>n-го</w:t>
      </w:r>
      <w:r>
        <w:tab/>
        <w:t>члена</w:t>
      </w:r>
      <w:r>
        <w:tab/>
        <w:t>арифметической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ге</w:t>
      </w:r>
      <w:r>
        <w:t>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 членов.</w:t>
      </w:r>
    </w:p>
    <w:p w:rsidR="00194B9B" w:rsidRDefault="00643C90">
      <w:pPr>
        <w:pStyle w:val="a3"/>
        <w:spacing w:line="272" w:lineRule="exact"/>
        <w:ind w:left="936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194B9B" w:rsidRDefault="00643C90">
      <w:pPr>
        <w:pStyle w:val="a3"/>
        <w:tabs>
          <w:tab w:val="left" w:pos="2370"/>
          <w:tab w:val="left" w:pos="3797"/>
          <w:tab w:val="left" w:pos="5541"/>
          <w:tab w:val="left" w:pos="6335"/>
          <w:tab w:val="left" w:pos="8175"/>
        </w:tabs>
        <w:spacing w:before="41" w:line="276" w:lineRule="auto"/>
        <w:ind w:right="234"/>
        <w:jc w:val="left"/>
      </w:pPr>
      <w:r>
        <w:t>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  <w:t>последовательностями,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технологий).</w:t>
      </w:r>
    </w:p>
    <w:p w:rsidR="00194B9B" w:rsidRDefault="00643C90">
      <w:pPr>
        <w:pStyle w:val="a5"/>
        <w:numPr>
          <w:ilvl w:val="1"/>
          <w:numId w:val="39"/>
        </w:numPr>
        <w:tabs>
          <w:tab w:val="left" w:pos="1597"/>
          <w:tab w:val="left" w:pos="3503"/>
          <w:tab w:val="left" w:pos="4890"/>
          <w:tab w:val="left" w:pos="6578"/>
          <w:tab w:val="left" w:pos="8092"/>
          <w:tab w:val="left" w:pos="9246"/>
        </w:tabs>
        <w:spacing w:before="2"/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«Геометрия»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в</w:t>
      </w:r>
      <w:r>
        <w:rPr>
          <w:spacing w:val="-4"/>
        </w:rPr>
        <w:t xml:space="preserve"> </w:t>
      </w:r>
      <w:r>
        <w:t>7–9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 –</w:t>
      </w:r>
      <w:r>
        <w:rPr>
          <w:spacing w:val="-3"/>
        </w:rPr>
        <w:t xml:space="preserve"> </w:t>
      </w:r>
      <w:r>
        <w:t>программа учебного</w:t>
      </w:r>
      <w:r>
        <w:rPr>
          <w:spacing w:val="-3"/>
        </w:rPr>
        <w:t xml:space="preserve"> </w:t>
      </w:r>
      <w:r>
        <w:t>курса 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44"/>
        <w:ind w:left="1776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62"/>
          <w:tab w:val="left" w:pos="2009"/>
          <w:tab w:val="left" w:pos="3774"/>
          <w:tab w:val="left" w:pos="5473"/>
          <w:tab w:val="left" w:pos="7227"/>
          <w:tab w:val="left" w:pos="8709"/>
          <w:tab w:val="left" w:pos="9364"/>
        </w:tabs>
        <w:spacing w:before="4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«Математику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уже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ум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z w:val="24"/>
        </w:rPr>
        <w:tab/>
        <w:t>русский</w:t>
      </w:r>
      <w:r>
        <w:rPr>
          <w:sz w:val="24"/>
        </w:rPr>
        <w:tab/>
        <w:t>ученый</w:t>
      </w:r>
      <w:r>
        <w:rPr>
          <w:sz w:val="24"/>
        </w:rPr>
        <w:tab/>
        <w:t>Михаил</w:t>
      </w:r>
      <w:r>
        <w:rPr>
          <w:sz w:val="24"/>
        </w:rPr>
        <w:tab/>
        <w:t>Васильевич</w:t>
      </w:r>
      <w:r>
        <w:rPr>
          <w:sz w:val="24"/>
        </w:rPr>
        <w:tab/>
      </w:r>
      <w:r>
        <w:rPr>
          <w:sz w:val="24"/>
        </w:rPr>
        <w:tab/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 в 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Этой цели соответствует доказательная линия преподавания геометрии. Следуя представленно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 начиная с 7 класса на уроках геометрии обучающийся учится проводить 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 строить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 доказывать 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войства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овладевший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будет применять его и в окружающей жизни. Как писал геометр и педагог 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манипулировать».</w:t>
      </w:r>
    </w:p>
    <w:p w:rsidR="00194B9B" w:rsidRDefault="00643C90">
      <w:pPr>
        <w:pStyle w:val="a3"/>
        <w:tabs>
          <w:tab w:val="left" w:pos="2362"/>
          <w:tab w:val="left" w:pos="4699"/>
          <w:tab w:val="left" w:pos="6682"/>
          <w:tab w:val="left" w:pos="7820"/>
          <w:tab w:val="left" w:pos="9993"/>
        </w:tabs>
        <w:spacing w:before="1" w:line="276" w:lineRule="auto"/>
        <w:ind w:right="230" w:firstLine="0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отечественной математической школе. Вместе с тем авторы программы предостерегают учителя от</w:t>
      </w:r>
      <w:r>
        <w:rPr>
          <w:spacing w:val="1"/>
        </w:rPr>
        <w:t xml:space="preserve"> </w:t>
      </w:r>
      <w:r>
        <w:t>излишнего</w:t>
      </w:r>
      <w:r>
        <w:tab/>
        <w:t>формализма,</w:t>
      </w:r>
      <w:r>
        <w:tab/>
        <w:t>особенно</w:t>
      </w:r>
      <w:r>
        <w:tab/>
        <w:t>в</w:t>
      </w:r>
      <w:r>
        <w:tab/>
        <w:t>отношении</w:t>
      </w:r>
      <w:r>
        <w:tab/>
      </w:r>
      <w:r>
        <w:rPr>
          <w:spacing w:val="-1"/>
        </w:rPr>
        <w:t>начал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оснований</w:t>
      </w:r>
      <w:r>
        <w:rPr>
          <w:spacing w:val="31"/>
        </w:rPr>
        <w:t xml:space="preserve"> </w:t>
      </w:r>
      <w:r>
        <w:t>геометрии.</w:t>
      </w:r>
      <w:r>
        <w:rPr>
          <w:spacing w:val="30"/>
        </w:rPr>
        <w:t xml:space="preserve"> </w:t>
      </w:r>
      <w:r>
        <w:t>Французский</w:t>
      </w:r>
      <w:r>
        <w:rPr>
          <w:spacing w:val="31"/>
        </w:rPr>
        <w:t xml:space="preserve"> </w:t>
      </w:r>
      <w:r>
        <w:t>математик</w:t>
      </w:r>
      <w:r>
        <w:rPr>
          <w:spacing w:val="31"/>
        </w:rPr>
        <w:t xml:space="preserve"> </w:t>
      </w:r>
      <w:r>
        <w:t>Жан</w:t>
      </w:r>
      <w:r>
        <w:rPr>
          <w:spacing w:val="31"/>
        </w:rPr>
        <w:t xml:space="preserve"> </w:t>
      </w:r>
      <w:r>
        <w:t>Дьедонне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этому</w:t>
      </w:r>
      <w:r>
        <w:rPr>
          <w:spacing w:val="24"/>
        </w:rPr>
        <w:t xml:space="preserve"> </w:t>
      </w:r>
      <w:r>
        <w:t>поводу</w:t>
      </w:r>
      <w:r>
        <w:rPr>
          <w:spacing w:val="25"/>
        </w:rPr>
        <w:t xml:space="preserve"> </w:t>
      </w:r>
      <w:r>
        <w:t>высказался</w:t>
      </w:r>
      <w:r>
        <w:rPr>
          <w:spacing w:val="30"/>
        </w:rPr>
        <w:t xml:space="preserve"> </w:t>
      </w:r>
      <w:r>
        <w:t>так:</w:t>
      </w:r>
    </w:p>
    <w:p w:rsidR="00194B9B" w:rsidRDefault="00643C90">
      <w:pPr>
        <w:pStyle w:val="a3"/>
        <w:tabs>
          <w:tab w:val="left" w:pos="1688"/>
          <w:tab w:val="left" w:pos="2230"/>
          <w:tab w:val="left" w:pos="3516"/>
          <w:tab w:val="left" w:pos="4357"/>
          <w:tab w:val="left" w:pos="5658"/>
          <w:tab w:val="left" w:pos="6041"/>
          <w:tab w:val="left" w:pos="7344"/>
          <w:tab w:val="left" w:pos="7649"/>
          <w:tab w:val="left" w:pos="8296"/>
          <w:tab w:val="left" w:pos="9545"/>
          <w:tab w:val="left" w:pos="10026"/>
        </w:tabs>
        <w:spacing w:line="276" w:lineRule="auto"/>
        <w:ind w:right="234" w:firstLine="0"/>
      </w:pPr>
      <w:r>
        <w:t>«Что</w:t>
      </w:r>
      <w:r>
        <w:tab/>
        <w:t>касается</w:t>
      </w:r>
      <w:r>
        <w:tab/>
        <w:t>деликатной</w:t>
      </w:r>
      <w:r>
        <w:tab/>
        <w:t>проблемы</w:t>
      </w:r>
      <w:r>
        <w:tab/>
      </w:r>
      <w:r>
        <w:tab/>
        <w:t>введения</w:t>
      </w:r>
      <w:r>
        <w:tab/>
      </w:r>
      <w:r>
        <w:rPr>
          <w:spacing w:val="-1"/>
        </w:rPr>
        <w:t>«аксиом»,</w:t>
      </w:r>
      <w:r>
        <w:rPr>
          <w:spacing w:val="-58"/>
        </w:rPr>
        <w:t xml:space="preserve"> </w:t>
      </w:r>
      <w:r>
        <w:t xml:space="preserve">то   </w:t>
      </w:r>
      <w:r>
        <w:rPr>
          <w:spacing w:val="1"/>
        </w:rPr>
        <w:t xml:space="preserve"> </w:t>
      </w:r>
      <w:r>
        <w:t xml:space="preserve">мне   </w:t>
      </w:r>
      <w:r>
        <w:rPr>
          <w:spacing w:val="1"/>
        </w:rPr>
        <w:t xml:space="preserve"> </w:t>
      </w:r>
      <w:r>
        <w:t>кажется,     что     на     первых     порах     нужно     вообще     избегать     произноси</w:t>
      </w:r>
      <w:r>
        <w:t>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 примеры</w:t>
      </w:r>
      <w:r>
        <w:rPr>
          <w:spacing w:val="1"/>
        </w:rPr>
        <w:t xml:space="preserve"> </w:t>
      </w:r>
      <w:r>
        <w:t>логических</w:t>
      </w:r>
      <w:r>
        <w:tab/>
      </w:r>
      <w:r>
        <w:tab/>
      </w:r>
      <w:r>
        <w:rPr>
          <w:spacing w:val="-1"/>
        </w:rPr>
        <w:t>заключений,</w:t>
      </w:r>
      <w:r>
        <w:rPr>
          <w:spacing w:val="-1"/>
        </w:rPr>
        <w:tab/>
      </w:r>
      <w:r>
        <w:t>которые</w:t>
      </w:r>
      <w:r>
        <w:tab/>
      </w:r>
      <w:r>
        <w:tab/>
        <w:t>куда</w:t>
      </w:r>
      <w:r>
        <w:tab/>
        <w:t>в</w:t>
      </w:r>
      <w:r>
        <w:tab/>
      </w:r>
      <w:r>
        <w:tab/>
        <w:t>большей</w:t>
      </w:r>
      <w:r>
        <w:tab/>
      </w:r>
      <w:r>
        <w:tab/>
      </w:r>
      <w:r>
        <w:rPr>
          <w:spacing w:val="-1"/>
        </w:rPr>
        <w:t>мере,</w:t>
      </w:r>
      <w:r>
        <w:rPr>
          <w:spacing w:val="-58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аксиом,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единственными</w:t>
      </w:r>
      <w:r>
        <w:rPr>
          <w:spacing w:val="1"/>
        </w:rPr>
        <w:t xml:space="preserve"> </w:t>
      </w:r>
      <w:r>
        <w:t>двигателями</w:t>
      </w:r>
      <w:r>
        <w:rPr>
          <w:spacing w:val="6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2709"/>
          <w:tab w:val="left" w:pos="4398"/>
          <w:tab w:val="left" w:pos="6191"/>
          <w:tab w:val="left" w:pos="8198"/>
          <w:tab w:val="left" w:pos="10459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Второй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        изучения         геометрии         является        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еѐ как инструмента при решении как математических, так и практических задач, встречающихся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реальной жизни. Окончивший курс геометрии обучающийся должен быть в состоянии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 фигуру, описать словами данный чертѐж или рисунок, найти площадь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 рассчитать необходимую длину оптоволоконного кабеля или требуемые размеры гаража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немаловажно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побочное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да,</w:t>
      </w:r>
      <w:r>
        <w:rPr>
          <w:spacing w:val="1"/>
          <w:sz w:val="24"/>
        </w:rPr>
        <w:t xml:space="preserve"> </w:t>
      </w:r>
      <w:r>
        <w:rPr>
          <w:sz w:val="24"/>
        </w:rPr>
        <w:t>впрочем,</w:t>
      </w:r>
      <w:r>
        <w:rPr>
          <w:sz w:val="24"/>
        </w:rPr>
        <w:tab/>
        <w:t>и</w:t>
      </w:r>
      <w:r>
        <w:rPr>
          <w:sz w:val="24"/>
        </w:rPr>
        <w:tab/>
        <w:t>во</w:t>
      </w:r>
      <w:r>
        <w:rPr>
          <w:sz w:val="24"/>
        </w:rPr>
        <w:tab/>
        <w:t>всех</w:t>
      </w:r>
      <w:r>
        <w:rPr>
          <w:sz w:val="24"/>
        </w:rPr>
        <w:tab/>
        <w:t>науках</w:t>
      </w:r>
      <w:r>
        <w:rPr>
          <w:sz w:val="24"/>
        </w:rPr>
        <w:tab/>
        <w:t>– для лучшего 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усвоения: мы ведь знаем, какая бесконечная разница существует между человеком причастным к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и непричастным». Для этого учителю рекомендуется подбирать задачи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математические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ситуаций,   проводить   вычисления   и   оценивать   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подчѐркивать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применение полученных умений в физике и технике. Эти связи наиболее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видны в темах «Векторы», «Тригонометрические соотношения», «Метод координат» и «Теорема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26" w:firstLine="708"/>
        <w:jc w:val="both"/>
        <w:rPr>
          <w:sz w:val="24"/>
        </w:rPr>
      </w:pPr>
      <w:r>
        <w:rPr>
          <w:sz w:val="24"/>
        </w:rPr>
        <w:t>В заключение сошлѐмся на великого математика и астронома Иоганна 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ещѐ раз подчеркнуть и метапредметное, и воспитательное значение геометрии: «Geometria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una et aeterna est in mente Dei refulgens: cuius consortium hominibus tributum </w:t>
      </w:r>
      <w:r>
        <w:rPr>
          <w:sz w:val="24"/>
        </w:rPr>
        <w:t>inter causas est, cur homo</w:t>
      </w:r>
      <w:r>
        <w:rPr>
          <w:spacing w:val="1"/>
          <w:sz w:val="24"/>
        </w:rPr>
        <w:t xml:space="preserve"> </w:t>
      </w:r>
      <w:r>
        <w:rPr>
          <w:sz w:val="24"/>
        </w:rPr>
        <w:t>sit imago Dei».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  <w:tab w:val="left" w:pos="3102"/>
          <w:tab w:val="left" w:pos="6123"/>
          <w:tab w:val="left" w:pos="9547"/>
        </w:tabs>
        <w:spacing w:before="119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плану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</w:t>
      </w:r>
      <w:r>
        <w:rPr>
          <w:sz w:val="24"/>
        </w:rPr>
        <w:tab/>
        <w:t>«Измерение</w:t>
      </w:r>
      <w:r>
        <w:rPr>
          <w:sz w:val="24"/>
        </w:rPr>
        <w:tab/>
        <w:t>геометрических</w:t>
      </w:r>
      <w:r>
        <w:rPr>
          <w:sz w:val="24"/>
        </w:rPr>
        <w:tab/>
      </w:r>
      <w:r>
        <w:rPr>
          <w:spacing w:val="-1"/>
          <w:sz w:val="24"/>
        </w:rPr>
        <w:t>величин»,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48"/>
          <w:sz w:val="24"/>
        </w:rPr>
        <w:t xml:space="preserve"> </w:t>
      </w:r>
      <w:r>
        <w:rPr>
          <w:sz w:val="24"/>
        </w:rPr>
        <w:t>«Декартовы</w:t>
      </w:r>
      <w:r>
        <w:rPr>
          <w:spacing w:val="4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плоскости»,</w:t>
      </w:r>
      <w:r>
        <w:rPr>
          <w:spacing w:val="49"/>
          <w:sz w:val="24"/>
        </w:rPr>
        <w:t xml:space="preserve"> </w:t>
      </w:r>
      <w:r>
        <w:rPr>
          <w:sz w:val="24"/>
        </w:rPr>
        <w:t>«Векторы»,</w:t>
      </w:r>
      <w:r>
        <w:rPr>
          <w:spacing w:val="54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плоскости»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194B9B" w:rsidRDefault="00643C90">
      <w:pPr>
        <w:pStyle w:val="a3"/>
        <w:spacing w:before="1"/>
        <w:ind w:firstLine="0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3"/>
        <w:ind w:left="1956" w:hanging="1021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</w:p>
    <w:p w:rsidR="00194B9B" w:rsidRDefault="00643C90">
      <w:pPr>
        <w:pStyle w:val="a3"/>
        <w:tabs>
          <w:tab w:val="left" w:pos="918"/>
          <w:tab w:val="left" w:pos="1756"/>
          <w:tab w:val="left" w:pos="2201"/>
          <w:tab w:val="left" w:pos="2655"/>
          <w:tab w:val="left" w:pos="3651"/>
          <w:tab w:val="left" w:pos="4102"/>
          <w:tab w:val="left" w:pos="4675"/>
          <w:tab w:val="left" w:pos="5574"/>
          <w:tab w:val="left" w:pos="6107"/>
          <w:tab w:val="left" w:pos="6879"/>
          <w:tab w:val="left" w:pos="7323"/>
          <w:tab w:val="left" w:pos="8558"/>
          <w:tab w:val="left" w:pos="9004"/>
          <w:tab w:val="left" w:pos="9455"/>
          <w:tab w:val="left" w:pos="10456"/>
        </w:tabs>
        <w:spacing w:before="41" w:line="276" w:lineRule="auto"/>
        <w:ind w:right="227" w:firstLine="0"/>
        <w:jc w:val="left"/>
      </w:pPr>
      <w:r>
        <w:t>204</w:t>
      </w:r>
      <w:r>
        <w:tab/>
        <w:t>часа:</w:t>
      </w:r>
      <w:r>
        <w:tab/>
        <w:t>в</w:t>
      </w:r>
      <w:r>
        <w:tab/>
        <w:t>7</w:t>
      </w:r>
      <w:r>
        <w:tab/>
        <w:t>классе</w:t>
      </w:r>
      <w:r>
        <w:tab/>
        <w:t>–</w:t>
      </w:r>
      <w:r>
        <w:tab/>
        <w:t>68</w:t>
      </w:r>
      <w:r>
        <w:tab/>
        <w:t>часов</w:t>
      </w:r>
      <w:r>
        <w:tab/>
        <w:t>(2</w:t>
      </w:r>
      <w:r>
        <w:tab/>
        <w:t>часа</w:t>
      </w:r>
      <w:r>
        <w:tab/>
        <w:t>в</w:t>
      </w:r>
      <w:r>
        <w:tab/>
        <w:t>неделю),</w:t>
      </w:r>
      <w:r>
        <w:tab/>
        <w:t>в</w:t>
      </w:r>
      <w:r>
        <w:tab/>
        <w:t>8</w:t>
      </w:r>
      <w:r>
        <w:tab/>
        <w:t>классе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5" w:lineRule="exact"/>
        <w:ind w:left="1776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43" w:line="276" w:lineRule="auto"/>
        <w:ind w:right="233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прямых.</w:t>
      </w:r>
    </w:p>
    <w:p w:rsidR="00194B9B" w:rsidRDefault="00643C90">
      <w:pPr>
        <w:pStyle w:val="a3"/>
        <w:spacing w:line="278" w:lineRule="auto"/>
        <w:ind w:right="23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194B9B" w:rsidRDefault="00643C90">
      <w:pPr>
        <w:pStyle w:val="a3"/>
        <w:spacing w:line="276" w:lineRule="auto"/>
        <w:ind w:right="238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194B9B" w:rsidRDefault="00643C90">
      <w:pPr>
        <w:pStyle w:val="a3"/>
        <w:spacing w:line="275" w:lineRule="exact"/>
        <w:ind w:left="936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треугольника.</w:t>
      </w:r>
    </w:p>
    <w:p w:rsidR="00194B9B" w:rsidRDefault="00643C90">
      <w:pPr>
        <w:pStyle w:val="a3"/>
        <w:spacing w:before="38"/>
        <w:ind w:left="936" w:firstLine="0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равнобедренного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194B9B" w:rsidRDefault="00643C90">
      <w:pPr>
        <w:pStyle w:val="a3"/>
        <w:spacing w:before="41" w:line="276" w:lineRule="auto"/>
        <w:ind w:right="24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</w:p>
    <w:p w:rsidR="00194B9B" w:rsidRDefault="00643C90">
      <w:pPr>
        <w:pStyle w:val="a3"/>
        <w:spacing w:line="276" w:lineRule="auto"/>
        <w:ind w:right="230"/>
      </w:pPr>
      <w:r>
        <w:t>Прямоу</w:t>
      </w:r>
      <w:r>
        <w:t>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6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 w:rsidR="00194B9B" w:rsidRDefault="00643C90">
      <w:pPr>
        <w:pStyle w:val="a3"/>
        <w:spacing w:line="276" w:lineRule="auto"/>
        <w:ind w:right="237"/>
      </w:pPr>
      <w:r>
        <w:t>Неравенства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геометрии:</w:t>
      </w:r>
      <w:r>
        <w:rPr>
          <w:spacing w:val="11"/>
        </w:rPr>
        <w:t xml:space="preserve"> </w:t>
      </w:r>
      <w:r>
        <w:t>неравенство</w:t>
      </w:r>
      <w:r>
        <w:rPr>
          <w:spacing w:val="12"/>
        </w:rPr>
        <w:t xml:space="preserve"> </w:t>
      </w:r>
      <w:r>
        <w:t>треугольника,</w:t>
      </w:r>
      <w:r>
        <w:rPr>
          <w:spacing w:val="12"/>
        </w:rPr>
        <w:t xml:space="preserve"> </w:t>
      </w:r>
      <w:r>
        <w:t>неравенство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длине</w:t>
      </w:r>
      <w:r>
        <w:rPr>
          <w:spacing w:val="11"/>
        </w:rPr>
        <w:t xml:space="preserve"> </w:t>
      </w:r>
      <w:r>
        <w:t>ломаной,</w:t>
      </w:r>
      <w:r>
        <w:rPr>
          <w:spacing w:val="12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 угле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3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194B9B" w:rsidRDefault="00643C90">
      <w:pPr>
        <w:pStyle w:val="a3"/>
        <w:spacing w:line="278" w:lineRule="auto"/>
        <w:ind w:right="236"/>
      </w:pPr>
      <w:r>
        <w:t xml:space="preserve">Геометрическое   </w:t>
      </w:r>
      <w:r>
        <w:rPr>
          <w:spacing w:val="1"/>
        </w:rPr>
        <w:t xml:space="preserve"> </w:t>
      </w:r>
      <w:r>
        <w:t>место     точек.     Биссектриса     угла     и     серединный     перпендикуляр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194B9B" w:rsidRDefault="00643C90">
      <w:pPr>
        <w:pStyle w:val="a3"/>
        <w:spacing w:line="276" w:lineRule="auto"/>
        <w:ind w:right="234"/>
      </w:pPr>
      <w:r>
        <w:t>Окружность и круг, хорда</w:t>
      </w:r>
      <w:r>
        <w:t xml:space="preserve">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36" w:line="276" w:lineRule="auto"/>
        <w:ind w:right="230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 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 Прямоугольная трапеция.</w:t>
      </w:r>
    </w:p>
    <w:p w:rsidR="00194B9B" w:rsidRDefault="00643C90">
      <w:pPr>
        <w:pStyle w:val="a3"/>
        <w:spacing w:before="1" w:line="276" w:lineRule="auto"/>
        <w:ind w:right="235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</w:t>
      </w:r>
      <w:r>
        <w:t>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194B9B" w:rsidRDefault="00643C90">
      <w:pPr>
        <w:pStyle w:val="a3"/>
        <w:spacing w:line="275" w:lineRule="exact"/>
        <w:ind w:left="936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194B9B" w:rsidRDefault="00643C90">
      <w:pPr>
        <w:pStyle w:val="a3"/>
        <w:spacing w:before="41"/>
        <w:ind w:left="936" w:firstLine="0"/>
      </w:pPr>
      <w:r>
        <w:t>Подобие</w:t>
      </w:r>
      <w:r>
        <w:rPr>
          <w:spacing w:val="121"/>
        </w:rPr>
        <w:t xml:space="preserve"> </w:t>
      </w:r>
      <w:r>
        <w:t xml:space="preserve">треугольников,  </w:t>
      </w:r>
      <w:r>
        <w:rPr>
          <w:spacing w:val="59"/>
        </w:rPr>
        <w:t xml:space="preserve"> </w:t>
      </w:r>
      <w:r>
        <w:t xml:space="preserve">коэффициент  </w:t>
      </w:r>
      <w:r>
        <w:rPr>
          <w:spacing w:val="59"/>
        </w:rPr>
        <w:t xml:space="preserve"> </w:t>
      </w:r>
      <w:r>
        <w:t xml:space="preserve">подобия.    Признаки  </w:t>
      </w:r>
      <w:r>
        <w:rPr>
          <w:spacing w:val="58"/>
        </w:rPr>
        <w:t xml:space="preserve"> </w:t>
      </w:r>
      <w:r>
        <w:t>подобия    треугольников.</w:t>
      </w:r>
    </w:p>
    <w:p w:rsidR="00194B9B" w:rsidRDefault="00643C90">
      <w:pPr>
        <w:pStyle w:val="a3"/>
        <w:spacing w:before="43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194B9B" w:rsidRDefault="00643C90">
      <w:pPr>
        <w:pStyle w:val="a3"/>
        <w:spacing w:before="41" w:line="276" w:lineRule="auto"/>
        <w:ind w:right="236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1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194B9B" w:rsidRDefault="00643C90">
      <w:pPr>
        <w:pStyle w:val="a3"/>
        <w:spacing w:line="275" w:lineRule="exact"/>
        <w:ind w:left="936" w:firstLine="0"/>
      </w:pPr>
      <w:r>
        <w:t>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194B9B" w:rsidRDefault="00643C90">
      <w:pPr>
        <w:pStyle w:val="a3"/>
        <w:spacing w:before="41"/>
        <w:ind w:left="936" w:firstLine="0"/>
      </w:pP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94B9B" w:rsidRDefault="00643C90">
      <w:pPr>
        <w:pStyle w:val="a3"/>
        <w:tabs>
          <w:tab w:val="left" w:pos="3205"/>
          <w:tab w:val="left" w:pos="5198"/>
          <w:tab w:val="left" w:pos="8223"/>
          <w:tab w:val="left" w:pos="10002"/>
        </w:tabs>
        <w:spacing w:before="43" w:line="276" w:lineRule="auto"/>
        <w:ind w:right="23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tab/>
        <w:t>тождество.</w:t>
      </w:r>
      <w:r>
        <w:tab/>
        <w:t>Тригонометрические</w:t>
      </w:r>
      <w:r>
        <w:tab/>
        <w:t>функции</w:t>
      </w:r>
      <w:r>
        <w:tab/>
      </w:r>
      <w:r>
        <w:rPr>
          <w:spacing w:val="-2"/>
        </w:rPr>
        <w:t>углов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6"/>
      </w:pPr>
      <w:r>
        <w:t>Вписанные и центральные углы, угол между касательной и хордой</w:t>
      </w:r>
      <w:r>
        <w:t>. Углы между хордами и</w:t>
      </w:r>
      <w:r>
        <w:rPr>
          <w:spacing w:val="1"/>
        </w:rPr>
        <w:t xml:space="preserve"> </w:t>
      </w:r>
      <w:r>
        <w:t>секущими. Вписанные и описанные четырѐхугольники. Взаимное расположение двух 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-2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2"/>
        </w:rPr>
        <w:t xml:space="preserve"> </w:t>
      </w:r>
      <w:r>
        <w:t>к двум окружностям.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41"/>
        <w:ind w:left="936" w:firstLine="0"/>
      </w:pPr>
      <w:r>
        <w:t>Синус,</w:t>
      </w:r>
      <w:r>
        <w:rPr>
          <w:spacing w:val="14"/>
        </w:rPr>
        <w:t xml:space="preserve"> </w:t>
      </w:r>
      <w:r>
        <w:t>косинус,</w:t>
      </w:r>
      <w:r>
        <w:rPr>
          <w:spacing w:val="72"/>
        </w:rPr>
        <w:t xml:space="preserve"> </w:t>
      </w:r>
      <w:r>
        <w:t>тангенс</w:t>
      </w:r>
      <w:r>
        <w:rPr>
          <w:spacing w:val="74"/>
        </w:rPr>
        <w:t xml:space="preserve"> </w:t>
      </w:r>
      <w:r>
        <w:t>углов</w:t>
      </w:r>
      <w:r>
        <w:rPr>
          <w:spacing w:val="73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0</w:t>
      </w:r>
      <w:r>
        <w:rPr>
          <w:spacing w:val="73"/>
        </w:rPr>
        <w:t xml:space="preserve"> </w:t>
      </w:r>
      <w:r>
        <w:t>до</w:t>
      </w:r>
      <w:r>
        <w:rPr>
          <w:spacing w:val="72"/>
        </w:rPr>
        <w:t xml:space="preserve"> </w:t>
      </w:r>
      <w:r>
        <w:t>180°.</w:t>
      </w:r>
      <w:r>
        <w:rPr>
          <w:spacing w:val="73"/>
        </w:rPr>
        <w:t xml:space="preserve"> </w:t>
      </w:r>
      <w:r>
        <w:t>Основное</w:t>
      </w:r>
      <w:r>
        <w:rPr>
          <w:spacing w:val="72"/>
        </w:rPr>
        <w:t xml:space="preserve"> </w:t>
      </w:r>
      <w:r>
        <w:t>тригонометрическое</w:t>
      </w:r>
      <w:r>
        <w:rPr>
          <w:spacing w:val="71"/>
        </w:rPr>
        <w:t xml:space="preserve"> </w:t>
      </w:r>
      <w:r>
        <w:t>тождество.</w:t>
      </w:r>
    </w:p>
    <w:p w:rsidR="00194B9B" w:rsidRDefault="00643C90">
      <w:pPr>
        <w:pStyle w:val="a3"/>
        <w:spacing w:before="43"/>
        <w:ind w:firstLine="0"/>
      </w:pPr>
      <w:r>
        <w:t>Формулы</w:t>
      </w:r>
      <w:r>
        <w:rPr>
          <w:spacing w:val="-5"/>
        </w:rPr>
        <w:t xml:space="preserve"> </w:t>
      </w:r>
      <w:r>
        <w:t>приведения.</w:t>
      </w:r>
    </w:p>
    <w:p w:rsidR="00194B9B" w:rsidRDefault="00643C90">
      <w:pPr>
        <w:pStyle w:val="a3"/>
        <w:spacing w:before="41" w:line="276" w:lineRule="auto"/>
        <w:ind w:right="229"/>
      </w:pPr>
      <w:r>
        <w:t>Решение треугольников. Теорема косинусов и теорема синусов. Решение практических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 косинусов и теоремы</w:t>
      </w:r>
      <w:r>
        <w:rPr>
          <w:spacing w:val="-1"/>
        </w:rPr>
        <w:t xml:space="preserve"> </w:t>
      </w:r>
      <w:r>
        <w:t>синусов.</w:t>
      </w:r>
    </w:p>
    <w:p w:rsidR="00194B9B" w:rsidRDefault="00643C90">
      <w:pPr>
        <w:pStyle w:val="a3"/>
        <w:spacing w:line="275" w:lineRule="exact"/>
        <w:ind w:left="936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194B9B" w:rsidRDefault="00643C90">
      <w:pPr>
        <w:pStyle w:val="a3"/>
        <w:spacing w:before="44" w:line="276" w:lineRule="auto"/>
        <w:ind w:right="238"/>
      </w:pPr>
      <w:r>
        <w:t>Теоре</w:t>
      </w:r>
      <w:r>
        <w:t>ма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отрезков</w:t>
      </w:r>
      <w:r>
        <w:rPr>
          <w:spacing w:val="6"/>
        </w:rPr>
        <w:t xml:space="preserve"> </w:t>
      </w:r>
      <w:r>
        <w:t>хорд,</w:t>
      </w:r>
      <w:r>
        <w:rPr>
          <w:spacing w:val="10"/>
        </w:rPr>
        <w:t xml:space="preserve"> </w:t>
      </w:r>
      <w:r>
        <w:t>теоремы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отрезков</w:t>
      </w:r>
      <w:r>
        <w:rPr>
          <w:spacing w:val="9"/>
        </w:rPr>
        <w:t xml:space="preserve"> </w:t>
      </w:r>
      <w:r>
        <w:t>секущих,</w:t>
      </w:r>
      <w:r>
        <w:rPr>
          <w:spacing w:val="9"/>
        </w:rPr>
        <w:t xml:space="preserve"> </w:t>
      </w:r>
      <w: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:rsidR="00194B9B" w:rsidRDefault="00643C90">
      <w:pPr>
        <w:pStyle w:val="a3"/>
        <w:tabs>
          <w:tab w:val="left" w:pos="1904"/>
          <w:tab w:val="left" w:pos="4313"/>
          <w:tab w:val="left" w:pos="6061"/>
          <w:tab w:val="left" w:pos="7856"/>
          <w:tab w:val="left" w:pos="9604"/>
        </w:tabs>
        <w:spacing w:line="276" w:lineRule="auto"/>
        <w:ind w:right="233"/>
      </w:pPr>
      <w:r>
        <w:t>Вектор, длина (модуль) вектора, сонаправленные векторы, противоположно направленные</w:t>
      </w:r>
      <w:r>
        <w:rPr>
          <w:spacing w:val="1"/>
        </w:rPr>
        <w:t xml:space="preserve"> </w:t>
      </w:r>
      <w:r>
        <w:t>векторы,</w:t>
      </w:r>
      <w:r>
        <w:tab/>
        <w:t>коллинеарность</w:t>
      </w:r>
      <w:r>
        <w:tab/>
        <w:t>векторов,</w:t>
      </w:r>
      <w:r>
        <w:tab/>
        <w:t>равенство</w:t>
      </w:r>
      <w:r>
        <w:tab/>
        <w:t>векторов,</w:t>
      </w:r>
      <w:r>
        <w:tab/>
      </w:r>
      <w:r>
        <w:rPr>
          <w:spacing w:val="-1"/>
        </w:rPr>
        <w:t>операции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 xml:space="preserve">Скалярное        </w:t>
      </w:r>
      <w:r>
        <w:rPr>
          <w:spacing w:val="1"/>
        </w:rPr>
        <w:t xml:space="preserve"> </w:t>
      </w:r>
      <w:r>
        <w:t>произведение          векторов,          применение         для          нахождения      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194B9B" w:rsidRDefault="00643C90">
      <w:pPr>
        <w:pStyle w:val="a3"/>
        <w:spacing w:line="276" w:lineRule="auto"/>
        <w:ind w:right="234"/>
      </w:pPr>
      <w:r>
        <w:t xml:space="preserve">Декартовы    </w:t>
      </w:r>
      <w:r>
        <w:rPr>
          <w:spacing w:val="25"/>
        </w:rPr>
        <w:t xml:space="preserve"> </w:t>
      </w:r>
      <w:r>
        <w:t xml:space="preserve">координаты 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плоскости.     </w:t>
      </w:r>
      <w:r>
        <w:rPr>
          <w:spacing w:val="25"/>
        </w:rPr>
        <w:t xml:space="preserve"> </w:t>
      </w:r>
      <w:r>
        <w:t xml:space="preserve">Уравнения     </w:t>
      </w:r>
      <w:r>
        <w:rPr>
          <w:spacing w:val="25"/>
        </w:rPr>
        <w:t xml:space="preserve"> </w:t>
      </w:r>
      <w:r>
        <w:t xml:space="preserve">прямой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>в        координатах,        пересечение        окружностей         и         прямых.        Метод        координат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194B9B" w:rsidRDefault="00643C90">
      <w:pPr>
        <w:pStyle w:val="a3"/>
        <w:spacing w:line="276" w:lineRule="auto"/>
        <w:ind w:right="232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</w:t>
      </w:r>
      <w:r>
        <w:t>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 сегмента.</w:t>
      </w:r>
    </w:p>
    <w:p w:rsidR="00194B9B" w:rsidRDefault="00643C90">
      <w:pPr>
        <w:pStyle w:val="a3"/>
        <w:spacing w:line="275" w:lineRule="exact"/>
        <w:ind w:left="936" w:firstLine="0"/>
      </w:pPr>
      <w:r>
        <w:t>Движения</w:t>
      </w:r>
      <w:r>
        <w:rPr>
          <w:spacing w:val="63"/>
        </w:rPr>
        <w:t xml:space="preserve"> </w:t>
      </w:r>
      <w:r>
        <w:t xml:space="preserve">плоскости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внутренние  </w:t>
      </w:r>
      <w:r>
        <w:rPr>
          <w:spacing w:val="2"/>
        </w:rPr>
        <w:t xml:space="preserve"> </w:t>
      </w:r>
      <w:r>
        <w:t xml:space="preserve">симметрии  </w:t>
      </w:r>
      <w:r>
        <w:rPr>
          <w:spacing w:val="3"/>
        </w:rPr>
        <w:t xml:space="preserve"> </w:t>
      </w:r>
      <w:r>
        <w:t xml:space="preserve">фигур  </w:t>
      </w:r>
      <w:r>
        <w:rPr>
          <w:spacing w:val="3"/>
        </w:rPr>
        <w:t xml:space="preserve"> </w:t>
      </w:r>
      <w:r>
        <w:t xml:space="preserve">(элементарные  </w:t>
      </w:r>
      <w:r>
        <w:rPr>
          <w:spacing w:val="1"/>
        </w:rPr>
        <w:t xml:space="preserve"> </w:t>
      </w:r>
      <w:r>
        <w:t>представления).</w:t>
      </w:r>
    </w:p>
    <w:p w:rsidR="00194B9B" w:rsidRDefault="00643C90">
      <w:pPr>
        <w:pStyle w:val="a3"/>
        <w:spacing w:before="42"/>
        <w:ind w:firstLine="0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42"/>
        <w:ind w:left="1776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0"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2" w:line="276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57"/>
        </w:rPr>
        <w:t xml:space="preserve"> </w:t>
      </w:r>
      <w:r>
        <w:t>изображать геометрические фигуры, выполнять чертежи по условию задачи</w:t>
      </w:r>
      <w:r>
        <w:t>. Измерять линейные и</w:t>
      </w:r>
      <w:r>
        <w:rPr>
          <w:spacing w:val="1"/>
        </w:rPr>
        <w:t xml:space="preserve"> </w:t>
      </w:r>
      <w:r>
        <w:t>угловые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углов.</w:t>
      </w:r>
    </w:p>
    <w:p w:rsidR="00194B9B" w:rsidRDefault="00643C90">
      <w:pPr>
        <w:pStyle w:val="a3"/>
        <w:spacing w:line="278" w:lineRule="auto"/>
        <w:ind w:right="234"/>
      </w:pPr>
      <w:r>
        <w:t>Делать грубую оценку линейных и угловых величин предметов в реальной жизни, размеров</w:t>
      </w:r>
      <w:r>
        <w:rPr>
          <w:spacing w:val="1"/>
        </w:rPr>
        <w:t xml:space="preserve"> </w:t>
      </w:r>
      <w:r>
        <w:t>природных объектов. Различать размеры этих</w:t>
      </w:r>
      <w:r>
        <w:rPr>
          <w:spacing w:val="-2"/>
        </w:rPr>
        <w:t xml:space="preserve"> </w:t>
      </w:r>
      <w:r>
        <w:t>объектов по порядку</w:t>
      </w:r>
      <w:r>
        <w:rPr>
          <w:spacing w:val="-8"/>
        </w:rPr>
        <w:t xml:space="preserve"> </w:t>
      </w:r>
      <w:r>
        <w:t>величины.</w:t>
      </w:r>
    </w:p>
    <w:p w:rsidR="00194B9B" w:rsidRDefault="00643C90">
      <w:pPr>
        <w:pStyle w:val="a3"/>
        <w:spacing w:line="272" w:lineRule="exact"/>
        <w:ind w:left="936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194B9B" w:rsidRDefault="00643C90">
      <w:pPr>
        <w:pStyle w:val="a3"/>
        <w:spacing w:before="39" w:line="276" w:lineRule="auto"/>
        <w:ind w:right="235"/>
      </w:pPr>
      <w:r>
        <w:t xml:space="preserve">Пользоваться     </w:t>
      </w:r>
      <w:r>
        <w:rPr>
          <w:spacing w:val="1"/>
        </w:rPr>
        <w:t xml:space="preserve"> </w:t>
      </w:r>
      <w:r>
        <w:t>признаками       равенства       треугольников,       использовать       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194B9B" w:rsidRDefault="00643C90">
      <w:pPr>
        <w:pStyle w:val="a3"/>
        <w:spacing w:before="2"/>
        <w:ind w:left="936" w:firstLine="0"/>
      </w:pPr>
      <w:r>
        <w:t>Проводить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геометрических теорем.</w:t>
      </w:r>
    </w:p>
    <w:p w:rsidR="00194B9B" w:rsidRDefault="00643C90">
      <w:pPr>
        <w:pStyle w:val="a3"/>
        <w:tabs>
          <w:tab w:val="left" w:pos="2715"/>
          <w:tab w:val="left" w:pos="3999"/>
          <w:tab w:val="left" w:pos="6299"/>
          <w:tab w:val="left" w:pos="9130"/>
        </w:tabs>
        <w:spacing w:before="40" w:line="276" w:lineRule="auto"/>
        <w:ind w:right="237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проведѐнной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</w:r>
      <w:r>
        <w:rPr>
          <w:spacing w:val="-1"/>
        </w:rPr>
        <w:t>треугольника,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194B9B" w:rsidRDefault="00643C90">
      <w:pPr>
        <w:pStyle w:val="a3"/>
        <w:spacing w:before="1" w:line="276" w:lineRule="auto"/>
        <w:ind w:right="235"/>
      </w:pPr>
      <w:r>
        <w:t xml:space="preserve">Определять    </w:t>
      </w:r>
      <w:r>
        <w:rPr>
          <w:spacing w:val="1"/>
        </w:rPr>
        <w:t xml:space="preserve"> </w:t>
      </w:r>
      <w:r>
        <w:t xml:space="preserve">параллельность      прямых      с      помощью    </w:t>
      </w:r>
      <w:r>
        <w:t xml:space="preserve">  углов,      которые      образует</w:t>
      </w:r>
      <w:r>
        <w:rPr>
          <w:spacing w:val="-57"/>
        </w:rPr>
        <w:t xml:space="preserve"> </w:t>
      </w:r>
      <w:r>
        <w:t>с ними 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:rsidR="00194B9B" w:rsidRDefault="00643C90">
      <w:pPr>
        <w:pStyle w:val="a3"/>
        <w:spacing w:line="274" w:lineRule="exact"/>
        <w:ind w:left="936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194B9B" w:rsidRDefault="00643C90">
      <w:pPr>
        <w:pStyle w:val="a3"/>
        <w:spacing w:before="41" w:line="276" w:lineRule="auto"/>
        <w:ind w:right="228"/>
      </w:pPr>
      <w:r>
        <w:t xml:space="preserve">Проводить   </w:t>
      </w:r>
      <w:r>
        <w:rPr>
          <w:spacing w:val="14"/>
        </w:rPr>
        <w:t xml:space="preserve"> </w:t>
      </w:r>
      <w:r>
        <w:t xml:space="preserve">вычисления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числовые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буквенные    </w:t>
      </w:r>
      <w:r>
        <w:rPr>
          <w:spacing w:val="11"/>
        </w:rPr>
        <w:t xml:space="preserve"> </w:t>
      </w:r>
      <w:r>
        <w:t xml:space="preserve">значения    </w:t>
      </w:r>
      <w:r>
        <w:rPr>
          <w:spacing w:val="13"/>
        </w:rPr>
        <w:t xml:space="preserve"> </w:t>
      </w:r>
      <w:r>
        <w:t>углов</w:t>
      </w:r>
      <w:r>
        <w:rPr>
          <w:spacing w:val="-58"/>
        </w:rPr>
        <w:t xml:space="preserve"> </w:t>
      </w:r>
      <w:r>
        <w:t xml:space="preserve">в       геометрических       задачах      </w:t>
      </w:r>
      <w:r>
        <w:rPr>
          <w:spacing w:val="1"/>
        </w:rPr>
        <w:t xml:space="preserve"> </w:t>
      </w:r>
      <w:r>
        <w:t>с        использованием        суммы        углов        треугольников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57"/>
        </w:rPr>
        <w:t xml:space="preserve"> </w:t>
      </w:r>
      <w:r>
        <w:t>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 углов.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 отрезку</w:t>
      </w:r>
      <w:r>
        <w:rPr>
          <w:spacing w:val="-6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194B9B" w:rsidRDefault="00643C90">
      <w:pPr>
        <w:pStyle w:val="a3"/>
        <w:tabs>
          <w:tab w:val="left" w:pos="2329"/>
          <w:tab w:val="left" w:pos="3334"/>
          <w:tab w:val="left" w:pos="5332"/>
          <w:tab w:val="left" w:pos="6733"/>
          <w:tab w:val="left" w:pos="8579"/>
          <w:tab w:val="left" w:pos="9671"/>
        </w:tabs>
        <w:spacing w:line="276" w:lineRule="auto"/>
        <w:ind w:right="234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</w:t>
      </w:r>
      <w:r>
        <w:t>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tab/>
        <w:t>их</w:t>
      </w:r>
      <w:r>
        <w:tab/>
        <w:t>свойствами.</w:t>
      </w:r>
      <w:r>
        <w:tab/>
        <w:t>Уметь</w:t>
      </w:r>
      <w:r>
        <w:tab/>
        <w:t>применять</w:t>
      </w:r>
      <w:r>
        <w:tab/>
        <w:t>эти</w:t>
      </w:r>
      <w:r>
        <w:tab/>
      </w:r>
      <w:r>
        <w:rPr>
          <w:spacing w:val="-1"/>
        </w:rPr>
        <w:t>свойства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194B9B" w:rsidRDefault="00643C90">
      <w:pPr>
        <w:pStyle w:val="a3"/>
        <w:spacing w:line="276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понятием описанной</w:t>
      </w:r>
      <w:r>
        <w:rPr>
          <w:spacing w:val="1"/>
        </w:rPr>
        <w:t xml:space="preserve"> </w:t>
      </w:r>
      <w:r>
        <w:t>около треугольника 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еѐ центр.</w:t>
      </w:r>
      <w:r>
        <w:rPr>
          <w:spacing w:val="1"/>
        </w:rPr>
        <w:t xml:space="preserve"> </w:t>
      </w:r>
      <w:r>
        <w:t xml:space="preserve">Пользоваться фактами о том, что биссектрисы углов треугольника </w:t>
      </w:r>
      <w:r>
        <w:t>пересекаются в одной точке, и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194B9B" w:rsidRDefault="00643C90">
      <w:pPr>
        <w:pStyle w:val="a3"/>
        <w:spacing w:line="278" w:lineRule="auto"/>
        <w:ind w:right="231"/>
      </w:pPr>
      <w:r>
        <w:t xml:space="preserve">Владеть     </w:t>
      </w:r>
      <w:r>
        <w:rPr>
          <w:spacing w:val="56"/>
        </w:rPr>
        <w:t xml:space="preserve"> </w:t>
      </w:r>
      <w:r>
        <w:t xml:space="preserve">понятием      </w:t>
      </w:r>
      <w:r>
        <w:rPr>
          <w:spacing w:val="52"/>
        </w:rPr>
        <w:t xml:space="preserve"> </w:t>
      </w:r>
      <w:r>
        <w:t xml:space="preserve">касательной      </w:t>
      </w:r>
      <w:r>
        <w:rPr>
          <w:spacing w:val="59"/>
        </w:rPr>
        <w:t xml:space="preserve"> </w:t>
      </w:r>
      <w:r>
        <w:t xml:space="preserve">к      </w:t>
      </w:r>
      <w:r>
        <w:rPr>
          <w:spacing w:val="52"/>
        </w:rPr>
        <w:t xml:space="preserve"> </w:t>
      </w:r>
      <w:r>
        <w:t xml:space="preserve">окружности,      </w:t>
      </w:r>
      <w:r>
        <w:rPr>
          <w:spacing w:val="54"/>
        </w:rPr>
        <w:t xml:space="preserve"> </w:t>
      </w:r>
      <w:r>
        <w:t xml:space="preserve">пользоваться      </w:t>
      </w:r>
      <w:r>
        <w:rPr>
          <w:spacing w:val="54"/>
        </w:rPr>
        <w:t xml:space="preserve"> </w:t>
      </w:r>
      <w:r>
        <w:t>теоремой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</w:t>
      </w:r>
      <w:r>
        <w:t>диуса,</w:t>
      </w:r>
      <w:r>
        <w:rPr>
          <w:spacing w:val="2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194B9B" w:rsidRDefault="00643C90">
      <w:pPr>
        <w:pStyle w:val="a3"/>
        <w:spacing w:line="276" w:lineRule="auto"/>
        <w:ind w:right="236"/>
      </w:pPr>
      <w:r>
        <w:t xml:space="preserve">Пользоваться        </w:t>
      </w:r>
      <w:r>
        <w:rPr>
          <w:spacing w:val="1"/>
        </w:rPr>
        <w:t xml:space="preserve"> </w:t>
      </w:r>
      <w:r>
        <w:t xml:space="preserve">простейшими        </w:t>
      </w:r>
      <w:r>
        <w:rPr>
          <w:spacing w:val="1"/>
        </w:rPr>
        <w:t xml:space="preserve"> </w:t>
      </w:r>
      <w:r>
        <w:t>геометрическими          неравенствами,          понимать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194B9B" w:rsidRDefault="00643C90">
      <w:pPr>
        <w:pStyle w:val="a3"/>
        <w:spacing w:line="278" w:lineRule="auto"/>
        <w:ind w:right="230"/>
      </w:pPr>
      <w:r>
        <w:t xml:space="preserve">Проводить     </w:t>
      </w:r>
      <w:r>
        <w:rPr>
          <w:spacing w:val="46"/>
        </w:rPr>
        <w:t xml:space="preserve"> </w:t>
      </w:r>
      <w:r>
        <w:t xml:space="preserve">основные      </w:t>
      </w:r>
      <w:r>
        <w:rPr>
          <w:spacing w:val="43"/>
        </w:rPr>
        <w:t xml:space="preserve"> </w:t>
      </w:r>
      <w:r>
        <w:t xml:space="preserve">геометрические      </w:t>
      </w:r>
      <w:r>
        <w:rPr>
          <w:spacing w:val="43"/>
        </w:rPr>
        <w:t xml:space="preserve"> </w:t>
      </w:r>
      <w:r>
        <w:t xml:space="preserve">построения      </w:t>
      </w:r>
      <w:r>
        <w:rPr>
          <w:spacing w:val="42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 xml:space="preserve">помощью      </w:t>
      </w:r>
      <w:r>
        <w:rPr>
          <w:spacing w:val="44"/>
        </w:rPr>
        <w:t xml:space="preserve"> </w:t>
      </w:r>
      <w:r>
        <w:t>циркуля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line="278" w:lineRule="auto"/>
        <w:ind w:right="238"/>
      </w:pPr>
      <w:r>
        <w:t>Распознавать основные виды четырѐхугольников, их элементы, пользоваться их свойствами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194B9B" w:rsidRDefault="00643C90">
      <w:pPr>
        <w:pStyle w:val="a3"/>
        <w:spacing w:line="276" w:lineRule="auto"/>
        <w:ind w:right="233"/>
      </w:pPr>
      <w:r>
        <w:t xml:space="preserve">Применять   </w:t>
      </w:r>
      <w:r>
        <w:rPr>
          <w:spacing w:val="26"/>
        </w:rPr>
        <w:t xml:space="preserve"> </w:t>
      </w:r>
      <w:r>
        <w:t xml:space="preserve">свойства    </w:t>
      </w:r>
      <w:r>
        <w:rPr>
          <w:spacing w:val="23"/>
        </w:rPr>
        <w:t xml:space="preserve"> </w:t>
      </w:r>
      <w:r>
        <w:t xml:space="preserve">точки    </w:t>
      </w:r>
      <w:r>
        <w:rPr>
          <w:spacing w:val="23"/>
        </w:rPr>
        <w:t xml:space="preserve"> </w:t>
      </w:r>
      <w:r>
        <w:t xml:space="preserve">пересечения    </w:t>
      </w:r>
      <w:r>
        <w:rPr>
          <w:spacing w:val="24"/>
        </w:rPr>
        <w:t xml:space="preserve"> </w:t>
      </w:r>
      <w:r>
        <w:t xml:space="preserve">медиан    </w:t>
      </w:r>
      <w:r>
        <w:rPr>
          <w:spacing w:val="25"/>
        </w:rPr>
        <w:t xml:space="preserve"> </w:t>
      </w:r>
      <w:r>
        <w:t xml:space="preserve">треугольника    </w:t>
      </w:r>
      <w:r>
        <w:rPr>
          <w:spacing w:val="23"/>
        </w:rPr>
        <w:t xml:space="preserve"> </w:t>
      </w:r>
      <w:r>
        <w:t xml:space="preserve">(центра    </w:t>
      </w:r>
      <w:r>
        <w:rPr>
          <w:spacing w:val="23"/>
        </w:rPr>
        <w:t xml:space="preserve"> </w:t>
      </w:r>
      <w:r>
        <w:t>масс)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194B9B" w:rsidRDefault="00643C90">
      <w:pPr>
        <w:pStyle w:val="a3"/>
        <w:spacing w:line="276" w:lineRule="auto"/>
        <w:ind w:right="235"/>
      </w:pPr>
      <w:r>
        <w:t xml:space="preserve">Владеть    </w:t>
      </w:r>
      <w:r>
        <w:rPr>
          <w:spacing w:val="34"/>
        </w:rPr>
        <w:t xml:space="preserve"> </w:t>
      </w:r>
      <w:r>
        <w:t xml:space="preserve">понятием    </w:t>
      </w:r>
      <w:r>
        <w:rPr>
          <w:spacing w:val="29"/>
        </w:rPr>
        <w:t xml:space="preserve"> </w:t>
      </w:r>
      <w:r>
        <w:t xml:space="preserve">средней    </w:t>
      </w:r>
      <w:r>
        <w:rPr>
          <w:spacing w:val="33"/>
        </w:rPr>
        <w:t xml:space="preserve"> </w:t>
      </w:r>
      <w:r>
        <w:t xml:space="preserve">линии     </w:t>
      </w:r>
      <w:r>
        <w:rPr>
          <w:spacing w:val="30"/>
        </w:rPr>
        <w:t xml:space="preserve"> </w:t>
      </w:r>
      <w:r>
        <w:t xml:space="preserve">треугольника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трапеции,     </w:t>
      </w:r>
      <w:r>
        <w:rPr>
          <w:spacing w:val="32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21"/>
        </w:rPr>
        <w:t xml:space="preserve"> </w:t>
      </w:r>
      <w:r>
        <w:t xml:space="preserve">свойства    </w:t>
      </w:r>
      <w:r>
        <w:rPr>
          <w:spacing w:val="18"/>
        </w:rPr>
        <w:t xml:space="preserve"> </w:t>
      </w:r>
      <w:r>
        <w:t xml:space="preserve">при    </w:t>
      </w:r>
      <w:r>
        <w:rPr>
          <w:spacing w:val="18"/>
        </w:rPr>
        <w:t xml:space="preserve"> </w:t>
      </w:r>
      <w:r>
        <w:t xml:space="preserve">решении    </w:t>
      </w:r>
      <w:r>
        <w:rPr>
          <w:spacing w:val="21"/>
        </w:rPr>
        <w:t xml:space="preserve"> </w:t>
      </w:r>
      <w:r>
        <w:t xml:space="preserve">геометрических    </w:t>
      </w:r>
      <w:r>
        <w:rPr>
          <w:spacing w:val="19"/>
        </w:rPr>
        <w:t xml:space="preserve"> </w:t>
      </w:r>
      <w:r>
        <w:t xml:space="preserve">задач.    </w:t>
      </w:r>
      <w:r>
        <w:rPr>
          <w:spacing w:val="20"/>
        </w:rPr>
        <w:t xml:space="preserve"> </w:t>
      </w:r>
      <w:r>
        <w:t xml:space="preserve">Пользоваться    </w:t>
      </w:r>
      <w:r>
        <w:rPr>
          <w:spacing w:val="19"/>
        </w:rPr>
        <w:t xml:space="preserve"> </w:t>
      </w:r>
      <w:r>
        <w:t xml:space="preserve">теоремой    </w:t>
      </w:r>
      <w:r>
        <w:rPr>
          <w:spacing w:val="20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теоремой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94B9B" w:rsidRDefault="00643C90">
      <w:pPr>
        <w:pStyle w:val="a3"/>
        <w:ind w:left="936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194B9B" w:rsidRDefault="00643C90">
      <w:pPr>
        <w:pStyle w:val="a3"/>
        <w:tabs>
          <w:tab w:val="left" w:pos="3006"/>
          <w:tab w:val="left" w:pos="4644"/>
          <w:tab w:val="left" w:pos="6336"/>
          <w:tab w:val="left" w:pos="7370"/>
          <w:tab w:val="left" w:pos="8936"/>
        </w:tabs>
        <w:spacing w:before="22" w:line="276" w:lineRule="auto"/>
        <w:ind w:right="226"/>
      </w:pPr>
      <w:r>
        <w:t>Пользоваться</w:t>
      </w:r>
      <w:r>
        <w:tab/>
        <w:t>теоремой</w:t>
      </w:r>
      <w:r>
        <w:tab/>
        <w:t>Пифагора</w:t>
      </w:r>
      <w:r>
        <w:tab/>
        <w:t>для</w:t>
      </w:r>
      <w:r>
        <w:tab/>
        <w:t>решения</w:t>
      </w:r>
      <w:r>
        <w:tab/>
        <w:t>геометрических</w:t>
      </w:r>
      <w:r>
        <w:rPr>
          <w:spacing w:val="-58"/>
        </w:rPr>
        <w:t xml:space="preserve"> </w:t>
      </w:r>
      <w:r>
        <w:t>и п</w:t>
      </w:r>
      <w:r>
        <w:t>рактических задач. Строить математическую модель в практических задачах,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чертѐж 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1"/>
        </w:rPr>
        <w:t xml:space="preserve"> </w:t>
      </w:r>
      <w:r>
        <w:t>длины.</w:t>
      </w:r>
    </w:p>
    <w:p w:rsidR="00194B9B" w:rsidRDefault="00643C90">
      <w:pPr>
        <w:pStyle w:val="a3"/>
        <w:ind w:left="936" w:firstLine="0"/>
      </w:pPr>
      <w:r>
        <w:t>Владеть</w:t>
      </w:r>
      <w:r>
        <w:rPr>
          <w:spacing w:val="8"/>
        </w:rPr>
        <w:t xml:space="preserve"> </w:t>
      </w:r>
      <w:r>
        <w:t>понятиями</w:t>
      </w:r>
      <w:r>
        <w:rPr>
          <w:spacing w:val="9"/>
        </w:rPr>
        <w:t xml:space="preserve"> </w:t>
      </w:r>
      <w:r>
        <w:t>синуса,</w:t>
      </w:r>
      <w:r>
        <w:rPr>
          <w:spacing w:val="7"/>
        </w:rPr>
        <w:t xml:space="preserve"> </w:t>
      </w:r>
      <w:r>
        <w:t>косинуса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тангенса</w:t>
      </w:r>
      <w:r>
        <w:rPr>
          <w:spacing w:val="7"/>
        </w:rPr>
        <w:t xml:space="preserve"> </w:t>
      </w:r>
      <w:r>
        <w:t>острого</w:t>
      </w:r>
      <w:r>
        <w:rPr>
          <w:spacing w:val="12"/>
        </w:rPr>
        <w:t xml:space="preserve"> </w:t>
      </w:r>
      <w:r>
        <w:t>угла</w:t>
      </w:r>
      <w:r>
        <w:rPr>
          <w:spacing w:val="10"/>
        </w:rPr>
        <w:t xml:space="preserve"> </w:t>
      </w:r>
      <w:r>
        <w:t>прямоугольного</w:t>
      </w:r>
      <w:r>
        <w:rPr>
          <w:spacing w:val="7"/>
        </w:rPr>
        <w:t xml:space="preserve"> </w:t>
      </w:r>
      <w:r>
        <w:t>треугольника.</w:t>
      </w:r>
    </w:p>
    <w:p w:rsidR="00194B9B" w:rsidRDefault="00643C90">
      <w:pPr>
        <w:pStyle w:val="a3"/>
        <w:spacing w:before="41"/>
        <w:ind w:firstLine="0"/>
      </w:pPr>
      <w:r>
        <w:t>Пользоваться</w:t>
      </w:r>
      <w:r>
        <w:rPr>
          <w:spacing w:val="-4"/>
        </w:rPr>
        <w:t xml:space="preserve"> </w:t>
      </w:r>
      <w:r>
        <w:t>этими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94B9B" w:rsidRDefault="00643C90">
      <w:pPr>
        <w:pStyle w:val="a3"/>
        <w:spacing w:before="41" w:line="276" w:lineRule="auto"/>
        <w:ind w:right="229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площади</w:t>
      </w:r>
      <w:r>
        <w:rPr>
          <w:spacing w:val="60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 (пользуясь, где необходимо, калькулятором). Применять полученные умения в практических</w:t>
      </w:r>
      <w:r>
        <w:rPr>
          <w:spacing w:val="1"/>
        </w:rPr>
        <w:t xml:space="preserve"> </w:t>
      </w:r>
      <w:r>
        <w:t>задачах.</w:t>
      </w:r>
    </w:p>
    <w:p w:rsidR="00194B9B" w:rsidRDefault="00643C90">
      <w:pPr>
        <w:pStyle w:val="a3"/>
        <w:spacing w:before="1" w:line="276" w:lineRule="auto"/>
        <w:ind w:right="228"/>
      </w:pPr>
      <w:r>
        <w:t xml:space="preserve">Владеть   </w:t>
      </w:r>
      <w:r>
        <w:rPr>
          <w:spacing w:val="20"/>
        </w:rPr>
        <w:t xml:space="preserve"> </w:t>
      </w:r>
      <w:r>
        <w:t xml:space="preserve">понятиями    </w:t>
      </w:r>
      <w:r>
        <w:rPr>
          <w:spacing w:val="17"/>
        </w:rPr>
        <w:t xml:space="preserve"> </w:t>
      </w:r>
      <w:r>
        <w:t xml:space="preserve">вписанного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>ц</w:t>
      </w:r>
      <w:r>
        <w:t xml:space="preserve">ентрального    </w:t>
      </w:r>
      <w:r>
        <w:rPr>
          <w:spacing w:val="21"/>
        </w:rPr>
        <w:t xml:space="preserve"> </w:t>
      </w:r>
      <w:r>
        <w:t xml:space="preserve">угла,    </w:t>
      </w:r>
      <w:r>
        <w:rPr>
          <w:spacing w:val="22"/>
        </w:rPr>
        <w:t xml:space="preserve"> </w:t>
      </w:r>
      <w:r>
        <w:t xml:space="preserve">использовать    </w:t>
      </w:r>
      <w:r>
        <w:rPr>
          <w:spacing w:val="19"/>
        </w:rPr>
        <w:t xml:space="preserve"> </w:t>
      </w:r>
      <w:r>
        <w:t>теоремы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вписанных   </w:t>
      </w:r>
      <w:r>
        <w:rPr>
          <w:spacing w:val="29"/>
        </w:rPr>
        <w:t xml:space="preserve"> </w:t>
      </w:r>
      <w:r>
        <w:t xml:space="preserve">углах,   </w:t>
      </w:r>
      <w:r>
        <w:rPr>
          <w:spacing w:val="27"/>
        </w:rPr>
        <w:t xml:space="preserve"> </w:t>
      </w:r>
      <w:r>
        <w:t xml:space="preserve">углах 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хордами   </w:t>
      </w:r>
      <w:r>
        <w:rPr>
          <w:spacing w:val="26"/>
        </w:rPr>
        <w:t xml:space="preserve"> </w:t>
      </w:r>
      <w:r>
        <w:t xml:space="preserve">(секущими)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угле   </w:t>
      </w:r>
      <w:r>
        <w:rPr>
          <w:spacing w:val="31"/>
        </w:rPr>
        <w:t xml:space="preserve"> </w:t>
      </w:r>
      <w:r>
        <w:t xml:space="preserve">между   </w:t>
      </w:r>
      <w:r>
        <w:rPr>
          <w:spacing w:val="20"/>
        </w:rPr>
        <w:t xml:space="preserve"> </w:t>
      </w:r>
      <w:r>
        <w:t>касательной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194B9B" w:rsidRDefault="00643C90">
      <w:pPr>
        <w:pStyle w:val="a3"/>
        <w:spacing w:before="1" w:line="276" w:lineRule="auto"/>
        <w:ind w:right="237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четырѐхугольника,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194B9B" w:rsidRDefault="00643C90">
      <w:pPr>
        <w:pStyle w:val="a3"/>
        <w:tabs>
          <w:tab w:val="left" w:pos="2072"/>
          <w:tab w:val="left" w:pos="3622"/>
          <w:tab w:val="left" w:pos="4653"/>
          <w:tab w:val="left" w:pos="6625"/>
          <w:tab w:val="left" w:pos="9343"/>
        </w:tabs>
        <w:spacing w:line="276" w:lineRule="auto"/>
        <w:ind w:right="231"/>
      </w:pPr>
      <w:r>
        <w:t>Применять полученные знания на 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 математические модели</w:t>
      </w:r>
      <w:r>
        <w:rPr>
          <w:spacing w:val="1"/>
        </w:rPr>
        <w:t xml:space="preserve"> </w:t>
      </w:r>
      <w:r>
        <w:t>для задач</w:t>
      </w:r>
      <w:r>
        <w:rPr>
          <w:spacing w:val="1"/>
        </w:rPr>
        <w:t xml:space="preserve"> </w:t>
      </w:r>
      <w:r>
        <w:t>реальной</w:t>
      </w:r>
      <w:r>
        <w:tab/>
        <w:t>жизни</w:t>
      </w:r>
      <w:r>
        <w:tab/>
        <w:t>и</w:t>
      </w:r>
      <w:r>
        <w:tab/>
        <w:t>проводить</w:t>
      </w:r>
      <w:r>
        <w:tab/>
        <w:t>соответствующие</w:t>
      </w:r>
      <w:r>
        <w:tab/>
        <w:t>вычисления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</w:t>
      </w:r>
      <w:r>
        <w:t>,</w:t>
      </w:r>
      <w:r>
        <w:rPr>
          <w:spacing w:val="-1"/>
        </w:rPr>
        <w:t xml:space="preserve"> </w:t>
      </w:r>
      <w:r>
        <w:t>калькулятором).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tabs>
          <w:tab w:val="left" w:pos="2874"/>
          <w:tab w:val="left" w:pos="5977"/>
          <w:tab w:val="left" w:pos="8293"/>
          <w:tab w:val="left" w:pos="10076"/>
        </w:tabs>
        <w:spacing w:line="276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 xml:space="preserve">элементы прямоугольного треугольника («решение прямоугольных </w:t>
      </w:r>
      <w:r>
        <w:t>треугольников»). Находить (с</w:t>
      </w:r>
      <w:r>
        <w:rPr>
          <w:spacing w:val="1"/>
        </w:rPr>
        <w:t xml:space="preserve"> </w:t>
      </w:r>
      <w:r>
        <w:t>помощью</w:t>
      </w:r>
      <w:r>
        <w:tab/>
        <w:t>калькулятора)</w:t>
      </w:r>
      <w:r>
        <w:tab/>
        <w:t>длины</w:t>
      </w:r>
      <w:r>
        <w:tab/>
        <w:t>и</w:t>
      </w:r>
      <w:r>
        <w:tab/>
      </w:r>
      <w:r>
        <w:rPr>
          <w:spacing w:val="-2"/>
        </w:rPr>
        <w:t>углы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1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 между</w:t>
      </w:r>
      <w:r>
        <w:rPr>
          <w:spacing w:val="-5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194B9B" w:rsidRDefault="00643C90">
      <w:pPr>
        <w:pStyle w:val="a3"/>
        <w:spacing w:line="276" w:lineRule="auto"/>
        <w:ind w:right="236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(«решение</w:t>
      </w:r>
      <w:r>
        <w:rPr>
          <w:spacing w:val="-3"/>
        </w:rPr>
        <w:t xml:space="preserve"> </w:t>
      </w:r>
      <w:r>
        <w:t>треугольников»),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 задач.</w:t>
      </w:r>
    </w:p>
    <w:p w:rsidR="00194B9B" w:rsidRDefault="00643C90">
      <w:pPr>
        <w:pStyle w:val="a3"/>
        <w:tabs>
          <w:tab w:val="left" w:pos="2690"/>
          <w:tab w:val="left" w:pos="4811"/>
          <w:tab w:val="left" w:pos="7385"/>
          <w:tab w:val="left" w:pos="9722"/>
        </w:tabs>
        <w:spacing w:line="276" w:lineRule="auto"/>
        <w:ind w:right="229"/>
      </w:pPr>
      <w:r>
        <w:t>Владеть понятиями преобразования подобия, соответственных элементов подобных фигур.</w:t>
      </w:r>
      <w:r>
        <w:rPr>
          <w:spacing w:val="1"/>
        </w:rPr>
        <w:t xml:space="preserve"> </w:t>
      </w:r>
      <w:r>
        <w:t>Пользоват</w:t>
      </w:r>
      <w:r>
        <w:t>ься свойствами подобия произвольных фигур, уметь вычислять длины и находить углы у</w:t>
      </w:r>
      <w:r>
        <w:rPr>
          <w:spacing w:val="1"/>
        </w:rPr>
        <w:t xml:space="preserve"> </w:t>
      </w:r>
      <w:r>
        <w:t>подобных</w:t>
      </w:r>
      <w:r>
        <w:tab/>
        <w:t>фигур.</w:t>
      </w:r>
      <w:r>
        <w:tab/>
        <w:t>Применять</w:t>
      </w:r>
      <w:r>
        <w:tab/>
        <w:t>свойства</w:t>
      </w:r>
      <w:r>
        <w:tab/>
      </w:r>
      <w:r>
        <w:rPr>
          <w:spacing w:val="-1"/>
        </w:rP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подобных фигур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194B9B" w:rsidRDefault="00643C90">
      <w:pPr>
        <w:pStyle w:val="a3"/>
        <w:spacing w:line="278" w:lineRule="auto"/>
        <w:ind w:right="235"/>
      </w:pPr>
      <w:r>
        <w:t>Пользоваться теоремами о произведении отрезков х</w:t>
      </w:r>
      <w:r>
        <w:t>орд, о произведении отрезков секущих, о</w:t>
      </w:r>
      <w:r>
        <w:rPr>
          <w:spacing w:val="1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194B9B" w:rsidRDefault="00643C90">
      <w:pPr>
        <w:pStyle w:val="a3"/>
        <w:spacing w:line="276" w:lineRule="auto"/>
        <w:ind w:right="237"/>
      </w:pPr>
      <w:r>
        <w:t>Пользоваться векторами, понимать их геометрический и физический смысл, применять их в</w:t>
      </w:r>
      <w:r>
        <w:rPr>
          <w:spacing w:val="1"/>
        </w:rPr>
        <w:t xml:space="preserve"> </w:t>
      </w:r>
      <w:r>
        <w:t>решении геометрических и физических задач. Применять скалярное произведение векторов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 и</w:t>
      </w:r>
      <w:r>
        <w:rPr>
          <w:spacing w:val="3"/>
        </w:rPr>
        <w:t xml:space="preserve"> </w:t>
      </w:r>
      <w:r>
        <w:t>углов.</w:t>
      </w:r>
    </w:p>
    <w:p w:rsidR="00194B9B" w:rsidRDefault="00643C90">
      <w:pPr>
        <w:pStyle w:val="a3"/>
        <w:spacing w:line="276" w:lineRule="auto"/>
        <w:ind w:right="237"/>
      </w:pPr>
      <w:r>
        <w:t>Пользоваться методом координат на плоскости, применять его в решении геометрических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94B9B" w:rsidRDefault="00643C90">
      <w:pPr>
        <w:pStyle w:val="a3"/>
        <w:spacing w:line="276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 xml:space="preserve">окружности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2"/>
        </w:rPr>
        <w:t xml:space="preserve"> </w:t>
      </w:r>
      <w:r>
        <w:t xml:space="preserve">радианной      </w:t>
      </w:r>
      <w:r>
        <w:rPr>
          <w:spacing w:val="43"/>
        </w:rPr>
        <w:t xml:space="preserve"> </w:t>
      </w:r>
      <w:r>
        <w:t xml:space="preserve">меры      </w:t>
      </w:r>
      <w:r>
        <w:rPr>
          <w:spacing w:val="43"/>
        </w:rPr>
        <w:t xml:space="preserve"> </w:t>
      </w:r>
      <w:r>
        <w:t xml:space="preserve">угла,      </w:t>
      </w:r>
      <w:r>
        <w:rPr>
          <w:spacing w:val="49"/>
        </w:rPr>
        <w:t xml:space="preserve"> </w:t>
      </w:r>
      <w:r>
        <w:t>уметь</w:t>
      </w:r>
      <w:r>
        <w:t xml:space="preserve">      </w:t>
      </w:r>
      <w:r>
        <w:rPr>
          <w:spacing w:val="44"/>
        </w:rPr>
        <w:t xml:space="preserve"> </w:t>
      </w:r>
      <w:r>
        <w:t xml:space="preserve">вычислять      </w:t>
      </w:r>
      <w:r>
        <w:rPr>
          <w:spacing w:val="43"/>
        </w:rPr>
        <w:t xml:space="preserve"> </w:t>
      </w:r>
      <w:r>
        <w:t xml:space="preserve">площадь      </w:t>
      </w:r>
      <w:r>
        <w:rPr>
          <w:spacing w:val="42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  <w:r>
        <w:rPr>
          <w:spacing w:val="-1"/>
        </w:rPr>
        <w:t xml:space="preserve"> </w:t>
      </w:r>
      <w:r>
        <w:t>Применять 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194B9B" w:rsidRDefault="00643C90">
      <w:pPr>
        <w:pStyle w:val="a3"/>
        <w:spacing w:line="276" w:lineRule="auto"/>
        <w:ind w:right="238"/>
      </w:pPr>
      <w:r>
        <w:t>Находить оси (или центры) симметрии фигур, применять движения плоскости в простейших</w:t>
      </w:r>
      <w:r>
        <w:rPr>
          <w:spacing w:val="1"/>
        </w:rPr>
        <w:t xml:space="preserve"> </w:t>
      </w:r>
      <w:r>
        <w:t>случаях.</w:t>
      </w:r>
    </w:p>
    <w:p w:rsidR="00194B9B" w:rsidRDefault="00643C90">
      <w:pPr>
        <w:pStyle w:val="a3"/>
        <w:tabs>
          <w:tab w:val="left" w:pos="2072"/>
          <w:tab w:val="left" w:pos="3622"/>
          <w:tab w:val="left" w:pos="4653"/>
          <w:tab w:val="left" w:pos="6625"/>
          <w:tab w:val="left" w:pos="9343"/>
        </w:tabs>
        <w:spacing w:line="276" w:lineRule="auto"/>
        <w:ind w:right="231"/>
      </w:pPr>
      <w:r>
        <w:t>Применять полученные знания на 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 мат</w:t>
      </w:r>
      <w:r>
        <w:t>ематические модели</w:t>
      </w:r>
      <w:r>
        <w:rPr>
          <w:spacing w:val="1"/>
        </w:rPr>
        <w:t xml:space="preserve"> </w:t>
      </w:r>
      <w:r>
        <w:t>для задач</w:t>
      </w:r>
      <w:r>
        <w:rPr>
          <w:spacing w:val="1"/>
        </w:rPr>
        <w:t xml:space="preserve"> </w:t>
      </w:r>
      <w:r>
        <w:t>реальной</w:t>
      </w:r>
      <w:r>
        <w:tab/>
        <w:t>жизни</w:t>
      </w:r>
      <w:r>
        <w:tab/>
        <w:t>и</w:t>
      </w:r>
      <w:r>
        <w:tab/>
        <w:t>проводить</w:t>
      </w:r>
      <w:r>
        <w:tab/>
        <w:t>соответствующие</w:t>
      </w:r>
      <w:r>
        <w:tab/>
        <w:t>вычисления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применением        </w:t>
      </w:r>
      <w:r>
        <w:rPr>
          <w:spacing w:val="1"/>
        </w:rPr>
        <w:t xml:space="preserve"> </w:t>
      </w:r>
      <w:r>
        <w:t xml:space="preserve">подобия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тригонометрических          функций   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194B9B" w:rsidRDefault="00643C90">
      <w:pPr>
        <w:pStyle w:val="1"/>
        <w:numPr>
          <w:ilvl w:val="1"/>
          <w:numId w:val="39"/>
        </w:numPr>
        <w:tabs>
          <w:tab w:val="left" w:pos="1597"/>
        </w:tabs>
        <w:spacing w:line="276" w:lineRule="auto"/>
        <w:ind w:left="227" w:right="229" w:firstLine="708"/>
        <w:jc w:val="both"/>
      </w:pPr>
      <w:r>
        <w:t xml:space="preserve">Федеральная     </w:t>
      </w:r>
      <w:r>
        <w:rPr>
          <w:spacing w:val="52"/>
        </w:rPr>
        <w:t xml:space="preserve"> </w:t>
      </w:r>
      <w:r>
        <w:t xml:space="preserve">рабочая      </w:t>
      </w:r>
      <w:r>
        <w:rPr>
          <w:spacing w:val="51"/>
        </w:rPr>
        <w:t xml:space="preserve"> </w:t>
      </w:r>
      <w:r>
        <w:t xml:space="preserve">программа      </w:t>
      </w:r>
      <w:r>
        <w:rPr>
          <w:spacing w:val="51"/>
        </w:rPr>
        <w:t xml:space="preserve"> </w:t>
      </w:r>
      <w:r>
        <w:t xml:space="preserve">учебного      </w:t>
      </w:r>
      <w:r>
        <w:rPr>
          <w:spacing w:val="53"/>
        </w:rPr>
        <w:t xml:space="preserve"> </w:t>
      </w:r>
      <w:r>
        <w:t xml:space="preserve">курса      </w:t>
      </w:r>
      <w:r>
        <w:rPr>
          <w:spacing w:val="51"/>
        </w:rPr>
        <w:t xml:space="preserve"> </w:t>
      </w:r>
      <w:r>
        <w:t>«Вероятность</w:t>
      </w:r>
      <w:r>
        <w:rPr>
          <w:spacing w:val="-58"/>
        </w:rPr>
        <w:t xml:space="preserve"> </w:t>
      </w:r>
      <w:r>
        <w:t>и статистика» в 7–9 классах (далее соответственно – программа учебного курса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статистика», учебный курс).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2" w:lineRule="exact"/>
        <w:ind w:left="1776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37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татистика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 значимость, как с точки зрения практических приложений, так и их роли в 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 каждому человеку. Возрастает число профессий, при овладении которыми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0"/>
          <w:sz w:val="24"/>
        </w:rPr>
        <w:t xml:space="preserve"> </w:t>
      </w:r>
      <w:r>
        <w:rPr>
          <w:sz w:val="24"/>
        </w:rPr>
        <w:t>вероятнос</w:t>
      </w:r>
      <w:r>
        <w:rPr>
          <w:sz w:val="24"/>
        </w:rPr>
        <w:t>ти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08"/>
          <w:sz w:val="24"/>
        </w:rPr>
        <w:t xml:space="preserve"> </w:t>
      </w:r>
      <w:r>
        <w:rPr>
          <w:sz w:val="24"/>
        </w:rPr>
        <w:t>такая</w:t>
      </w:r>
      <w:r>
        <w:rPr>
          <w:spacing w:val="110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10"/>
          <w:sz w:val="24"/>
        </w:rPr>
        <w:t xml:space="preserve"> </w:t>
      </w:r>
      <w:r>
        <w:rPr>
          <w:sz w:val="24"/>
        </w:rPr>
        <w:t>важна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карьеры.</w:t>
      </w:r>
    </w:p>
    <w:p w:rsidR="00194B9B" w:rsidRDefault="00643C90">
      <w:pPr>
        <w:pStyle w:val="a3"/>
        <w:spacing w:line="276" w:lineRule="auto"/>
        <w:ind w:right="233"/>
      </w:pPr>
      <w:r>
        <w:t xml:space="preserve">Каждый     </w:t>
      </w:r>
      <w:r>
        <w:rPr>
          <w:spacing w:val="1"/>
        </w:rPr>
        <w:t xml:space="preserve"> </w:t>
      </w:r>
      <w:r>
        <w:t>человек       постоянно      принимает       решения       на      основе      имеющихся</w:t>
      </w:r>
      <w:r>
        <w:rPr>
          <w:spacing w:val="-57"/>
        </w:rPr>
        <w:t xml:space="preserve"> </w:t>
      </w:r>
      <w:r>
        <w:t xml:space="preserve">у    него   </w:t>
      </w:r>
      <w:r>
        <w:rPr>
          <w:spacing w:val="1"/>
        </w:rPr>
        <w:t xml:space="preserve"> </w:t>
      </w:r>
      <w:r>
        <w:t xml:space="preserve">данных.    А    для   </w:t>
      </w:r>
      <w:r>
        <w:rPr>
          <w:spacing w:val="1"/>
        </w:rPr>
        <w:t xml:space="preserve"> </w:t>
      </w:r>
      <w:r>
        <w:t xml:space="preserve">обоснованного   </w:t>
      </w:r>
      <w:r>
        <w:rPr>
          <w:spacing w:val="1"/>
        </w:rPr>
        <w:t xml:space="preserve"> </w:t>
      </w:r>
      <w:r>
        <w:t xml:space="preserve">принятия   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1"/>
        </w:rPr>
        <w:t xml:space="preserve"> </w:t>
      </w:r>
      <w:r>
        <w:t>в     условиях     недостатка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194B9B" w:rsidRDefault="00643C90">
      <w:pPr>
        <w:pStyle w:val="a3"/>
        <w:tabs>
          <w:tab w:val="left" w:pos="2490"/>
          <w:tab w:val="left" w:pos="4085"/>
          <w:tab w:val="left" w:pos="5402"/>
          <w:tab w:val="left" w:pos="6806"/>
          <w:tab w:val="left" w:pos="9115"/>
        </w:tabs>
        <w:spacing w:line="276" w:lineRule="auto"/>
        <w:ind w:right="232"/>
      </w:pPr>
      <w:r>
        <w:t>Именно</w:t>
      </w:r>
      <w:r>
        <w:tab/>
        <w:t>поэтому</w:t>
      </w:r>
      <w:r>
        <w:tab/>
        <w:t>остро</w:t>
      </w:r>
      <w:r>
        <w:tab/>
        <w:t>встала</w:t>
      </w:r>
      <w:r>
        <w:tab/>
        <w:t>необходимость</w:t>
      </w:r>
      <w:r>
        <w:tab/>
      </w:r>
      <w:r>
        <w:rPr>
          <w:spacing w:val="-1"/>
        </w:rPr>
        <w:t>сформировать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</w:t>
      </w:r>
      <w:r>
        <w:t>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 умение воспринимать и критически анализировать информацию, представленную в</w:t>
      </w:r>
      <w:r>
        <w:rPr>
          <w:spacing w:val="1"/>
        </w:rPr>
        <w:t xml:space="preserve"> </w:t>
      </w:r>
      <w:r>
        <w:t>различных формах, понимать вероятностный характер многих реальных процессов и 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</w:t>
      </w:r>
      <w:r>
        <w:t>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</w:p>
    <w:p w:rsidR="00194B9B" w:rsidRDefault="00643C90">
      <w:pPr>
        <w:pStyle w:val="a3"/>
        <w:spacing w:before="1" w:line="276" w:lineRule="auto"/>
        <w:ind w:right="237" w:firstLine="0"/>
      </w:pP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перебора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подсчѐта</w:t>
      </w:r>
      <w:r>
        <w:rPr>
          <w:spacing w:val="10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вариантов,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прикладных</w:t>
      </w:r>
      <w:r>
        <w:rPr>
          <w:spacing w:val="10"/>
        </w:rPr>
        <w:t xml:space="preserve"> </w:t>
      </w:r>
      <w:r>
        <w:t>задачах.</w:t>
      </w:r>
      <w:r>
        <w:rPr>
          <w:spacing w:val="9"/>
        </w:rPr>
        <w:t xml:space="preserve"> </w:t>
      </w:r>
      <w:r>
        <w:t>Знакомство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5" w:firstLine="0"/>
      </w:pPr>
      <w:r>
        <w:t>с основами</w:t>
      </w:r>
      <w:r>
        <w:rPr>
          <w:spacing w:val="60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графов</w:t>
      </w:r>
      <w:r>
        <w:rPr>
          <w:spacing w:val="60"/>
        </w:rPr>
        <w:t xml:space="preserve"> </w:t>
      </w:r>
      <w:r>
        <w:t>создаѐт</w:t>
      </w:r>
      <w:r>
        <w:rPr>
          <w:spacing w:val="60"/>
        </w:rPr>
        <w:t xml:space="preserve"> </w:t>
      </w:r>
      <w:r>
        <w:t>математический</w:t>
      </w:r>
      <w:r>
        <w:rPr>
          <w:spacing w:val="60"/>
        </w:rPr>
        <w:t xml:space="preserve"> </w:t>
      </w:r>
      <w:r>
        <w:t>фундамент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 мира и методах 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 основы</w:t>
      </w:r>
      <w:r>
        <w:rPr>
          <w:spacing w:val="-2"/>
        </w:rPr>
        <w:t xml:space="preserve"> </w:t>
      </w:r>
      <w:r>
        <w:t>вероятностног</w:t>
      </w:r>
      <w:r>
        <w:t>о мышления.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3"/>
        <w:ind w:left="1956" w:hanging="1021"/>
        <w:jc w:val="both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7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0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0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7"/>
          <w:sz w:val="24"/>
        </w:rPr>
        <w:t xml:space="preserve"> </w:t>
      </w:r>
      <w:r>
        <w:rPr>
          <w:sz w:val="24"/>
        </w:rPr>
        <w:t>курса</w:t>
      </w:r>
    </w:p>
    <w:p w:rsidR="00194B9B" w:rsidRDefault="00643C90">
      <w:pPr>
        <w:pStyle w:val="a3"/>
        <w:tabs>
          <w:tab w:val="left" w:pos="3577"/>
          <w:tab w:val="left" w:pos="6217"/>
          <w:tab w:val="left" w:pos="9806"/>
        </w:tabs>
        <w:spacing w:before="40" w:line="276" w:lineRule="auto"/>
        <w:ind w:right="224" w:firstLine="0"/>
      </w:pPr>
      <w:r>
        <w:t>«Вероятность и статистика» основного общего образования выделены следующие содержательно-</w:t>
      </w:r>
      <w:r>
        <w:rPr>
          <w:spacing w:val="1"/>
        </w:rPr>
        <w:t xml:space="preserve"> </w:t>
      </w:r>
      <w:r>
        <w:t>методические</w:t>
      </w:r>
      <w:r>
        <w:tab/>
        <w:t>линии:</w:t>
      </w:r>
      <w:r>
        <w:tab/>
        <w:t>«Представление</w:t>
      </w:r>
      <w:r>
        <w:tab/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194B9B" w:rsidRDefault="00643C90">
      <w:pPr>
        <w:pStyle w:val="a3"/>
        <w:tabs>
          <w:tab w:val="left" w:pos="2523"/>
          <w:tab w:val="left" w:pos="4172"/>
          <w:tab w:val="left" w:pos="5700"/>
          <w:tab w:val="left" w:pos="6597"/>
          <w:tab w:val="left" w:pos="8859"/>
          <w:tab w:val="left" w:pos="9874"/>
        </w:tabs>
        <w:spacing w:before="1" w:line="276" w:lineRule="auto"/>
        <w:ind w:right="229"/>
      </w:pPr>
      <w:r>
        <w:t>Содержание линии «Представление данных и описательная статистика» служит основой для</w:t>
      </w:r>
      <w:r>
        <w:rPr>
          <w:spacing w:val="1"/>
        </w:rPr>
        <w:t xml:space="preserve"> </w:t>
      </w:r>
      <w:r>
        <w:t>формирования</w:t>
      </w:r>
      <w:r>
        <w:tab/>
        <w:t>навыков</w:t>
      </w:r>
      <w:r>
        <w:tab/>
        <w:t>работы</w:t>
      </w:r>
      <w:r>
        <w:tab/>
        <w:t>с</w:t>
      </w:r>
      <w:r>
        <w:tab/>
        <w:t>информацией:</w:t>
      </w:r>
      <w:r>
        <w:tab/>
        <w:t>от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 xml:space="preserve">и        интерпретации       информации,       представленной   </w:t>
      </w:r>
      <w:r>
        <w:t xml:space="preserve">     в       таблицах,       на       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57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3"/>
        </w:rPr>
        <w:t xml:space="preserve"> </w:t>
      </w:r>
      <w:r>
        <w:t>величины и</w:t>
      </w:r>
      <w:r>
        <w:rPr>
          <w:spacing w:val="-2"/>
        </w:rPr>
        <w:t xml:space="preserve"> </w:t>
      </w:r>
      <w:r>
        <w:t>процессы.</w:t>
      </w:r>
    </w:p>
    <w:p w:rsidR="00194B9B" w:rsidRDefault="00643C90">
      <w:pPr>
        <w:pStyle w:val="a3"/>
        <w:tabs>
          <w:tab w:val="left" w:pos="2639"/>
          <w:tab w:val="left" w:pos="4671"/>
          <w:tab w:val="left" w:pos="6836"/>
          <w:tab w:val="left" w:pos="9715"/>
        </w:tabs>
        <w:spacing w:line="276" w:lineRule="auto"/>
        <w:ind w:right="232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tab/>
        <w:t>здесь</w:t>
      </w:r>
      <w:r>
        <w:tab/>
        <w:t>имеют</w:t>
      </w:r>
      <w:r>
        <w:tab/>
        <w:t>практические</w:t>
      </w:r>
      <w:r>
        <w:tab/>
      </w:r>
      <w:r>
        <w:rPr>
          <w:spacing w:val="-1"/>
        </w:rP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 с</w:t>
      </w:r>
      <w:r>
        <w:rPr>
          <w:spacing w:val="-2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194B9B" w:rsidRDefault="00643C90">
      <w:pPr>
        <w:pStyle w:val="a3"/>
        <w:tabs>
          <w:tab w:val="left" w:pos="9501"/>
        </w:tabs>
        <w:spacing w:before="1" w:line="276" w:lineRule="auto"/>
        <w:ind w:right="229"/>
      </w:pPr>
      <w:r>
        <w:t>Понятие вероятности вводится как мера правдоподобия случайного события</w:t>
      </w:r>
      <w:r>
        <w:t>. При изучении</w:t>
      </w:r>
      <w:r>
        <w:rPr>
          <w:spacing w:val="1"/>
        </w:rPr>
        <w:t xml:space="preserve"> </w:t>
      </w:r>
      <w:r>
        <w:t>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 ставить и решать более сложные задачи. В курс входят началь</w:t>
      </w:r>
      <w:r>
        <w:t>ные представления о</w:t>
      </w:r>
      <w:r>
        <w:rPr>
          <w:spacing w:val="1"/>
        </w:rPr>
        <w:t xml:space="preserve"> </w:t>
      </w:r>
      <w:r>
        <w:t>случайных</w:t>
      </w:r>
      <w:r>
        <w:tab/>
        <w:t>величинах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194B9B" w:rsidRDefault="00643C90">
      <w:pPr>
        <w:pStyle w:val="a3"/>
        <w:spacing w:before="40" w:line="276" w:lineRule="auto"/>
        <w:ind w:right="234"/>
      </w:pPr>
      <w:r>
        <w:t xml:space="preserve">Также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рамках    </w:t>
      </w:r>
      <w:r>
        <w:rPr>
          <w:spacing w:val="50"/>
        </w:rPr>
        <w:t xml:space="preserve"> </w:t>
      </w:r>
      <w:r>
        <w:t xml:space="preserve">учебного    </w:t>
      </w:r>
      <w:r>
        <w:rPr>
          <w:spacing w:val="47"/>
        </w:rPr>
        <w:t xml:space="preserve"> </w:t>
      </w:r>
      <w:r>
        <w:t xml:space="preserve">курса    </w:t>
      </w:r>
      <w:r>
        <w:rPr>
          <w:spacing w:val="47"/>
        </w:rPr>
        <w:t xml:space="preserve"> </w:t>
      </w:r>
      <w:r>
        <w:t xml:space="preserve">осуществляется    </w:t>
      </w:r>
      <w:r>
        <w:rPr>
          <w:spacing w:val="47"/>
        </w:rPr>
        <w:t xml:space="preserve"> </w:t>
      </w:r>
      <w:r>
        <w:t xml:space="preserve">знакомство    </w:t>
      </w:r>
      <w:r>
        <w:rPr>
          <w:spacing w:val="4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 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математических курсах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1" w:line="276" w:lineRule="auto"/>
        <w:ind w:left="227" w:right="240" w:firstLine="708"/>
        <w:jc w:val="both"/>
        <w:rPr>
          <w:sz w:val="24"/>
        </w:rPr>
      </w:pPr>
      <w:r>
        <w:rPr>
          <w:sz w:val="24"/>
        </w:rPr>
        <w:t>В       7–9       классах       изучается       курс       «Вероятность       и       статистика»,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41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45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татистика»,</w:t>
      </w:r>
      <w:r>
        <w:rPr>
          <w:spacing w:val="45"/>
          <w:sz w:val="24"/>
        </w:rPr>
        <w:t xml:space="preserve"> </w:t>
      </w:r>
      <w:r>
        <w:rPr>
          <w:sz w:val="24"/>
        </w:rPr>
        <w:t>«Вероятность»,</w:t>
      </w:r>
    </w:p>
    <w:p w:rsidR="00194B9B" w:rsidRDefault="00643C90">
      <w:pPr>
        <w:pStyle w:val="a3"/>
        <w:spacing w:line="275" w:lineRule="exact"/>
        <w:ind w:firstLine="0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before="44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</w:t>
      </w:r>
      <w:r>
        <w:rPr>
          <w:spacing w:val="1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7"/>
          <w:sz w:val="24"/>
        </w:rPr>
        <w:t xml:space="preserve"> </w:t>
      </w:r>
      <w:r>
        <w:rPr>
          <w:sz w:val="24"/>
        </w:rPr>
        <w:t>курса</w:t>
      </w:r>
      <w:r>
        <w:rPr>
          <w:spacing w:val="20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статистика»,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102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часа: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7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34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(1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5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line="274" w:lineRule="exact"/>
        <w:ind w:left="1776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tabs>
          <w:tab w:val="left" w:pos="2718"/>
          <w:tab w:val="left" w:pos="5300"/>
          <w:tab w:val="left" w:pos="7982"/>
          <w:tab w:val="left" w:pos="9586"/>
        </w:tabs>
        <w:spacing w:before="43" w:line="276" w:lineRule="auto"/>
        <w:ind w:right="233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 данных.</w:t>
      </w:r>
    </w:p>
    <w:p w:rsidR="00194B9B" w:rsidRDefault="00643C90">
      <w:pPr>
        <w:pStyle w:val="a3"/>
        <w:spacing w:line="278" w:lineRule="auto"/>
        <w:ind w:right="235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числов</w:t>
      </w:r>
      <w:r>
        <w:t>ых 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 изменчивости.</w:t>
      </w:r>
    </w:p>
    <w:p w:rsidR="00194B9B" w:rsidRDefault="00643C90">
      <w:pPr>
        <w:pStyle w:val="a3"/>
        <w:spacing w:line="276" w:lineRule="auto"/>
        <w:ind w:right="235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маловероятных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практически</w:t>
      </w:r>
      <w:r>
        <w:rPr>
          <w:spacing w:val="21"/>
        </w:rPr>
        <w:t xml:space="preserve"> </w:t>
      </w:r>
      <w:r>
        <w:t>достоверных</w:t>
      </w:r>
      <w:r>
        <w:rPr>
          <w:spacing w:val="20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Монета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игральная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кость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194B9B" w:rsidRDefault="00643C90">
      <w:pPr>
        <w:pStyle w:val="a3"/>
        <w:tabs>
          <w:tab w:val="left" w:pos="2698"/>
          <w:tab w:val="left" w:pos="3869"/>
          <w:tab w:val="left" w:pos="6623"/>
          <w:tab w:val="left" w:pos="8199"/>
          <w:tab w:val="left" w:pos="10022"/>
        </w:tabs>
        <w:spacing w:before="44" w:line="276" w:lineRule="auto"/>
        <w:ind w:right="231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ориентированном</w:t>
      </w:r>
      <w:r>
        <w:tab/>
        <w:t>графе.</w:t>
      </w:r>
      <w:r>
        <w:tab/>
        <w:t>Решение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41"/>
        <w:ind w:left="936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194B9B" w:rsidRDefault="00643C90">
      <w:pPr>
        <w:pStyle w:val="a3"/>
        <w:spacing w:before="41" w:line="276" w:lineRule="auto"/>
        <w:ind w:right="234"/>
      </w:pPr>
      <w:r>
        <w:t>Множество, элемент множества, подмножество. Операции над множествами: объединение,</w:t>
      </w:r>
      <w:r>
        <w:rPr>
          <w:spacing w:val="1"/>
        </w:rPr>
        <w:t xml:space="preserve"> </w:t>
      </w:r>
      <w:r>
        <w:t xml:space="preserve">пересечение, дополнение. Свойства операций над множествами: переместительное,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явлений, при решении</w:t>
      </w:r>
      <w:r>
        <w:rPr>
          <w:spacing w:val="-1"/>
        </w:rPr>
        <w:t xml:space="preserve"> </w:t>
      </w:r>
      <w:r>
        <w:t>задач.</w:t>
      </w:r>
    </w:p>
    <w:p w:rsidR="00194B9B" w:rsidRDefault="00643C90">
      <w:pPr>
        <w:pStyle w:val="a3"/>
        <w:ind w:left="936" w:firstLine="0"/>
      </w:pPr>
      <w:r>
        <w:t>Измерение</w:t>
      </w:r>
      <w:r>
        <w:rPr>
          <w:spacing w:val="46"/>
        </w:rPr>
        <w:t xml:space="preserve"> </w:t>
      </w:r>
      <w:r>
        <w:t>рассеивания</w:t>
      </w:r>
      <w:r>
        <w:rPr>
          <w:spacing w:val="48"/>
        </w:rPr>
        <w:t xml:space="preserve"> </w:t>
      </w:r>
      <w:r>
        <w:t>данных.</w:t>
      </w:r>
      <w:r>
        <w:rPr>
          <w:spacing w:val="48"/>
        </w:rPr>
        <w:t xml:space="preserve"> </w:t>
      </w:r>
      <w:r>
        <w:t>Дисперсия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стандартное</w:t>
      </w:r>
      <w:r>
        <w:rPr>
          <w:spacing w:val="47"/>
        </w:rPr>
        <w:t xml:space="preserve"> </w:t>
      </w:r>
      <w:r>
        <w:t>отклонение</w:t>
      </w:r>
      <w:r>
        <w:rPr>
          <w:spacing w:val="46"/>
        </w:rPr>
        <w:t xml:space="preserve"> </w:t>
      </w:r>
      <w:r>
        <w:t>числовых</w:t>
      </w:r>
      <w:r>
        <w:rPr>
          <w:spacing w:val="49"/>
        </w:rPr>
        <w:t xml:space="preserve"> </w:t>
      </w:r>
      <w:r>
        <w:t>наборов.</w:t>
      </w:r>
    </w:p>
    <w:p w:rsidR="00194B9B" w:rsidRDefault="00643C90">
      <w:pPr>
        <w:pStyle w:val="a3"/>
        <w:spacing w:before="41"/>
        <w:ind w:firstLine="0"/>
      </w:pPr>
      <w:r>
        <w:t>Диаграмма</w:t>
      </w:r>
      <w:r>
        <w:rPr>
          <w:spacing w:val="-5"/>
        </w:rPr>
        <w:t xml:space="preserve"> </w:t>
      </w:r>
      <w:r>
        <w:t>рассеивания.</w:t>
      </w:r>
    </w:p>
    <w:p w:rsidR="00194B9B" w:rsidRDefault="00643C90">
      <w:pPr>
        <w:pStyle w:val="a3"/>
        <w:tabs>
          <w:tab w:val="left" w:pos="3114"/>
          <w:tab w:val="left" w:pos="4385"/>
          <w:tab w:val="left" w:pos="6810"/>
          <w:tab w:val="left" w:pos="9437"/>
        </w:tabs>
        <w:spacing w:before="43" w:line="276" w:lineRule="auto"/>
        <w:ind w:right="232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tab/>
        <w:t>и</w:t>
      </w:r>
      <w:r>
        <w:tab/>
        <w:t>практически</w:t>
      </w:r>
      <w:r>
        <w:tab/>
        <w:t>достоверными</w:t>
      </w:r>
      <w:r>
        <w:tab/>
      </w:r>
      <w:r>
        <w:rPr>
          <w:spacing w:val="-1"/>
        </w:rP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194B9B" w:rsidRDefault="00643C90">
      <w:pPr>
        <w:pStyle w:val="a3"/>
        <w:spacing w:before="1" w:line="276" w:lineRule="auto"/>
        <w:ind w:right="237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рѐбер.</w:t>
      </w:r>
      <w:r>
        <w:rPr>
          <w:spacing w:val="-1"/>
        </w:rPr>
        <w:t xml:space="preserve"> </w:t>
      </w:r>
      <w:r>
        <w:t>Правило 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194B9B" w:rsidRDefault="00643C90">
      <w:pPr>
        <w:pStyle w:val="a3"/>
        <w:spacing w:line="276" w:lineRule="auto"/>
        <w:ind w:right="23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</w:t>
      </w:r>
      <w:r>
        <w:t>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40" w:line="276" w:lineRule="auto"/>
        <w:ind w:right="236"/>
      </w:pPr>
      <w:r>
        <w:t>Представление данных в виде таблиц, диаграмм, графиков, интерпретация данных.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 диаграмм, графиков по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194B9B" w:rsidRDefault="00643C90">
      <w:pPr>
        <w:pStyle w:val="a3"/>
        <w:spacing w:before="1" w:line="276" w:lineRule="auto"/>
        <w:ind w:right="236"/>
      </w:pPr>
      <w:r>
        <w:t>Перестановки и факториал. Сочетания и число сочетаний. Треугольник Паскаля. Реш</w:t>
      </w:r>
      <w:r>
        <w:t>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194B9B" w:rsidRDefault="00643C90">
      <w:pPr>
        <w:pStyle w:val="a3"/>
        <w:spacing w:line="276" w:lineRule="auto"/>
        <w:ind w:right="232"/>
      </w:pPr>
      <w:r>
        <w:t xml:space="preserve">Геометрическая       </w:t>
      </w:r>
      <w:r>
        <w:rPr>
          <w:spacing w:val="1"/>
        </w:rPr>
        <w:t xml:space="preserve"> </w:t>
      </w:r>
      <w:r>
        <w:t xml:space="preserve">вероятность.       </w:t>
      </w:r>
      <w:r>
        <w:rPr>
          <w:spacing w:val="1"/>
        </w:rPr>
        <w:t xml:space="preserve"> </w:t>
      </w:r>
      <w:r>
        <w:t xml:space="preserve">Случайный       </w:t>
      </w:r>
      <w:r>
        <w:rPr>
          <w:spacing w:val="1"/>
        </w:rPr>
        <w:t xml:space="preserve"> </w:t>
      </w:r>
      <w:r>
        <w:t>выбор         точки         из         фигуры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из отрезка</w:t>
      </w:r>
      <w:r>
        <w:rPr>
          <w:spacing w:val="-1"/>
        </w:rPr>
        <w:t xml:space="preserve"> </w:t>
      </w:r>
      <w:r>
        <w:t>и из</w:t>
      </w:r>
      <w:r>
        <w:rPr>
          <w:spacing w:val="-1"/>
        </w:rPr>
        <w:t xml:space="preserve"> </w:t>
      </w:r>
      <w:r>
        <w:t>дуги окружности.</w:t>
      </w:r>
    </w:p>
    <w:p w:rsidR="00194B9B" w:rsidRDefault="00643C90">
      <w:pPr>
        <w:pStyle w:val="a3"/>
        <w:spacing w:line="276" w:lineRule="auto"/>
        <w:ind w:right="235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</w:t>
      </w:r>
      <w:r>
        <w:t>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194B9B" w:rsidRDefault="00643C90">
      <w:pPr>
        <w:pStyle w:val="a3"/>
        <w:spacing w:line="276" w:lineRule="auto"/>
        <w:ind w:right="236"/>
      </w:pPr>
      <w:r>
        <w:t>Случайная величина и распределение вероятностей. Математическое ожидание и 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t xml:space="preserve"> ожидание и дисперсия случайной величины «число успехов в серии испытаний</w:t>
      </w:r>
      <w:r>
        <w:rPr>
          <w:spacing w:val="1"/>
        </w:rPr>
        <w:t xml:space="preserve"> </w:t>
      </w:r>
      <w:r>
        <w:t>Бернулли».</w:t>
      </w:r>
    </w:p>
    <w:p w:rsidR="00194B9B" w:rsidRDefault="00643C90">
      <w:pPr>
        <w:pStyle w:val="a3"/>
        <w:spacing w:line="276" w:lineRule="auto"/>
        <w:ind w:right="23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частот.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194B9B" w:rsidRDefault="00643C90">
      <w:pPr>
        <w:pStyle w:val="a5"/>
        <w:numPr>
          <w:ilvl w:val="2"/>
          <w:numId w:val="39"/>
        </w:numPr>
        <w:tabs>
          <w:tab w:val="left" w:pos="1777"/>
        </w:tabs>
        <w:spacing w:before="1" w:line="276" w:lineRule="auto"/>
        <w:ind w:left="227" w:right="237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line="278" w:lineRule="auto"/>
        <w:ind w:right="237"/>
      </w:pPr>
      <w:r>
        <w:t>Читать информацию, представленную в таблицах, на диаграммах, представлять данные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круговые)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массивам</w:t>
      </w:r>
      <w:r>
        <w:rPr>
          <w:spacing w:val="-3"/>
        </w:rPr>
        <w:t xml:space="preserve"> </w:t>
      </w:r>
      <w:r>
        <w:t>значений.</w:t>
      </w:r>
    </w:p>
    <w:p w:rsidR="00194B9B" w:rsidRDefault="00643C90">
      <w:pPr>
        <w:pStyle w:val="a3"/>
        <w:spacing w:line="276" w:lineRule="auto"/>
        <w:ind w:right="234"/>
      </w:pPr>
      <w:r>
        <w:t>Описывать      и      интерпретировать      реальные     числовые     данные,      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</w:t>
      </w:r>
      <w:r>
        <w:t>ристики:</w:t>
      </w:r>
      <w:r>
        <w:rPr>
          <w:spacing w:val="6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194B9B" w:rsidRDefault="00643C90">
      <w:pPr>
        <w:pStyle w:val="a3"/>
        <w:spacing w:line="276" w:lineRule="auto"/>
        <w:ind w:right="2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2"/>
        </w:rPr>
        <w:t xml:space="preserve"> </w:t>
      </w:r>
      <w:r>
        <w:t>устойчивости.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8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Предметные </w:t>
      </w:r>
      <w:r>
        <w:rPr>
          <w:sz w:val="24"/>
        </w:rPr>
        <w:t>результаты освоения программы учебного курса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line="276" w:lineRule="auto"/>
        <w:ind w:right="23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графиков.</w:t>
      </w:r>
    </w:p>
    <w:p w:rsidR="00194B9B" w:rsidRDefault="00643C90">
      <w:pPr>
        <w:pStyle w:val="a3"/>
        <w:spacing w:line="278" w:lineRule="auto"/>
        <w:ind w:right="236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</w:t>
      </w:r>
      <w:r>
        <w:t>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 и стандартное</w:t>
      </w:r>
      <w:r>
        <w:rPr>
          <w:spacing w:val="-4"/>
        </w:rPr>
        <w:t xml:space="preserve"> </w:t>
      </w:r>
      <w:r>
        <w:t>отклонение).</w:t>
      </w:r>
    </w:p>
    <w:p w:rsidR="00194B9B" w:rsidRDefault="00643C90">
      <w:pPr>
        <w:pStyle w:val="a3"/>
        <w:tabs>
          <w:tab w:val="left" w:pos="2591"/>
          <w:tab w:val="left" w:pos="4081"/>
          <w:tab w:val="left" w:pos="5739"/>
          <w:tab w:val="left" w:pos="7348"/>
          <w:tab w:val="left" w:pos="8144"/>
          <w:tab w:val="left" w:pos="9637"/>
        </w:tabs>
        <w:spacing w:line="276" w:lineRule="auto"/>
        <w:ind w:right="234"/>
      </w:pPr>
      <w:r>
        <w:t>Находить</w:t>
      </w:r>
      <w:r>
        <w:tab/>
        <w:t>частоты</w:t>
      </w:r>
      <w:r>
        <w:tab/>
        <w:t>числовых</w:t>
      </w:r>
      <w:r>
        <w:tab/>
        <w:t>значений</w:t>
      </w:r>
      <w:r>
        <w:tab/>
        <w:t>и</w:t>
      </w:r>
      <w:r>
        <w:tab/>
        <w:t>частоты</w:t>
      </w:r>
      <w:r>
        <w:tab/>
      </w:r>
      <w:r>
        <w:rPr>
          <w:spacing w:val="-1"/>
        </w:rP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измерений и</w:t>
      </w:r>
      <w:r>
        <w:rPr>
          <w:spacing w:val="-3"/>
        </w:rPr>
        <w:t xml:space="preserve"> </w:t>
      </w:r>
      <w:r>
        <w:t>наблюдений.</w:t>
      </w:r>
    </w:p>
    <w:p w:rsidR="00194B9B" w:rsidRDefault="00643C90">
      <w:pPr>
        <w:pStyle w:val="a3"/>
        <w:spacing w:line="278" w:lineRule="auto"/>
        <w:ind w:right="239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194B9B" w:rsidRDefault="00643C90">
      <w:pPr>
        <w:pStyle w:val="a3"/>
        <w:spacing w:line="276" w:lineRule="auto"/>
        <w:ind w:right="236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57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прямая.</w:t>
      </w:r>
    </w:p>
    <w:p w:rsidR="00194B9B" w:rsidRDefault="00643C90">
      <w:pPr>
        <w:pStyle w:val="a3"/>
        <w:spacing w:line="276" w:lineRule="auto"/>
        <w:ind w:right="228"/>
      </w:pPr>
      <w:r>
        <w:t xml:space="preserve">Оперировать     </w:t>
      </w:r>
      <w:r>
        <w:rPr>
          <w:spacing w:val="1"/>
        </w:rPr>
        <w:t xml:space="preserve"> </w:t>
      </w:r>
      <w:r>
        <w:t xml:space="preserve">понятиями:       множество,       </w:t>
      </w:r>
      <w:r>
        <w:t>подмножество,       выполнять   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множеств.</w:t>
      </w:r>
    </w:p>
    <w:p w:rsidR="00194B9B" w:rsidRDefault="00643C90">
      <w:pPr>
        <w:pStyle w:val="a3"/>
        <w:spacing w:line="276" w:lineRule="auto"/>
        <w:ind w:right="237"/>
      </w:pPr>
      <w:r>
        <w:t xml:space="preserve">Использовать     графическое     представление     множеств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связей      между  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 предметов и</w:t>
      </w:r>
      <w:r>
        <w:rPr>
          <w:spacing w:val="1"/>
        </w:rPr>
        <w:t xml:space="preserve"> </w:t>
      </w:r>
      <w:r>
        <w:t>курсов.</w:t>
      </w:r>
    </w:p>
    <w:p w:rsidR="00194B9B" w:rsidRDefault="00643C90">
      <w:pPr>
        <w:pStyle w:val="a5"/>
        <w:numPr>
          <w:ilvl w:val="3"/>
          <w:numId w:val="39"/>
        </w:numPr>
        <w:tabs>
          <w:tab w:val="left" w:pos="1957"/>
        </w:tabs>
        <w:spacing w:line="276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line="276" w:lineRule="auto"/>
        <w:ind w:right="237"/>
      </w:pPr>
      <w:r>
        <w:t>Извлекать и преобразовывать информацию, представленную в различных и</w:t>
      </w:r>
      <w:r>
        <w:t>сточниках в виде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 данные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194B9B" w:rsidRDefault="00643C90">
      <w:pPr>
        <w:pStyle w:val="a3"/>
        <w:spacing w:line="276" w:lineRule="auto"/>
        <w:ind w:right="231"/>
      </w:pPr>
      <w:r>
        <w:t>Решать          задачи          организованным         перебором          вариантов,          а   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194B9B" w:rsidRDefault="00643C90">
      <w:pPr>
        <w:pStyle w:val="a3"/>
        <w:spacing w:line="276" w:lineRule="auto"/>
        <w:ind w:right="233"/>
      </w:pPr>
      <w:r>
        <w:t xml:space="preserve">Использовать   </w:t>
      </w:r>
      <w:r>
        <w:rPr>
          <w:spacing w:val="43"/>
        </w:rPr>
        <w:t xml:space="preserve"> </w:t>
      </w:r>
      <w:r>
        <w:t xml:space="preserve">описательные    </w:t>
      </w:r>
      <w:r>
        <w:rPr>
          <w:spacing w:val="38"/>
        </w:rPr>
        <w:t xml:space="preserve"> </w:t>
      </w:r>
      <w:r>
        <w:t xml:space="preserve">характеристики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41"/>
        </w:rPr>
        <w:t xml:space="preserve"> </w:t>
      </w:r>
      <w:r>
        <w:t xml:space="preserve">массивов    </w:t>
      </w:r>
      <w:r>
        <w:rPr>
          <w:spacing w:val="41"/>
        </w:rPr>
        <w:t xml:space="preserve"> </w:t>
      </w:r>
      <w:r>
        <w:t xml:space="preserve">числовых    </w:t>
      </w:r>
      <w:r>
        <w:rPr>
          <w:spacing w:val="42"/>
        </w:rPr>
        <w:t xml:space="preserve"> </w:t>
      </w:r>
      <w:r>
        <w:t>данных,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194B9B" w:rsidRDefault="00643C90">
      <w:pPr>
        <w:pStyle w:val="a3"/>
        <w:spacing w:line="276" w:lineRule="auto"/>
        <w:ind w:right="230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проведѐнных</w:t>
      </w:r>
      <w:r>
        <w:rPr>
          <w:spacing w:val="-2"/>
        </w:rPr>
        <w:t xml:space="preserve"> </w:t>
      </w:r>
      <w:r>
        <w:t xml:space="preserve">измерений и </w:t>
      </w:r>
      <w:r>
        <w:t>наблюдений.</w:t>
      </w:r>
    </w:p>
    <w:p w:rsidR="00194B9B" w:rsidRDefault="00643C90">
      <w:pPr>
        <w:pStyle w:val="a3"/>
        <w:spacing w:line="276" w:lineRule="auto"/>
        <w:ind w:right="233"/>
      </w:pPr>
      <w:r>
        <w:t xml:space="preserve">Находить       </w:t>
      </w:r>
      <w:r>
        <w:rPr>
          <w:spacing w:val="22"/>
        </w:rPr>
        <w:t xml:space="preserve"> </w:t>
      </w:r>
      <w:r>
        <w:t xml:space="preserve">вероятности        </w:t>
      </w:r>
      <w:r>
        <w:rPr>
          <w:spacing w:val="20"/>
        </w:rPr>
        <w:t xml:space="preserve"> </w:t>
      </w:r>
      <w:r>
        <w:t xml:space="preserve">случайных        </w:t>
      </w:r>
      <w:r>
        <w:rPr>
          <w:spacing w:val="20"/>
        </w:rPr>
        <w:t xml:space="preserve"> </w:t>
      </w:r>
      <w:r>
        <w:t xml:space="preserve">событий        </w:t>
      </w:r>
      <w:r>
        <w:rPr>
          <w:spacing w:val="21"/>
        </w:rPr>
        <w:t xml:space="preserve"> </w:t>
      </w:r>
      <w:r>
        <w:t xml:space="preserve">в        </w:t>
      </w:r>
      <w:r>
        <w:rPr>
          <w:spacing w:val="17"/>
        </w:rPr>
        <w:t xml:space="preserve"> </w:t>
      </w:r>
      <w:r>
        <w:t xml:space="preserve">изученных        </w:t>
      </w:r>
      <w:r>
        <w:rPr>
          <w:spacing w:val="22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 том числе в опытах с равновозможными элементарными событиями, в сериях испытаний до</w:t>
      </w:r>
      <w:r>
        <w:rPr>
          <w:spacing w:val="1"/>
        </w:rPr>
        <w:t xml:space="preserve"> </w:t>
      </w:r>
      <w:r>
        <w:t>первого успеха, 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:rsidR="00194B9B" w:rsidRDefault="00643C90">
      <w:pPr>
        <w:pStyle w:val="a3"/>
        <w:ind w:left="936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194B9B" w:rsidRDefault="00643C90">
      <w:pPr>
        <w:pStyle w:val="a3"/>
        <w:tabs>
          <w:tab w:val="left" w:pos="2662"/>
          <w:tab w:val="left" w:pos="3794"/>
          <w:tab w:val="left" w:pos="4917"/>
          <w:tab w:val="left" w:pos="6409"/>
          <w:tab w:val="left" w:pos="8083"/>
          <w:tab w:val="left" w:pos="9991"/>
        </w:tabs>
        <w:spacing w:before="23" w:line="276" w:lineRule="auto"/>
        <w:ind w:right="232"/>
      </w:pPr>
      <w:r>
        <w:t>Иметь представление о законе больших чисел как о проявлении закономерности в случайной</w:t>
      </w:r>
      <w:r>
        <w:rPr>
          <w:spacing w:val="-57"/>
        </w:rPr>
        <w:t xml:space="preserve"> </w:t>
      </w:r>
      <w:r>
        <w:t>изменчивости</w:t>
      </w:r>
      <w:r>
        <w:tab/>
        <w:t>и</w:t>
      </w:r>
      <w:r>
        <w:tab/>
        <w:t>о</w:t>
      </w:r>
      <w:r>
        <w:tab/>
        <w:t>роли</w:t>
      </w:r>
      <w:r>
        <w:tab/>
        <w:t>закона</w:t>
      </w:r>
      <w:r>
        <w:tab/>
        <w:t>больших</w:t>
      </w:r>
      <w:r>
        <w:tab/>
      </w:r>
      <w:r>
        <w:rPr>
          <w:spacing w:val="-1"/>
        </w:rPr>
        <w:t>чисел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194B9B" w:rsidRDefault="00643C90">
      <w:pPr>
        <w:pStyle w:val="1"/>
        <w:numPr>
          <w:ilvl w:val="0"/>
          <w:numId w:val="43"/>
        </w:numPr>
        <w:tabs>
          <w:tab w:val="left" w:pos="1417"/>
        </w:tabs>
        <w:spacing w:before="5"/>
        <w:ind w:hanging="48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</w:t>
      </w:r>
      <w:r>
        <w:t>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«Информатика».</w:t>
      </w:r>
    </w:p>
    <w:p w:rsidR="00194B9B" w:rsidRDefault="00643C90">
      <w:pPr>
        <w:pStyle w:val="a5"/>
        <w:numPr>
          <w:ilvl w:val="1"/>
          <w:numId w:val="43"/>
        </w:numPr>
        <w:tabs>
          <w:tab w:val="left" w:pos="1597"/>
          <w:tab w:val="left" w:pos="9418"/>
        </w:tabs>
        <w:spacing w:before="36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«Информатика»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информатика) включает пояснительную записку, содержание </w:t>
      </w:r>
      <w:r>
        <w:rPr>
          <w:sz w:val="24"/>
        </w:rPr>
        <w:t>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</w:p>
    <w:p w:rsidR="00194B9B" w:rsidRDefault="00643C90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информатике.</w:t>
      </w:r>
    </w:p>
    <w:p w:rsidR="00194B9B" w:rsidRDefault="00643C90">
      <w:pPr>
        <w:pStyle w:val="a5"/>
        <w:numPr>
          <w:ilvl w:val="1"/>
          <w:numId w:val="43"/>
        </w:numPr>
        <w:tabs>
          <w:tab w:val="left" w:pos="1597"/>
        </w:tabs>
        <w:spacing w:before="41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  <w:tab w:val="left" w:pos="2025"/>
          <w:tab w:val="left" w:pos="4404"/>
          <w:tab w:val="left" w:pos="7124"/>
          <w:tab w:val="left" w:pos="8281"/>
          <w:tab w:val="left" w:pos="9989"/>
        </w:tabs>
        <w:spacing w:before="119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Программа по информатике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1"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Программа по информатике даѐт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и развития обучающихся средствами информатики на базовом </w:t>
      </w:r>
      <w:r>
        <w:rPr>
          <w:sz w:val="24"/>
        </w:rPr>
        <w:t>уровне,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предметное содержание, предусматривает его структурирование по разделам и 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194B9B" w:rsidRDefault="00643C90">
      <w:pPr>
        <w:pStyle w:val="a3"/>
        <w:spacing w:line="276" w:lineRule="auto"/>
        <w:ind w:right="2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</w:t>
      </w:r>
      <w:r>
        <w:t>чебного         материала         для         каждого         года         изучения,         в         том         числе</w:t>
      </w:r>
      <w:r>
        <w:rPr>
          <w:spacing w:val="1"/>
        </w:rPr>
        <w:t xml:space="preserve"> </w:t>
      </w:r>
      <w:r>
        <w:t>для содержательного наполнения разного вида контроля (промежуточной аттестации обучающихся,</w:t>
      </w:r>
      <w:r>
        <w:rPr>
          <w:spacing w:val="-57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 работ, государств</w:t>
      </w:r>
      <w:r>
        <w:t>енной</w:t>
      </w:r>
      <w:r>
        <w:rPr>
          <w:spacing w:val="-3"/>
        </w:rPr>
        <w:t xml:space="preserve"> </w:t>
      </w:r>
      <w:r>
        <w:t>итоговой аттестации).</w:t>
      </w:r>
    </w:p>
    <w:p w:rsidR="00194B9B" w:rsidRDefault="00643C90">
      <w:pPr>
        <w:pStyle w:val="a3"/>
        <w:spacing w:before="1" w:line="278" w:lineRule="auto"/>
        <w:ind w:right="232"/>
      </w:pPr>
      <w:r>
        <w:t>Программа по информатике является основой для составления авторских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учебников, тематического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3"/>
        </w:rPr>
        <w:t xml:space="preserve"> </w:t>
      </w:r>
      <w:r>
        <w:t>учителем.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6" w:lineRule="auto"/>
        <w:ind w:left="936" w:right="231" w:firstLine="0"/>
        <w:jc w:val="both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</w:t>
      </w:r>
      <w:r>
        <w:rPr>
          <w:spacing w:val="2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</w:p>
    <w:p w:rsidR="00194B9B" w:rsidRDefault="00643C90">
      <w:pPr>
        <w:pStyle w:val="a3"/>
        <w:tabs>
          <w:tab w:val="left" w:pos="1757"/>
          <w:tab w:val="left" w:pos="4142"/>
          <w:tab w:val="left" w:pos="4635"/>
          <w:tab w:val="left" w:pos="6445"/>
          <w:tab w:val="left" w:pos="6788"/>
          <w:tab w:val="left" w:pos="9563"/>
          <w:tab w:val="left" w:pos="9663"/>
        </w:tabs>
        <w:spacing w:line="276" w:lineRule="auto"/>
        <w:ind w:right="229" w:firstLine="0"/>
      </w:pPr>
      <w:r>
        <w:t>науки</w:t>
      </w:r>
      <w:r>
        <w:tab/>
        <w:t>информатики,</w:t>
      </w:r>
      <w:r>
        <w:tab/>
        <w:t>достижениям</w:t>
      </w:r>
      <w:r>
        <w:tab/>
        <w:t>научно-технического</w:t>
      </w:r>
      <w:r>
        <w:tab/>
      </w:r>
      <w:r>
        <w:rPr>
          <w:spacing w:val="-1"/>
        </w:rPr>
        <w:t>прогресса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общественной      практики,      за      счѐт      развития      представлений      об      информации</w:t>
      </w:r>
      <w:r>
        <w:rPr>
          <w:spacing w:val="1"/>
        </w:rPr>
        <w:t xml:space="preserve"> </w:t>
      </w:r>
      <w:r>
        <w:t xml:space="preserve">как о </w:t>
      </w:r>
      <w:r>
        <w:t>важнейшем стратегическом ресурсе развития личности, государства, общества, понимания</w:t>
      </w:r>
      <w:r>
        <w:rPr>
          <w:spacing w:val="1"/>
        </w:rPr>
        <w:t xml:space="preserve"> </w:t>
      </w:r>
      <w:r>
        <w:t>роли</w:t>
      </w:r>
      <w:r>
        <w:tab/>
        <w:t>информационных</w:t>
      </w:r>
      <w:r>
        <w:tab/>
      </w:r>
      <w:r>
        <w:tab/>
        <w:t>процессов,</w:t>
      </w:r>
      <w:r>
        <w:tab/>
      </w:r>
      <w:r>
        <w:tab/>
        <w:t>информационных</w:t>
      </w:r>
      <w:r>
        <w:tab/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tabs>
          <w:tab w:val="left" w:pos="3280"/>
          <w:tab w:val="left" w:pos="5687"/>
          <w:tab w:val="left" w:pos="9212"/>
        </w:tabs>
        <w:spacing w:line="276" w:lineRule="auto"/>
        <w:ind w:right="227"/>
      </w:pPr>
      <w:r>
        <w:t>обеспечени</w:t>
      </w:r>
      <w:r>
        <w:t>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6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решѐнными</w:t>
      </w:r>
      <w:r>
        <w:rPr>
          <w:spacing w:val="-1"/>
        </w:rPr>
        <w:t xml:space="preserve"> </w:t>
      </w:r>
      <w:r>
        <w:t>ранее, определять</w:t>
      </w:r>
      <w:r>
        <w:rPr>
          <w:spacing w:val="-1"/>
        </w:rPr>
        <w:t xml:space="preserve"> </w:t>
      </w:r>
      <w:r>
        <w:t>шаги для</w:t>
      </w:r>
      <w:r>
        <w:rPr>
          <w:spacing w:val="-1"/>
        </w:rPr>
        <w:t xml:space="preserve"> </w:t>
      </w:r>
      <w:r>
        <w:t>достижения результата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далее;</w:t>
      </w:r>
    </w:p>
    <w:p w:rsidR="00194B9B" w:rsidRDefault="00643C90">
      <w:pPr>
        <w:pStyle w:val="a3"/>
        <w:spacing w:line="276" w:lineRule="auto"/>
        <w:ind w:right="23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</w:t>
      </w:r>
      <w:r>
        <w:t>ков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</w:t>
      </w:r>
      <w:r>
        <w:rPr>
          <w:spacing w:val="-1"/>
        </w:rPr>
        <w:t xml:space="preserve"> </w:t>
      </w:r>
      <w:r>
        <w:t>обучающегося;</w:t>
      </w:r>
    </w:p>
    <w:p w:rsidR="00194B9B" w:rsidRDefault="00643C90">
      <w:pPr>
        <w:pStyle w:val="a3"/>
        <w:spacing w:line="276" w:lineRule="auto"/>
        <w:ind w:right="226"/>
      </w:pPr>
      <w:r>
        <w:t>воспитание       ответственного       и       избирательного       отношения       к       инфо</w:t>
      </w:r>
      <w:r>
        <w:t>рмации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49"/>
        </w:rPr>
        <w:t xml:space="preserve"> </w:t>
      </w:r>
      <w:r>
        <w:t xml:space="preserve">учѐтом     </w:t>
      </w:r>
      <w:r>
        <w:rPr>
          <w:spacing w:val="45"/>
        </w:rPr>
        <w:t xml:space="preserve"> </w:t>
      </w:r>
      <w:r>
        <w:t xml:space="preserve">правовых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этических     </w:t>
      </w:r>
      <w:r>
        <w:rPr>
          <w:spacing w:val="44"/>
        </w:rPr>
        <w:t xml:space="preserve"> </w:t>
      </w:r>
      <w:r>
        <w:t xml:space="preserve">аспектов     </w:t>
      </w:r>
      <w:r>
        <w:rPr>
          <w:spacing w:val="43"/>
        </w:rPr>
        <w:t xml:space="preserve"> </w:t>
      </w:r>
      <w:r>
        <w:t xml:space="preserve">еѐ     </w:t>
      </w:r>
      <w:r>
        <w:rPr>
          <w:spacing w:val="46"/>
        </w:rPr>
        <w:t xml:space="preserve"> </w:t>
      </w:r>
      <w:r>
        <w:t xml:space="preserve">распространения,     </w:t>
      </w:r>
      <w:r>
        <w:rPr>
          <w:spacing w:val="44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продолжению          образования         в          области          информационных   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 технологий.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6" w:lineRule="auto"/>
        <w:ind w:left="936" w:right="237" w:firstLine="0"/>
        <w:jc w:val="both"/>
        <w:rPr>
          <w:sz w:val="24"/>
        </w:rPr>
      </w:pPr>
      <w:r>
        <w:rPr>
          <w:sz w:val="24"/>
        </w:rPr>
        <w:t>Учебный предмет «Информатика» в основном общем образовании отражает: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3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194B9B" w:rsidRDefault="00643C90">
      <w:pPr>
        <w:pStyle w:val="a3"/>
        <w:spacing w:line="275" w:lineRule="exact"/>
        <w:ind w:firstLine="0"/>
      </w:pPr>
      <w:r>
        <w:t>возможности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п</w:t>
      </w:r>
      <w:r>
        <w:t>роцессов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системах;</w:t>
      </w:r>
    </w:p>
    <w:p w:rsidR="00194B9B" w:rsidRDefault="00643C90">
      <w:pPr>
        <w:pStyle w:val="a3"/>
        <w:spacing w:before="40" w:line="276" w:lineRule="auto"/>
        <w:ind w:right="236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194B9B" w:rsidRDefault="00643C90">
      <w:pPr>
        <w:pStyle w:val="a3"/>
        <w:spacing w:line="275" w:lineRule="exact"/>
        <w:ind w:left="936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40"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49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способы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582"/>
          <w:tab w:val="left" w:pos="5586"/>
          <w:tab w:val="left" w:pos="8854"/>
        </w:tabs>
        <w:spacing w:before="119" w:line="276" w:lineRule="auto"/>
        <w:ind w:right="231" w:firstLine="0"/>
      </w:pPr>
      <w:r>
        <w:t>деятельности,</w:t>
      </w:r>
      <w:r>
        <w:rPr>
          <w:spacing w:val="6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обучающимися   при   изучении   информатики,   находят   применение</w:t>
      </w:r>
      <w:r>
        <w:rPr>
          <w:spacing w:val="1"/>
        </w:rPr>
        <w:t xml:space="preserve"> </w:t>
      </w:r>
      <w:r>
        <w:t xml:space="preserve">как в рамках образовательного процесса </w:t>
      </w:r>
      <w:r>
        <w:t>при изучении других предметных областей, так и в 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tab/>
        <w:t>на</w:t>
      </w:r>
      <w:r>
        <w:tab/>
        <w:t>формирование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обучения.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3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Основные     задачи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z w:val="24"/>
        </w:rPr>
        <w:t>предмета      «Информатика»     –     сформировать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194B9B" w:rsidRDefault="00643C90">
      <w:pPr>
        <w:pStyle w:val="a3"/>
        <w:spacing w:line="276" w:lineRule="auto"/>
        <w:ind w:right="237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 об истории и тенденциях развития информатики периода цифровой 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</w:t>
      </w:r>
      <w:r>
        <w:t>а;</w:t>
      </w:r>
    </w:p>
    <w:p w:rsidR="00194B9B" w:rsidRDefault="00643C90">
      <w:pPr>
        <w:pStyle w:val="a3"/>
        <w:spacing w:line="276" w:lineRule="auto"/>
        <w:ind w:right="235"/>
      </w:pPr>
      <w:r>
        <w:t xml:space="preserve">знания,     </w:t>
      </w:r>
      <w:r>
        <w:rPr>
          <w:spacing w:val="1"/>
        </w:rPr>
        <w:t xml:space="preserve"> </w:t>
      </w:r>
      <w:r>
        <w:t>умения       и       навыки       грамотной       постановки       задач,       возникающих</w:t>
      </w:r>
      <w:r>
        <w:rPr>
          <w:spacing w:val="-57"/>
        </w:rPr>
        <w:t xml:space="preserve"> </w:t>
      </w:r>
      <w:r>
        <w:t>в практической деятельности, для их решения с помощью информационных технологий,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формализованного 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line="276" w:lineRule="auto"/>
        <w:ind w:right="230"/>
      </w:pPr>
      <w:r>
        <w:t xml:space="preserve">базовые      </w:t>
      </w:r>
      <w:r>
        <w:rPr>
          <w:spacing w:val="1"/>
        </w:rPr>
        <w:t xml:space="preserve"> </w:t>
      </w:r>
      <w:r>
        <w:t>знания       об        информационном        моделировании,        в        том        числе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194B9B" w:rsidRDefault="00643C90">
      <w:pPr>
        <w:pStyle w:val="a3"/>
        <w:spacing w:line="276" w:lineRule="auto"/>
        <w:ind w:right="235"/>
      </w:pPr>
      <w:r>
        <w:t>знание    основных    алгоритмических    структур    и    умение    применять    эти    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 алгорит</w:t>
      </w:r>
      <w:r>
        <w:t>мов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моделям;</w:t>
      </w:r>
    </w:p>
    <w:p w:rsidR="00194B9B" w:rsidRDefault="00643C90">
      <w:pPr>
        <w:pStyle w:val="a3"/>
        <w:spacing w:before="1" w:line="276" w:lineRule="auto"/>
        <w:ind w:right="230"/>
      </w:pPr>
      <w:r>
        <w:t>умения и навыки составления простых программ по построенному алгоритму на одном из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уровня;</w:t>
      </w:r>
    </w:p>
    <w:p w:rsidR="00194B9B" w:rsidRDefault="00643C90">
      <w:pPr>
        <w:pStyle w:val="a3"/>
        <w:spacing w:line="276" w:lineRule="auto"/>
        <w:ind w:right="231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</w:t>
      </w:r>
      <w:r>
        <w:t>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194B9B" w:rsidRDefault="00643C90">
      <w:pPr>
        <w:pStyle w:val="a3"/>
        <w:spacing w:line="276" w:lineRule="auto"/>
        <w:ind w:right="237"/>
      </w:pPr>
      <w:r>
        <w:t xml:space="preserve">умение   </w:t>
      </w:r>
      <w:r>
        <w:rPr>
          <w:spacing w:val="47"/>
        </w:rPr>
        <w:t xml:space="preserve"> </w:t>
      </w:r>
      <w:r>
        <w:t xml:space="preserve">грамотно    </w:t>
      </w:r>
      <w:r>
        <w:rPr>
          <w:spacing w:val="46"/>
        </w:rPr>
        <w:t xml:space="preserve"> </w:t>
      </w:r>
      <w:r>
        <w:t xml:space="preserve">интерпретировать    </w:t>
      </w:r>
      <w:r>
        <w:rPr>
          <w:spacing w:val="45"/>
        </w:rPr>
        <w:t xml:space="preserve"> </w:t>
      </w:r>
      <w:r>
        <w:t xml:space="preserve">результаты    </w:t>
      </w:r>
      <w:r>
        <w:rPr>
          <w:spacing w:val="44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практических    </w:t>
      </w:r>
      <w:r>
        <w:rPr>
          <w:spacing w:val="46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       помощью        информационных        технологий,       применять       полученные       результаты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  <w:tab w:val="left" w:pos="2235"/>
          <w:tab w:val="left" w:pos="4051"/>
          <w:tab w:val="left" w:pos="5898"/>
          <w:tab w:val="left" w:pos="7904"/>
          <w:tab w:val="left" w:pos="9626"/>
        </w:tabs>
        <w:spacing w:line="276" w:lineRule="auto"/>
        <w:ind w:left="227" w:right="231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определяют</w:t>
      </w:r>
      <w:r>
        <w:rPr>
          <w:sz w:val="24"/>
        </w:rPr>
        <w:tab/>
      </w:r>
      <w:r>
        <w:rPr>
          <w:sz w:val="24"/>
        </w:rPr>
        <w:t>структуру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194B9B" w:rsidRDefault="00643C90">
      <w:pPr>
        <w:pStyle w:val="a3"/>
        <w:spacing w:line="276" w:lineRule="auto"/>
        <w:ind w:left="936" w:right="6052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  <w:tab w:val="left" w:pos="2058"/>
          <w:tab w:val="left" w:pos="3771"/>
          <w:tab w:val="left" w:pos="4543"/>
          <w:tab w:val="left" w:pos="5860"/>
          <w:tab w:val="left" w:pos="7738"/>
          <w:tab w:val="left" w:pos="9211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z w:val="24"/>
        </w:rPr>
        <w:tab/>
        <w:t>входящим</w:t>
      </w:r>
      <w:r>
        <w:rPr>
          <w:sz w:val="24"/>
        </w:rPr>
        <w:tab/>
        <w:t>в</w:t>
      </w:r>
      <w:r>
        <w:rPr>
          <w:sz w:val="24"/>
        </w:rPr>
        <w:tab/>
        <w:t>состав</w:t>
      </w:r>
      <w:r>
        <w:rPr>
          <w:sz w:val="24"/>
        </w:rPr>
        <w:tab/>
        <w:t>предметной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 информатика». ФГОС ООО предусмотрены требования к освоению предметных результатов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 между собой. Это позволяет реализовывать углублѐнное изучение информатики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отдельных классов, так и в рамках индивидуальных образовательных траекторий,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используя сетевое взаимодействие организаций и дистанционные те</w:t>
      </w:r>
      <w:r>
        <w:rPr>
          <w:sz w:val="24"/>
        </w:rPr>
        <w:t>хнологии. По завершении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6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Общее      число      часов,      </w:t>
      </w:r>
      <w:r>
        <w:rPr>
          <w:sz w:val="24"/>
        </w:rPr>
        <w:t>рекомендованных      для      изучения     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110"/>
          <w:sz w:val="24"/>
        </w:rPr>
        <w:t xml:space="preserve"> </w:t>
      </w:r>
      <w:r>
        <w:rPr>
          <w:sz w:val="24"/>
        </w:rPr>
        <w:t>102</w:t>
      </w:r>
      <w:r>
        <w:rPr>
          <w:spacing w:val="111"/>
          <w:sz w:val="24"/>
        </w:rPr>
        <w:t xml:space="preserve"> </w:t>
      </w:r>
      <w:r>
        <w:rPr>
          <w:sz w:val="24"/>
        </w:rPr>
        <w:t>часа: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7</w:t>
      </w:r>
      <w:r>
        <w:rPr>
          <w:spacing w:val="1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2"/>
          <w:sz w:val="24"/>
        </w:rPr>
        <w:t xml:space="preserve"> </w:t>
      </w:r>
      <w:r>
        <w:rPr>
          <w:sz w:val="24"/>
        </w:rPr>
        <w:t>–</w:t>
      </w:r>
      <w:r>
        <w:rPr>
          <w:spacing w:val="111"/>
          <w:sz w:val="24"/>
        </w:rPr>
        <w:t xml:space="preserve"> </w:t>
      </w:r>
      <w:r>
        <w:rPr>
          <w:sz w:val="24"/>
        </w:rPr>
        <w:t>34</w:t>
      </w:r>
      <w:r>
        <w:rPr>
          <w:spacing w:val="111"/>
          <w:sz w:val="24"/>
        </w:rPr>
        <w:t xml:space="preserve"> </w:t>
      </w:r>
      <w:r>
        <w:rPr>
          <w:sz w:val="24"/>
        </w:rPr>
        <w:t>часа</w:t>
      </w:r>
      <w:r>
        <w:rPr>
          <w:spacing w:val="110"/>
          <w:sz w:val="24"/>
        </w:rPr>
        <w:t xml:space="preserve"> </w:t>
      </w:r>
      <w:r>
        <w:rPr>
          <w:sz w:val="24"/>
        </w:rPr>
        <w:t>(1</w:t>
      </w:r>
      <w:r>
        <w:rPr>
          <w:spacing w:val="110"/>
          <w:sz w:val="24"/>
        </w:rPr>
        <w:t xml:space="preserve"> </w:t>
      </w:r>
      <w:r>
        <w:rPr>
          <w:sz w:val="24"/>
        </w:rPr>
        <w:t>час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8</w:t>
      </w:r>
      <w:r>
        <w:rPr>
          <w:spacing w:val="1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818"/>
          <w:tab w:val="left" w:pos="5136"/>
          <w:tab w:val="left" w:pos="7429"/>
          <w:tab w:val="left" w:pos="9356"/>
        </w:tabs>
        <w:spacing w:before="119" w:line="276" w:lineRule="auto"/>
        <w:ind w:right="23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tab/>
        <w:t>содержания</w:t>
      </w:r>
      <w:r>
        <w:tab/>
        <w:t>конкретной</w:t>
      </w:r>
      <w:r>
        <w:tab/>
        <w:t>рабочей</w:t>
      </w:r>
      <w:r>
        <w:tab/>
      </w:r>
      <w:r>
        <w:rPr>
          <w:spacing w:val="-1"/>
        </w:rPr>
        <w:t>программы.</w:t>
      </w:r>
      <w:r>
        <w:rPr>
          <w:spacing w:val="-58"/>
        </w:rPr>
        <w:t xml:space="preserve"> </w:t>
      </w:r>
      <w:r>
        <w:t>При этом обязательная (инвариантная) часть содержания предмета, установлен</w:t>
      </w:r>
      <w:r>
        <w:t>ная программой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сохранены</w:t>
      </w:r>
      <w:r>
        <w:rPr>
          <w:spacing w:val="-1"/>
        </w:rPr>
        <w:t xml:space="preserve"> </w:t>
      </w:r>
      <w:r>
        <w:t>полностью.</w:t>
      </w:r>
    </w:p>
    <w:p w:rsidR="00194B9B" w:rsidRDefault="00643C90">
      <w:pPr>
        <w:pStyle w:val="a5"/>
        <w:numPr>
          <w:ilvl w:val="1"/>
          <w:numId w:val="43"/>
        </w:numPr>
        <w:tabs>
          <w:tab w:val="left" w:pos="1597"/>
        </w:tabs>
        <w:spacing w:before="3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40"/>
        <w:ind w:left="1776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194B9B" w:rsidRDefault="00643C90">
      <w:pPr>
        <w:pStyle w:val="a3"/>
        <w:spacing w:before="41" w:line="276" w:lineRule="auto"/>
        <w:ind w:right="233"/>
      </w:pPr>
      <w:r>
        <w:t xml:space="preserve">Компьютер       </w:t>
      </w:r>
      <w:r>
        <w:rPr>
          <w:spacing w:val="1"/>
        </w:rPr>
        <w:t xml:space="preserve"> </w:t>
      </w:r>
      <w:r>
        <w:t xml:space="preserve">–        универсальное       </w:t>
      </w:r>
      <w:r>
        <w:rPr>
          <w:spacing w:val="1"/>
        </w:rPr>
        <w:t xml:space="preserve"> </w:t>
      </w:r>
      <w:r>
        <w:t xml:space="preserve">вычислительное       </w:t>
      </w:r>
      <w:r>
        <w:rPr>
          <w:spacing w:val="1"/>
        </w:rPr>
        <w:t xml:space="preserve"> </w:t>
      </w:r>
      <w:r>
        <w:t>устройство,         работающее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194B9B" w:rsidRDefault="00643C90">
      <w:pPr>
        <w:pStyle w:val="a3"/>
        <w:spacing w:before="1" w:line="276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194B9B" w:rsidRDefault="00643C90">
      <w:pPr>
        <w:pStyle w:val="a3"/>
        <w:spacing w:before="1"/>
        <w:ind w:left="936" w:firstLine="0"/>
      </w:pPr>
      <w:r>
        <w:t>История</w:t>
      </w:r>
      <w:r>
        <w:rPr>
          <w:spacing w:val="21"/>
        </w:rPr>
        <w:t xml:space="preserve"> </w:t>
      </w:r>
      <w:r>
        <w:t>развития</w:t>
      </w:r>
      <w:r>
        <w:rPr>
          <w:spacing w:val="77"/>
        </w:rPr>
        <w:t xml:space="preserve"> </w:t>
      </w:r>
      <w:r>
        <w:t>компьютеров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программного</w:t>
      </w:r>
      <w:r>
        <w:rPr>
          <w:spacing w:val="79"/>
        </w:rPr>
        <w:t xml:space="preserve"> </w:t>
      </w:r>
      <w:r>
        <w:t>обеспечения.</w:t>
      </w:r>
      <w:r>
        <w:rPr>
          <w:spacing w:val="80"/>
        </w:rPr>
        <w:t xml:space="preserve"> </w:t>
      </w:r>
      <w:r>
        <w:t>Поколения</w:t>
      </w:r>
      <w:r>
        <w:rPr>
          <w:spacing w:val="77"/>
        </w:rPr>
        <w:t xml:space="preserve"> </w:t>
      </w:r>
      <w:r>
        <w:t>компьютеров.</w:t>
      </w:r>
    </w:p>
    <w:p w:rsidR="00194B9B" w:rsidRDefault="00643C90">
      <w:pPr>
        <w:pStyle w:val="a3"/>
        <w:spacing w:before="41"/>
        <w:ind w:firstLine="0"/>
      </w:pP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5"/>
        </w:rPr>
        <w:t xml:space="preserve"> </w:t>
      </w:r>
      <w:r>
        <w:t>Суперкомпьютеры.</w:t>
      </w:r>
    </w:p>
    <w:p w:rsidR="00194B9B" w:rsidRDefault="00643C90">
      <w:pPr>
        <w:pStyle w:val="a3"/>
        <w:spacing w:before="41"/>
        <w:ind w:left="936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194B9B" w:rsidRDefault="00643C90">
      <w:pPr>
        <w:pStyle w:val="a3"/>
        <w:tabs>
          <w:tab w:val="left" w:pos="2360"/>
          <w:tab w:val="left" w:pos="3936"/>
          <w:tab w:val="left" w:pos="6433"/>
          <w:tab w:val="left" w:pos="8009"/>
          <w:tab w:val="left" w:pos="9995"/>
        </w:tabs>
        <w:spacing w:before="43" w:line="276" w:lineRule="auto"/>
        <w:ind w:right="231"/>
      </w:pPr>
      <w:r>
        <w:t>Персональный компьютер. Процессор и его характеристики (тактовая частота, разрядность).</w:t>
      </w:r>
      <w:r>
        <w:rPr>
          <w:spacing w:val="1"/>
        </w:rPr>
        <w:t xml:space="preserve"> </w:t>
      </w:r>
      <w:r>
        <w:t>Оперативная</w:t>
      </w:r>
      <w:r>
        <w:tab/>
        <w:t>память.</w:t>
      </w:r>
      <w:r>
        <w:tab/>
        <w:t>Долговременная</w:t>
      </w:r>
      <w:r>
        <w:tab/>
        <w:t>память.</w:t>
      </w:r>
      <w:r>
        <w:tab/>
        <w:t>Устройства</w:t>
      </w:r>
      <w:r>
        <w:tab/>
        <w:t>ввода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вывода.    </w:t>
      </w:r>
      <w:r>
        <w:rPr>
          <w:spacing w:val="34"/>
        </w:rPr>
        <w:t xml:space="preserve"> </w:t>
      </w:r>
      <w:r>
        <w:t xml:space="preserve">Объѐм    </w:t>
      </w:r>
      <w:r>
        <w:rPr>
          <w:spacing w:val="36"/>
        </w:rPr>
        <w:t xml:space="preserve"> </w:t>
      </w:r>
      <w:r>
        <w:t xml:space="preserve">хранимых    </w:t>
      </w:r>
      <w:r>
        <w:rPr>
          <w:spacing w:val="37"/>
        </w:rPr>
        <w:t xml:space="preserve"> </w:t>
      </w:r>
      <w:r>
        <w:t xml:space="preserve">данных    </w:t>
      </w:r>
      <w:r>
        <w:rPr>
          <w:spacing w:val="37"/>
        </w:rPr>
        <w:t xml:space="preserve"> </w:t>
      </w:r>
      <w:r>
        <w:t>(о</w:t>
      </w:r>
      <w:r>
        <w:t xml:space="preserve">перативная    </w:t>
      </w:r>
      <w:r>
        <w:rPr>
          <w:spacing w:val="35"/>
        </w:rPr>
        <w:t xml:space="preserve"> </w:t>
      </w:r>
      <w:r>
        <w:t xml:space="preserve">память    </w:t>
      </w:r>
      <w:r>
        <w:rPr>
          <w:spacing w:val="35"/>
        </w:rPr>
        <w:t xml:space="preserve"> </w:t>
      </w:r>
      <w:r>
        <w:t xml:space="preserve">компьютера,    </w:t>
      </w:r>
      <w:r>
        <w:rPr>
          <w:spacing w:val="35"/>
        </w:rPr>
        <w:t xml:space="preserve"> </w:t>
      </w:r>
      <w:r>
        <w:t>жѐсткий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твердотельный    </w:t>
      </w:r>
      <w:r>
        <w:rPr>
          <w:spacing w:val="41"/>
        </w:rPr>
        <w:t xml:space="preserve"> </w:t>
      </w:r>
      <w:r>
        <w:t xml:space="preserve">диск,    </w:t>
      </w:r>
      <w:r>
        <w:rPr>
          <w:spacing w:val="42"/>
        </w:rPr>
        <w:t xml:space="preserve"> </w:t>
      </w:r>
      <w:r>
        <w:t xml:space="preserve">постоянная    </w:t>
      </w:r>
      <w:r>
        <w:rPr>
          <w:spacing w:val="42"/>
        </w:rPr>
        <w:t xml:space="preserve"> </w:t>
      </w:r>
      <w:r>
        <w:t xml:space="preserve">память    </w:t>
      </w:r>
      <w:r>
        <w:rPr>
          <w:spacing w:val="43"/>
        </w:rPr>
        <w:t xml:space="preserve"> </w:t>
      </w:r>
      <w:r>
        <w:t xml:space="preserve">смартфона)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скорость     </w:t>
      </w:r>
      <w:r>
        <w:rPr>
          <w:spacing w:val="40"/>
        </w:rPr>
        <w:t xml:space="preserve"> </w:t>
      </w:r>
      <w:r>
        <w:t>доступа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194B9B" w:rsidRDefault="00643C90">
      <w:pPr>
        <w:pStyle w:val="a3"/>
        <w:spacing w:line="276" w:lineRule="exact"/>
        <w:ind w:left="936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194B9B" w:rsidRDefault="00643C90">
      <w:pPr>
        <w:pStyle w:val="a3"/>
        <w:spacing w:before="41" w:line="276" w:lineRule="auto"/>
        <w:ind w:right="232"/>
      </w:pPr>
      <w:r>
        <w:t>Программное обеспечение компьютера. Прикладное программное обеспечение. 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условно-бесплатные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194B9B" w:rsidRDefault="00643C90">
      <w:pPr>
        <w:pStyle w:val="a3"/>
        <w:spacing w:before="1" w:line="276" w:lineRule="auto"/>
        <w:ind w:right="228"/>
      </w:pPr>
      <w:r>
        <w:t>Фа</w:t>
      </w:r>
      <w:r>
        <w:t>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-57"/>
        </w:rPr>
        <w:t xml:space="preserve"> </w:t>
      </w:r>
      <w:r>
        <w:t>(папки). Путь к файлу (папке). Работа с файлами и каталогами средствами операционной 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60"/>
        </w:rPr>
        <w:t xml:space="preserve"> </w:t>
      </w:r>
      <w:r>
        <w:t>(катало</w:t>
      </w:r>
      <w:r>
        <w:t>гов).</w:t>
      </w:r>
      <w:r>
        <w:rPr>
          <w:spacing w:val="-57"/>
        </w:rPr>
        <w:t xml:space="preserve"> </w:t>
      </w:r>
      <w:r>
        <w:t>Типы файлов. Свойства 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</w:t>
      </w:r>
      <w:r>
        <w:rPr>
          <w:spacing w:val="1"/>
        </w:rPr>
        <w:t xml:space="preserve"> </w:t>
      </w:r>
      <w:r>
        <w:t>фильм). 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194B9B" w:rsidRDefault="00643C90">
      <w:pPr>
        <w:pStyle w:val="a3"/>
        <w:spacing w:before="1" w:line="276" w:lineRule="auto"/>
        <w:ind w:right="231"/>
      </w:pPr>
      <w:r>
        <w:t xml:space="preserve">Компьютерные     </w:t>
      </w:r>
      <w:r>
        <w:rPr>
          <w:spacing w:val="1"/>
        </w:rPr>
        <w:t xml:space="preserve"> </w:t>
      </w:r>
      <w:r>
        <w:t xml:space="preserve">вирусы     </w:t>
      </w:r>
      <w:r>
        <w:rPr>
          <w:spacing w:val="1"/>
        </w:rPr>
        <w:t xml:space="preserve"> </w:t>
      </w:r>
      <w:r>
        <w:t>и       другие       вредоносные       программы.   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194B9B" w:rsidRDefault="00643C90">
      <w:pPr>
        <w:pStyle w:val="a3"/>
        <w:tabs>
          <w:tab w:val="left" w:pos="3284"/>
          <w:tab w:val="left" w:pos="6403"/>
          <w:tab w:val="left" w:pos="9354"/>
        </w:tabs>
        <w:spacing w:before="41" w:line="276" w:lineRule="auto"/>
        <w:ind w:right="229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 и по</w:t>
      </w:r>
      <w:r>
        <w:rPr>
          <w:spacing w:val="1"/>
        </w:rPr>
        <w:t xml:space="preserve"> </w:t>
      </w:r>
      <w:r>
        <w:t>изображению.</w:t>
      </w:r>
      <w:r>
        <w:tab/>
        <w:t>Достоверность</w:t>
      </w:r>
      <w:r>
        <w:tab/>
        <w:t>информации,</w:t>
      </w:r>
      <w:r>
        <w:tab/>
        <w:t>полученной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194B9B" w:rsidRDefault="00643C90">
      <w:pPr>
        <w:pStyle w:val="a3"/>
        <w:ind w:left="936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194B9B" w:rsidRDefault="00643C90">
      <w:pPr>
        <w:pStyle w:val="a3"/>
        <w:spacing w:before="41" w:line="278" w:lineRule="auto"/>
        <w:ind w:right="233"/>
      </w:pPr>
      <w:r>
        <w:t xml:space="preserve">Сетевой  </w:t>
      </w:r>
      <w:r>
        <w:rPr>
          <w:spacing w:val="29"/>
        </w:rPr>
        <w:t xml:space="preserve"> </w:t>
      </w:r>
      <w:r>
        <w:t xml:space="preserve">этикет,   </w:t>
      </w:r>
      <w:r>
        <w:rPr>
          <w:spacing w:val="26"/>
        </w:rPr>
        <w:t xml:space="preserve"> </w:t>
      </w:r>
      <w:r>
        <w:t xml:space="preserve">базовые   </w:t>
      </w:r>
      <w:r>
        <w:rPr>
          <w:spacing w:val="27"/>
        </w:rPr>
        <w:t xml:space="preserve"> </w:t>
      </w:r>
      <w:r>
        <w:t xml:space="preserve">нормы   </w:t>
      </w:r>
      <w:r>
        <w:rPr>
          <w:spacing w:val="27"/>
        </w:rPr>
        <w:t xml:space="preserve"> </w:t>
      </w:r>
      <w:r>
        <w:t>информа</w:t>
      </w:r>
      <w:r>
        <w:t xml:space="preserve">ционной   </w:t>
      </w:r>
      <w:r>
        <w:rPr>
          <w:spacing w:val="28"/>
        </w:rPr>
        <w:t xml:space="preserve"> </w:t>
      </w:r>
      <w:r>
        <w:t xml:space="preserve">этики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права   </w:t>
      </w:r>
      <w:r>
        <w:rPr>
          <w:spacing w:val="26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 Стратегии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1"/>
        </w:rPr>
        <w:t xml:space="preserve"> </w:t>
      </w:r>
      <w:r>
        <w:t>Интернете.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2" w:lineRule="exact"/>
        <w:ind w:left="1776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194B9B" w:rsidRDefault="00643C90">
      <w:pPr>
        <w:pStyle w:val="a3"/>
        <w:tabs>
          <w:tab w:val="left" w:pos="2682"/>
          <w:tab w:val="left" w:pos="3442"/>
          <w:tab w:val="left" w:pos="4848"/>
          <w:tab w:val="left" w:pos="7064"/>
          <w:tab w:val="left" w:pos="7841"/>
          <w:tab w:val="left" w:pos="9436"/>
        </w:tabs>
        <w:spacing w:before="44" w:line="276" w:lineRule="auto"/>
        <w:ind w:right="235"/>
        <w:jc w:val="left"/>
      </w:pPr>
      <w:r>
        <w:t>Информация</w:t>
      </w:r>
      <w:r>
        <w:tab/>
        <w:t>как</w:t>
      </w:r>
      <w:r>
        <w:tab/>
        <w:t>сведения,</w:t>
      </w:r>
      <w:r>
        <w:tab/>
        <w:t>предназначенные</w:t>
      </w:r>
      <w:r>
        <w:tab/>
        <w:t>для</w:t>
      </w:r>
      <w:r>
        <w:tab/>
        <w:t>восприятия</w:t>
      </w:r>
      <w:r>
        <w:tab/>
      </w:r>
      <w:r>
        <w:rPr>
          <w:spacing w:val="-1"/>
        </w:rPr>
        <w:t>человеком,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обработаны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194B9B" w:rsidRDefault="00643C90">
      <w:pPr>
        <w:pStyle w:val="a3"/>
        <w:tabs>
          <w:tab w:val="left" w:pos="2900"/>
          <w:tab w:val="left" w:pos="4272"/>
          <w:tab w:val="left" w:pos="6198"/>
          <w:tab w:val="left" w:pos="7702"/>
          <w:tab w:val="left" w:pos="9643"/>
        </w:tabs>
        <w:spacing w:line="276" w:lineRule="auto"/>
        <w:ind w:right="235"/>
        <w:jc w:val="left"/>
      </w:pPr>
      <w:r>
        <w:t>Дискретность</w:t>
      </w:r>
      <w:r>
        <w:tab/>
        <w:t>данных.</w:t>
      </w:r>
      <w:r>
        <w:tab/>
        <w:t>Возможность</w:t>
      </w:r>
      <w:r>
        <w:tab/>
        <w:t>описания</w:t>
      </w:r>
      <w:r>
        <w:tab/>
        <w:t>непрерывных</w:t>
      </w:r>
      <w:r>
        <w:tab/>
      </w:r>
      <w:r>
        <w:rPr>
          <w:spacing w:val="-1"/>
        </w:rP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194B9B" w:rsidRDefault="00643C90">
      <w:pPr>
        <w:pStyle w:val="a3"/>
        <w:spacing w:line="276" w:lineRule="auto"/>
        <w:jc w:val="left"/>
      </w:pPr>
      <w:r>
        <w:t>Информационные</w:t>
      </w:r>
      <w:r>
        <w:rPr>
          <w:spacing w:val="53"/>
        </w:rPr>
        <w:t xml:space="preserve"> </w:t>
      </w:r>
      <w:r>
        <w:t>процессы</w:t>
      </w:r>
      <w:r>
        <w:rPr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процессы,</w:t>
      </w:r>
      <w:r>
        <w:rPr>
          <w:spacing w:val="54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хранением,</w:t>
      </w:r>
      <w:r>
        <w:rPr>
          <w:spacing w:val="55"/>
        </w:rPr>
        <w:t xml:space="preserve"> </w:t>
      </w:r>
      <w:r>
        <w:t>преобразованием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5" w:lineRule="exact"/>
        <w:ind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194B9B" w:rsidRDefault="00643C90">
      <w:pPr>
        <w:pStyle w:val="a3"/>
        <w:spacing w:before="41" w:line="276" w:lineRule="auto"/>
        <w:ind w:right="228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любого</w:t>
      </w:r>
      <w:r>
        <w:rPr>
          <w:spacing w:val="10"/>
        </w:rPr>
        <w:t xml:space="preserve"> </w:t>
      </w:r>
      <w:r>
        <w:t>алфавита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двоичному.</w:t>
      </w:r>
      <w:r>
        <w:rPr>
          <w:spacing w:val="11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фиксированной</w:t>
      </w:r>
      <w:r>
        <w:rPr>
          <w:spacing w:val="10"/>
        </w:rPr>
        <w:t xml:space="preserve"> </w:t>
      </w:r>
      <w:r>
        <w:t>длины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 мощности.</w:t>
      </w:r>
    </w:p>
    <w:p w:rsidR="00194B9B" w:rsidRDefault="00643C90">
      <w:pPr>
        <w:pStyle w:val="a3"/>
        <w:spacing w:before="2" w:line="276" w:lineRule="auto"/>
        <w:ind w:right="238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194B9B" w:rsidRDefault="00643C90">
      <w:pPr>
        <w:pStyle w:val="a3"/>
        <w:spacing w:line="275" w:lineRule="exact"/>
        <w:ind w:left="936" w:firstLine="0"/>
      </w:pPr>
      <w:r>
        <w:t>Двоичный</w:t>
      </w:r>
      <w:r>
        <w:rPr>
          <w:spacing w:val="-3"/>
        </w:rPr>
        <w:t xml:space="preserve"> </w:t>
      </w:r>
      <w:r>
        <w:t>код.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3"/>
        </w:rPr>
        <w:t xml:space="preserve"> </w:t>
      </w:r>
      <w:r>
        <w:t>алфавите.</w:t>
      </w:r>
    </w:p>
    <w:p w:rsidR="00194B9B" w:rsidRDefault="00643C90">
      <w:pPr>
        <w:pStyle w:val="a3"/>
        <w:spacing w:before="41" w:line="276" w:lineRule="auto"/>
        <w:ind w:right="225"/>
      </w:pPr>
      <w:r>
        <w:t>Информационный объѐм данных. Бит</w:t>
      </w:r>
      <w:r>
        <w:rPr>
          <w:spacing w:val="1"/>
        </w:rPr>
        <w:t xml:space="preserve"> </w:t>
      </w:r>
      <w:r>
        <w:t>– минимальная единица количества 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</w:t>
      </w:r>
      <w:r>
        <w:t>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194B9B" w:rsidRDefault="00643C90">
      <w:pPr>
        <w:pStyle w:val="a3"/>
        <w:spacing w:before="1"/>
        <w:ind w:left="936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194B9B" w:rsidRDefault="00643C90">
      <w:pPr>
        <w:pStyle w:val="a3"/>
        <w:spacing w:before="41" w:line="276" w:lineRule="auto"/>
        <w:ind w:right="23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 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текста.</w:t>
      </w:r>
    </w:p>
    <w:p w:rsidR="00194B9B" w:rsidRDefault="00643C90">
      <w:pPr>
        <w:pStyle w:val="a3"/>
        <w:spacing w:before="1"/>
        <w:ind w:left="936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194B9B" w:rsidRDefault="00643C90">
      <w:pPr>
        <w:pStyle w:val="a3"/>
        <w:spacing w:before="41" w:line="276" w:lineRule="auto"/>
        <w:ind w:right="237"/>
      </w:pPr>
      <w:r>
        <w:t>Общее представление о цифровом представлении аудиовизуальных и других непр</w:t>
      </w:r>
      <w:r>
        <w:t>ерывных</w:t>
      </w:r>
      <w:r>
        <w:rPr>
          <w:spacing w:val="1"/>
        </w:rPr>
        <w:t xml:space="preserve"> </w:t>
      </w:r>
      <w:r>
        <w:t>данных.</w:t>
      </w:r>
    </w:p>
    <w:p w:rsidR="00194B9B" w:rsidRDefault="00643C90">
      <w:pPr>
        <w:pStyle w:val="a3"/>
        <w:spacing w:before="1"/>
        <w:ind w:left="936" w:firstLine="0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Модель RGB.</w:t>
      </w:r>
      <w:r>
        <w:rPr>
          <w:spacing w:val="-2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194B9B" w:rsidRDefault="00643C90">
      <w:pPr>
        <w:pStyle w:val="a3"/>
        <w:spacing w:before="41" w:line="276" w:lineRule="auto"/>
        <w:ind w:right="239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 растрового</w:t>
      </w:r>
      <w:r>
        <w:rPr>
          <w:spacing w:val="-1"/>
        </w:rPr>
        <w:t xml:space="preserve"> </w:t>
      </w:r>
      <w:r>
        <w:t>изображения.</w:t>
      </w:r>
    </w:p>
    <w:p w:rsidR="00194B9B" w:rsidRDefault="00643C90">
      <w:pPr>
        <w:pStyle w:val="a3"/>
        <w:spacing w:line="275" w:lineRule="exact"/>
        <w:ind w:left="936" w:firstLine="0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194B9B" w:rsidRDefault="00643C90">
      <w:pPr>
        <w:pStyle w:val="a3"/>
        <w:spacing w:before="43" w:line="276" w:lineRule="auto"/>
        <w:ind w:right="229"/>
      </w:pPr>
      <w:r>
        <w:t>Оценка          количественных          параметров,           связанных          с          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194B9B" w:rsidRDefault="00643C90">
      <w:pPr>
        <w:pStyle w:val="a3"/>
        <w:spacing w:before="44"/>
        <w:ind w:left="936" w:firstLine="0"/>
      </w:pPr>
      <w:r>
        <w:t>Текстовые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(страница,</w:t>
      </w:r>
      <w:r>
        <w:rPr>
          <w:spacing w:val="-4"/>
        </w:rPr>
        <w:t xml:space="preserve"> </w:t>
      </w:r>
      <w:r>
        <w:t>абзац,</w:t>
      </w:r>
      <w:r>
        <w:rPr>
          <w:spacing w:val="-4"/>
        </w:rPr>
        <w:t xml:space="preserve"> </w:t>
      </w:r>
      <w:r>
        <w:t>строка,</w:t>
      </w:r>
      <w:r>
        <w:rPr>
          <w:spacing w:val="-3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символ).</w:t>
      </w:r>
    </w:p>
    <w:p w:rsidR="00194B9B" w:rsidRDefault="00643C90">
      <w:pPr>
        <w:pStyle w:val="a3"/>
        <w:tabs>
          <w:tab w:val="left" w:pos="2749"/>
          <w:tab w:val="left" w:pos="4515"/>
          <w:tab w:val="left" w:pos="5345"/>
          <w:tab w:val="left" w:pos="7254"/>
          <w:tab w:val="left" w:pos="8943"/>
        </w:tabs>
        <w:spacing w:before="40" w:line="276" w:lineRule="auto"/>
        <w:ind w:right="226"/>
      </w:pPr>
      <w:r>
        <w:t>Текстовый</w:t>
      </w:r>
      <w:r>
        <w:tab/>
        <w:t>процессор</w:t>
      </w:r>
      <w:r>
        <w:tab/>
        <w:t>–</w:t>
      </w:r>
      <w:r>
        <w:tab/>
        <w:t>инструмент</w:t>
      </w:r>
      <w:r>
        <w:tab/>
        <w:t>создания,</w:t>
      </w:r>
      <w:r>
        <w:tab/>
        <w:t>редактирования</w:t>
      </w:r>
      <w:r>
        <w:rPr>
          <w:spacing w:val="-58"/>
        </w:rPr>
        <w:t xml:space="preserve"> </w:t>
      </w:r>
      <w:r>
        <w:t>и форматирования текстов. Правила набора текста. Редактирование текста. Свойства 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194B9B" w:rsidRDefault="00643C90">
      <w:pPr>
        <w:pStyle w:val="a3"/>
        <w:spacing w:line="276" w:lineRule="exact"/>
        <w:ind w:left="936" w:firstLine="0"/>
      </w:pPr>
      <w:r>
        <w:t>Структурирование</w:t>
      </w:r>
      <w:r>
        <w:rPr>
          <w:spacing w:val="8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68"/>
        </w:rPr>
        <w:t xml:space="preserve"> </w:t>
      </w:r>
      <w:r>
        <w:t>списков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таблиц.</w:t>
      </w:r>
      <w:r>
        <w:rPr>
          <w:spacing w:val="67"/>
        </w:rPr>
        <w:t xml:space="preserve"> </w:t>
      </w:r>
      <w:r>
        <w:t>Многоуровневы</w:t>
      </w:r>
      <w:r>
        <w:t>е</w:t>
      </w:r>
      <w:r>
        <w:rPr>
          <w:spacing w:val="70"/>
        </w:rPr>
        <w:t xml:space="preserve"> </w:t>
      </w:r>
      <w:r>
        <w:t>списки.</w:t>
      </w:r>
    </w:p>
    <w:p w:rsidR="00194B9B" w:rsidRDefault="00643C90">
      <w:pPr>
        <w:pStyle w:val="a3"/>
        <w:spacing w:before="41"/>
        <w:ind w:firstLine="0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194B9B" w:rsidRDefault="00643C90">
      <w:pPr>
        <w:pStyle w:val="a3"/>
        <w:spacing w:before="41" w:line="276" w:lineRule="auto"/>
        <w:ind w:right="239"/>
      </w:pPr>
      <w:r>
        <w:t>Вставка изображений в текстовые документы.</w:t>
      </w:r>
      <w:r>
        <w:rPr>
          <w:spacing w:val="60"/>
        </w:rPr>
        <w:t xml:space="preserve"> </w:t>
      </w:r>
      <w:r>
        <w:t>Обтекание изображений текстом. 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элементов.</w:t>
      </w:r>
    </w:p>
    <w:p w:rsidR="00194B9B" w:rsidRDefault="00643C90">
      <w:pPr>
        <w:pStyle w:val="a3"/>
        <w:spacing w:before="1"/>
        <w:ind w:left="936" w:firstLine="0"/>
      </w:pPr>
      <w:r>
        <w:t>Проверка</w:t>
      </w:r>
      <w:r>
        <w:rPr>
          <w:spacing w:val="66"/>
        </w:rPr>
        <w:t xml:space="preserve"> </w:t>
      </w:r>
      <w:r>
        <w:t xml:space="preserve">правописания.  </w:t>
      </w:r>
      <w:r>
        <w:rPr>
          <w:spacing w:val="6"/>
        </w:rPr>
        <w:t xml:space="preserve"> </w:t>
      </w:r>
      <w:r>
        <w:t xml:space="preserve">Расстановка  </w:t>
      </w:r>
      <w:r>
        <w:rPr>
          <w:spacing w:val="7"/>
        </w:rPr>
        <w:t xml:space="preserve"> </w:t>
      </w:r>
      <w:r>
        <w:t xml:space="preserve">переносов.  </w:t>
      </w:r>
      <w:r>
        <w:rPr>
          <w:spacing w:val="6"/>
        </w:rPr>
        <w:t xml:space="preserve"> </w:t>
      </w:r>
      <w:r>
        <w:t xml:space="preserve">Голосовой  </w:t>
      </w:r>
      <w:r>
        <w:rPr>
          <w:spacing w:val="8"/>
        </w:rPr>
        <w:t xml:space="preserve"> </w:t>
      </w:r>
      <w:r>
        <w:t xml:space="preserve">ввод  </w:t>
      </w:r>
      <w:r>
        <w:rPr>
          <w:spacing w:val="7"/>
        </w:rPr>
        <w:t xml:space="preserve"> </w:t>
      </w:r>
      <w:r>
        <w:t xml:space="preserve">текста.  </w:t>
      </w:r>
      <w:r>
        <w:rPr>
          <w:spacing w:val="7"/>
        </w:rPr>
        <w:t xml:space="preserve"> </w:t>
      </w:r>
      <w:r>
        <w:t>Оптическое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8" w:firstLine="0"/>
      </w:pP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текста.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194B9B" w:rsidRDefault="00643C90">
      <w:pPr>
        <w:pStyle w:val="a3"/>
        <w:spacing w:before="41" w:line="276" w:lineRule="auto"/>
        <w:ind w:right="237"/>
      </w:pPr>
      <w:r>
        <w:t xml:space="preserve">Знакомство с графическими </w:t>
      </w:r>
      <w:r>
        <w:t>редакторами. Растровые рисунки. Использование графических</w:t>
      </w:r>
      <w:r>
        <w:rPr>
          <w:spacing w:val="1"/>
        </w:rPr>
        <w:t xml:space="preserve"> </w:t>
      </w:r>
      <w:r>
        <w:t>примитивов.</w:t>
      </w:r>
    </w:p>
    <w:p w:rsidR="00194B9B" w:rsidRDefault="00643C90">
      <w:pPr>
        <w:pStyle w:val="a3"/>
        <w:tabs>
          <w:tab w:val="left" w:pos="2565"/>
          <w:tab w:val="left" w:pos="4981"/>
          <w:tab w:val="left" w:pos="7599"/>
          <w:tab w:val="left" w:pos="9768"/>
        </w:tabs>
        <w:spacing w:before="1" w:line="276" w:lineRule="auto"/>
        <w:ind w:right="230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</w:t>
      </w:r>
      <w:r>
        <w:tab/>
        <w:t>цветом)</w:t>
      </w:r>
      <w:r>
        <w:t>,</w:t>
      </w:r>
      <w:r>
        <w:tab/>
        <w:t>коррекция</w:t>
      </w:r>
      <w:r>
        <w:tab/>
        <w:t>цвета,</w:t>
      </w:r>
      <w:r>
        <w:tab/>
      </w:r>
      <w:r>
        <w:rPr>
          <w:spacing w:val="-1"/>
        </w:rPr>
        <w:t>яркости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194B9B" w:rsidRDefault="00643C90">
      <w:pPr>
        <w:pStyle w:val="a3"/>
        <w:spacing w:before="1" w:line="276" w:lineRule="auto"/>
        <w:ind w:right="239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 программ</w:t>
      </w:r>
      <w:r>
        <w:rPr>
          <w:spacing w:val="-3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документы.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194B9B" w:rsidRDefault="00643C90">
      <w:pPr>
        <w:pStyle w:val="a3"/>
        <w:spacing w:before="41" w:line="278" w:lineRule="auto"/>
        <w:ind w:right="238"/>
      </w:pPr>
      <w:r>
        <w:t>Подготовка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194B9B" w:rsidRDefault="00643C90">
      <w:pPr>
        <w:pStyle w:val="a3"/>
        <w:spacing w:line="272" w:lineRule="exact"/>
        <w:ind w:left="936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2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194B9B" w:rsidRDefault="00643C90">
      <w:pPr>
        <w:pStyle w:val="a5"/>
        <w:numPr>
          <w:ilvl w:val="1"/>
          <w:numId w:val="43"/>
        </w:numPr>
        <w:tabs>
          <w:tab w:val="left" w:pos="1597"/>
        </w:tabs>
        <w:spacing w:before="41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41"/>
        <w:ind w:left="1776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3"/>
        <w:ind w:hanging="1021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194B9B" w:rsidRDefault="00643C90">
      <w:pPr>
        <w:pStyle w:val="a3"/>
        <w:spacing w:before="41" w:line="276" w:lineRule="auto"/>
        <w:ind w:right="23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60"/>
        </w:rPr>
        <w:t xml:space="preserve"> </w:t>
      </w:r>
      <w:r>
        <w:t>Развѐрнутая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194B9B" w:rsidRDefault="00643C90">
      <w:pPr>
        <w:pStyle w:val="a3"/>
        <w:spacing w:line="274" w:lineRule="exact"/>
        <w:ind w:left="936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194B9B" w:rsidRDefault="00643C90">
      <w:pPr>
        <w:pStyle w:val="a3"/>
        <w:spacing w:before="43" w:line="276" w:lineRule="auto"/>
        <w:ind w:right="233"/>
      </w:pPr>
      <w:r>
        <w:t>Двоичная</w:t>
      </w:r>
      <w:r>
        <w:rPr>
          <w:spacing w:val="109"/>
        </w:rPr>
        <w:t xml:space="preserve"> </w:t>
      </w:r>
      <w:r>
        <w:t xml:space="preserve">система  </w:t>
      </w:r>
      <w:r>
        <w:rPr>
          <w:spacing w:val="46"/>
        </w:rPr>
        <w:t xml:space="preserve"> </w:t>
      </w:r>
      <w:r>
        <w:t xml:space="preserve">счисления.  </w:t>
      </w:r>
      <w:r>
        <w:rPr>
          <w:spacing w:val="47"/>
        </w:rPr>
        <w:t xml:space="preserve"> </w:t>
      </w:r>
      <w:r>
        <w:t xml:space="preserve">Перевод  </w:t>
      </w:r>
      <w:r>
        <w:rPr>
          <w:spacing w:val="47"/>
        </w:rPr>
        <w:t xml:space="preserve"> </w:t>
      </w:r>
      <w:r>
        <w:t xml:space="preserve">целых  </w:t>
      </w:r>
      <w:r>
        <w:rPr>
          <w:spacing w:val="49"/>
        </w:rPr>
        <w:t xml:space="preserve"> </w:t>
      </w:r>
      <w:r>
        <w:t xml:space="preserve">чисел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пределах  </w:t>
      </w:r>
      <w:r>
        <w:rPr>
          <w:spacing w:val="49"/>
        </w:rPr>
        <w:t xml:space="preserve"> </w:t>
      </w:r>
      <w:r>
        <w:t xml:space="preserve">от  </w:t>
      </w:r>
      <w:r>
        <w:rPr>
          <w:spacing w:val="48"/>
        </w:rPr>
        <w:t xml:space="preserve"> </w:t>
      </w:r>
      <w:r>
        <w:t xml:space="preserve">0  </w:t>
      </w:r>
      <w:r>
        <w:rPr>
          <w:spacing w:val="47"/>
        </w:rPr>
        <w:t xml:space="preserve"> </w:t>
      </w:r>
      <w:r>
        <w:t xml:space="preserve">до  </w:t>
      </w:r>
      <w:r>
        <w:rPr>
          <w:spacing w:val="45"/>
        </w:rPr>
        <w:t xml:space="preserve"> </w:t>
      </w:r>
      <w:r>
        <w:t>1024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двоичную   </w:t>
      </w:r>
      <w:r>
        <w:rPr>
          <w:spacing w:val="1"/>
        </w:rPr>
        <w:t xml:space="preserve"> </w:t>
      </w:r>
      <w:r>
        <w:t>систему    счисления.     Восьмеричная     система     счисления.     Перевод     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 xml:space="preserve">система </w:t>
      </w:r>
      <w:r>
        <w:t>счисления. Перевод чисел из шестнадцатеричной системы в двоичную, восьмеричную 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обратно.</w:t>
      </w:r>
    </w:p>
    <w:p w:rsidR="00194B9B" w:rsidRDefault="00643C90">
      <w:pPr>
        <w:pStyle w:val="a3"/>
        <w:ind w:left="936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логики.</w:t>
      </w:r>
    </w:p>
    <w:p w:rsidR="00194B9B" w:rsidRDefault="00643C90">
      <w:pPr>
        <w:pStyle w:val="a3"/>
        <w:tabs>
          <w:tab w:val="left" w:pos="4969"/>
          <w:tab w:val="left" w:pos="9454"/>
        </w:tabs>
        <w:spacing w:before="40" w:line="276" w:lineRule="auto"/>
        <w:ind w:right="228"/>
      </w:pPr>
      <w:r>
        <w:t xml:space="preserve">Логические высказывания. Логические значения высказываний. </w:t>
      </w:r>
      <w:r>
        <w:t>Элементарные и 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tab/>
        <w:t>логическое</w:t>
      </w:r>
      <w:r>
        <w:tab/>
      </w:r>
      <w:r>
        <w:rPr>
          <w:spacing w:val="-1"/>
        </w:rPr>
        <w:t>сложение),</w:t>
      </w:r>
    </w:p>
    <w:p w:rsidR="00194B9B" w:rsidRDefault="00643C90">
      <w:pPr>
        <w:pStyle w:val="a3"/>
        <w:spacing w:before="1" w:line="276" w:lineRule="auto"/>
        <w:ind w:right="230" w:firstLine="0"/>
      </w:pPr>
      <w:r>
        <w:t>«не» (логическое отрицание). Приоритет логических операций. Определение истинности составного</w:t>
      </w:r>
      <w:r>
        <w:rPr>
          <w:spacing w:val="-57"/>
        </w:rPr>
        <w:t xml:space="preserve"> </w:t>
      </w:r>
      <w:r>
        <w:t xml:space="preserve">высказывания, если </w:t>
      </w:r>
      <w:r>
        <w:t>известны значения истинности входящих в него элементарных высказываний.</w:t>
      </w:r>
      <w:r>
        <w:rPr>
          <w:spacing w:val="1"/>
        </w:rPr>
        <w:t xml:space="preserve"> </w:t>
      </w:r>
      <w:r>
        <w:t>Логические выражения. Правила записи логических выражений. Построение таблиц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194B9B" w:rsidRDefault="00643C90">
      <w:pPr>
        <w:pStyle w:val="a3"/>
        <w:spacing w:before="1"/>
        <w:ind w:left="936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41"/>
        <w:ind w:left="1776" w:hanging="841"/>
        <w:jc w:val="both"/>
        <w:rPr>
          <w:sz w:val="24"/>
        </w:rPr>
      </w:pPr>
      <w:r>
        <w:rPr>
          <w:sz w:val="24"/>
        </w:rPr>
        <w:t>Алгорит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194B9B" w:rsidRDefault="00643C90">
      <w:pPr>
        <w:pStyle w:val="a3"/>
        <w:spacing w:before="41"/>
        <w:ind w:left="936" w:firstLine="0"/>
      </w:pPr>
      <w:r>
        <w:t>Понятие</w:t>
      </w:r>
      <w:r>
        <w:rPr>
          <w:spacing w:val="-5"/>
        </w:rPr>
        <w:t xml:space="preserve"> </w:t>
      </w:r>
      <w:r>
        <w:t>алгоритма.</w:t>
      </w:r>
      <w:r>
        <w:rPr>
          <w:spacing w:val="-4"/>
        </w:rPr>
        <w:t xml:space="preserve"> </w:t>
      </w:r>
      <w:r>
        <w:t>Исполнители</w:t>
      </w:r>
      <w:r>
        <w:rPr>
          <w:spacing w:val="-3"/>
        </w:rPr>
        <w:t xml:space="preserve"> </w:t>
      </w:r>
      <w:r>
        <w:t>алгоритмов.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исполнителем.</w:t>
      </w:r>
    </w:p>
    <w:p w:rsidR="00194B9B" w:rsidRDefault="00643C90">
      <w:pPr>
        <w:pStyle w:val="a3"/>
        <w:spacing w:before="41" w:line="276" w:lineRule="auto"/>
        <w:ind w:right="233"/>
      </w:pPr>
      <w:r>
        <w:t xml:space="preserve">Свойства   </w:t>
      </w:r>
      <w:r>
        <w:rPr>
          <w:spacing w:val="1"/>
        </w:rPr>
        <w:t xml:space="preserve"> </w:t>
      </w:r>
      <w:r>
        <w:t xml:space="preserve">алгоритма.   </w:t>
      </w:r>
      <w:r>
        <w:rPr>
          <w:spacing w:val="1"/>
        </w:rPr>
        <w:t xml:space="preserve"> </w:t>
      </w:r>
      <w:r>
        <w:t xml:space="preserve">Способы   </w:t>
      </w:r>
      <w:r>
        <w:rPr>
          <w:spacing w:val="1"/>
        </w:rPr>
        <w:t xml:space="preserve"> </w:t>
      </w:r>
      <w:r>
        <w:t xml:space="preserve">записи   </w:t>
      </w:r>
      <w:r>
        <w:rPr>
          <w:spacing w:val="1"/>
        </w:rPr>
        <w:t xml:space="preserve"> </w:t>
      </w:r>
      <w:r>
        <w:t xml:space="preserve">алгоритма    </w:t>
      </w:r>
      <w:r>
        <w:rPr>
          <w:spacing w:val="1"/>
        </w:rPr>
        <w:t xml:space="preserve"> </w:t>
      </w:r>
      <w:r>
        <w:t xml:space="preserve">(словесный,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</w:t>
      </w:r>
      <w:r>
        <w:t>схемы,</w:t>
      </w:r>
      <w:r>
        <w:rPr>
          <w:spacing w:val="-1"/>
        </w:rPr>
        <w:t xml:space="preserve"> </w:t>
      </w:r>
      <w:r>
        <w:t>программа).</w:t>
      </w:r>
    </w:p>
    <w:p w:rsidR="00194B9B" w:rsidRDefault="00643C90">
      <w:pPr>
        <w:pStyle w:val="a3"/>
        <w:spacing w:line="276" w:lineRule="auto"/>
        <w:ind w:right="237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-57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 от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194B9B" w:rsidRDefault="00643C90">
      <w:pPr>
        <w:pStyle w:val="a3"/>
        <w:ind w:left="936" w:firstLine="0"/>
      </w:pPr>
      <w:r>
        <w:t xml:space="preserve">Конструкция      </w:t>
      </w:r>
      <w:r>
        <w:rPr>
          <w:spacing w:val="40"/>
        </w:rPr>
        <w:t xml:space="preserve"> </w:t>
      </w:r>
      <w:r>
        <w:t xml:space="preserve">«ветвление»:       </w:t>
      </w:r>
      <w:r>
        <w:rPr>
          <w:spacing w:val="34"/>
        </w:rPr>
        <w:t xml:space="preserve"> </w:t>
      </w:r>
      <w:r>
        <w:t xml:space="preserve">полная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неполная       </w:t>
      </w:r>
      <w:r>
        <w:rPr>
          <w:spacing w:val="32"/>
        </w:rPr>
        <w:t xml:space="preserve"> </w:t>
      </w:r>
      <w:r>
        <w:t xml:space="preserve">формы.       </w:t>
      </w:r>
      <w:r>
        <w:rPr>
          <w:spacing w:val="33"/>
        </w:rPr>
        <w:t xml:space="preserve"> </w:t>
      </w:r>
      <w:r>
        <w:t>Выполнение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7" w:firstLine="0"/>
      </w:pPr>
      <w:r>
        <w:t xml:space="preserve">и     </w:t>
      </w:r>
      <w:r>
        <w:rPr>
          <w:spacing w:val="20"/>
        </w:rPr>
        <w:t xml:space="preserve"> </w:t>
      </w:r>
      <w:r>
        <w:t xml:space="preserve">невыполнение      </w:t>
      </w:r>
      <w:r>
        <w:rPr>
          <w:spacing w:val="18"/>
        </w:rPr>
        <w:t xml:space="preserve"> </w:t>
      </w:r>
      <w:r>
        <w:t xml:space="preserve">условия      </w:t>
      </w:r>
      <w:r>
        <w:rPr>
          <w:spacing w:val="17"/>
        </w:rPr>
        <w:t xml:space="preserve"> </w:t>
      </w:r>
      <w:r>
        <w:t xml:space="preserve">(истинность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ложность      </w:t>
      </w:r>
      <w:r>
        <w:rPr>
          <w:spacing w:val="19"/>
        </w:rPr>
        <w:t xml:space="preserve"> </w:t>
      </w:r>
      <w:r>
        <w:t xml:space="preserve">высказывания).      </w:t>
      </w:r>
      <w:r>
        <w:rPr>
          <w:spacing w:val="16"/>
        </w:rPr>
        <w:t xml:space="preserve"> </w:t>
      </w:r>
      <w:r>
        <w:t>Простые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194B9B" w:rsidRDefault="00643C90">
      <w:pPr>
        <w:pStyle w:val="a3"/>
        <w:spacing w:line="276" w:lineRule="auto"/>
        <w:ind w:right="234"/>
      </w:pPr>
      <w:r>
        <w:t>Конструкция         «по</w:t>
      </w:r>
      <w:r>
        <w:t>вторения»:        циклы        с        заданным        числом        повторений,</w:t>
      </w:r>
      <w:r>
        <w:rPr>
          <w:spacing w:val="1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194B9B" w:rsidRDefault="00643C90">
      <w:pPr>
        <w:pStyle w:val="a3"/>
        <w:spacing w:line="276" w:lineRule="auto"/>
        <w:ind w:right="229"/>
      </w:pPr>
      <w:r>
        <w:t xml:space="preserve">Разработка        </w:t>
      </w:r>
      <w:r>
        <w:rPr>
          <w:spacing w:val="1"/>
        </w:rPr>
        <w:t xml:space="preserve"> </w:t>
      </w:r>
      <w:r>
        <w:t>для          формального          исполнителя          алгоритма,          приводящего</w:t>
      </w:r>
      <w:r>
        <w:rPr>
          <w:spacing w:val="-57"/>
        </w:rPr>
        <w:t xml:space="preserve"> </w:t>
      </w:r>
      <w:r>
        <w:t xml:space="preserve">к требуемому результату </w:t>
      </w:r>
      <w:r>
        <w:t>при конкретных исходных данных. Разработка несложных алгоритмов с</w:t>
      </w:r>
      <w:r>
        <w:rPr>
          <w:spacing w:val="1"/>
        </w:rPr>
        <w:t xml:space="preserve"> </w:t>
      </w:r>
      <w:r>
        <w:t>использованием циклов и ветвлений для</w:t>
      </w:r>
      <w:r>
        <w:rPr>
          <w:spacing w:val="1"/>
        </w:rPr>
        <w:t xml:space="preserve"> </w:t>
      </w:r>
      <w:r>
        <w:t>управления формальными исполнителями, такими как</w:t>
      </w:r>
      <w:r>
        <w:rPr>
          <w:spacing w:val="1"/>
        </w:rPr>
        <w:t xml:space="preserve"> </w:t>
      </w:r>
      <w:r>
        <w:t>Робот, Черепашка, Чертѐжник. Выполнение алгоритмов вручную и на компьютере. Синтаксические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Отказы.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194B9B" w:rsidRDefault="00643C90">
      <w:pPr>
        <w:pStyle w:val="a3"/>
        <w:spacing w:before="38"/>
        <w:ind w:left="936" w:firstLine="0"/>
      </w:pPr>
      <w:r>
        <w:t>Язык</w:t>
      </w:r>
      <w:r>
        <w:rPr>
          <w:spacing w:val="20"/>
        </w:rPr>
        <w:t xml:space="preserve"> </w:t>
      </w:r>
      <w:r>
        <w:t>программирования</w:t>
      </w:r>
      <w:r>
        <w:rPr>
          <w:spacing w:val="78"/>
        </w:rPr>
        <w:t xml:space="preserve"> </w:t>
      </w:r>
      <w:r>
        <w:t>(Python,</w:t>
      </w:r>
      <w:r>
        <w:rPr>
          <w:spacing w:val="79"/>
        </w:rPr>
        <w:t xml:space="preserve"> </w:t>
      </w:r>
      <w:r>
        <w:t>C++,</w:t>
      </w:r>
      <w:r>
        <w:rPr>
          <w:spacing w:val="81"/>
        </w:rPr>
        <w:t xml:space="preserve"> </w:t>
      </w:r>
      <w:r>
        <w:t>Паскаль,</w:t>
      </w:r>
      <w:r>
        <w:rPr>
          <w:spacing w:val="79"/>
        </w:rPr>
        <w:t xml:space="preserve"> </w:t>
      </w:r>
      <w:r>
        <w:t>Java,</w:t>
      </w:r>
      <w:r>
        <w:rPr>
          <w:spacing w:val="78"/>
        </w:rPr>
        <w:t xml:space="preserve"> </w:t>
      </w:r>
      <w:r>
        <w:t>C#,</w:t>
      </w:r>
      <w:r>
        <w:rPr>
          <w:spacing w:val="79"/>
        </w:rPr>
        <w:t xml:space="preserve"> </w:t>
      </w:r>
      <w:r>
        <w:t>Школьный</w:t>
      </w:r>
      <w:r>
        <w:rPr>
          <w:spacing w:val="79"/>
        </w:rPr>
        <w:t xml:space="preserve"> </w:t>
      </w:r>
      <w:r>
        <w:t>Алгоритмический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41"/>
        <w:ind w:firstLine="0"/>
        <w:jc w:val="left"/>
      </w:pPr>
      <w:r>
        <w:t>Язык).</w:t>
      </w:r>
    </w:p>
    <w:p w:rsidR="00194B9B" w:rsidRDefault="00643C90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194B9B" w:rsidRDefault="00643C90">
      <w:pPr>
        <w:pStyle w:val="a3"/>
        <w:spacing w:line="278" w:lineRule="auto"/>
        <w:ind w:left="-6" w:right="523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7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</w:t>
      </w:r>
      <w:r>
        <w:t>ые,</w:t>
      </w:r>
      <w:r>
        <w:rPr>
          <w:spacing w:val="-4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194B9B" w:rsidRDefault="00643C90">
      <w:pPr>
        <w:pStyle w:val="a3"/>
        <w:tabs>
          <w:tab w:val="left" w:pos="1637"/>
          <w:tab w:val="left" w:pos="3781"/>
          <w:tab w:val="left" w:pos="6196"/>
          <w:tab w:val="left" w:pos="8000"/>
          <w:tab w:val="left" w:pos="8792"/>
        </w:tabs>
        <w:spacing w:line="272" w:lineRule="exact"/>
        <w:ind w:left="-6" w:firstLine="0"/>
        <w:jc w:val="left"/>
      </w:pPr>
      <w:r>
        <w:t>Оператор</w:t>
      </w:r>
      <w:r>
        <w:tab/>
        <w:t>присваивания.</w:t>
      </w:r>
      <w:r>
        <w:tab/>
        <w:t>Арифметические</w:t>
      </w:r>
      <w:r>
        <w:tab/>
        <w:t>выражения</w:t>
      </w:r>
      <w:r>
        <w:tab/>
        <w:t>и</w:t>
      </w:r>
      <w:r>
        <w:tab/>
        <w:t>порядок</w:t>
      </w:r>
    </w:p>
    <w:p w:rsidR="00194B9B" w:rsidRDefault="00194B9B">
      <w:pPr>
        <w:spacing w:line="272" w:lineRule="exact"/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903" w:space="40"/>
            <w:col w:w="9867"/>
          </w:cols>
        </w:sectPr>
      </w:pPr>
    </w:p>
    <w:p w:rsidR="00194B9B" w:rsidRDefault="00643C90">
      <w:pPr>
        <w:pStyle w:val="a3"/>
        <w:spacing w:before="41" w:line="276" w:lineRule="auto"/>
        <w:ind w:right="229" w:firstLine="0"/>
      </w:pPr>
      <w:r>
        <w:t xml:space="preserve">их   </w:t>
      </w:r>
      <w:r>
        <w:rPr>
          <w:spacing w:val="46"/>
        </w:rPr>
        <w:t xml:space="preserve"> </w:t>
      </w:r>
      <w:r>
        <w:t xml:space="preserve">вычисления.   </w:t>
      </w:r>
      <w:r>
        <w:rPr>
          <w:spacing w:val="43"/>
        </w:rPr>
        <w:t xml:space="preserve"> </w:t>
      </w:r>
      <w:r>
        <w:t xml:space="preserve">Операции   </w:t>
      </w:r>
      <w:r>
        <w:rPr>
          <w:spacing w:val="44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целыми    </w:t>
      </w:r>
      <w:r>
        <w:rPr>
          <w:spacing w:val="42"/>
        </w:rPr>
        <w:t xml:space="preserve"> </w:t>
      </w:r>
      <w:r>
        <w:t xml:space="preserve">числами:    </w:t>
      </w:r>
      <w:r>
        <w:rPr>
          <w:spacing w:val="43"/>
        </w:rPr>
        <w:t xml:space="preserve"> </w:t>
      </w:r>
      <w:r>
        <w:t xml:space="preserve">целочисленное    </w:t>
      </w:r>
      <w:r>
        <w:rPr>
          <w:spacing w:val="42"/>
        </w:rPr>
        <w:t xml:space="preserve"> </w:t>
      </w:r>
      <w:r>
        <w:t xml:space="preserve">деление,    </w:t>
      </w:r>
      <w:r>
        <w:rPr>
          <w:spacing w:val="42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194B9B" w:rsidRDefault="00643C90">
      <w:pPr>
        <w:pStyle w:val="a3"/>
        <w:spacing w:before="1" w:line="276" w:lineRule="auto"/>
        <w:ind w:right="235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        Нахождение        минимума        и        максимума        из        двух,        трѐх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2"/>
        </w:rPr>
        <w:t xml:space="preserve"> </w:t>
      </w:r>
      <w:r>
        <w:t>корни.</w:t>
      </w:r>
    </w:p>
    <w:p w:rsidR="00194B9B" w:rsidRDefault="00643C90">
      <w:pPr>
        <w:pStyle w:val="a3"/>
        <w:spacing w:line="276" w:lineRule="auto"/>
        <w:ind w:right="232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194B9B" w:rsidRDefault="00643C90">
      <w:pPr>
        <w:pStyle w:val="a3"/>
        <w:tabs>
          <w:tab w:val="left" w:pos="2487"/>
          <w:tab w:val="left" w:pos="4058"/>
          <w:tab w:val="left" w:pos="6045"/>
          <w:tab w:val="left" w:pos="7671"/>
          <w:tab w:val="left" w:pos="9992"/>
        </w:tabs>
        <w:spacing w:line="276" w:lineRule="auto"/>
        <w:ind w:right="230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</w:t>
      </w:r>
      <w:r>
        <w:tab/>
        <w:t>чисел.</w:t>
      </w:r>
      <w:r>
        <w:tab/>
        <w:t>Разбиение</w:t>
      </w:r>
      <w:r>
        <w:tab/>
        <w:t>записи</w:t>
      </w:r>
      <w:r>
        <w:tab/>
        <w:t>натурального</w:t>
      </w:r>
      <w:r>
        <w:tab/>
      </w:r>
      <w:r>
        <w:rPr>
          <w:spacing w:val="-1"/>
        </w:rP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 равным</w:t>
      </w:r>
      <w:r>
        <w:rPr>
          <w:spacing w:val="-3"/>
        </w:rPr>
        <w:t xml:space="preserve"> </w:t>
      </w:r>
      <w:r>
        <w:t>10, на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194B9B" w:rsidRDefault="00643C90">
      <w:pPr>
        <w:pStyle w:val="a3"/>
        <w:spacing w:line="278" w:lineRule="auto"/>
        <w:ind w:right="235"/>
      </w:pPr>
      <w:r>
        <w:t xml:space="preserve">Цикл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переменной.     Алгоритмы     проверки     делимости     одного     целого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194B9B" w:rsidRDefault="00643C90">
      <w:pPr>
        <w:pStyle w:val="a3"/>
        <w:spacing w:line="276" w:lineRule="auto"/>
        <w:ind w:right="231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 строк. Подсчѐт частоты появления символа в строке. Встроенные функции для обработки</w:t>
      </w:r>
      <w:r>
        <w:rPr>
          <w:spacing w:val="-57"/>
        </w:rPr>
        <w:t xml:space="preserve"> </w:t>
      </w:r>
      <w:r>
        <w:t>строк.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1" w:lineRule="exact"/>
        <w:ind w:hanging="102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194B9B" w:rsidRDefault="00643C90">
      <w:pPr>
        <w:pStyle w:val="a3"/>
        <w:spacing w:before="41" w:line="276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-57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возможных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результату.</w:t>
      </w:r>
    </w:p>
    <w:p w:rsidR="00194B9B" w:rsidRDefault="00643C90">
      <w:pPr>
        <w:pStyle w:val="a5"/>
        <w:numPr>
          <w:ilvl w:val="1"/>
          <w:numId w:val="43"/>
        </w:numPr>
        <w:tabs>
          <w:tab w:val="left" w:pos="1597"/>
        </w:tabs>
        <w:spacing w:line="275" w:lineRule="exact"/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43"/>
        <w:ind w:left="1776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194B9B" w:rsidRDefault="00643C90">
      <w:pPr>
        <w:pStyle w:val="a3"/>
        <w:spacing w:before="41" w:line="276" w:lineRule="auto"/>
        <w:ind w:right="229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</w:p>
    <w:p w:rsidR="00194B9B" w:rsidRDefault="00643C90">
      <w:pPr>
        <w:pStyle w:val="a3"/>
        <w:tabs>
          <w:tab w:val="left" w:pos="9407"/>
        </w:tabs>
        <w:spacing w:before="1" w:line="276" w:lineRule="auto"/>
        <w:ind w:right="23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сети Интернет. Безопасные стратегии поведения в сети Интернет.</w:t>
      </w:r>
      <w:r>
        <w:rPr>
          <w:spacing w:val="1"/>
        </w:rPr>
        <w:t xml:space="preserve"> </w:t>
      </w:r>
      <w:r>
        <w:t>Предупреждение</w:t>
      </w:r>
      <w:r>
        <w:tab/>
      </w:r>
      <w:r>
        <w:rPr>
          <w:spacing w:val="-1"/>
        </w:rPr>
        <w:t>вовлечения</w:t>
      </w:r>
    </w:p>
    <w:p w:rsidR="00194B9B" w:rsidRDefault="00643C90">
      <w:pPr>
        <w:pStyle w:val="a3"/>
        <w:spacing w:line="276" w:lineRule="auto"/>
        <w:ind w:right="232" w:firstLine="0"/>
      </w:pPr>
      <w:r>
        <w:t>в</w:t>
      </w:r>
      <w:r>
        <w:rPr>
          <w:spacing w:val="1"/>
        </w:rPr>
        <w:t xml:space="preserve"> </w:t>
      </w:r>
      <w:r>
        <w:t>деструктивные и криминальные 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</w:t>
      </w:r>
      <w:r>
        <w:t>ости (кибербуллинг,</w:t>
      </w:r>
      <w:r>
        <w:rPr>
          <w:spacing w:val="1"/>
        </w:rPr>
        <w:t xml:space="preserve"> </w:t>
      </w:r>
      <w:r>
        <w:t>фишинг и другие</w:t>
      </w:r>
      <w:r>
        <w:rPr>
          <w:spacing w:val="1"/>
        </w:rPr>
        <w:t xml:space="preserve"> </w:t>
      </w:r>
      <w:r>
        <w:t>формы).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2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</w:t>
      </w:r>
      <w:r>
        <w:t>писания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 государственных услуг. Облачные хранилища данных. Средства совместной 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6"/>
        </w:rPr>
        <w:t xml:space="preserve"> </w:t>
      </w:r>
      <w:r>
        <w:t>(онлайн-офисы).</w:t>
      </w:r>
      <w:r>
        <w:rPr>
          <w:spacing w:val="75"/>
        </w:rPr>
        <w:t xml:space="preserve"> </w:t>
      </w:r>
      <w:r>
        <w:t>Программное</w:t>
      </w:r>
      <w:r>
        <w:rPr>
          <w:spacing w:val="77"/>
        </w:rPr>
        <w:t xml:space="preserve"> </w:t>
      </w:r>
      <w:r>
        <w:t>обеспечение</w:t>
      </w:r>
      <w:r>
        <w:rPr>
          <w:spacing w:val="75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веб-сервис:</w:t>
      </w:r>
      <w:r>
        <w:rPr>
          <w:spacing w:val="78"/>
        </w:rPr>
        <w:t xml:space="preserve"> </w:t>
      </w:r>
      <w:r>
        <w:t>онлайновые</w:t>
      </w:r>
      <w:r>
        <w:rPr>
          <w:spacing w:val="75"/>
        </w:rPr>
        <w:t xml:space="preserve"> </w:t>
      </w:r>
      <w:r>
        <w:t>текстовые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 среды разработки программ.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194B9B" w:rsidRDefault="00643C90">
      <w:pPr>
        <w:pStyle w:val="a3"/>
        <w:tabs>
          <w:tab w:val="left" w:pos="2444"/>
          <w:tab w:val="left" w:pos="4284"/>
          <w:tab w:val="left" w:pos="5119"/>
          <w:tab w:val="left" w:pos="7636"/>
          <w:tab w:val="left" w:pos="9150"/>
        </w:tabs>
        <w:spacing w:before="41" w:line="276" w:lineRule="auto"/>
        <w:ind w:right="229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Материальные</w:t>
      </w:r>
      <w:r>
        <w:tab/>
        <w:t>(натурные)</w:t>
      </w:r>
      <w:r>
        <w:tab/>
        <w:t>и</w:t>
      </w:r>
      <w:r>
        <w:tab/>
        <w:t>информационные</w:t>
      </w:r>
      <w:r>
        <w:tab/>
      </w:r>
      <w:r>
        <w:t>модели.</w:t>
      </w:r>
      <w:r>
        <w:tab/>
      </w:r>
      <w:r>
        <w:rPr>
          <w:spacing w:val="-1"/>
        </w:rP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194B9B" w:rsidRDefault="00643C90">
      <w:pPr>
        <w:pStyle w:val="a3"/>
        <w:ind w:left="936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194B9B" w:rsidRDefault="00643C90">
      <w:pPr>
        <w:pStyle w:val="a3"/>
        <w:spacing w:before="44"/>
        <w:ind w:left="936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194B9B" w:rsidRDefault="00643C90">
      <w:pPr>
        <w:pStyle w:val="a3"/>
        <w:tabs>
          <w:tab w:val="left" w:pos="5169"/>
          <w:tab w:val="left" w:pos="9986"/>
        </w:tabs>
        <w:spacing w:before="40" w:line="276" w:lineRule="auto"/>
        <w:ind w:right="231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tab/>
        <w:t>количества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194B9B" w:rsidRDefault="00643C90">
      <w:pPr>
        <w:pStyle w:val="a3"/>
        <w:spacing w:line="276" w:lineRule="exact"/>
        <w:ind w:left="936" w:firstLine="0"/>
      </w:pPr>
      <w:r>
        <w:t>Дерево.</w:t>
      </w:r>
      <w:r>
        <w:rPr>
          <w:spacing w:val="16"/>
        </w:rPr>
        <w:t xml:space="preserve"> </w:t>
      </w:r>
      <w:r>
        <w:t>Корень,</w:t>
      </w:r>
      <w:r>
        <w:rPr>
          <w:spacing w:val="74"/>
        </w:rPr>
        <w:t xml:space="preserve"> </w:t>
      </w:r>
      <w:r>
        <w:t>вершина</w:t>
      </w:r>
      <w:r>
        <w:rPr>
          <w:spacing w:val="75"/>
        </w:rPr>
        <w:t xml:space="preserve"> </w:t>
      </w:r>
      <w:r>
        <w:t>(узел),</w:t>
      </w:r>
      <w:r>
        <w:rPr>
          <w:spacing w:val="75"/>
        </w:rPr>
        <w:t xml:space="preserve"> </w:t>
      </w:r>
      <w:r>
        <w:t>лист,</w:t>
      </w:r>
      <w:r>
        <w:rPr>
          <w:spacing w:val="75"/>
        </w:rPr>
        <w:t xml:space="preserve"> </w:t>
      </w:r>
      <w:r>
        <w:t>ребро</w:t>
      </w:r>
      <w:r>
        <w:rPr>
          <w:spacing w:val="76"/>
        </w:rPr>
        <w:t xml:space="preserve"> </w:t>
      </w:r>
      <w:r>
        <w:t>(дуга)</w:t>
      </w:r>
      <w:r>
        <w:rPr>
          <w:spacing w:val="75"/>
        </w:rPr>
        <w:t xml:space="preserve"> </w:t>
      </w:r>
      <w:r>
        <w:t>дерева.</w:t>
      </w:r>
      <w:r>
        <w:rPr>
          <w:spacing w:val="75"/>
        </w:rPr>
        <w:t xml:space="preserve"> </w:t>
      </w:r>
      <w:r>
        <w:t>Высота</w:t>
      </w:r>
      <w:r>
        <w:rPr>
          <w:spacing w:val="75"/>
        </w:rPr>
        <w:t xml:space="preserve"> </w:t>
      </w:r>
      <w:r>
        <w:t>дерева.</w:t>
      </w:r>
      <w:r>
        <w:rPr>
          <w:spacing w:val="74"/>
        </w:rPr>
        <w:t xml:space="preserve"> </w:t>
      </w:r>
      <w:r>
        <w:t>Поддерево.</w:t>
      </w:r>
    </w:p>
    <w:p w:rsidR="00194B9B" w:rsidRDefault="00643C90">
      <w:pPr>
        <w:pStyle w:val="a3"/>
        <w:spacing w:before="41"/>
        <w:ind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194B9B" w:rsidRDefault="00643C90">
      <w:pPr>
        <w:pStyle w:val="a3"/>
        <w:spacing w:before="41" w:line="276" w:lineRule="auto"/>
        <w:ind w:right="234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 описания объекта.</w:t>
      </w:r>
    </w:p>
    <w:p w:rsidR="00194B9B" w:rsidRDefault="00643C90">
      <w:pPr>
        <w:pStyle w:val="a3"/>
        <w:spacing w:before="1" w:line="276" w:lineRule="auto"/>
        <w:ind w:right="23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</w:t>
      </w:r>
      <w:r>
        <w:t>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 программная реализация, тестирование, проведение компьютерного 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194B9B" w:rsidRDefault="00643C90">
      <w:pPr>
        <w:pStyle w:val="a3"/>
        <w:spacing w:before="41" w:line="276" w:lineRule="auto"/>
        <w:ind w:right="235"/>
      </w:pPr>
      <w:r>
        <w:t xml:space="preserve">Разбиение       задачи       на       </w:t>
      </w:r>
      <w:r>
        <w:t>подзадачи.      Составление       алгоритмов       и       программ</w:t>
      </w:r>
      <w:r>
        <w:rPr>
          <w:spacing w:val="1"/>
        </w:rPr>
        <w:t xml:space="preserve"> </w:t>
      </w:r>
      <w:r>
        <w:t>с использованием ветвлений, циклов и вспомогательных алгоритмов для управления 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3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</w:t>
      </w:r>
      <w:r>
        <w:rPr>
          <w:spacing w:val="-1"/>
        </w:rPr>
        <w:t xml:space="preserve"> </w:t>
      </w:r>
      <w:r>
        <w:t>и другими.</w:t>
      </w:r>
    </w:p>
    <w:p w:rsidR="00194B9B" w:rsidRDefault="00643C90">
      <w:pPr>
        <w:pStyle w:val="a3"/>
        <w:tabs>
          <w:tab w:val="left" w:pos="9650"/>
        </w:tabs>
        <w:spacing w:line="276" w:lineRule="auto"/>
        <w:ind w:right="228"/>
      </w:pPr>
      <w:r>
        <w:t xml:space="preserve">Табличные         </w:t>
      </w:r>
      <w:r>
        <w:t>величины         (массивы).          Одномерные         массивы.   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-57"/>
        </w:rPr>
        <w:t xml:space="preserve"> </w:t>
      </w:r>
      <w:r>
        <w:t>Алг</w:t>
      </w:r>
      <w:r>
        <w:t>оритмический Язык): заполнение числового массива случайными числами, в соответствии 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tab/>
      </w:r>
      <w:r>
        <w:rPr>
          <w:spacing w:val="-1"/>
        </w:rPr>
        <w:t>значения</w:t>
      </w:r>
    </w:p>
    <w:p w:rsidR="00194B9B" w:rsidRDefault="00643C90">
      <w:pPr>
        <w:pStyle w:val="a3"/>
        <w:spacing w:before="2" w:line="276" w:lineRule="auto"/>
        <w:ind w:right="233" w:firstLine="0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(максимального)</w:t>
      </w:r>
      <w:r>
        <w:rPr>
          <w:spacing w:val="-1"/>
        </w:rPr>
        <w:t xml:space="preserve"> </w:t>
      </w:r>
      <w:r>
        <w:t>элемента</w:t>
      </w:r>
      <w:r>
        <w:rPr>
          <w:spacing w:val="2"/>
        </w:rPr>
        <w:t xml:space="preserve"> </w:t>
      </w:r>
      <w:r>
        <w:t>массива.</w:t>
      </w:r>
      <w:r>
        <w:rPr>
          <w:spacing w:val="-1"/>
        </w:rPr>
        <w:t xml:space="preserve"> </w:t>
      </w:r>
      <w:r>
        <w:t>Сортировка массива.</w:t>
      </w:r>
    </w:p>
    <w:p w:rsidR="00194B9B" w:rsidRDefault="00643C90">
      <w:pPr>
        <w:pStyle w:val="a3"/>
        <w:spacing w:line="276" w:lineRule="auto"/>
        <w:ind w:right="23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</w:t>
      </w:r>
      <w:r>
        <w:t>нному</w:t>
      </w:r>
      <w:r>
        <w:rPr>
          <w:spacing w:val="-4"/>
        </w:rPr>
        <w:t xml:space="preserve"> </w:t>
      </w:r>
      <w:r>
        <w:t>условию.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Управление.</w:t>
      </w:r>
    </w:p>
    <w:p w:rsidR="00194B9B" w:rsidRDefault="00643C90">
      <w:pPr>
        <w:pStyle w:val="a3"/>
        <w:spacing w:before="40" w:line="276" w:lineRule="auto"/>
        <w:ind w:right="232"/>
      </w:pPr>
      <w:r>
        <w:t>Управление. Сигнал. Обратная связь. Получение сигналов от цифровых датчиков 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7"/>
        </w:rPr>
        <w:t xml:space="preserve"> </w:t>
      </w:r>
      <w:r>
        <w:t>света,</w:t>
      </w:r>
      <w:r>
        <w:rPr>
          <w:spacing w:val="20"/>
        </w:rPr>
        <w:t xml:space="preserve"> </w:t>
      </w:r>
      <w:r>
        <w:t>звука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другого).</w:t>
      </w:r>
      <w:r>
        <w:rPr>
          <w:spacing w:val="18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принципа</w:t>
      </w:r>
      <w:r>
        <w:rPr>
          <w:spacing w:val="17"/>
        </w:rPr>
        <w:t xml:space="preserve"> </w:t>
      </w:r>
      <w:r>
        <w:t>обратной</w:t>
      </w:r>
      <w:r>
        <w:rPr>
          <w:spacing w:val="19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системах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4561"/>
          <w:tab w:val="left" w:pos="9161"/>
        </w:tabs>
        <w:spacing w:before="119" w:line="278" w:lineRule="auto"/>
        <w:ind w:right="233" w:firstLine="0"/>
      </w:pPr>
      <w:r>
        <w:t>управления</w:t>
      </w:r>
      <w:r>
        <w:tab/>
        <w:t>техническими</w:t>
      </w:r>
      <w:r>
        <w:tab/>
      </w:r>
      <w:r>
        <w:rPr>
          <w:spacing w:val="-1"/>
        </w:rPr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194B9B" w:rsidRDefault="00643C90">
      <w:pPr>
        <w:pStyle w:val="a3"/>
        <w:spacing w:line="276" w:lineRule="auto"/>
        <w:ind w:right="236"/>
      </w:pPr>
      <w:r>
        <w:t>Примеры         роботизированных         систем         (система         управления         движением</w:t>
      </w:r>
      <w:r>
        <w:rPr>
          <w:spacing w:val="1"/>
        </w:rPr>
        <w:t xml:space="preserve"> </w:t>
      </w:r>
      <w:r>
        <w:t>в транспортной системе, сварочная линия автозавода, автоматизированное управление 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системы).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38"/>
        <w:ind w:hanging="1021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таблицы.</w:t>
      </w:r>
    </w:p>
    <w:p w:rsidR="00194B9B" w:rsidRDefault="00643C90">
      <w:pPr>
        <w:pStyle w:val="a3"/>
        <w:tabs>
          <w:tab w:val="left" w:pos="2657"/>
          <w:tab w:val="left" w:pos="3576"/>
          <w:tab w:val="left" w:pos="6073"/>
          <w:tab w:val="left" w:pos="7632"/>
          <w:tab w:val="left" w:pos="9664"/>
        </w:tabs>
        <w:spacing w:before="41" w:line="276" w:lineRule="auto"/>
        <w:ind w:right="224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tab/>
        <w:t>и</w:t>
      </w:r>
      <w:r>
        <w:tab/>
        <w:t>форматирование</w:t>
      </w:r>
      <w:r>
        <w:tab/>
        <w:t>таблиц.</w:t>
      </w:r>
      <w:r>
        <w:tab/>
        <w:t>Встроенные</w:t>
      </w:r>
      <w:r>
        <w:tab/>
        <w:t>фун</w:t>
      </w:r>
      <w:r>
        <w:t>кции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 Выбор типа</w:t>
      </w:r>
      <w:r>
        <w:rPr>
          <w:spacing w:val="-1"/>
        </w:rPr>
        <w:t xml:space="preserve"> </w:t>
      </w:r>
      <w:r>
        <w:t>диаграммы.</w:t>
      </w:r>
    </w:p>
    <w:p w:rsidR="00194B9B" w:rsidRDefault="00643C90">
      <w:pPr>
        <w:pStyle w:val="a3"/>
        <w:spacing w:line="278" w:lineRule="auto"/>
        <w:ind w:right="235"/>
      </w:pPr>
      <w:r>
        <w:t xml:space="preserve">Преобразование      </w:t>
      </w:r>
      <w:r>
        <w:rPr>
          <w:spacing w:val="33"/>
        </w:rPr>
        <w:t xml:space="preserve"> </w:t>
      </w:r>
      <w:r>
        <w:t xml:space="preserve">формул       </w:t>
      </w:r>
      <w:r>
        <w:rPr>
          <w:spacing w:val="35"/>
        </w:rPr>
        <w:t xml:space="preserve"> </w:t>
      </w:r>
      <w:r>
        <w:t xml:space="preserve">при       </w:t>
      </w:r>
      <w:r>
        <w:rPr>
          <w:spacing w:val="34"/>
        </w:rPr>
        <w:t xml:space="preserve"> </w:t>
      </w:r>
      <w:r>
        <w:t xml:space="preserve">копировании.       </w:t>
      </w:r>
      <w:r>
        <w:rPr>
          <w:spacing w:val="33"/>
        </w:rPr>
        <w:t xml:space="preserve"> </w:t>
      </w:r>
      <w:r>
        <w:t xml:space="preserve">Относительная,       </w:t>
      </w:r>
      <w:r>
        <w:rPr>
          <w:spacing w:val="33"/>
        </w:rPr>
        <w:t xml:space="preserve"> </w:t>
      </w:r>
      <w:r>
        <w:t>абсолютная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194B9B" w:rsidRDefault="00643C90">
      <w:pPr>
        <w:pStyle w:val="a3"/>
        <w:spacing w:line="276" w:lineRule="auto"/>
        <w:ind w:right="229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-57"/>
        </w:rPr>
        <w:t xml:space="preserve"> </w:t>
      </w:r>
      <w:r>
        <w:t>отвечающих заданному условию. Обработка больших наборов данных. Численное моделирование в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</w:t>
      </w:r>
      <w:r>
        <w:t>аблицах.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194B9B" w:rsidRDefault="00643C90">
      <w:pPr>
        <w:pStyle w:val="a3"/>
        <w:spacing w:before="37" w:line="276" w:lineRule="auto"/>
        <w:ind w:right="232"/>
      </w:pPr>
      <w:r>
        <w:t>Роль информационных технологий в развитии экономики мира, страны, региона. 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194B9B" w:rsidRDefault="00643C90">
      <w:pPr>
        <w:pStyle w:val="a3"/>
        <w:spacing w:line="276" w:lineRule="auto"/>
        <w:ind w:right="226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 по анализу</w:t>
      </w:r>
      <w:r>
        <w:rPr>
          <w:spacing w:val="-8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 администратор.</w:t>
      </w:r>
    </w:p>
    <w:p w:rsidR="00194B9B" w:rsidRDefault="00643C90">
      <w:pPr>
        <w:pStyle w:val="a5"/>
        <w:numPr>
          <w:ilvl w:val="1"/>
          <w:numId w:val="43"/>
        </w:numPr>
        <w:tabs>
          <w:tab w:val="left" w:pos="159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  <w:tab w:val="left" w:pos="2953"/>
          <w:tab w:val="left" w:pos="6043"/>
          <w:tab w:val="left" w:pos="8850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6" w:lineRule="auto"/>
        <w:ind w:left="227" w:right="238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194B9B" w:rsidRDefault="00643C90">
      <w:pPr>
        <w:pStyle w:val="a3"/>
        <w:spacing w:before="1" w:line="276" w:lineRule="auto"/>
        <w:ind w:right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29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 w:line="276" w:lineRule="auto"/>
        <w:ind w:right="229"/>
      </w:pPr>
      <w:r>
        <w:t xml:space="preserve">ценностное       </w:t>
      </w:r>
      <w:r>
        <w:rPr>
          <w:spacing w:val="1"/>
        </w:rPr>
        <w:t xml:space="preserve"> </w:t>
      </w:r>
      <w:r>
        <w:t xml:space="preserve">отношение       </w:t>
      </w:r>
      <w:r>
        <w:rPr>
          <w:spacing w:val="1"/>
        </w:rPr>
        <w:t xml:space="preserve"> </w:t>
      </w:r>
      <w:r>
        <w:t>к         отечественному        культурному,         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общества,       </w:t>
      </w:r>
      <w:r>
        <w:rPr>
          <w:spacing w:val="51"/>
        </w:rPr>
        <w:t xml:space="preserve"> </w:t>
      </w:r>
      <w:r>
        <w:t xml:space="preserve">владение        </w:t>
      </w:r>
      <w:r>
        <w:rPr>
          <w:spacing w:val="49"/>
        </w:rPr>
        <w:t xml:space="preserve"> </w:t>
      </w:r>
      <w:r>
        <w:t xml:space="preserve">достоверной        </w:t>
      </w:r>
      <w:r>
        <w:rPr>
          <w:spacing w:val="51"/>
        </w:rPr>
        <w:t xml:space="preserve"> </w:t>
      </w:r>
      <w:r>
        <w:t xml:space="preserve">информацией        </w:t>
      </w:r>
      <w:r>
        <w:rPr>
          <w:spacing w:val="49"/>
        </w:rPr>
        <w:t xml:space="preserve"> </w:t>
      </w:r>
      <w:r>
        <w:t xml:space="preserve">о        </w:t>
      </w:r>
      <w:r>
        <w:rPr>
          <w:spacing w:val="49"/>
        </w:rPr>
        <w:t xml:space="preserve"> </w:t>
      </w:r>
      <w:r>
        <w:t xml:space="preserve">передовых        </w:t>
      </w:r>
      <w:r>
        <w:rPr>
          <w:spacing w:val="50"/>
        </w:rPr>
        <w:t xml:space="preserve"> </w:t>
      </w:r>
      <w:r>
        <w:t>мировых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196"/>
        </w:tabs>
        <w:spacing w:before="2"/>
        <w:ind w:left="1195" w:hanging="2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1973"/>
          <w:tab w:val="left" w:pos="2213"/>
          <w:tab w:val="left" w:pos="3115"/>
          <w:tab w:val="left" w:pos="4029"/>
          <w:tab w:val="left" w:pos="4871"/>
          <w:tab w:val="left" w:pos="5655"/>
          <w:tab w:val="left" w:pos="5699"/>
          <w:tab w:val="left" w:pos="7408"/>
          <w:tab w:val="left" w:pos="8212"/>
          <w:tab w:val="left" w:pos="9452"/>
          <w:tab w:val="left" w:pos="9510"/>
        </w:tabs>
        <w:spacing w:before="41" w:line="276" w:lineRule="auto"/>
        <w:ind w:right="226"/>
      </w:pPr>
      <w:r>
        <w:t>ориентация на моральные ценности</w:t>
      </w:r>
      <w:r>
        <w:t xml:space="preserve"> и нормы в ситуациях нравственного выбора, готовность</w:t>
      </w:r>
      <w:r>
        <w:rPr>
          <w:spacing w:val="1"/>
        </w:rPr>
        <w:t xml:space="preserve"> </w:t>
      </w:r>
      <w:r>
        <w:t>оценивать</w:t>
      </w:r>
      <w:r>
        <w:tab/>
        <w:t>своѐ</w:t>
      </w:r>
      <w:r>
        <w:tab/>
        <w:t>поведение</w:t>
      </w:r>
      <w:r>
        <w:tab/>
        <w:t>и</w:t>
      </w:r>
      <w:r>
        <w:tab/>
      </w:r>
      <w:r>
        <w:tab/>
        <w:t>поступки,</w:t>
      </w:r>
      <w:r>
        <w:tab/>
        <w:t>а</w:t>
      </w:r>
      <w:r>
        <w:tab/>
        <w:t>также</w:t>
      </w:r>
      <w:r>
        <w:tab/>
      </w:r>
      <w:r>
        <w:tab/>
        <w:t>поведение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tab/>
      </w:r>
      <w:r>
        <w:tab/>
        <w:t>поступков,</w:t>
      </w:r>
      <w:r>
        <w:tab/>
        <w:t>активное</w:t>
      </w:r>
      <w:r>
        <w:tab/>
        <w:t>неприятие</w:t>
      </w:r>
      <w:r>
        <w:tab/>
        <w:t>асоциальных</w:t>
      </w:r>
      <w:r>
        <w:tab/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196"/>
        </w:tabs>
        <w:spacing w:line="275" w:lineRule="exact"/>
        <w:ind w:left="1195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1"/>
        <w:ind w:left="936" w:firstLine="0"/>
      </w:pPr>
      <w:r>
        <w:t xml:space="preserve">представление   </w:t>
      </w:r>
      <w:r>
        <w:rPr>
          <w:spacing w:val="5"/>
        </w:rPr>
        <w:t xml:space="preserve"> </w:t>
      </w:r>
      <w:r>
        <w:t xml:space="preserve">о    </w:t>
      </w:r>
      <w:r>
        <w:rPr>
          <w:spacing w:val="4"/>
        </w:rPr>
        <w:t xml:space="preserve"> </w:t>
      </w:r>
      <w:r>
        <w:t xml:space="preserve">социальных    </w:t>
      </w:r>
      <w:r>
        <w:rPr>
          <w:spacing w:val="4"/>
        </w:rPr>
        <w:t xml:space="preserve"> </w:t>
      </w:r>
      <w:r>
        <w:t xml:space="preserve">нормах    </w:t>
      </w:r>
      <w:r>
        <w:rPr>
          <w:spacing w:val="4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правилах    </w:t>
      </w:r>
      <w:r>
        <w:rPr>
          <w:spacing w:val="4"/>
        </w:rPr>
        <w:t xml:space="preserve"> </w:t>
      </w:r>
      <w:r>
        <w:t xml:space="preserve">межличностных    </w:t>
      </w:r>
      <w:r>
        <w:rPr>
          <w:spacing w:val="7"/>
        </w:rPr>
        <w:t xml:space="preserve"> </w:t>
      </w:r>
      <w:r>
        <w:t>отношений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0057"/>
        </w:tabs>
        <w:spacing w:before="119" w:line="276" w:lineRule="auto"/>
        <w:ind w:right="226" w:firstLine="0"/>
      </w:pPr>
      <w:r>
        <w:t>в</w:t>
      </w:r>
      <w:r>
        <w:rPr>
          <w:spacing w:val="50"/>
        </w:rPr>
        <w:t xml:space="preserve"> </w:t>
      </w:r>
      <w:r>
        <w:t>коллективе,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социальных</w:t>
      </w:r>
      <w:r>
        <w:rPr>
          <w:spacing w:val="52"/>
        </w:rPr>
        <w:t xml:space="preserve"> </w:t>
      </w:r>
      <w:r>
        <w:t>сообществах,</w:t>
      </w:r>
      <w:r>
        <w:rPr>
          <w:spacing w:val="51"/>
        </w:rPr>
        <w:t xml:space="preserve"> </w:t>
      </w:r>
      <w:r>
        <w:t>соблюдение</w:t>
      </w:r>
      <w:r>
        <w:rPr>
          <w:spacing w:val="49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безопас</w:t>
      </w:r>
      <w:r>
        <w:t>ности,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навыков безопасного поведения в интернет-среде,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</w:t>
      </w:r>
      <w:r>
        <w:tab/>
      </w:r>
      <w:r>
        <w:rPr>
          <w:spacing w:val="-1"/>
        </w:rPr>
        <w:t>норм</w:t>
      </w:r>
    </w:p>
    <w:p w:rsidR="00194B9B" w:rsidRDefault="00643C90">
      <w:pPr>
        <w:pStyle w:val="a3"/>
        <w:spacing w:before="2"/>
        <w:ind w:firstLine="0"/>
      </w:pP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196"/>
        </w:tabs>
        <w:spacing w:before="41"/>
        <w:ind w:left="1195" w:hanging="260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41" w:line="276" w:lineRule="auto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 и составляющих базовую основу для понимания сущности 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194B9B" w:rsidRDefault="00643C90">
      <w:pPr>
        <w:pStyle w:val="a3"/>
        <w:spacing w:line="276" w:lineRule="auto"/>
        <w:ind w:right="23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</w:t>
      </w:r>
      <w:r>
        <w:t>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       осознанному        выбору        направленности        и        уровня  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194B9B" w:rsidRDefault="00643C90">
      <w:pPr>
        <w:pStyle w:val="a3"/>
        <w:spacing w:before="1" w:line="276" w:lineRule="auto"/>
        <w:ind w:right="230"/>
      </w:pPr>
      <w:r>
        <w:t>овладение      основными      навыками      исследовательской      деятельности,      установк</w:t>
      </w:r>
      <w:r>
        <w:t>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194B9B" w:rsidRDefault="00643C90">
      <w:pPr>
        <w:pStyle w:val="a3"/>
        <w:tabs>
          <w:tab w:val="left" w:pos="4929"/>
          <w:tab w:val="left" w:pos="8985"/>
        </w:tabs>
        <w:spacing w:before="1" w:line="276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</w:t>
      </w:r>
      <w:r>
        <w:t>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 технологий, а также умения самостоятельно определять цели своего обучения,</w:t>
      </w:r>
      <w:r>
        <w:rPr>
          <w:spacing w:val="1"/>
        </w:rPr>
        <w:t xml:space="preserve"> </w:t>
      </w:r>
      <w:r>
        <w:t>ставить</w:t>
      </w:r>
      <w:r>
        <w:tab/>
        <w:t>и</w:t>
      </w:r>
      <w:r>
        <w:tab/>
      </w:r>
      <w:r>
        <w:rPr>
          <w:spacing w:val="-1"/>
        </w:rPr>
        <w:t>формулировать</w:t>
      </w:r>
      <w:r>
        <w:rPr>
          <w:spacing w:val="-58"/>
        </w:rPr>
        <w:t xml:space="preserve"> </w:t>
      </w:r>
      <w:r>
        <w:t xml:space="preserve">для    себя    новые    задачи    в     учѐбе    и     познавательной    деятельности,    развивать   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 своей познавательной деятельности;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196"/>
        </w:tabs>
        <w:spacing w:line="275" w:lineRule="exact"/>
        <w:ind w:left="1195" w:hanging="26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194B9B" w:rsidRDefault="00643C90">
      <w:pPr>
        <w:pStyle w:val="a3"/>
        <w:tabs>
          <w:tab w:val="left" w:pos="4796"/>
          <w:tab w:val="left" w:pos="8748"/>
        </w:tabs>
        <w:spacing w:before="41" w:line="276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э</w:t>
      </w:r>
      <w:r>
        <w:t>ксплуатации</w:t>
      </w:r>
      <w:r>
        <w:tab/>
        <w:t>средств</w:t>
      </w:r>
      <w:r>
        <w:tab/>
      </w:r>
      <w:r>
        <w:rPr>
          <w:spacing w:val="-1"/>
        </w:rP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196"/>
        </w:tabs>
        <w:ind w:left="1195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672"/>
          <w:tab w:val="left" w:pos="4761"/>
          <w:tab w:val="left" w:pos="5881"/>
          <w:tab w:val="left" w:pos="8469"/>
        </w:tabs>
        <w:spacing w:before="43" w:line="276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tab/>
        <w:t>связанных</w:t>
      </w:r>
      <w:r>
        <w:tab/>
        <w:t>с</w:t>
      </w:r>
      <w:r>
        <w:tab/>
        <w:t>информатикой,</w:t>
      </w:r>
      <w:r>
        <w:tab/>
        <w:t>программированием</w:t>
      </w:r>
      <w:r>
        <w:rPr>
          <w:spacing w:val="-58"/>
        </w:rPr>
        <w:t xml:space="preserve"> </w:t>
      </w:r>
      <w:r>
        <w:t xml:space="preserve">и информационными технологиями, </w:t>
      </w:r>
      <w:r>
        <w:t>основанными на достижениях науки информатики и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прогресса;</w:t>
      </w:r>
    </w:p>
    <w:p w:rsidR="00194B9B" w:rsidRDefault="00643C90">
      <w:pPr>
        <w:pStyle w:val="a3"/>
        <w:spacing w:before="1" w:line="276" w:lineRule="auto"/>
        <w:ind w:right="236"/>
      </w:pPr>
      <w:r>
        <w:t xml:space="preserve">осознанный     </w:t>
      </w:r>
      <w:r>
        <w:rPr>
          <w:spacing w:val="1"/>
        </w:rPr>
        <w:t xml:space="preserve"> </w:t>
      </w:r>
      <w:r>
        <w:t>выбор      и       построение      индивидуальной      траектории      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196"/>
        </w:tabs>
        <w:spacing w:line="275" w:lineRule="exact"/>
        <w:ind w:left="1195" w:hanging="260"/>
        <w:jc w:val="both"/>
        <w:rPr>
          <w:sz w:val="24"/>
        </w:rPr>
      </w:pPr>
      <w:r>
        <w:rPr>
          <w:sz w:val="24"/>
        </w:rPr>
        <w:t>э</w:t>
      </w:r>
      <w:r>
        <w:rPr>
          <w:sz w:val="24"/>
        </w:rPr>
        <w:t>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40" w:line="278" w:lineRule="auto"/>
        <w:ind w:right="227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194B9B" w:rsidRDefault="00643C90">
      <w:pPr>
        <w:pStyle w:val="a5"/>
        <w:numPr>
          <w:ilvl w:val="0"/>
          <w:numId w:val="44"/>
        </w:numPr>
        <w:tabs>
          <w:tab w:val="left" w:pos="1640"/>
        </w:tabs>
        <w:spacing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адаптации        обучающегося        к        изменяющимся        условиям  </w:t>
      </w:r>
      <w:r>
        <w:rPr>
          <w:sz w:val="24"/>
        </w:rPr>
        <w:t xml:space="preserve">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 среды:</w:t>
      </w:r>
    </w:p>
    <w:p w:rsidR="00194B9B" w:rsidRDefault="00643C90">
      <w:pPr>
        <w:pStyle w:val="a3"/>
        <w:tabs>
          <w:tab w:val="left" w:pos="2978"/>
          <w:tab w:val="left" w:pos="6436"/>
          <w:tab w:val="left" w:pos="9203"/>
        </w:tabs>
        <w:spacing w:line="276" w:lineRule="auto"/>
        <w:ind w:right="230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возраста,</w:t>
      </w:r>
      <w:r>
        <w:rPr>
          <w:spacing w:val="9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tab/>
        <w:t>группах</w:t>
      </w:r>
      <w:r>
        <w:tab/>
        <w:t>и</w:t>
      </w:r>
      <w:r>
        <w:tab/>
      </w:r>
      <w:r>
        <w:rPr>
          <w:spacing w:val="-1"/>
        </w:rPr>
        <w:t>сообществах,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информатике  </w:t>
      </w:r>
      <w:r>
        <w:rPr>
          <w:spacing w:val="9"/>
          <w:sz w:val="24"/>
        </w:rPr>
        <w:t xml:space="preserve"> </w:t>
      </w:r>
      <w:r>
        <w:rPr>
          <w:sz w:val="24"/>
        </w:rPr>
        <w:t>отражают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0" w:firstLine="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</w:t>
      </w:r>
      <w:r>
        <w:rPr>
          <w:sz w:val="24"/>
        </w:rPr>
        <w:t>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45"/>
        </w:numPr>
        <w:tabs>
          <w:tab w:val="left" w:pos="1196"/>
        </w:tabs>
        <w:spacing w:before="4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tabs>
          <w:tab w:val="left" w:pos="2646"/>
          <w:tab w:val="left" w:pos="2917"/>
          <w:tab w:val="left" w:pos="5263"/>
          <w:tab w:val="left" w:pos="5998"/>
          <w:tab w:val="left" w:pos="6961"/>
          <w:tab w:val="left" w:pos="8756"/>
          <w:tab w:val="left" w:pos="9244"/>
          <w:tab w:val="left" w:pos="9614"/>
        </w:tabs>
        <w:spacing w:before="41" w:line="276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классифицировать,</w:t>
      </w:r>
      <w:r>
        <w:tab/>
      </w:r>
      <w:r>
        <w:tab/>
        <w:t>самостоятельно</w:t>
      </w:r>
      <w:r>
        <w:tab/>
        <w:t>выбирать</w:t>
      </w:r>
      <w:r>
        <w:tab/>
        <w:t>основания</w:t>
      </w:r>
      <w:r>
        <w:tab/>
        <w:t>и</w:t>
      </w:r>
      <w:r>
        <w:tab/>
      </w:r>
      <w:r>
        <w:tab/>
        <w:t>критерии</w:t>
      </w:r>
      <w:r>
        <w:rPr>
          <w:spacing w:val="-58"/>
        </w:rPr>
        <w:t xml:space="preserve"> </w:t>
      </w:r>
      <w:r>
        <w:t xml:space="preserve">для классификации, устанавливать </w:t>
      </w:r>
      <w:r>
        <w:t>причинно-следственные связи, строить логические рассуждения,</w:t>
      </w:r>
      <w:r>
        <w:rPr>
          <w:spacing w:val="-57"/>
        </w:rPr>
        <w:t xml:space="preserve"> </w:t>
      </w:r>
      <w:r>
        <w:t>делать</w:t>
      </w:r>
      <w:r>
        <w:tab/>
        <w:t>умозаключения</w:t>
      </w:r>
      <w:r>
        <w:tab/>
      </w:r>
      <w:r>
        <w:tab/>
        <w:t>(индуктивные,</w:t>
      </w:r>
      <w:r>
        <w:tab/>
      </w:r>
      <w:r>
        <w:tab/>
      </w:r>
      <w:r>
        <w:rPr>
          <w:spacing w:val="-1"/>
        </w:rPr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194B9B" w:rsidRDefault="00643C90">
      <w:pPr>
        <w:pStyle w:val="a3"/>
        <w:spacing w:before="2" w:line="276" w:lineRule="auto"/>
        <w:ind w:right="231"/>
      </w:pPr>
      <w:r>
        <w:t>умение     создавать,     применять     и     преобразовывать     знаки     и     символы,     модели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194B9B" w:rsidRDefault="00643C90">
      <w:pPr>
        <w:pStyle w:val="a3"/>
        <w:spacing w:line="276" w:lineRule="auto"/>
        <w:ind w:right="235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194B9B" w:rsidRDefault="00643C90">
      <w:pPr>
        <w:pStyle w:val="a5"/>
        <w:numPr>
          <w:ilvl w:val="0"/>
          <w:numId w:val="45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tabs>
          <w:tab w:val="left" w:pos="3176"/>
          <w:tab w:val="left" w:pos="4757"/>
          <w:tab w:val="left" w:pos="6882"/>
          <w:tab w:val="left" w:pos="8247"/>
          <w:tab w:val="left" w:pos="9562"/>
        </w:tabs>
        <w:spacing w:before="40" w:line="276" w:lineRule="auto"/>
        <w:ind w:right="235"/>
      </w:pPr>
      <w:r>
        <w:t>формулировать</w:t>
      </w:r>
      <w:r>
        <w:tab/>
      </w:r>
      <w:r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line="27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194B9B" w:rsidRDefault="00643C90">
      <w:pPr>
        <w:pStyle w:val="a3"/>
        <w:spacing w:line="276" w:lineRule="auto"/>
        <w:ind w:right="235"/>
      </w:pPr>
      <w:r>
        <w:t xml:space="preserve">прогнозировать         возможное  </w:t>
      </w:r>
      <w:r>
        <w:t xml:space="preserve">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194B9B" w:rsidRDefault="00643C90">
      <w:pPr>
        <w:pStyle w:val="a5"/>
        <w:numPr>
          <w:ilvl w:val="0"/>
          <w:numId w:val="45"/>
        </w:numPr>
        <w:tabs>
          <w:tab w:val="left" w:pos="1256"/>
        </w:tabs>
        <w:spacing w:line="274" w:lineRule="exact"/>
        <w:ind w:left="1255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94B9B" w:rsidRDefault="00643C90">
      <w:pPr>
        <w:pStyle w:val="a3"/>
        <w:spacing w:before="38" w:line="276" w:lineRule="auto"/>
        <w:ind w:left="936" w:right="237" w:firstLine="0"/>
      </w:pPr>
      <w:r>
        <w:t>выявлять дефицит информации, дан</w:t>
      </w:r>
      <w:r>
        <w:t>ных, необходимых для решения поставленной 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методы,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запросы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поиске</w:t>
      </w:r>
      <w:r>
        <w:rPr>
          <w:spacing w:val="4"/>
        </w:rPr>
        <w:t xml:space="preserve"> </w:t>
      </w:r>
      <w:r>
        <w:t>и отборе</w:t>
      </w:r>
      <w:r>
        <w:rPr>
          <w:spacing w:val="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или</w:t>
      </w:r>
    </w:p>
    <w:p w:rsidR="00194B9B" w:rsidRDefault="00643C90">
      <w:pPr>
        <w:pStyle w:val="a3"/>
        <w:spacing w:line="276" w:lineRule="auto"/>
        <w:ind w:right="237" w:firstLine="0"/>
      </w:pPr>
      <w:r>
        <w:t>данных          из          источников          с          учѐтом          предложенной          учебной  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94B9B" w:rsidRDefault="00643C90">
      <w:pPr>
        <w:pStyle w:val="a3"/>
        <w:spacing w:before="1" w:line="276" w:lineRule="auto"/>
        <w:ind w:right="239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276" w:lineRule="auto"/>
        <w:ind w:right="236"/>
      </w:pPr>
      <w:r>
        <w:t>самостоятельно       выбирать       оптимальную       форму       представления 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643C90">
      <w:pPr>
        <w:pStyle w:val="a3"/>
        <w:spacing w:line="276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line="275" w:lineRule="exact"/>
        <w:ind w:left="93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46"/>
        </w:numPr>
        <w:tabs>
          <w:tab w:val="left" w:pos="1196"/>
        </w:tabs>
        <w:spacing w:before="41"/>
        <w:jc w:val="both"/>
        <w:rPr>
          <w:sz w:val="24"/>
        </w:rPr>
      </w:pPr>
      <w:r>
        <w:rPr>
          <w:sz w:val="24"/>
        </w:rPr>
        <w:t>общение:</w:t>
      </w:r>
    </w:p>
    <w:p w:rsidR="00194B9B" w:rsidRDefault="00643C90">
      <w:pPr>
        <w:pStyle w:val="a3"/>
        <w:spacing w:before="41" w:line="276" w:lineRule="auto"/>
        <w:ind w:right="23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before="1" w:line="276" w:lineRule="auto"/>
        <w:ind w:right="23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194B9B" w:rsidRDefault="00643C90">
      <w:pPr>
        <w:pStyle w:val="a3"/>
        <w:spacing w:line="276" w:lineRule="auto"/>
        <w:ind w:right="227"/>
      </w:pPr>
      <w:r>
        <w:t xml:space="preserve">самостоятельно   </w:t>
      </w:r>
      <w:r>
        <w:rPr>
          <w:spacing w:val="27"/>
        </w:rPr>
        <w:t xml:space="preserve"> </w:t>
      </w:r>
      <w:r>
        <w:t xml:space="preserve">выбирать    </w:t>
      </w:r>
      <w:r>
        <w:rPr>
          <w:spacing w:val="26"/>
        </w:rPr>
        <w:t xml:space="preserve"> </w:t>
      </w:r>
      <w:r>
        <w:t xml:space="preserve">формат    </w:t>
      </w:r>
      <w:r>
        <w:rPr>
          <w:spacing w:val="26"/>
        </w:rPr>
        <w:t xml:space="preserve"> </w:t>
      </w:r>
      <w:r>
        <w:t xml:space="preserve">выступления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учѐтом    </w:t>
      </w:r>
      <w:r>
        <w:rPr>
          <w:spacing w:val="28"/>
        </w:rPr>
        <w:t xml:space="preserve"> </w:t>
      </w:r>
      <w:r>
        <w:t xml:space="preserve">задач    </w:t>
      </w:r>
      <w:r>
        <w:rPr>
          <w:spacing w:val="2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194B9B" w:rsidRDefault="00643C90">
      <w:pPr>
        <w:pStyle w:val="a5"/>
        <w:numPr>
          <w:ilvl w:val="0"/>
          <w:numId w:val="46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</w:t>
      </w:r>
      <w:r>
        <w:rPr>
          <w:sz w:val="24"/>
        </w:rPr>
        <w:t>удничество):</w:t>
      </w:r>
    </w:p>
    <w:p w:rsidR="00194B9B" w:rsidRDefault="00643C90">
      <w:pPr>
        <w:pStyle w:val="a3"/>
        <w:spacing w:before="40" w:line="276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продукта;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838"/>
          <w:tab w:val="left" w:pos="5316"/>
          <w:tab w:val="left" w:pos="7732"/>
          <w:tab w:val="left" w:pos="9648"/>
        </w:tabs>
        <w:spacing w:before="119" w:line="276" w:lineRule="auto"/>
        <w:ind w:right="228"/>
      </w:pPr>
      <w:r>
        <w:t xml:space="preserve">принимать цель совместной информационной деятельности по сбору, </w:t>
      </w:r>
      <w:r>
        <w:t>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tab/>
        <w:t>информации,</w:t>
      </w:r>
      <w:r>
        <w:tab/>
        <w:t>коллективно</w:t>
      </w:r>
      <w:r>
        <w:tab/>
        <w:t>строить</w:t>
      </w:r>
      <w:r>
        <w:tab/>
        <w:t>действия</w:t>
      </w:r>
      <w:r>
        <w:rPr>
          <w:spacing w:val="-58"/>
        </w:rPr>
        <w:t xml:space="preserve"> </w:t>
      </w:r>
      <w:r>
        <w:t xml:space="preserve">по       еѐ       достижению:       распределять      </w:t>
      </w:r>
      <w:r>
        <w:rPr>
          <w:spacing w:val="1"/>
        </w:rPr>
        <w:t xml:space="preserve"> </w:t>
      </w:r>
      <w:r>
        <w:t>роли,       договариваться,       обсуждать       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94B9B" w:rsidRDefault="00643C90">
      <w:pPr>
        <w:pStyle w:val="a3"/>
        <w:tabs>
          <w:tab w:val="left" w:pos="3063"/>
          <w:tab w:val="left" w:pos="5518"/>
          <w:tab w:val="left" w:pos="7128"/>
          <w:tab w:val="left" w:pos="9206"/>
        </w:tabs>
        <w:spacing w:before="1" w:line="276" w:lineRule="auto"/>
        <w:ind w:right="231"/>
      </w:pPr>
      <w:r>
        <w:t>выполнять свою часть работы с информ</w:t>
      </w:r>
      <w:r>
        <w:t>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</w:r>
      <w:r>
        <w:rPr>
          <w:spacing w:val="-1"/>
        </w:rPr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194B9B" w:rsidRDefault="00643C90">
      <w:pPr>
        <w:pStyle w:val="a3"/>
        <w:spacing w:before="1" w:line="276" w:lineRule="auto"/>
        <w:ind w:right="234"/>
      </w:pPr>
      <w:r>
        <w:t xml:space="preserve">оценивать      качество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 xml:space="preserve">вклада     </w:t>
      </w:r>
      <w:r>
        <w:rPr>
          <w:spacing w:val="1"/>
        </w:rPr>
        <w:t xml:space="preserve"> </w:t>
      </w:r>
      <w:r>
        <w:t>в       общий      информационный       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</w:t>
      </w:r>
      <w:r>
        <w:t>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 взаимодействия;</w:t>
      </w:r>
    </w:p>
    <w:p w:rsidR="00194B9B" w:rsidRDefault="00643C90">
      <w:pPr>
        <w:pStyle w:val="a3"/>
        <w:spacing w:before="1" w:line="276" w:lineRule="auto"/>
        <w:ind w:right="231"/>
      </w:pPr>
      <w:r>
        <w:t xml:space="preserve">сравнивать  </w:t>
      </w:r>
      <w:r>
        <w:rPr>
          <w:spacing w:val="29"/>
        </w:rPr>
        <w:t xml:space="preserve"> </w:t>
      </w:r>
      <w:r>
        <w:t xml:space="preserve">результаты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исходной   </w:t>
      </w:r>
      <w:r>
        <w:rPr>
          <w:spacing w:val="28"/>
        </w:rPr>
        <w:t xml:space="preserve"> </w:t>
      </w:r>
      <w:r>
        <w:t xml:space="preserve">задачей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вклад   </w:t>
      </w:r>
      <w:r>
        <w:rPr>
          <w:spacing w:val="28"/>
        </w:rPr>
        <w:t xml:space="preserve"> </w:t>
      </w:r>
      <w:r>
        <w:t xml:space="preserve">каждого   </w:t>
      </w:r>
      <w:r>
        <w:rPr>
          <w:spacing w:val="29"/>
        </w:rPr>
        <w:t xml:space="preserve"> </w:t>
      </w:r>
      <w:r>
        <w:t xml:space="preserve">члена   </w:t>
      </w:r>
      <w:r>
        <w:rPr>
          <w:spacing w:val="2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47"/>
        </w:numPr>
        <w:tabs>
          <w:tab w:val="left" w:pos="1196"/>
        </w:tabs>
        <w:spacing w:before="43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94B9B" w:rsidRDefault="00643C90">
      <w:pPr>
        <w:pStyle w:val="a3"/>
        <w:spacing w:before="41" w:line="276" w:lineRule="auto"/>
        <w:ind w:left="936" w:right="23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  подходах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принятию</w:t>
      </w:r>
      <w:r>
        <w:rPr>
          <w:spacing w:val="57"/>
        </w:rPr>
        <w:t xml:space="preserve"> </w:t>
      </w:r>
      <w:r>
        <w:t>решений</w:t>
      </w:r>
      <w:r>
        <w:rPr>
          <w:spacing w:val="58"/>
        </w:rPr>
        <w:t xml:space="preserve"> </w:t>
      </w:r>
      <w:r>
        <w:t>(индивидуальное</w:t>
      </w:r>
      <w:r>
        <w:rPr>
          <w:spacing w:val="57"/>
        </w:rPr>
        <w:t xml:space="preserve"> </w:t>
      </w:r>
      <w:r>
        <w:t>принятие</w:t>
      </w:r>
    </w:p>
    <w:p w:rsidR="00194B9B" w:rsidRDefault="00643C90">
      <w:pPr>
        <w:pStyle w:val="a3"/>
        <w:spacing w:line="275" w:lineRule="exact"/>
        <w:ind w:firstLine="0"/>
      </w:pP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194B9B" w:rsidRDefault="00643C90">
      <w:pPr>
        <w:pStyle w:val="a3"/>
        <w:tabs>
          <w:tab w:val="left" w:pos="1945"/>
          <w:tab w:val="left" w:pos="3619"/>
          <w:tab w:val="left" w:pos="5126"/>
          <w:tab w:val="left" w:pos="6064"/>
          <w:tab w:val="left" w:pos="7614"/>
          <w:tab w:val="left" w:pos="9660"/>
        </w:tabs>
        <w:spacing w:before="43" w:line="276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учѐтом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line="276" w:lineRule="auto"/>
        <w:ind w:right="23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 </w:t>
      </w:r>
      <w:r>
        <w:rPr>
          <w:spacing w:val="1"/>
        </w:rPr>
        <w:t xml:space="preserve"> </w:t>
      </w:r>
      <w:r>
        <w:t xml:space="preserve">предложенный     </w:t>
      </w:r>
      <w:r>
        <w:rPr>
          <w:spacing w:val="1"/>
        </w:rPr>
        <w:t xml:space="preserve"> </w:t>
      </w:r>
      <w:r>
        <w:t xml:space="preserve">алгоритм     </w:t>
      </w:r>
      <w:r>
        <w:rPr>
          <w:spacing w:val="1"/>
        </w:rPr>
        <w:t xml:space="preserve"> </w:t>
      </w:r>
      <w:r>
        <w:t>с       учѐтом       получения       новых 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194B9B" w:rsidRDefault="00643C90">
      <w:pPr>
        <w:pStyle w:val="a3"/>
        <w:ind w:left="936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0"/>
          <w:numId w:val="47"/>
        </w:numPr>
        <w:tabs>
          <w:tab w:val="left" w:pos="1196"/>
        </w:tabs>
        <w:spacing w:before="40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194B9B" w:rsidRDefault="00643C90">
      <w:pPr>
        <w:pStyle w:val="a3"/>
        <w:spacing w:before="41"/>
        <w:ind w:left="936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194B9B" w:rsidRDefault="00643C90">
      <w:pPr>
        <w:pStyle w:val="a3"/>
        <w:spacing w:before="43"/>
        <w:ind w:left="936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194B9B" w:rsidRDefault="00643C90">
      <w:pPr>
        <w:pStyle w:val="a3"/>
        <w:spacing w:before="41" w:line="276" w:lineRule="auto"/>
        <w:ind w:right="230"/>
      </w:pPr>
      <w:r>
        <w:t xml:space="preserve">учитывать    </w:t>
      </w:r>
      <w:r>
        <w:rPr>
          <w:spacing w:val="1"/>
        </w:rPr>
        <w:t xml:space="preserve"> </w:t>
      </w:r>
      <w:r>
        <w:t xml:space="preserve">контекст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предвидеть    </w:t>
      </w:r>
      <w:r>
        <w:rPr>
          <w:spacing w:val="1"/>
        </w:rPr>
        <w:t xml:space="preserve"> </w:t>
      </w:r>
      <w:r>
        <w:t>трудности,      которые</w:t>
      </w:r>
      <w:r>
        <w:t xml:space="preserve">      могут 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194B9B" w:rsidRDefault="00643C90">
      <w:pPr>
        <w:pStyle w:val="a3"/>
        <w:tabs>
          <w:tab w:val="left" w:pos="1532"/>
          <w:tab w:val="left" w:pos="2895"/>
          <w:tab w:val="left" w:pos="5243"/>
          <w:tab w:val="left" w:pos="6581"/>
          <w:tab w:val="left" w:pos="7816"/>
          <w:tab w:val="left" w:pos="9396"/>
        </w:tabs>
        <w:spacing w:line="276" w:lineRule="auto"/>
        <w:ind w:right="234"/>
      </w:pPr>
      <w:r>
        <w:t>объяснять причины достижения (недостижения) результатов информационной деятельности,</w:t>
      </w:r>
      <w:r>
        <w:rPr>
          <w:spacing w:val="-57"/>
        </w:rPr>
        <w:t xml:space="preserve"> </w:t>
      </w:r>
      <w:r>
        <w:t>давать</w:t>
      </w:r>
      <w:r>
        <w:tab/>
        <w:t>оценку</w:t>
      </w:r>
      <w:r>
        <w:tab/>
        <w:t>приобретѐнному</w:t>
      </w:r>
      <w:r>
        <w:tab/>
        <w:t>опыту,</w:t>
      </w:r>
      <w:r>
        <w:tab/>
        <w:t>уметь</w:t>
      </w:r>
      <w:r>
        <w:tab/>
        <w:t>находить</w:t>
      </w:r>
      <w:r>
        <w:tab/>
      </w:r>
      <w:r>
        <w:rPr>
          <w:spacing w:val="-1"/>
        </w:rPr>
        <w:t>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194B9B" w:rsidRDefault="00643C90">
      <w:pPr>
        <w:pStyle w:val="a3"/>
        <w:spacing w:line="276" w:lineRule="auto"/>
        <w:ind w:right="238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94B9B" w:rsidRDefault="00643C90">
      <w:pPr>
        <w:pStyle w:val="a3"/>
        <w:spacing w:before="1"/>
        <w:ind w:left="936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94B9B" w:rsidRDefault="00643C90">
      <w:pPr>
        <w:pStyle w:val="a5"/>
        <w:numPr>
          <w:ilvl w:val="0"/>
          <w:numId w:val="47"/>
        </w:numPr>
        <w:tabs>
          <w:tab w:val="left" w:pos="1196"/>
        </w:tabs>
        <w:spacing w:before="4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интеллект:</w:t>
      </w:r>
    </w:p>
    <w:p w:rsidR="00194B9B" w:rsidRDefault="00643C90">
      <w:pPr>
        <w:pStyle w:val="a3"/>
        <w:spacing w:before="41"/>
        <w:ind w:left="936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</w:t>
      </w:r>
      <w:r>
        <w:t>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194B9B" w:rsidRDefault="00643C90">
      <w:pPr>
        <w:pStyle w:val="a5"/>
        <w:numPr>
          <w:ilvl w:val="0"/>
          <w:numId w:val="47"/>
        </w:numPr>
        <w:tabs>
          <w:tab w:val="left" w:pos="1196"/>
        </w:tabs>
        <w:spacing w:before="4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194B9B" w:rsidRDefault="00643C90">
      <w:pPr>
        <w:pStyle w:val="a3"/>
        <w:spacing w:before="43" w:line="276" w:lineRule="auto"/>
        <w:ind w:right="238"/>
      </w:pPr>
      <w:r>
        <w:t>осознавать невозможность контролировать всѐ вокруг даже в условиях открытого доступа к</w:t>
      </w:r>
      <w:r>
        <w:rPr>
          <w:spacing w:val="1"/>
        </w:rPr>
        <w:t xml:space="preserve"> </w:t>
      </w:r>
      <w:r>
        <w:t>любым</w:t>
      </w:r>
      <w:r>
        <w:rPr>
          <w:spacing w:val="-2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194B9B" w:rsidRDefault="00643C90">
      <w:pPr>
        <w:pStyle w:val="a5"/>
        <w:numPr>
          <w:ilvl w:val="2"/>
          <w:numId w:val="43"/>
        </w:numPr>
        <w:tabs>
          <w:tab w:val="left" w:pos="1777"/>
        </w:tabs>
        <w:spacing w:line="276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Предметные         результаты        освоения        программы     </w:t>
      </w:r>
      <w:r>
        <w:rPr>
          <w:sz w:val="24"/>
        </w:rPr>
        <w:t xml:space="preserve">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8" w:lineRule="auto"/>
        <w:ind w:left="227" w:right="23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информатике:</w:t>
      </w:r>
    </w:p>
    <w:p w:rsidR="00194B9B" w:rsidRDefault="00643C90">
      <w:pPr>
        <w:pStyle w:val="a3"/>
        <w:spacing w:line="272" w:lineRule="exact"/>
        <w:ind w:left="936" w:firstLine="0"/>
      </w:pPr>
      <w:r>
        <w:t>пояснять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примерах  </w:t>
      </w:r>
      <w:r>
        <w:rPr>
          <w:spacing w:val="27"/>
        </w:rPr>
        <w:t xml:space="preserve"> </w:t>
      </w:r>
      <w:r>
        <w:t xml:space="preserve">смысл  </w:t>
      </w:r>
      <w:r>
        <w:rPr>
          <w:spacing w:val="25"/>
        </w:rPr>
        <w:t xml:space="preserve"> </w:t>
      </w:r>
      <w:r>
        <w:t xml:space="preserve">понятий  </w:t>
      </w:r>
      <w:r>
        <w:rPr>
          <w:spacing w:val="28"/>
        </w:rPr>
        <w:t xml:space="preserve"> </w:t>
      </w:r>
      <w:r>
        <w:t xml:space="preserve">«информация»,  </w:t>
      </w:r>
      <w:r>
        <w:rPr>
          <w:spacing w:val="29"/>
        </w:rPr>
        <w:t xml:space="preserve"> </w:t>
      </w:r>
      <w:r>
        <w:t xml:space="preserve">«информационный  </w:t>
      </w:r>
      <w:r>
        <w:rPr>
          <w:spacing w:val="25"/>
        </w:rPr>
        <w:t xml:space="preserve"> </w:t>
      </w:r>
      <w:r>
        <w:t>проце</w:t>
      </w:r>
      <w:r>
        <w:t>сс»,</w:t>
      </w:r>
    </w:p>
    <w:p w:rsidR="00194B9B" w:rsidRDefault="00643C90">
      <w:pPr>
        <w:pStyle w:val="a3"/>
        <w:spacing w:before="39"/>
        <w:ind w:firstLine="0"/>
      </w:pPr>
      <w:r>
        <w:t>«обработка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6" w:lineRule="auto"/>
        <w:ind w:right="237"/>
      </w:pPr>
      <w:r>
        <w:t>кодировать и декодировать сообщения по заданным правилам, демонстрировать 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аудио);</w:t>
      </w:r>
    </w:p>
    <w:p w:rsidR="00194B9B" w:rsidRDefault="00643C90">
      <w:pPr>
        <w:pStyle w:val="a3"/>
        <w:spacing w:before="1" w:line="276" w:lineRule="auto"/>
        <w:ind w:right="231"/>
      </w:pPr>
      <w:r>
        <w:t>сравнивать длины сообщений, записанных в различных алфавитах, оперировать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и скорости передачи</w:t>
      </w:r>
      <w:r>
        <w:rPr>
          <w:spacing w:val="-1"/>
        </w:rPr>
        <w:t xml:space="preserve"> </w:t>
      </w:r>
      <w:r>
        <w:t>данных;</w:t>
      </w:r>
    </w:p>
    <w:p w:rsidR="00194B9B" w:rsidRDefault="00643C90">
      <w:pPr>
        <w:pStyle w:val="a3"/>
        <w:spacing w:before="2" w:line="276" w:lineRule="auto"/>
        <w:ind w:right="238"/>
      </w:pPr>
      <w:r>
        <w:t xml:space="preserve">оценивать     и    </w:t>
      </w:r>
      <w:r>
        <w:rPr>
          <w:spacing w:val="1"/>
        </w:rPr>
        <w:t xml:space="preserve"> </w:t>
      </w:r>
      <w:r>
        <w:t xml:space="preserve">сравнивать     размеры     текстовых,     графических,     звуковых   </w:t>
      </w:r>
      <w:r>
        <w:t xml:space="preserve">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194B9B" w:rsidRDefault="00643C90">
      <w:pPr>
        <w:pStyle w:val="a3"/>
        <w:spacing w:line="276" w:lineRule="auto"/>
        <w:ind w:right="230"/>
      </w:pPr>
      <w:r>
        <w:t>приводить примеры современных</w:t>
      </w:r>
      <w:r>
        <w:rPr>
          <w:spacing w:val="60"/>
        </w:rPr>
        <w:t xml:space="preserve"> </w:t>
      </w:r>
      <w:r>
        <w:t>устройств хранения и передачи информации, сравнивать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194B9B" w:rsidRDefault="00643C90">
      <w:pPr>
        <w:pStyle w:val="a3"/>
        <w:spacing w:line="276" w:lineRule="auto"/>
        <w:ind w:right="237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194B9B" w:rsidRDefault="00643C90">
      <w:pPr>
        <w:pStyle w:val="a3"/>
        <w:spacing w:line="276" w:lineRule="auto"/>
        <w:ind w:right="226"/>
      </w:pPr>
      <w:r>
        <w:t>получать и</w:t>
      </w:r>
      <w:r>
        <w:t xml:space="preserve"> использовать информацию о характеристиках персонального компьютера и его</w:t>
      </w:r>
      <w:r>
        <w:rPr>
          <w:spacing w:val="1"/>
        </w:rPr>
        <w:t xml:space="preserve"> </w:t>
      </w:r>
      <w:r>
        <w:t>основных элементах (процессор, оперативная память, долговременная память, устройства ввода-</w:t>
      </w:r>
      <w:r>
        <w:rPr>
          <w:spacing w:val="1"/>
        </w:rPr>
        <w:t xml:space="preserve"> </w:t>
      </w:r>
      <w:r>
        <w:t>вывода);</w:t>
      </w:r>
    </w:p>
    <w:p w:rsidR="00194B9B" w:rsidRDefault="00643C90">
      <w:pPr>
        <w:pStyle w:val="a3"/>
        <w:tabs>
          <w:tab w:val="left" w:pos="2746"/>
          <w:tab w:val="left" w:pos="5022"/>
          <w:tab w:val="left" w:pos="6924"/>
          <w:tab w:val="left" w:pos="7692"/>
          <w:tab w:val="left" w:pos="9350"/>
        </w:tabs>
        <w:spacing w:line="276" w:lineRule="auto"/>
        <w:ind w:right="234"/>
      </w:pPr>
      <w:r>
        <w:t>соотносить</w:t>
      </w:r>
      <w:r>
        <w:tab/>
        <w:t>характеристики</w:t>
      </w:r>
      <w:r>
        <w:tab/>
        <w:t>компьютера</w:t>
      </w:r>
      <w:r>
        <w:tab/>
        <w:t>с</w:t>
      </w:r>
      <w:r>
        <w:tab/>
        <w:t>задачами,</w:t>
      </w:r>
      <w:r>
        <w:tab/>
        <w:t>решаемыми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194B9B" w:rsidRDefault="00643C90">
      <w:pPr>
        <w:pStyle w:val="a3"/>
        <w:spacing w:line="276" w:lineRule="auto"/>
        <w:ind w:right="237"/>
      </w:pPr>
      <w:r>
        <w:t>ориенти</w:t>
      </w:r>
      <w:r>
        <w:t>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информационного носителя);</w:t>
      </w:r>
    </w:p>
    <w:p w:rsidR="00194B9B" w:rsidRDefault="00643C90">
      <w:pPr>
        <w:pStyle w:val="a3"/>
        <w:spacing w:line="276" w:lineRule="auto"/>
        <w:ind w:right="232"/>
      </w:pPr>
      <w:r>
        <w:t xml:space="preserve">работать с файловой системой персонального компьютера с </w:t>
      </w:r>
      <w:r>
        <w:t>использованием 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3"/>
        </w:rPr>
        <w:t xml:space="preserve"> </w:t>
      </w:r>
      <w:r>
        <w:t>файлы и</w:t>
      </w:r>
      <w:r>
        <w:rPr>
          <w:spacing w:val="-3"/>
        </w:rPr>
        <w:t xml:space="preserve"> </w:t>
      </w:r>
      <w:r>
        <w:t>каталоги, использовать</w:t>
      </w:r>
      <w:r>
        <w:rPr>
          <w:spacing w:val="-3"/>
        </w:rPr>
        <w:t xml:space="preserve"> </w:t>
      </w:r>
      <w:r>
        <w:t>антивирусную программу;</w:t>
      </w:r>
    </w:p>
    <w:p w:rsidR="00194B9B" w:rsidRDefault="00643C90">
      <w:pPr>
        <w:pStyle w:val="a3"/>
        <w:spacing w:line="276" w:lineRule="auto"/>
        <w:ind w:right="237"/>
      </w:pPr>
      <w:r>
        <w:t>представлять результаты своей деятельности в виде структурированных иллюстри</w:t>
      </w:r>
      <w:r>
        <w:t>рованных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194B9B" w:rsidRDefault="00643C90">
      <w:pPr>
        <w:pStyle w:val="a3"/>
        <w:tabs>
          <w:tab w:val="left" w:pos="1961"/>
          <w:tab w:val="left" w:pos="2866"/>
          <w:tab w:val="left" w:pos="4607"/>
          <w:tab w:val="left" w:pos="7126"/>
          <w:tab w:val="left" w:pos="9216"/>
        </w:tabs>
        <w:spacing w:line="276" w:lineRule="auto"/>
        <w:ind w:right="230"/>
      </w:pPr>
      <w:r>
        <w:t xml:space="preserve">искать  </w:t>
      </w:r>
      <w:r>
        <w:rPr>
          <w:spacing w:val="42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сети   </w:t>
      </w:r>
      <w:r>
        <w:rPr>
          <w:spacing w:val="41"/>
        </w:rPr>
        <w:t xml:space="preserve"> </w:t>
      </w:r>
      <w:r>
        <w:t xml:space="preserve">Интернет   </w:t>
      </w:r>
      <w:r>
        <w:rPr>
          <w:spacing w:val="40"/>
        </w:rPr>
        <w:t xml:space="preserve"> </w:t>
      </w:r>
      <w:r>
        <w:t xml:space="preserve">(в   </w:t>
      </w:r>
      <w:r>
        <w:rPr>
          <w:spacing w:val="39"/>
        </w:rPr>
        <w:t xml:space="preserve"> </w:t>
      </w:r>
      <w:r>
        <w:t xml:space="preserve">том   </w:t>
      </w:r>
      <w:r>
        <w:rPr>
          <w:spacing w:val="49"/>
        </w:rPr>
        <w:t xml:space="preserve"> </w:t>
      </w:r>
      <w:r>
        <w:t xml:space="preserve">числе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0"/>
        </w:rPr>
        <w:t xml:space="preserve"> </w:t>
      </w:r>
      <w:r>
        <w:t xml:space="preserve">ключевым   </w:t>
      </w:r>
      <w:r>
        <w:rPr>
          <w:spacing w:val="43"/>
        </w:rPr>
        <w:t xml:space="preserve"> </w:t>
      </w:r>
      <w:r>
        <w:t>словам,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tab/>
        <w:t>и</w:t>
      </w:r>
      <w:r>
        <w:tab/>
        <w:t>общества</w:t>
      </w:r>
      <w:r>
        <w:tab/>
      </w:r>
      <w:r>
        <w:t>распространения</w:t>
      </w:r>
      <w:r>
        <w:tab/>
        <w:t>вредоносной</w:t>
      </w:r>
      <w:r>
        <w:tab/>
        <w:t>информации,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 и террористического</w:t>
      </w:r>
      <w:r>
        <w:rPr>
          <w:spacing w:val="-1"/>
        </w:rPr>
        <w:t xml:space="preserve"> </w:t>
      </w:r>
      <w:r>
        <w:t>характера;</w:t>
      </w:r>
    </w:p>
    <w:p w:rsidR="00194B9B" w:rsidRDefault="00643C90">
      <w:pPr>
        <w:pStyle w:val="a3"/>
        <w:ind w:left="936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194B9B" w:rsidRDefault="00643C90">
      <w:pPr>
        <w:pStyle w:val="a3"/>
        <w:spacing w:before="40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194B9B" w:rsidRDefault="00643C90">
      <w:pPr>
        <w:pStyle w:val="a3"/>
        <w:tabs>
          <w:tab w:val="left" w:pos="1747"/>
          <w:tab w:val="left" w:pos="3711"/>
          <w:tab w:val="left" w:pos="5477"/>
          <w:tab w:val="left" w:pos="7546"/>
          <w:tab w:val="left" w:pos="9042"/>
        </w:tabs>
        <w:spacing w:before="44" w:line="276" w:lineRule="auto"/>
        <w:ind w:right="228"/>
      </w:pPr>
      <w:r>
        <w:t xml:space="preserve">соблюдать требования безопасной эксплуатации технических </w:t>
      </w:r>
      <w:r>
        <w:t>средств информационных и</w:t>
      </w:r>
      <w:r>
        <w:rPr>
          <w:spacing w:val="1"/>
        </w:rPr>
        <w:t xml:space="preserve"> </w:t>
      </w:r>
      <w:r>
        <w:t>коммуникационных технологий, соблюдать сетевой этикет, базовые нормы информационной этики</w:t>
      </w:r>
      <w:r>
        <w:rPr>
          <w:spacing w:val="1"/>
        </w:rPr>
        <w:t xml:space="preserve"> </w:t>
      </w:r>
      <w:r>
        <w:t>и</w:t>
      </w:r>
      <w:r>
        <w:tab/>
        <w:t>права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приложениями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любых</w:t>
      </w:r>
      <w:r>
        <w:rPr>
          <w:spacing w:val="3"/>
        </w:rPr>
        <w:t xml:space="preserve"> </w:t>
      </w:r>
      <w:r>
        <w:t>устройствах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194B9B" w:rsidRDefault="00643C90">
      <w:pPr>
        <w:pStyle w:val="a3"/>
        <w:spacing w:line="276" w:lineRule="auto"/>
        <w:ind w:right="228"/>
      </w:pPr>
      <w:r>
        <w:t xml:space="preserve">иметь    </w:t>
      </w:r>
      <w:r>
        <w:rPr>
          <w:spacing w:val="44"/>
        </w:rPr>
        <w:t xml:space="preserve"> </w:t>
      </w:r>
      <w:r>
        <w:t>представл</w:t>
      </w:r>
      <w:r>
        <w:t xml:space="preserve">ение     </w:t>
      </w:r>
      <w:r>
        <w:rPr>
          <w:spacing w:val="40"/>
        </w:rPr>
        <w:t xml:space="preserve"> </w:t>
      </w:r>
      <w:r>
        <w:t xml:space="preserve">о     </w:t>
      </w:r>
      <w:r>
        <w:rPr>
          <w:spacing w:val="42"/>
        </w:rPr>
        <w:t xml:space="preserve"> </w:t>
      </w:r>
      <w:r>
        <w:t xml:space="preserve">влиянии     </w:t>
      </w:r>
      <w:r>
        <w:rPr>
          <w:spacing w:val="41"/>
        </w:rPr>
        <w:t xml:space="preserve"> </w:t>
      </w:r>
      <w:r>
        <w:t xml:space="preserve">использования     </w:t>
      </w:r>
      <w:r>
        <w:rPr>
          <w:spacing w:val="40"/>
        </w:rPr>
        <w:t xml:space="preserve"> </w:t>
      </w:r>
      <w:r>
        <w:t xml:space="preserve">средств     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8" w:lineRule="auto"/>
        <w:ind w:left="227" w:right="23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информатике:</w:t>
      </w:r>
    </w:p>
    <w:p w:rsidR="00194B9B" w:rsidRDefault="00643C90">
      <w:pPr>
        <w:pStyle w:val="a3"/>
        <w:spacing w:line="276" w:lineRule="auto"/>
        <w:jc w:val="left"/>
      </w:pPr>
      <w:r>
        <w:t>пояснять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примерах</w:t>
      </w:r>
      <w:r>
        <w:rPr>
          <w:spacing w:val="49"/>
        </w:rPr>
        <w:t xml:space="preserve"> </w:t>
      </w:r>
      <w:r>
        <w:t>различия</w:t>
      </w:r>
      <w:r>
        <w:rPr>
          <w:spacing w:val="47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позиционными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непозиционными</w:t>
      </w:r>
      <w:r>
        <w:rPr>
          <w:spacing w:val="48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счисления;</w:t>
      </w:r>
    </w:p>
    <w:p w:rsidR="00194B9B" w:rsidRDefault="00643C90">
      <w:pPr>
        <w:pStyle w:val="a3"/>
        <w:spacing w:line="276" w:lineRule="auto"/>
        <w:jc w:val="left"/>
      </w:pPr>
      <w:r>
        <w:t>записывать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целые</w:t>
      </w:r>
      <w:r>
        <w:rPr>
          <w:spacing w:val="54"/>
        </w:rPr>
        <w:t xml:space="preserve"> </w:t>
      </w:r>
      <w:r>
        <w:t>числа</w:t>
      </w:r>
      <w:r>
        <w:rPr>
          <w:spacing w:val="54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0</w:t>
      </w:r>
      <w:r>
        <w:rPr>
          <w:spacing w:val="55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1024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позиционных</w:t>
      </w:r>
      <w:r>
        <w:rPr>
          <w:spacing w:val="56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основаниями 2,</w:t>
      </w:r>
      <w:r>
        <w:rPr>
          <w:spacing w:val="-1"/>
        </w:rPr>
        <w:t xml:space="preserve"> </w:t>
      </w:r>
      <w:r>
        <w:t>8, 16),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ними;</w:t>
      </w:r>
    </w:p>
    <w:p w:rsidR="00194B9B" w:rsidRDefault="00643C90">
      <w:pPr>
        <w:pStyle w:val="a3"/>
        <w:tabs>
          <w:tab w:val="left" w:pos="2363"/>
          <w:tab w:val="left" w:pos="3274"/>
          <w:tab w:val="left" w:pos="4392"/>
          <w:tab w:val="left" w:pos="6396"/>
          <w:tab w:val="left" w:pos="7910"/>
          <w:tab w:val="left" w:pos="9308"/>
        </w:tabs>
        <w:spacing w:line="276" w:lineRule="auto"/>
        <w:ind w:right="236"/>
        <w:jc w:val="left"/>
      </w:pPr>
      <w:r>
        <w:t>раскрывать</w:t>
      </w:r>
      <w:r>
        <w:tab/>
        <w:t>смысл</w:t>
      </w:r>
      <w:r>
        <w:tab/>
        <w:t>понятий</w:t>
      </w:r>
      <w:r>
        <w:tab/>
        <w:t>«высказывание»,</w:t>
      </w:r>
      <w:r>
        <w:tab/>
        <w:t>«логическая</w:t>
      </w:r>
      <w:r>
        <w:tab/>
        <w:t>операция»,</w:t>
      </w:r>
      <w:r>
        <w:tab/>
      </w:r>
      <w:r>
        <w:rPr>
          <w:spacing w:val="-1"/>
        </w:rPr>
        <w:t>«логическое</w:t>
      </w:r>
      <w:r>
        <w:rPr>
          <w:spacing w:val="-57"/>
        </w:rPr>
        <w:t xml:space="preserve"> </w:t>
      </w:r>
      <w:r>
        <w:t>выражение»;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 дизъюнкции,</w:t>
      </w:r>
      <w:r>
        <w:rPr>
          <w:spacing w:val="-2"/>
        </w:rPr>
        <w:t xml:space="preserve"> </w:t>
      </w:r>
      <w:r>
        <w:t>конъюнкции и</w:t>
      </w:r>
      <w:r>
        <w:rPr>
          <w:spacing w:val="1"/>
        </w:rPr>
        <w:t xml:space="preserve"> </w:t>
      </w:r>
      <w:r>
        <w:t>отрицания,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258"/>
          <w:tab w:val="left" w:pos="6308"/>
          <w:tab w:val="left" w:pos="9356"/>
        </w:tabs>
        <w:spacing w:before="119" w:line="276" w:lineRule="auto"/>
        <w:ind w:right="229" w:firstLine="0"/>
      </w:pPr>
      <w:r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</w:t>
      </w:r>
      <w:r>
        <w:t>сли известны значения истинности входящих в него переменных, строить таблицы истинности 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выражений;</w:t>
      </w:r>
    </w:p>
    <w:p w:rsidR="00194B9B" w:rsidRDefault="00643C90">
      <w:pPr>
        <w:pStyle w:val="a3"/>
        <w:tabs>
          <w:tab w:val="left" w:pos="1722"/>
          <w:tab w:val="left" w:pos="4111"/>
          <w:tab w:val="left" w:pos="5395"/>
          <w:tab w:val="left" w:pos="7194"/>
          <w:tab w:val="left" w:pos="8134"/>
          <w:tab w:val="left" w:pos="10099"/>
        </w:tabs>
        <w:spacing w:before="1" w:line="276" w:lineRule="auto"/>
        <w:ind w:right="2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tab/>
        <w:t>употреблением</w:t>
      </w:r>
      <w:r>
        <w:tab/>
        <w:t>этих</w:t>
      </w:r>
      <w:r>
        <w:tab/>
        <w:t>терминов</w:t>
      </w:r>
      <w:r>
        <w:tab/>
        <w:t>в</w:t>
      </w:r>
      <w:r>
        <w:tab/>
        <w:t>обыденной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194B9B" w:rsidRDefault="00643C90">
      <w:pPr>
        <w:pStyle w:val="a3"/>
        <w:tabs>
          <w:tab w:val="left" w:pos="2742"/>
          <w:tab w:val="left" w:pos="4419"/>
          <w:tab w:val="left" w:pos="6029"/>
          <w:tab w:val="left" w:pos="7434"/>
          <w:tab w:val="left" w:pos="9423"/>
        </w:tabs>
        <w:spacing w:before="1" w:line="276" w:lineRule="auto"/>
        <w:ind w:right="234"/>
      </w:pPr>
      <w:r>
        <w:t>описывать</w:t>
      </w:r>
      <w:r>
        <w:tab/>
        <w:t>алгоритм</w:t>
      </w:r>
      <w:r>
        <w:tab/>
        <w:t>решения</w:t>
      </w:r>
      <w:r>
        <w:tab/>
        <w:t>задачи</w:t>
      </w:r>
      <w:r>
        <w:tab/>
        <w:t>различными</w:t>
      </w:r>
      <w:r>
        <w:tab/>
      </w:r>
      <w:r>
        <w:rPr>
          <w:spacing w:val="-1"/>
        </w:rP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194B9B" w:rsidRDefault="00643C90">
      <w:pPr>
        <w:pStyle w:val="a3"/>
        <w:spacing w:line="276" w:lineRule="auto"/>
        <w:ind w:right="229"/>
      </w:pPr>
      <w:r>
        <w:t>составлять,      выполнять      вручную      и      на      компьютере      несложные      алгоритмы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использованием     </w:t>
      </w:r>
      <w:r>
        <w:rPr>
          <w:spacing w:val="1"/>
        </w:rPr>
        <w:t xml:space="preserve"> </w:t>
      </w:r>
      <w:r>
        <w:t xml:space="preserve">ветвлений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циклов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управления      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Чертѐжник;</w:t>
      </w:r>
    </w:p>
    <w:p w:rsidR="00194B9B" w:rsidRDefault="00643C90">
      <w:pPr>
        <w:pStyle w:val="a3"/>
        <w:spacing w:line="276" w:lineRule="auto"/>
        <w:ind w:right="234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оператор присваивания;</w:t>
      </w:r>
    </w:p>
    <w:p w:rsidR="00194B9B" w:rsidRDefault="00643C90">
      <w:pPr>
        <w:pStyle w:val="a3"/>
        <w:spacing w:before="1" w:line="276" w:lineRule="auto"/>
        <w:ind w:right="234"/>
      </w:pPr>
      <w:r>
        <w:t>испо</w:t>
      </w:r>
      <w:r>
        <w:t xml:space="preserve">льзовать     </w:t>
      </w:r>
      <w:r>
        <w:rPr>
          <w:spacing w:val="25"/>
        </w:rPr>
        <w:t xml:space="preserve"> </w:t>
      </w:r>
      <w:r>
        <w:t xml:space="preserve">при      </w:t>
      </w:r>
      <w:r>
        <w:rPr>
          <w:spacing w:val="21"/>
        </w:rPr>
        <w:t xml:space="preserve"> </w:t>
      </w:r>
      <w:r>
        <w:t xml:space="preserve">разработке      </w:t>
      </w:r>
      <w:r>
        <w:rPr>
          <w:spacing w:val="22"/>
        </w:rPr>
        <w:t xml:space="preserve"> </w:t>
      </w:r>
      <w:r>
        <w:t xml:space="preserve">программ      </w:t>
      </w:r>
      <w:r>
        <w:rPr>
          <w:spacing w:val="23"/>
        </w:rPr>
        <w:t xml:space="preserve"> </w:t>
      </w:r>
      <w:r>
        <w:t xml:space="preserve">логические      </w:t>
      </w:r>
      <w:r>
        <w:rPr>
          <w:spacing w:val="22"/>
        </w:rPr>
        <w:t xml:space="preserve"> </w:t>
      </w:r>
      <w:r>
        <w:t xml:space="preserve">значения,      </w:t>
      </w:r>
      <w:r>
        <w:rPr>
          <w:spacing w:val="23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194B9B" w:rsidRDefault="00643C90">
      <w:pPr>
        <w:pStyle w:val="a3"/>
        <w:spacing w:line="276" w:lineRule="auto"/>
        <w:ind w:right="232"/>
      </w:pPr>
      <w:r>
        <w:t xml:space="preserve">анализировать      </w:t>
      </w:r>
      <w:r>
        <w:rPr>
          <w:spacing w:val="1"/>
        </w:rPr>
        <w:t xml:space="preserve"> </w:t>
      </w:r>
      <w:r>
        <w:t xml:space="preserve">предложенные      </w:t>
      </w:r>
      <w:r>
        <w:rPr>
          <w:spacing w:val="1"/>
        </w:rPr>
        <w:t xml:space="preserve"> </w:t>
      </w:r>
      <w:r>
        <w:t xml:space="preserve">алгоритмы,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том        числе        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 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194B9B" w:rsidRDefault="00643C90">
      <w:pPr>
        <w:pStyle w:val="a3"/>
        <w:tabs>
          <w:tab w:val="left" w:pos="2298"/>
          <w:tab w:val="left" w:pos="4294"/>
          <w:tab w:val="left" w:pos="6064"/>
          <w:tab w:val="left" w:pos="7178"/>
          <w:tab w:val="left" w:pos="9843"/>
        </w:tabs>
        <w:spacing w:before="1" w:line="276" w:lineRule="auto"/>
        <w:ind w:right="227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tab/>
        <w:t>числовых</w:t>
      </w:r>
      <w:r>
        <w:tab/>
        <w:t>данных</w:t>
      </w:r>
      <w:r>
        <w:tab/>
        <w:t>с</w:t>
      </w:r>
      <w:r>
        <w:tab/>
        <w:t>использованием</w:t>
      </w:r>
      <w:r>
        <w:tab/>
        <w:t>циклов</w:t>
      </w:r>
      <w:r>
        <w:rPr>
          <w:spacing w:val="-58"/>
        </w:rPr>
        <w:t xml:space="preserve"> </w:t>
      </w:r>
      <w:r>
        <w:t>и    ветвл</w:t>
      </w:r>
      <w:r>
        <w:t>ений,    в    том    числе    реализующие    проверку    делимости    одного    целого    числа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другое,     </w:t>
      </w:r>
      <w:r>
        <w:rPr>
          <w:spacing w:val="28"/>
        </w:rPr>
        <w:t xml:space="preserve"> </w:t>
      </w:r>
      <w:r>
        <w:t xml:space="preserve">проверку     </w:t>
      </w:r>
      <w:r>
        <w:rPr>
          <w:spacing w:val="24"/>
        </w:rPr>
        <w:t xml:space="preserve"> </w:t>
      </w:r>
      <w:r>
        <w:t xml:space="preserve">натурального      </w:t>
      </w:r>
      <w:r>
        <w:rPr>
          <w:spacing w:val="27"/>
        </w:rPr>
        <w:t xml:space="preserve"> </w:t>
      </w:r>
      <w:r>
        <w:t xml:space="preserve">числа      </w:t>
      </w:r>
      <w:r>
        <w:rPr>
          <w:spacing w:val="28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 xml:space="preserve">простоту,      </w:t>
      </w:r>
      <w:r>
        <w:rPr>
          <w:spacing w:val="28"/>
        </w:rPr>
        <w:t xml:space="preserve"> </w:t>
      </w:r>
      <w:r>
        <w:t xml:space="preserve">выделения      </w:t>
      </w:r>
      <w:r>
        <w:rPr>
          <w:spacing w:val="27"/>
        </w:rPr>
        <w:t xml:space="preserve"> </w:t>
      </w:r>
      <w:r>
        <w:t>цифр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194B9B" w:rsidRDefault="00643C90">
      <w:pPr>
        <w:pStyle w:val="a5"/>
        <w:numPr>
          <w:ilvl w:val="3"/>
          <w:numId w:val="43"/>
        </w:numPr>
        <w:tabs>
          <w:tab w:val="left" w:pos="1957"/>
        </w:tabs>
        <w:spacing w:line="276" w:lineRule="auto"/>
        <w:ind w:left="227" w:right="23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информатике:</w:t>
      </w:r>
    </w:p>
    <w:p w:rsidR="00194B9B" w:rsidRDefault="00643C90">
      <w:pPr>
        <w:pStyle w:val="a3"/>
        <w:spacing w:line="276" w:lineRule="auto"/>
        <w:ind w:right="232"/>
      </w:pPr>
      <w:r>
        <w:t xml:space="preserve">разбивать        </w:t>
      </w:r>
      <w:r>
        <w:rPr>
          <w:spacing w:val="1"/>
        </w:rPr>
        <w:t xml:space="preserve"> </w:t>
      </w:r>
      <w:r>
        <w:t>задачи          на         подзадачи,         составлять,         выполнять          вручную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компьютере      несложные      алгоритмы      с </w:t>
      </w:r>
      <w:r>
        <w:t xml:space="preserve">     использованием      ветвлений,      циклов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57"/>
        </w:rPr>
        <w:t xml:space="preserve"> </w:t>
      </w:r>
      <w:r>
        <w:t>Чертѐжник;</w:t>
      </w:r>
    </w:p>
    <w:p w:rsidR="00194B9B" w:rsidRDefault="00643C90">
      <w:pPr>
        <w:pStyle w:val="a3"/>
        <w:spacing w:line="276" w:lineRule="auto"/>
        <w:ind w:right="229"/>
      </w:pPr>
      <w:r>
        <w:t>составлять и отлаживать программы, реализующие типовые алгоритмы обработки числовых</w:t>
      </w:r>
      <w:r>
        <w:rPr>
          <w:spacing w:val="1"/>
        </w:rPr>
        <w:t xml:space="preserve"> </w:t>
      </w:r>
      <w:r>
        <w:t>последовательностей или о</w:t>
      </w:r>
      <w:r>
        <w:t>дномерных числовых массивов (поиск максимумов, минимумов, суммы</w:t>
      </w:r>
      <w:r>
        <w:rPr>
          <w:spacing w:val="1"/>
        </w:rPr>
        <w:t xml:space="preserve"> </w:t>
      </w:r>
      <w:r>
        <w:t>или количества элементов с заданными свойствами) на одном из языков программирования (Python,</w:t>
      </w:r>
      <w:r>
        <w:rPr>
          <w:spacing w:val="-57"/>
        </w:rPr>
        <w:t xml:space="preserve"> </w:t>
      </w:r>
      <w:r>
        <w:t>C++,</w:t>
      </w:r>
      <w:r>
        <w:rPr>
          <w:spacing w:val="-1"/>
        </w:rPr>
        <w:t xml:space="preserve"> </w:t>
      </w:r>
      <w:r>
        <w:t>Паскаль, Java, C#,</w:t>
      </w:r>
      <w:r>
        <w:rPr>
          <w:spacing w:val="-2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Алгоритмический Язык);</w:t>
      </w:r>
    </w:p>
    <w:p w:rsidR="00194B9B" w:rsidRDefault="00643C90">
      <w:pPr>
        <w:pStyle w:val="a3"/>
        <w:spacing w:line="278" w:lineRule="auto"/>
        <w:ind w:right="23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</w:t>
      </w:r>
      <w:r>
        <w:t>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 целям</w:t>
      </w:r>
      <w:r>
        <w:rPr>
          <w:spacing w:val="-2"/>
        </w:rPr>
        <w:t xml:space="preserve"> </w:t>
      </w:r>
      <w:r>
        <w:t>моделирования;</w:t>
      </w:r>
    </w:p>
    <w:p w:rsidR="00194B9B" w:rsidRDefault="00643C90">
      <w:pPr>
        <w:pStyle w:val="a3"/>
        <w:spacing w:line="276" w:lineRule="auto"/>
        <w:ind w:right="235"/>
      </w:pPr>
      <w:r>
        <w:t xml:space="preserve">использовать     </w:t>
      </w:r>
      <w:r>
        <w:rPr>
          <w:spacing w:val="48"/>
        </w:rPr>
        <w:t xml:space="preserve"> </w:t>
      </w:r>
      <w:r>
        <w:t xml:space="preserve">графы 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деревья      </w:t>
      </w:r>
      <w:r>
        <w:rPr>
          <w:spacing w:val="49"/>
        </w:rPr>
        <w:t xml:space="preserve"> </w:t>
      </w:r>
      <w:r>
        <w:t xml:space="preserve">для      </w:t>
      </w:r>
      <w:r>
        <w:rPr>
          <w:spacing w:val="47"/>
        </w:rPr>
        <w:t xml:space="preserve"> </w:t>
      </w:r>
      <w:r>
        <w:t xml:space="preserve">моделирования      </w:t>
      </w:r>
      <w:r>
        <w:rPr>
          <w:spacing w:val="47"/>
        </w:rPr>
        <w:t xml:space="preserve"> </w:t>
      </w:r>
      <w:r>
        <w:t xml:space="preserve">систем      </w:t>
      </w:r>
      <w:r>
        <w:rPr>
          <w:spacing w:val="47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 находить</w:t>
      </w:r>
      <w:r>
        <w:rPr>
          <w:spacing w:val="-3"/>
        </w:rPr>
        <w:t xml:space="preserve"> </w:t>
      </w:r>
      <w:r>
        <w:t>кратчайший путь в</w:t>
      </w:r>
      <w:r>
        <w:rPr>
          <w:spacing w:val="-1"/>
        </w:rPr>
        <w:t xml:space="preserve"> </w:t>
      </w:r>
      <w:r>
        <w:t>графе;</w:t>
      </w:r>
    </w:p>
    <w:p w:rsidR="00194B9B" w:rsidRDefault="00643C90">
      <w:pPr>
        <w:pStyle w:val="a3"/>
        <w:spacing w:line="276" w:lineRule="auto"/>
        <w:ind w:right="236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 графики, диаграммы) с использованием соответствующих программных средств обработки</w:t>
      </w:r>
      <w:r>
        <w:rPr>
          <w:spacing w:val="1"/>
        </w:rPr>
        <w:t xml:space="preserve"> </w:t>
      </w:r>
      <w:r>
        <w:t>данных;</w:t>
      </w:r>
    </w:p>
    <w:p w:rsidR="00194B9B" w:rsidRDefault="00643C90">
      <w:pPr>
        <w:pStyle w:val="a3"/>
        <w:spacing w:line="276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60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194B9B" w:rsidRDefault="00643C90">
      <w:pPr>
        <w:pStyle w:val="a3"/>
        <w:spacing w:line="276" w:lineRule="auto"/>
        <w:ind w:right="229"/>
      </w:pPr>
      <w:r>
        <w:t xml:space="preserve">создавать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применять    </w:t>
      </w:r>
      <w:r>
        <w:rPr>
          <w:spacing w:val="54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электронных    </w:t>
      </w:r>
      <w:r>
        <w:rPr>
          <w:spacing w:val="55"/>
        </w:rPr>
        <w:t xml:space="preserve"> </w:t>
      </w:r>
      <w:r>
        <w:t xml:space="preserve">таблицах    </w:t>
      </w:r>
      <w:r>
        <w:rPr>
          <w:spacing w:val="55"/>
        </w:rPr>
        <w:t xml:space="preserve"> </w:t>
      </w:r>
      <w:r>
        <w:t xml:space="preserve">формулы    </w:t>
      </w:r>
      <w:r>
        <w:rPr>
          <w:spacing w:val="53"/>
        </w:rPr>
        <w:t xml:space="preserve"> </w:t>
      </w:r>
      <w:r>
        <w:t xml:space="preserve">для    </w:t>
      </w:r>
      <w:r>
        <w:rPr>
          <w:spacing w:val="53"/>
        </w:rPr>
        <w:t xml:space="preserve"> </w:t>
      </w:r>
      <w:r>
        <w:t>расчѐтов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26"/>
        </w:rPr>
        <w:t xml:space="preserve"> </w:t>
      </w:r>
      <w:r>
        <w:t>заданному</w:t>
      </w:r>
      <w:r>
        <w:rPr>
          <w:spacing w:val="23"/>
        </w:rPr>
        <w:t xml:space="preserve"> </w:t>
      </w:r>
      <w:r>
        <w:t>условию,</w:t>
      </w:r>
      <w:r>
        <w:rPr>
          <w:spacing w:val="25"/>
        </w:rPr>
        <w:t xml:space="preserve"> </w:t>
      </w:r>
      <w:r>
        <w:t>среднее</w:t>
      </w:r>
      <w:r>
        <w:rPr>
          <w:spacing w:val="26"/>
        </w:rPr>
        <w:t xml:space="preserve"> </w:t>
      </w:r>
      <w:r>
        <w:t>арифметическое,</w:t>
      </w:r>
      <w:r>
        <w:rPr>
          <w:spacing w:val="25"/>
        </w:rPr>
        <w:t xml:space="preserve"> </w:t>
      </w:r>
      <w:r>
        <w:t>поиск</w:t>
      </w:r>
      <w:r>
        <w:rPr>
          <w:spacing w:val="26"/>
        </w:rPr>
        <w:t xml:space="preserve"> </w:t>
      </w:r>
      <w:r>
        <w:t>максимального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минимального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значения),</w:t>
      </w:r>
      <w:r>
        <w:rPr>
          <w:spacing w:val="-6"/>
        </w:rPr>
        <w:t xml:space="preserve"> </w:t>
      </w:r>
      <w:r>
        <w:t>абсолютной,</w:t>
      </w:r>
      <w:r>
        <w:rPr>
          <w:spacing w:val="-7"/>
        </w:rPr>
        <w:t xml:space="preserve"> </w:t>
      </w:r>
      <w:r>
        <w:t>относительной,</w:t>
      </w:r>
      <w:r>
        <w:rPr>
          <w:spacing w:val="-4"/>
        </w:rPr>
        <w:t xml:space="preserve"> </w:t>
      </w:r>
      <w:r>
        <w:t>смешанной</w:t>
      </w:r>
      <w:r>
        <w:rPr>
          <w:spacing w:val="-4"/>
        </w:rPr>
        <w:t xml:space="preserve"> </w:t>
      </w:r>
      <w:r>
        <w:t>адресации;</w:t>
      </w:r>
    </w:p>
    <w:p w:rsidR="00194B9B" w:rsidRDefault="00643C90">
      <w:pPr>
        <w:pStyle w:val="a3"/>
        <w:spacing w:before="44" w:line="276" w:lineRule="auto"/>
        <w:ind w:right="227"/>
      </w:pPr>
      <w:r>
        <w:t xml:space="preserve">использовать электронные таблицы </w:t>
      </w:r>
      <w:r>
        <w:t>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194B9B" w:rsidRDefault="00643C90">
      <w:pPr>
        <w:pStyle w:val="a3"/>
        <w:tabs>
          <w:tab w:val="left" w:pos="2286"/>
          <w:tab w:val="left" w:pos="4505"/>
          <w:tab w:val="left" w:pos="6407"/>
          <w:tab w:val="left" w:pos="9454"/>
        </w:tabs>
        <w:spacing w:line="276" w:lineRule="auto"/>
        <w:ind w:right="228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tab/>
        <w:t>хранилища</w:t>
      </w:r>
      <w:r>
        <w:tab/>
        <w:t>данных,</w:t>
      </w:r>
      <w:r>
        <w:tab/>
        <w:t>онлайн-программы</w:t>
      </w:r>
      <w:r>
        <w:tab/>
      </w:r>
      <w:r>
        <w:rPr>
          <w:spacing w:val="-1"/>
        </w:rPr>
        <w:t>(текстовые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</w:t>
      </w:r>
      <w:r>
        <w:t>)</w:t>
      </w:r>
      <w:r>
        <w:rPr>
          <w:spacing w:val="-1"/>
        </w:rPr>
        <w:t xml:space="preserve"> </w:t>
      </w:r>
      <w:r>
        <w:t>в учебной 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194B9B" w:rsidRDefault="00643C90">
      <w:pPr>
        <w:pStyle w:val="a3"/>
        <w:spacing w:line="276" w:lineRule="auto"/>
        <w:ind w:right="2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6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 </w:t>
      </w:r>
      <w:r>
        <w:rPr>
          <w:spacing w:val="56"/>
        </w:rPr>
        <w:t xml:space="preserve"> </w:t>
      </w:r>
      <w:r>
        <w:t xml:space="preserve">услуг,     </w:t>
      </w:r>
      <w:r>
        <w:rPr>
          <w:spacing w:val="49"/>
        </w:rPr>
        <w:t xml:space="preserve"> </w:t>
      </w:r>
      <w:r>
        <w:t xml:space="preserve">образовательных     </w:t>
      </w:r>
      <w:r>
        <w:rPr>
          <w:spacing w:val="52"/>
        </w:rPr>
        <w:t xml:space="preserve"> </w:t>
      </w:r>
      <w:r>
        <w:t xml:space="preserve">сервисов     </w:t>
      </w:r>
      <w:r>
        <w:rPr>
          <w:spacing w:val="50"/>
        </w:rPr>
        <w:t xml:space="preserve"> </w:t>
      </w:r>
      <w:r>
        <w:t xml:space="preserve">сети     </w:t>
      </w:r>
      <w:r>
        <w:rPr>
          <w:spacing w:val="51"/>
        </w:rPr>
        <w:t xml:space="preserve"> </w:t>
      </w:r>
      <w:r>
        <w:t xml:space="preserve">Интернет     </w:t>
      </w:r>
      <w:r>
        <w:rPr>
          <w:spacing w:val="51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194B9B" w:rsidRDefault="00643C90">
      <w:pPr>
        <w:pStyle w:val="a3"/>
        <w:tabs>
          <w:tab w:val="left" w:pos="9542"/>
        </w:tabs>
        <w:spacing w:line="276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-57"/>
        </w:rPr>
        <w:t xml:space="preserve"> </w:t>
      </w:r>
      <w:r>
        <w:t>аутентичность</w:t>
      </w:r>
      <w:r>
        <w:tab/>
        <w:t>субъектов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194B9B" w:rsidRDefault="00643C90">
      <w:pPr>
        <w:pStyle w:val="a3"/>
        <w:spacing w:before="41" w:line="276" w:lineRule="auto"/>
        <w:ind w:right="237"/>
      </w:pPr>
      <w:r>
        <w:t>распознавать      попытки      и      предупреждать      вовлечение      себя      и      окружающих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кибербуллинг,</w:t>
      </w:r>
      <w:r>
        <w:rPr>
          <w:spacing w:val="-4"/>
        </w:rPr>
        <w:t xml:space="preserve"> </w:t>
      </w:r>
      <w:r>
        <w:t>фишинг).</w:t>
      </w:r>
    </w:p>
    <w:p w:rsidR="00194B9B" w:rsidRDefault="00194B9B">
      <w:pPr>
        <w:pStyle w:val="a3"/>
        <w:spacing w:before="9"/>
        <w:ind w:left="0" w:firstLine="0"/>
        <w:jc w:val="left"/>
        <w:rPr>
          <w:sz w:val="29"/>
        </w:rPr>
      </w:pPr>
    </w:p>
    <w:p w:rsidR="00194B9B" w:rsidRDefault="00643C90">
      <w:pPr>
        <w:pStyle w:val="1"/>
        <w:numPr>
          <w:ilvl w:val="0"/>
          <w:numId w:val="48"/>
        </w:numPr>
        <w:tabs>
          <w:tab w:val="left" w:pos="713"/>
        </w:tabs>
        <w:ind w:hanging="486"/>
        <w:jc w:val="left"/>
        <w:rPr>
          <w:rFonts w:ascii="Calibri" w:hAnsi="Calibri"/>
        </w:rPr>
      </w:pPr>
      <w:r>
        <w:rPr>
          <w:rFonts w:ascii="Calibri" w:hAnsi="Calibri"/>
        </w:rPr>
        <w:t>Федеральная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рабочая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«История».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before="38"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41" w:line="276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 учителю истории в создании рабочей программы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</w:t>
      </w:r>
    </w:p>
    <w:p w:rsidR="00194B9B" w:rsidRDefault="00643C90">
      <w:pPr>
        <w:pStyle w:val="a3"/>
        <w:spacing w:before="1" w:line="276" w:lineRule="auto"/>
        <w:ind w:right="234" w:firstLine="0"/>
      </w:pPr>
      <w:r>
        <w:t>«История», устанавливает обязательное предметное содержание, предусматривает 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</w:t>
      </w:r>
      <w:r>
        <w:t>емам</w:t>
      </w:r>
      <w:r>
        <w:rPr>
          <w:spacing w:val="-2"/>
        </w:rPr>
        <w:t xml:space="preserve"> </w:t>
      </w:r>
      <w:r>
        <w:t>курса.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276" w:lineRule="auto"/>
        <w:ind w:left="227" w:right="232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его познавательным и мировоззренческим значением, воспитательным 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вкладом в становление личности человека. История представляет собирательную </w:t>
      </w:r>
      <w:r>
        <w:rPr>
          <w:sz w:val="24"/>
        </w:rPr>
        <w:t>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 самоидентификации личности в окружающем социуме, культурной среде от уровня 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до уровня своей страны и мира в целом. История дает возможност</w:t>
      </w:r>
      <w:r>
        <w:rPr>
          <w:sz w:val="24"/>
        </w:rPr>
        <w:t>ь познания и понимания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276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     исторического      образования 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 учебной и социальной практике. Данная цель предполагает формирование у о</w:t>
      </w:r>
      <w:r>
        <w:rPr>
          <w:sz w:val="24"/>
        </w:rPr>
        <w:t>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места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Отечества.</w:t>
      </w:r>
    </w:p>
    <w:p w:rsidR="00194B9B" w:rsidRDefault="00194B9B">
      <w:pPr>
        <w:spacing w:line="276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19"/>
        <w:ind w:left="1776"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194B9B" w:rsidRDefault="00643C90">
      <w:pPr>
        <w:pStyle w:val="a3"/>
        <w:spacing w:before="44" w:line="276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94B9B" w:rsidRDefault="00643C90">
      <w:pPr>
        <w:pStyle w:val="a3"/>
        <w:spacing w:line="278" w:lineRule="auto"/>
        <w:ind w:right="241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194B9B" w:rsidRDefault="00643C90">
      <w:pPr>
        <w:pStyle w:val="a3"/>
        <w:spacing w:line="276" w:lineRule="auto"/>
        <w:ind w:right="231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</w:t>
      </w:r>
      <w:r>
        <w:t>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194B9B" w:rsidRDefault="00643C90">
      <w:pPr>
        <w:pStyle w:val="a3"/>
        <w:spacing w:line="276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взаимообусловленности;</w:t>
      </w:r>
    </w:p>
    <w:p w:rsidR="00194B9B" w:rsidRDefault="00643C90">
      <w:pPr>
        <w:pStyle w:val="a3"/>
        <w:spacing w:line="276" w:lineRule="auto"/>
        <w:ind w:right="228"/>
      </w:pPr>
      <w:r>
        <w:t xml:space="preserve">формирование      </w:t>
      </w:r>
      <w:r>
        <w:rPr>
          <w:spacing w:val="1"/>
        </w:rPr>
        <w:t xml:space="preserve"> </w:t>
      </w:r>
      <w:r>
        <w:t>у       школьников        умений        применять        исторические        знания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</w:t>
      </w:r>
      <w:r>
        <w:t>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276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  для      изучения      истории,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276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Последовательность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тем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194B9B" w:rsidRDefault="00643C90">
      <w:pPr>
        <w:pStyle w:val="a3"/>
        <w:spacing w:line="275" w:lineRule="exact"/>
        <w:ind w:firstLine="0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194B9B" w:rsidRDefault="00194B9B">
      <w:pPr>
        <w:pStyle w:val="a3"/>
        <w:spacing w:before="9"/>
        <w:ind w:left="0" w:firstLine="0"/>
        <w:jc w:val="left"/>
        <w:rPr>
          <w:sz w:val="30"/>
        </w:rPr>
      </w:pPr>
    </w:p>
    <w:p w:rsidR="00194B9B" w:rsidRDefault="00643C90">
      <w:pPr>
        <w:pStyle w:val="a3"/>
        <w:tabs>
          <w:tab w:val="left" w:pos="2666"/>
          <w:tab w:val="left" w:pos="4162"/>
          <w:tab w:val="left" w:pos="7576"/>
          <w:tab w:val="left" w:pos="9877"/>
        </w:tabs>
        <w:spacing w:before="1" w:line="276" w:lineRule="auto"/>
        <w:ind w:right="233" w:firstLine="0"/>
      </w:pPr>
      <w:r>
        <w:t>Структура</w:t>
      </w:r>
      <w:r>
        <w:tab/>
        <w:t>и</w:t>
      </w:r>
      <w:r>
        <w:tab/>
        <w:t>последовательность</w:t>
      </w:r>
      <w:r>
        <w:tab/>
        <w:t>изучения</w:t>
      </w:r>
      <w:r>
        <w:tab/>
      </w:r>
      <w:r>
        <w:rPr>
          <w:spacing w:val="-1"/>
        </w:rPr>
        <w:t>курсов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«История»</w:t>
      </w:r>
    </w:p>
    <w:p w:rsidR="00194B9B" w:rsidRDefault="00194B9B">
      <w:pPr>
        <w:pStyle w:val="a3"/>
        <w:spacing w:before="1" w:after="1"/>
        <w:ind w:left="0" w:firstLine="0"/>
        <w:jc w:val="left"/>
        <w:rPr>
          <w:sz w:val="28"/>
        </w:rPr>
      </w:pPr>
    </w:p>
    <w:tbl>
      <w:tblPr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6969"/>
        <w:gridCol w:w="2062"/>
      </w:tblGrid>
      <w:tr w:rsidR="00194B9B">
        <w:trPr>
          <w:trHeight w:val="950"/>
        </w:trPr>
        <w:tc>
          <w:tcPr>
            <w:tcW w:w="994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:rsidR="00194B9B" w:rsidRDefault="00643C90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:rsidR="00194B9B" w:rsidRDefault="00643C90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194B9B" w:rsidRDefault="00643C90">
            <w:pPr>
              <w:pStyle w:val="TableParagraph"/>
              <w:spacing w:line="276" w:lineRule="auto"/>
              <w:ind w:left="114" w:right="761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194B9B" w:rsidRDefault="00643C9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94B9B">
        <w:trPr>
          <w:trHeight w:val="318"/>
        </w:trPr>
        <w:tc>
          <w:tcPr>
            <w:tcW w:w="994" w:type="dxa"/>
          </w:tcPr>
          <w:p w:rsidR="00194B9B" w:rsidRDefault="00643C9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194B9B" w:rsidRDefault="00643C9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194B9B" w:rsidRDefault="00643C9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94B9B">
        <w:trPr>
          <w:trHeight w:val="635"/>
        </w:trPr>
        <w:tc>
          <w:tcPr>
            <w:tcW w:w="994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  <w:p w:rsidR="00194B9B" w:rsidRDefault="00643C90">
            <w:pPr>
              <w:pStyle w:val="TableParagraph"/>
              <w:spacing w:before="4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</w:tcPr>
          <w:p w:rsidR="00194B9B" w:rsidRDefault="00643C9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194B9B" w:rsidRDefault="00643C90">
            <w:pPr>
              <w:pStyle w:val="TableParagraph"/>
              <w:spacing w:before="4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94B9B">
        <w:trPr>
          <w:trHeight w:val="1269"/>
        </w:trPr>
        <w:tc>
          <w:tcPr>
            <w:tcW w:w="994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</w:tcPr>
          <w:p w:rsidR="00194B9B" w:rsidRDefault="00643C90">
            <w:pPr>
              <w:pStyle w:val="TableParagraph"/>
              <w:spacing w:line="276" w:lineRule="auto"/>
              <w:ind w:left="112" w:right="9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194B9B" w:rsidRDefault="00643C9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  <w:p w:rsidR="00194B9B" w:rsidRDefault="00643C90">
            <w:pPr>
              <w:pStyle w:val="TableParagraph"/>
              <w:spacing w:before="35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</w:tcPr>
          <w:p w:rsidR="00194B9B" w:rsidRDefault="00643C9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194B9B" w:rsidRDefault="00194B9B">
            <w:pPr>
              <w:pStyle w:val="TableParagraph"/>
              <w:spacing w:before="1" w:line="240" w:lineRule="auto"/>
              <w:ind w:left="0"/>
              <w:rPr>
                <w:sz w:val="31"/>
              </w:rPr>
            </w:pPr>
          </w:p>
          <w:p w:rsidR="00194B9B" w:rsidRDefault="00643C90">
            <w:pPr>
              <w:pStyle w:val="TableParagraph"/>
              <w:spacing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94B9B">
        <w:trPr>
          <w:trHeight w:val="952"/>
        </w:trPr>
        <w:tc>
          <w:tcPr>
            <w:tcW w:w="994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</w:tcPr>
          <w:p w:rsidR="00194B9B" w:rsidRDefault="00643C90">
            <w:pPr>
              <w:pStyle w:val="TableParagraph"/>
              <w:tabs>
                <w:tab w:val="left" w:pos="1371"/>
                <w:tab w:val="left" w:pos="2551"/>
                <w:tab w:val="left" w:pos="3139"/>
                <w:tab w:val="left" w:pos="4219"/>
                <w:tab w:val="left" w:pos="5441"/>
                <w:tab w:val="left" w:pos="6502"/>
              </w:tabs>
              <w:spacing w:line="276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вв.:</w:t>
            </w:r>
          </w:p>
          <w:p w:rsidR="00194B9B" w:rsidRDefault="00643C9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</w:tcPr>
          <w:p w:rsidR="00194B9B" w:rsidRDefault="00643C9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194B9B" w:rsidRDefault="00643C90">
            <w:pPr>
              <w:pStyle w:val="TableParagraph"/>
              <w:spacing w:before="4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94B9B">
        <w:trPr>
          <w:trHeight w:val="950"/>
        </w:trPr>
        <w:tc>
          <w:tcPr>
            <w:tcW w:w="994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194B9B" w:rsidRDefault="00643C90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94B9B" w:rsidRDefault="00643C9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:rsidR="00194B9B" w:rsidRDefault="00643C90">
            <w:pPr>
              <w:pStyle w:val="TableParagraph"/>
              <w:spacing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94B9B">
        <w:trPr>
          <w:trHeight w:val="318"/>
        </w:trPr>
        <w:tc>
          <w:tcPr>
            <w:tcW w:w="994" w:type="dxa"/>
          </w:tcPr>
          <w:p w:rsidR="00194B9B" w:rsidRDefault="00643C9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194B9B" w:rsidRDefault="00643C9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194B9B" w:rsidRDefault="00643C9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194B9B" w:rsidRDefault="00194B9B">
      <w:pPr>
        <w:pStyle w:val="a3"/>
        <w:ind w:left="0" w:firstLine="0"/>
        <w:jc w:val="left"/>
        <w:rPr>
          <w:sz w:val="27"/>
        </w:rPr>
      </w:pPr>
    </w:p>
    <w:p w:rsidR="00194B9B" w:rsidRDefault="00643C90">
      <w:pPr>
        <w:pStyle w:val="a5"/>
        <w:numPr>
          <w:ilvl w:val="1"/>
          <w:numId w:val="48"/>
        </w:numPr>
        <w:tabs>
          <w:tab w:val="left" w:pos="1657"/>
        </w:tabs>
        <w:ind w:left="1656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41"/>
        <w:ind w:left="1776" w:hanging="84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194B9B" w:rsidRDefault="00643C90">
      <w:pPr>
        <w:pStyle w:val="a3"/>
        <w:tabs>
          <w:tab w:val="left" w:pos="2234"/>
          <w:tab w:val="left" w:pos="2882"/>
          <w:tab w:val="left" w:pos="3929"/>
          <w:tab w:val="left" w:pos="5075"/>
          <w:tab w:val="left" w:pos="6471"/>
          <w:tab w:val="left" w:pos="8142"/>
          <w:tab w:val="left" w:pos="9185"/>
        </w:tabs>
        <w:spacing w:before="44"/>
        <w:ind w:left="936" w:firstLine="0"/>
        <w:jc w:val="left"/>
      </w:pPr>
      <w:r>
        <w:t>Введение.</w:t>
      </w:r>
      <w:r>
        <w:tab/>
        <w:t>Что</w:t>
      </w:r>
      <w:r>
        <w:tab/>
        <w:t>изучает</w:t>
      </w:r>
      <w:r>
        <w:tab/>
        <w:t>история.</w:t>
      </w:r>
      <w:r>
        <w:tab/>
        <w:t>Источники</w:t>
      </w:r>
      <w:r>
        <w:tab/>
        <w:t>исторических</w:t>
      </w:r>
      <w:r>
        <w:tab/>
        <w:t>знаний.</w:t>
      </w:r>
      <w:r>
        <w:tab/>
        <w:t>Специальные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28" w:firstLine="0"/>
      </w:pPr>
      <w:r>
        <w:t xml:space="preserve">(вспомогательные) исторические дисциплины. Историческая хронология (счет лет «до н. э.» и </w:t>
      </w:r>
      <w:r>
        <w:rPr>
          <w:position w:val="1"/>
        </w:rPr>
        <w:t>«н.</w:t>
      </w:r>
      <w:r>
        <w:rPr>
          <w:spacing w:val="1"/>
          <w:position w:val="1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 карта.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272" w:lineRule="exact"/>
        <w:ind w:left="1776" w:hanging="841"/>
        <w:jc w:val="both"/>
        <w:rPr>
          <w:sz w:val="24"/>
        </w:rPr>
      </w:pPr>
      <w:r>
        <w:rPr>
          <w:sz w:val="24"/>
        </w:rPr>
        <w:t>Первобытность.</w:t>
      </w:r>
    </w:p>
    <w:p w:rsidR="00194B9B" w:rsidRDefault="00643C90">
      <w:pPr>
        <w:pStyle w:val="a3"/>
        <w:spacing w:before="41" w:line="276" w:lineRule="auto"/>
        <w:ind w:right="234"/>
      </w:pPr>
      <w:r>
        <w:t xml:space="preserve">Происхождение, </w:t>
      </w:r>
      <w:r>
        <w:t>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194B9B" w:rsidRDefault="00643C90">
      <w:pPr>
        <w:pStyle w:val="a3"/>
        <w:spacing w:line="276" w:lineRule="auto"/>
        <w:ind w:right="233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</w:t>
      </w:r>
      <w:r>
        <w:t>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2"/>
        </w:rPr>
        <w:t xml:space="preserve"> </w:t>
      </w:r>
      <w:r>
        <w:t>людей.</w:t>
      </w:r>
    </w:p>
    <w:p w:rsidR="00194B9B" w:rsidRDefault="00643C90">
      <w:pPr>
        <w:pStyle w:val="a3"/>
        <w:spacing w:before="1"/>
        <w:ind w:left="936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40"/>
        <w:ind w:left="1776" w:hanging="84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194B9B" w:rsidRDefault="00643C90">
      <w:pPr>
        <w:pStyle w:val="a3"/>
        <w:spacing w:before="42"/>
        <w:ind w:left="936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194B9B" w:rsidRDefault="00643C90">
      <w:pPr>
        <w:pStyle w:val="a3"/>
        <w:spacing w:before="41"/>
        <w:ind w:left="936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194B9B" w:rsidRDefault="00643C90">
      <w:pPr>
        <w:pStyle w:val="a3"/>
        <w:spacing w:before="40" w:line="276" w:lineRule="auto"/>
        <w:ind w:right="232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</w:t>
      </w:r>
      <w:r>
        <w:t>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6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Рабы.</w:t>
      </w:r>
    </w:p>
    <w:p w:rsidR="00194B9B" w:rsidRDefault="00643C90">
      <w:pPr>
        <w:pStyle w:val="a3"/>
        <w:spacing w:before="1" w:line="278" w:lineRule="auto"/>
        <w:ind w:right="236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7"/>
        </w:rPr>
        <w:t xml:space="preserve"> </w:t>
      </w:r>
      <w:r>
        <w:t>II.</w:t>
      </w:r>
    </w:p>
    <w:p w:rsidR="00194B9B" w:rsidRDefault="00643C90">
      <w:pPr>
        <w:pStyle w:val="a3"/>
        <w:spacing w:line="276" w:lineRule="auto"/>
        <w:ind w:right="229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 Письменность (иероглифы, папирус). Открытие Ж.Ф. Шампольона. Искусство Древнего</w:t>
      </w:r>
      <w:r>
        <w:rPr>
          <w:spacing w:val="-57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 рельефы, фрески).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194B9B" w:rsidRDefault="00643C90">
      <w:pPr>
        <w:pStyle w:val="a3"/>
        <w:spacing w:before="37" w:line="276" w:lineRule="auto"/>
        <w:jc w:val="left"/>
      </w:pPr>
      <w:r>
        <w:t>Природные</w:t>
      </w:r>
      <w:r>
        <w:rPr>
          <w:spacing w:val="42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Месопотамии</w:t>
      </w:r>
      <w:r>
        <w:rPr>
          <w:spacing w:val="43"/>
        </w:rPr>
        <w:t xml:space="preserve"> </w:t>
      </w:r>
      <w:r>
        <w:t>(Междуречья).</w:t>
      </w:r>
      <w:r>
        <w:rPr>
          <w:spacing w:val="41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t>населения.</w:t>
      </w:r>
      <w:r>
        <w:rPr>
          <w:spacing w:val="42"/>
        </w:rPr>
        <w:t xml:space="preserve"> </w:t>
      </w:r>
      <w:r>
        <w:t>Древн</w:t>
      </w:r>
      <w:r>
        <w:t>ейшие</w:t>
      </w:r>
      <w:r>
        <w:rPr>
          <w:spacing w:val="4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 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 и</w:t>
      </w:r>
      <w:r>
        <w:rPr>
          <w:spacing w:val="-1"/>
        </w:rPr>
        <w:t xml:space="preserve"> </w:t>
      </w:r>
      <w:r>
        <w:t>сказания.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194B9B" w:rsidRDefault="00643C90">
      <w:pPr>
        <w:pStyle w:val="a3"/>
        <w:spacing w:before="41" w:line="276" w:lineRule="auto"/>
        <w:jc w:val="left"/>
      </w:pPr>
      <w:r>
        <w:t>Ассирия.</w:t>
      </w:r>
      <w:r>
        <w:rPr>
          <w:spacing w:val="46"/>
        </w:rPr>
        <w:t xml:space="preserve"> </w:t>
      </w:r>
      <w:r>
        <w:t>Завоевания</w:t>
      </w:r>
      <w:r>
        <w:rPr>
          <w:spacing w:val="46"/>
        </w:rPr>
        <w:t xml:space="preserve"> </w:t>
      </w:r>
      <w:r>
        <w:t>ассирийцев.</w:t>
      </w:r>
      <w:r>
        <w:rPr>
          <w:spacing w:val="45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сильной</w:t>
      </w:r>
      <w:r>
        <w:rPr>
          <w:spacing w:val="47"/>
        </w:rPr>
        <w:t xml:space="preserve"> </w:t>
      </w:r>
      <w:r>
        <w:t>державы.</w:t>
      </w:r>
      <w:r>
        <w:rPr>
          <w:spacing w:val="46"/>
        </w:rPr>
        <w:t xml:space="preserve"> </w:t>
      </w:r>
      <w:r>
        <w:t>Культурные</w:t>
      </w:r>
      <w:r>
        <w:rPr>
          <w:spacing w:val="44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41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194B9B" w:rsidRDefault="00643C90">
      <w:pPr>
        <w:pStyle w:val="a3"/>
        <w:spacing w:before="43" w:line="276" w:lineRule="auto"/>
        <w:ind w:right="227"/>
      </w:pPr>
      <w:r>
        <w:t>Природные условия, их влияние на занятия жителей. Финикия: развитие ремесѐл, караванной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 и еѐ население. Возникновение Израильского государства. Царь Соломон. 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предания.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держава.</w:t>
      </w:r>
    </w:p>
    <w:p w:rsidR="00194B9B" w:rsidRDefault="00643C90">
      <w:pPr>
        <w:pStyle w:val="a3"/>
        <w:tabs>
          <w:tab w:val="left" w:pos="2151"/>
          <w:tab w:val="left" w:pos="4007"/>
          <w:tab w:val="left" w:pos="5636"/>
          <w:tab w:val="left" w:pos="8061"/>
          <w:tab w:val="left" w:pos="9937"/>
        </w:tabs>
        <w:spacing w:before="41" w:line="276" w:lineRule="auto"/>
        <w:ind w:right="227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tab/>
        <w:t>территории</w:t>
      </w:r>
      <w:r>
        <w:tab/>
        <w:t>державы.</w:t>
      </w:r>
      <w:r>
        <w:tab/>
        <w:t>Государственное</w:t>
      </w:r>
      <w:r>
        <w:tab/>
        <w:t>устройство.</w:t>
      </w:r>
      <w:r>
        <w:tab/>
        <w:t>Центр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194B9B" w:rsidRDefault="00643C90">
      <w:pPr>
        <w:pStyle w:val="a3"/>
        <w:spacing w:before="41" w:line="276" w:lineRule="auto"/>
        <w:ind w:right="231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-57"/>
        </w:rPr>
        <w:t xml:space="preserve"> </w:t>
      </w:r>
      <w:r>
        <w:t>устройство,</w:t>
      </w:r>
      <w:r>
        <w:rPr>
          <w:spacing w:val="6"/>
        </w:rPr>
        <w:t xml:space="preserve"> </w:t>
      </w:r>
      <w:r>
        <w:t>варны.</w:t>
      </w:r>
      <w:r>
        <w:rPr>
          <w:spacing w:val="7"/>
        </w:rPr>
        <w:t xml:space="preserve"> </w:t>
      </w:r>
      <w:r>
        <w:t>Религиозные</w:t>
      </w:r>
      <w:r>
        <w:rPr>
          <w:spacing w:val="5"/>
        </w:rPr>
        <w:t xml:space="preserve"> </w:t>
      </w:r>
      <w:r>
        <w:t>верования</w:t>
      </w:r>
      <w:r>
        <w:rPr>
          <w:spacing w:val="7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6"/>
        </w:rPr>
        <w:t xml:space="preserve"> </w:t>
      </w:r>
      <w:r>
        <w:t>Легенды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сказания.</w:t>
      </w:r>
      <w:r>
        <w:rPr>
          <w:spacing w:val="5"/>
        </w:rPr>
        <w:t xml:space="preserve"> </w:t>
      </w:r>
      <w:r>
        <w:t>Возникновение</w:t>
      </w:r>
    </w:p>
    <w:p w:rsidR="00194B9B" w:rsidRDefault="00194B9B">
      <w:pPr>
        <w:spacing w:line="276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278" w:lineRule="auto"/>
        <w:ind w:right="234" w:firstLine="0"/>
      </w:pP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 научное</w:t>
      </w:r>
      <w:r>
        <w:rPr>
          <w:spacing w:val="-1"/>
        </w:rPr>
        <w:t xml:space="preserve"> </w:t>
      </w:r>
      <w:r>
        <w:t>познание).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5"/>
          <w:sz w:val="24"/>
        </w:rPr>
        <w:t xml:space="preserve"> </w:t>
      </w:r>
      <w:r>
        <w:rPr>
          <w:sz w:val="24"/>
        </w:rPr>
        <w:t>Китай.</w:t>
      </w:r>
    </w:p>
    <w:p w:rsidR="00194B9B" w:rsidRDefault="00643C90">
      <w:pPr>
        <w:pStyle w:val="a3"/>
        <w:spacing w:before="41" w:line="276" w:lineRule="auto"/>
        <w:ind w:right="2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 Древнейшие царства. Создание объединенной империи. Цинь Шихуанди. Возведение</w:t>
      </w:r>
      <w:r>
        <w:rPr>
          <w:spacing w:val="1"/>
        </w:rPr>
        <w:t xml:space="preserve"> </w:t>
      </w:r>
      <w:r>
        <w:t>Великой Китайской стены. Правление династии Хан</w:t>
      </w:r>
      <w:r>
        <w:t>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ремесѐл и торговли. Великий шѐлковый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изобретения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1"/>
        </w:rPr>
        <w:t xml:space="preserve"> </w:t>
      </w:r>
      <w:r>
        <w:t>Храмы.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2" w:line="276" w:lineRule="auto"/>
        <w:ind w:left="936" w:right="5993" w:firstLine="0"/>
        <w:jc w:val="both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149</w:t>
      </w:r>
      <w:r>
        <w:rPr>
          <w:sz w:val="24"/>
        </w:rPr>
        <w:t>.3.3.8.1.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Греция.</w:t>
      </w:r>
    </w:p>
    <w:p w:rsidR="00194B9B" w:rsidRDefault="00643C90">
      <w:pPr>
        <w:pStyle w:val="a3"/>
        <w:spacing w:line="276" w:lineRule="auto"/>
        <w:ind w:right="229"/>
      </w:pPr>
      <w:r>
        <w:t>Природные условия Древней Греции. Занятия населения. Древнейшие государства на 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 племѐн.</w:t>
      </w:r>
      <w:r>
        <w:rPr>
          <w:spacing w:val="-1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«Одиссея».</w:t>
      </w:r>
    </w:p>
    <w:p w:rsidR="00194B9B" w:rsidRDefault="00643C90">
      <w:pPr>
        <w:pStyle w:val="a5"/>
        <w:numPr>
          <w:ilvl w:val="4"/>
          <w:numId w:val="49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194B9B" w:rsidRDefault="00643C90">
      <w:pPr>
        <w:pStyle w:val="a3"/>
        <w:spacing w:before="40" w:line="276" w:lineRule="auto"/>
        <w:ind w:right="229"/>
      </w:pPr>
      <w:r>
        <w:t xml:space="preserve">Подъѐм   </w:t>
      </w:r>
      <w:r>
        <w:rPr>
          <w:spacing w:val="34"/>
        </w:rPr>
        <w:t xml:space="preserve"> </w:t>
      </w:r>
      <w:r>
        <w:t xml:space="preserve">хозяйственной    </w:t>
      </w:r>
      <w:r>
        <w:rPr>
          <w:spacing w:val="35"/>
        </w:rPr>
        <w:t xml:space="preserve"> </w:t>
      </w:r>
      <w:r>
        <w:t xml:space="preserve">жизни    </w:t>
      </w:r>
      <w:r>
        <w:rPr>
          <w:spacing w:val="35"/>
        </w:rPr>
        <w:t xml:space="preserve"> </w:t>
      </w:r>
      <w:r>
        <w:t xml:space="preserve">после    </w:t>
      </w:r>
      <w:r>
        <w:rPr>
          <w:spacing w:val="39"/>
        </w:rPr>
        <w:t xml:space="preserve"> </w:t>
      </w:r>
      <w:r>
        <w:t xml:space="preserve">«тѐмных    </w:t>
      </w:r>
      <w:r>
        <w:rPr>
          <w:spacing w:val="35"/>
        </w:rPr>
        <w:t xml:space="preserve"> </w:t>
      </w:r>
      <w:r>
        <w:t xml:space="preserve">веков».    </w:t>
      </w:r>
      <w:r>
        <w:rPr>
          <w:spacing w:val="38"/>
        </w:rPr>
        <w:t xml:space="preserve"> </w:t>
      </w:r>
      <w:r>
        <w:t xml:space="preserve">Развитие    </w:t>
      </w:r>
      <w:r>
        <w:rPr>
          <w:spacing w:val="34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ремесла.     </w:t>
      </w:r>
      <w:r>
        <w:rPr>
          <w:spacing w:val="38"/>
        </w:rPr>
        <w:t xml:space="preserve"> </w:t>
      </w:r>
      <w:r>
        <w:t xml:space="preserve">Становление     </w:t>
      </w:r>
      <w:r>
        <w:rPr>
          <w:spacing w:val="38"/>
        </w:rPr>
        <w:t xml:space="preserve"> </w:t>
      </w:r>
      <w:r>
        <w:t xml:space="preserve">полисов,     </w:t>
      </w:r>
      <w:r>
        <w:rPr>
          <w:spacing w:val="36"/>
        </w:rPr>
        <w:t xml:space="preserve"> </w:t>
      </w:r>
      <w:r>
        <w:t xml:space="preserve">их     </w:t>
      </w:r>
      <w:r>
        <w:rPr>
          <w:spacing w:val="44"/>
        </w:rPr>
        <w:t xml:space="preserve"> </w:t>
      </w:r>
      <w:r>
        <w:t xml:space="preserve">политическое     </w:t>
      </w:r>
      <w:r>
        <w:rPr>
          <w:spacing w:val="40"/>
        </w:rPr>
        <w:t xml:space="preserve"> </w:t>
      </w:r>
      <w:r>
        <w:t xml:space="preserve">устройство.     </w:t>
      </w:r>
      <w:r>
        <w:rPr>
          <w:spacing w:val="39"/>
        </w:rPr>
        <w:t xml:space="preserve"> </w:t>
      </w:r>
      <w:r>
        <w:t>Аристократия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</w:t>
      </w:r>
      <w:r>
        <w:t>. Великая греческая</w:t>
      </w:r>
      <w:r>
        <w:rPr>
          <w:spacing w:val="-1"/>
        </w:rPr>
        <w:t xml:space="preserve"> </w:t>
      </w:r>
      <w:r>
        <w:t>колонизация. Метрополии и</w:t>
      </w:r>
      <w:r>
        <w:rPr>
          <w:spacing w:val="-1"/>
        </w:rPr>
        <w:t xml:space="preserve"> </w:t>
      </w:r>
      <w:r>
        <w:t>колонии.</w:t>
      </w:r>
    </w:p>
    <w:p w:rsidR="00194B9B" w:rsidRDefault="00643C90">
      <w:pPr>
        <w:pStyle w:val="a3"/>
        <w:spacing w:before="1" w:line="276" w:lineRule="auto"/>
        <w:ind w:right="225"/>
      </w:pPr>
      <w:r>
        <w:t xml:space="preserve">Афины:     </w:t>
      </w:r>
      <w:r>
        <w:rPr>
          <w:spacing w:val="1"/>
        </w:rPr>
        <w:t xml:space="preserve"> </w:t>
      </w:r>
      <w:r>
        <w:t>утверждение       демократии.       Законы       Солона.       Реформы   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 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</w:t>
      </w:r>
      <w:r>
        <w:t>артанское</w:t>
      </w:r>
      <w:r>
        <w:rPr>
          <w:spacing w:val="-1"/>
        </w:rPr>
        <w:t xml:space="preserve"> </w:t>
      </w:r>
      <w:r>
        <w:t>воспитание.</w:t>
      </w:r>
    </w:p>
    <w:p w:rsidR="00194B9B" w:rsidRDefault="00643C90">
      <w:pPr>
        <w:pStyle w:val="a3"/>
        <w:spacing w:line="276" w:lineRule="auto"/>
        <w:ind w:right="228"/>
      </w:pPr>
      <w:r>
        <w:t>Греко-персидские войны. Причины войн.</w:t>
      </w:r>
      <w:r>
        <w:rPr>
          <w:spacing w:val="60"/>
        </w:rPr>
        <w:t xml:space="preserve"> </w:t>
      </w:r>
      <w:r>
        <w:t>Походы персов на Грецию. Битва при</w:t>
      </w:r>
      <w:r>
        <w:rPr>
          <w:spacing w:val="60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 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 Платеях и</w:t>
      </w:r>
      <w:r>
        <w:t xml:space="preserve"> Микале. Итоги греко-персидских</w:t>
      </w:r>
      <w:r>
        <w:rPr>
          <w:spacing w:val="1"/>
        </w:rPr>
        <w:t xml:space="preserve"> </w:t>
      </w:r>
      <w:r>
        <w:t>войн.</w:t>
      </w:r>
    </w:p>
    <w:p w:rsidR="00194B9B" w:rsidRDefault="00643C90">
      <w:pPr>
        <w:pStyle w:val="a3"/>
        <w:spacing w:line="278" w:lineRule="auto"/>
        <w:ind w:right="235"/>
      </w:pPr>
      <w:r>
        <w:t>Возвышение Афинского государства. Афины при Перикле. Хозяйственная жизнь. 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 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194B9B" w:rsidRDefault="00643C90">
      <w:pPr>
        <w:pStyle w:val="a5"/>
        <w:numPr>
          <w:ilvl w:val="4"/>
          <w:numId w:val="49"/>
        </w:numPr>
        <w:tabs>
          <w:tab w:val="left" w:pos="2137"/>
        </w:tabs>
        <w:spacing w:line="272" w:lineRule="exact"/>
        <w:ind w:hanging="12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194B9B" w:rsidRDefault="00643C90">
      <w:pPr>
        <w:pStyle w:val="a3"/>
        <w:spacing w:before="40" w:line="276" w:lineRule="auto"/>
        <w:ind w:right="237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 и быт древних греков. Досуг (театр, спортивные состязания). 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194B9B" w:rsidRDefault="00643C90">
      <w:pPr>
        <w:pStyle w:val="a5"/>
        <w:numPr>
          <w:ilvl w:val="4"/>
          <w:numId w:val="49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Македонски</w:t>
      </w:r>
      <w:r>
        <w:rPr>
          <w:sz w:val="24"/>
        </w:rPr>
        <w:t>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194B9B" w:rsidRDefault="00643C90">
      <w:pPr>
        <w:pStyle w:val="a3"/>
        <w:spacing w:before="41" w:line="276" w:lineRule="auto"/>
        <w:ind w:right="227"/>
      </w:pPr>
      <w:r>
        <w:t xml:space="preserve">Возвышение     </w:t>
      </w:r>
      <w:r>
        <w:rPr>
          <w:spacing w:val="1"/>
        </w:rPr>
        <w:t xml:space="preserve"> </w:t>
      </w:r>
      <w:r>
        <w:t xml:space="preserve">Македонии.     </w:t>
      </w:r>
      <w:r>
        <w:rPr>
          <w:spacing w:val="1"/>
        </w:rPr>
        <w:t xml:space="preserve"> </w:t>
      </w:r>
      <w:r>
        <w:t xml:space="preserve">Политика     </w:t>
      </w:r>
      <w:r>
        <w:rPr>
          <w:spacing w:val="1"/>
        </w:rPr>
        <w:t xml:space="preserve"> </w:t>
      </w:r>
      <w:r>
        <w:t xml:space="preserve">Филиппа     </w:t>
      </w:r>
      <w:r>
        <w:rPr>
          <w:spacing w:val="1"/>
        </w:rPr>
        <w:t xml:space="preserve"> </w:t>
      </w:r>
      <w:r>
        <w:t>II.       Главенство       Македонии</w:t>
      </w:r>
      <w:r>
        <w:rPr>
          <w:spacing w:val="1"/>
        </w:rPr>
        <w:t xml:space="preserve"> </w:t>
      </w:r>
      <w:r>
        <w:t xml:space="preserve">над       </w:t>
      </w:r>
      <w:r>
        <w:rPr>
          <w:spacing w:val="24"/>
        </w:rPr>
        <w:t xml:space="preserve"> </w:t>
      </w:r>
      <w:r>
        <w:t xml:space="preserve">греческими        </w:t>
      </w:r>
      <w:r>
        <w:rPr>
          <w:spacing w:val="24"/>
        </w:rPr>
        <w:t xml:space="preserve"> </w:t>
      </w:r>
      <w:r>
        <w:t xml:space="preserve">полисами.        </w:t>
      </w:r>
      <w:r>
        <w:rPr>
          <w:spacing w:val="23"/>
        </w:rPr>
        <w:t xml:space="preserve"> </w:t>
      </w:r>
      <w:r>
        <w:t xml:space="preserve">Коринфский        </w:t>
      </w:r>
      <w:r>
        <w:rPr>
          <w:spacing w:val="24"/>
        </w:rPr>
        <w:t xml:space="preserve"> </w:t>
      </w:r>
      <w:r>
        <w:t xml:space="preserve">союз.        </w:t>
      </w:r>
      <w:r>
        <w:rPr>
          <w:spacing w:val="21"/>
        </w:rPr>
        <w:t xml:space="preserve"> </w:t>
      </w:r>
      <w:r>
        <w:t xml:space="preserve">Александр        </w:t>
      </w:r>
      <w:r>
        <w:rPr>
          <w:spacing w:val="24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</w:t>
      </w:r>
      <w:r>
        <w:rPr>
          <w:spacing w:val="-1"/>
        </w:rPr>
        <w:t xml:space="preserve"> </w:t>
      </w:r>
      <w:r>
        <w:t>Египетская.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</w:tabs>
        <w:spacing w:before="44"/>
        <w:ind w:hanging="120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194B9B" w:rsidRDefault="00643C90">
      <w:pPr>
        <w:pStyle w:val="a3"/>
        <w:spacing w:before="40" w:line="276" w:lineRule="auto"/>
        <w:ind w:right="229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</w:t>
      </w:r>
      <w:r>
        <w:t>ие</w:t>
      </w:r>
      <w:r>
        <w:rPr>
          <w:spacing w:val="6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60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 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 Жрецы. 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194B9B" w:rsidRDefault="00643C90">
      <w:pPr>
        <w:pStyle w:val="a3"/>
        <w:spacing w:before="41"/>
        <w:ind w:left="936" w:firstLine="0"/>
      </w:pPr>
      <w:r>
        <w:t>Войны</w:t>
      </w:r>
      <w:r>
        <w:rPr>
          <w:spacing w:val="87"/>
        </w:rPr>
        <w:t xml:space="preserve"> </w:t>
      </w:r>
      <w:r>
        <w:t xml:space="preserve">Рима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Карфагеном.  </w:t>
      </w:r>
      <w:r>
        <w:rPr>
          <w:spacing w:val="26"/>
        </w:rPr>
        <w:t xml:space="preserve"> </w:t>
      </w:r>
      <w:r>
        <w:t xml:space="preserve">Ганнибал;  </w:t>
      </w:r>
      <w:r>
        <w:rPr>
          <w:spacing w:val="27"/>
        </w:rPr>
        <w:t xml:space="preserve"> </w:t>
      </w:r>
      <w:r>
        <w:t xml:space="preserve">битва  </w:t>
      </w:r>
      <w:r>
        <w:rPr>
          <w:spacing w:val="25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 xml:space="preserve">Каннах.  </w:t>
      </w:r>
      <w:r>
        <w:rPr>
          <w:spacing w:val="24"/>
        </w:rPr>
        <w:t xml:space="preserve"> </w:t>
      </w:r>
      <w:r>
        <w:t xml:space="preserve">Поражение  </w:t>
      </w:r>
      <w:r>
        <w:rPr>
          <w:spacing w:val="25"/>
        </w:rPr>
        <w:t xml:space="preserve"> </w:t>
      </w:r>
      <w:r>
        <w:t>Карфагена.</w:t>
      </w:r>
    </w:p>
    <w:p w:rsidR="00194B9B" w:rsidRDefault="00643C90">
      <w:pPr>
        <w:pStyle w:val="a3"/>
        <w:spacing w:before="42"/>
        <w:ind w:firstLine="0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</w:tabs>
        <w:spacing w:before="119"/>
        <w:ind w:hanging="120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194B9B" w:rsidRDefault="00643C90">
      <w:pPr>
        <w:pStyle w:val="a3"/>
        <w:spacing w:before="44" w:line="276" w:lineRule="auto"/>
        <w:ind w:right="231"/>
      </w:pPr>
      <w:r>
        <w:t>Подъѐм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60"/>
        </w:rPr>
        <w:t xml:space="preserve"> </w:t>
      </w:r>
      <w:r>
        <w:t>войнах.</w:t>
      </w:r>
      <w:r>
        <w:rPr>
          <w:spacing w:val="1"/>
        </w:rPr>
        <w:t xml:space="preserve"> </w:t>
      </w:r>
      <w:r>
        <w:t>Первый триумвират. Гай Ю</w:t>
      </w:r>
      <w:r>
        <w:t>лий Цезарь: путь</w:t>
      </w:r>
      <w:r>
        <w:rPr>
          <w:spacing w:val="1"/>
        </w:rPr>
        <w:t xml:space="preserve"> </w:t>
      </w:r>
      <w:r>
        <w:t>к власти, диктатура. Борьба между 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</w:tabs>
        <w:spacing w:line="276" w:lineRule="exact"/>
        <w:ind w:hanging="120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194B9B" w:rsidRDefault="00643C90">
      <w:pPr>
        <w:pStyle w:val="a3"/>
        <w:tabs>
          <w:tab w:val="left" w:pos="3220"/>
          <w:tab w:val="left" w:pos="5529"/>
          <w:tab w:val="left" w:pos="8993"/>
        </w:tabs>
        <w:spacing w:before="41" w:line="276" w:lineRule="auto"/>
        <w:ind w:right="226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</w:t>
      </w:r>
      <w:r>
        <w:t>ие. Римское гражданство. Повседневная жизнь в</w:t>
      </w:r>
      <w:r>
        <w:rPr>
          <w:spacing w:val="-57"/>
        </w:rPr>
        <w:t xml:space="preserve"> </w:t>
      </w:r>
      <w:r>
        <w:t>столице</w:t>
      </w:r>
      <w:r>
        <w:tab/>
        <w:t>и</w:t>
      </w:r>
      <w:r>
        <w:tab/>
        <w:t>провинциях.</w:t>
      </w:r>
      <w:r>
        <w:tab/>
        <w:t>Возникновение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распространение     </w:t>
      </w:r>
      <w:r>
        <w:rPr>
          <w:spacing w:val="45"/>
        </w:rPr>
        <w:t xml:space="preserve"> </w:t>
      </w:r>
      <w:r>
        <w:t xml:space="preserve">христианства.     </w:t>
      </w:r>
      <w:r>
        <w:rPr>
          <w:spacing w:val="46"/>
        </w:rPr>
        <w:t xml:space="preserve"> </w:t>
      </w:r>
      <w:r>
        <w:t xml:space="preserve">Император     </w:t>
      </w:r>
      <w:r>
        <w:rPr>
          <w:spacing w:val="46"/>
        </w:rPr>
        <w:t xml:space="preserve"> </w:t>
      </w:r>
      <w:r>
        <w:t xml:space="preserve">Константин     </w:t>
      </w:r>
      <w:r>
        <w:rPr>
          <w:spacing w:val="54"/>
        </w:rPr>
        <w:t xml:space="preserve"> </w:t>
      </w:r>
      <w:r>
        <w:t xml:space="preserve">I,     </w:t>
      </w:r>
      <w:r>
        <w:rPr>
          <w:spacing w:val="46"/>
        </w:rPr>
        <w:t xml:space="preserve"> </w:t>
      </w:r>
      <w:r>
        <w:t xml:space="preserve">перенос     </w:t>
      </w:r>
      <w:r>
        <w:rPr>
          <w:spacing w:val="48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Константинополь.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 и</w:t>
      </w:r>
      <w:r>
        <w:rPr>
          <w:spacing w:val="-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194B9B" w:rsidRDefault="00643C90">
      <w:pPr>
        <w:pStyle w:val="a3"/>
        <w:spacing w:line="278" w:lineRule="auto"/>
        <w:ind w:left="936" w:right="280" w:firstLine="0"/>
      </w:pPr>
      <w:r>
        <w:t>Начало Великого переселения народов. Рим и варвары. Падение Западной Римской империи.</w:t>
      </w:r>
      <w:r>
        <w:rPr>
          <w:spacing w:val="-57"/>
        </w:rPr>
        <w:t xml:space="preserve"> </w:t>
      </w:r>
      <w:r>
        <w:t>149.3.3.9.5.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:rsidR="00194B9B" w:rsidRDefault="00643C90">
      <w:pPr>
        <w:pStyle w:val="a3"/>
        <w:spacing w:line="272" w:lineRule="exact"/>
        <w:ind w:left="936" w:firstLine="0"/>
      </w:pPr>
      <w:r>
        <w:t>Римская</w:t>
      </w:r>
      <w:r>
        <w:rPr>
          <w:spacing w:val="43"/>
        </w:rPr>
        <w:t xml:space="preserve"> </w:t>
      </w:r>
      <w:r>
        <w:t>литература,</w:t>
      </w:r>
      <w:r>
        <w:rPr>
          <w:spacing w:val="46"/>
        </w:rPr>
        <w:t xml:space="preserve"> </w:t>
      </w:r>
      <w:r>
        <w:t>золотой</w:t>
      </w:r>
      <w:r>
        <w:rPr>
          <w:spacing w:val="45"/>
        </w:rPr>
        <w:t xml:space="preserve"> </w:t>
      </w:r>
      <w:r>
        <w:t>век</w:t>
      </w:r>
      <w:r>
        <w:rPr>
          <w:spacing w:val="45"/>
        </w:rPr>
        <w:t xml:space="preserve"> </w:t>
      </w:r>
      <w:r>
        <w:t>поэзии.</w:t>
      </w:r>
      <w:r>
        <w:rPr>
          <w:spacing w:val="44"/>
        </w:rPr>
        <w:t xml:space="preserve"> </w:t>
      </w:r>
      <w:r>
        <w:t>Ораторское</w:t>
      </w:r>
      <w:r>
        <w:rPr>
          <w:spacing w:val="43"/>
        </w:rPr>
        <w:t xml:space="preserve"> </w:t>
      </w:r>
      <w:r>
        <w:t>искусство;</w:t>
      </w:r>
      <w:r>
        <w:rPr>
          <w:spacing w:val="47"/>
        </w:rPr>
        <w:t xml:space="preserve"> </w:t>
      </w:r>
      <w:r>
        <w:t>Цицерон.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наук.</w:t>
      </w:r>
    </w:p>
    <w:p w:rsidR="00194B9B" w:rsidRDefault="00643C90">
      <w:pPr>
        <w:pStyle w:val="a3"/>
        <w:spacing w:before="41"/>
        <w:ind w:firstLine="0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Др</w:t>
      </w:r>
      <w:r>
        <w:t>евнего</w:t>
      </w:r>
      <w:r>
        <w:rPr>
          <w:spacing w:val="-5"/>
        </w:rPr>
        <w:t xml:space="preserve"> </w:t>
      </w:r>
      <w:r>
        <w:t>Рима:</w:t>
      </w:r>
      <w:r>
        <w:rPr>
          <w:spacing w:val="-5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5"/>
        </w:rPr>
        <w:t xml:space="preserve"> </w:t>
      </w:r>
      <w:r>
        <w:t>Пантеон.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149.3.3.9.6.</w:t>
      </w:r>
      <w:r>
        <w:rPr>
          <w:spacing w:val="-4"/>
        </w:rPr>
        <w:t xml:space="preserve"> </w:t>
      </w:r>
      <w:r>
        <w:t>Обобщение.</w:t>
      </w:r>
    </w:p>
    <w:p w:rsidR="00194B9B" w:rsidRDefault="00643C90">
      <w:pPr>
        <w:pStyle w:val="a3"/>
        <w:spacing w:before="43"/>
        <w:ind w:left="936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657"/>
        </w:tabs>
        <w:spacing w:before="41"/>
        <w:ind w:left="1656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40"/>
        <w:ind w:left="1776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41"/>
        <w:ind w:hanging="1021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3"/>
        <w:spacing w:before="41"/>
        <w:ind w:left="936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понятие,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периодизация</w:t>
      </w:r>
      <w:r>
        <w:rPr>
          <w:spacing w:val="-2"/>
        </w:rPr>
        <w:t xml:space="preserve"> </w:t>
      </w:r>
      <w:r>
        <w:t>Средневековья.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43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194B9B" w:rsidRDefault="00643C90">
      <w:pPr>
        <w:pStyle w:val="a3"/>
        <w:spacing w:before="42" w:line="276" w:lineRule="auto"/>
        <w:ind w:right="23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 Галлии. Хлодвиг. Усиление королевской власти. Салическая правда. Принятие франками</w:t>
      </w:r>
      <w:r>
        <w:rPr>
          <w:spacing w:val="1"/>
        </w:rPr>
        <w:t xml:space="preserve"> </w:t>
      </w:r>
      <w:r>
        <w:t>христианства.</w:t>
      </w:r>
    </w:p>
    <w:p w:rsidR="00194B9B" w:rsidRDefault="00643C90">
      <w:pPr>
        <w:pStyle w:val="a3"/>
        <w:spacing w:line="276" w:lineRule="auto"/>
        <w:ind w:right="231"/>
      </w:pPr>
      <w:r>
        <w:t xml:space="preserve">Франкское     </w:t>
      </w:r>
      <w:r>
        <w:rPr>
          <w:spacing w:val="1"/>
        </w:rPr>
        <w:t xml:space="preserve"> </w:t>
      </w:r>
      <w:r>
        <w:t xml:space="preserve">государство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VIII‒IX     </w:t>
      </w:r>
      <w:r>
        <w:rPr>
          <w:spacing w:val="1"/>
        </w:rPr>
        <w:t xml:space="preserve"> </w:t>
      </w:r>
      <w:r>
        <w:t xml:space="preserve">вв.     </w:t>
      </w:r>
      <w:r>
        <w:rPr>
          <w:spacing w:val="1"/>
        </w:rPr>
        <w:t xml:space="preserve"> </w:t>
      </w:r>
      <w:r>
        <w:t>Усиление       власти       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42"/>
        </w:rPr>
        <w:t xml:space="preserve"> </w:t>
      </w:r>
      <w:r>
        <w:t>Мартелл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военная</w:t>
      </w:r>
      <w:r>
        <w:rPr>
          <w:spacing w:val="42"/>
        </w:rPr>
        <w:t xml:space="preserve"> </w:t>
      </w:r>
      <w:r>
        <w:t>реформа.</w:t>
      </w:r>
      <w:r>
        <w:rPr>
          <w:spacing w:val="42"/>
        </w:rPr>
        <w:t xml:space="preserve"> </w:t>
      </w:r>
      <w:r>
        <w:t>Завоевания</w:t>
      </w:r>
      <w:r>
        <w:rPr>
          <w:spacing w:val="42"/>
        </w:rPr>
        <w:t xml:space="preserve"> </w:t>
      </w:r>
      <w:r>
        <w:t>Карла</w:t>
      </w:r>
      <w:r>
        <w:rPr>
          <w:spacing w:val="41"/>
        </w:rPr>
        <w:t xml:space="preserve"> </w:t>
      </w:r>
      <w:r>
        <w:t>Великого.</w:t>
      </w:r>
      <w:r>
        <w:rPr>
          <w:spacing w:val="42"/>
        </w:rPr>
        <w:t xml:space="preserve"> </w:t>
      </w:r>
      <w:r>
        <w:t>Управление</w:t>
      </w:r>
      <w:r>
        <w:rPr>
          <w:spacing w:val="41"/>
        </w:rPr>
        <w:t xml:space="preserve"> </w:t>
      </w:r>
      <w:r>
        <w:t>империей.</w:t>
      </w:r>
    </w:p>
    <w:p w:rsidR="00194B9B" w:rsidRDefault="00643C90">
      <w:pPr>
        <w:pStyle w:val="a3"/>
        <w:tabs>
          <w:tab w:val="left" w:pos="2597"/>
          <w:tab w:val="left" w:pos="4922"/>
          <w:tab w:val="left" w:pos="6963"/>
          <w:tab w:val="left" w:pos="8510"/>
          <w:tab w:val="left" w:pos="9655"/>
        </w:tabs>
        <w:spacing w:line="276" w:lineRule="auto"/>
        <w:ind w:right="232" w:firstLine="0"/>
      </w:pPr>
      <w:r>
        <w:t>«Каролингское</w:t>
      </w:r>
      <w:r>
        <w:tab/>
        <w:t>возрождение».</w:t>
      </w:r>
      <w:r>
        <w:tab/>
        <w:t>Верденский</w:t>
      </w:r>
      <w:r>
        <w:tab/>
        <w:t>раздел,</w:t>
      </w:r>
      <w:r>
        <w:tab/>
        <w:t>его</w:t>
      </w:r>
      <w:r>
        <w:tab/>
      </w:r>
      <w:r>
        <w:rPr>
          <w:spacing w:val="-1"/>
        </w:rPr>
        <w:t>причин</w:t>
      </w:r>
      <w:r>
        <w:rPr>
          <w:spacing w:val="-1"/>
        </w:rPr>
        <w:t>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194B9B" w:rsidRDefault="00643C90">
      <w:pPr>
        <w:pStyle w:val="a3"/>
        <w:spacing w:line="360" w:lineRule="auto"/>
        <w:ind w:right="23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 Ранние</w:t>
      </w:r>
      <w:r>
        <w:rPr>
          <w:spacing w:val="-57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</w:t>
      </w:r>
      <w:r>
        <w:t>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-2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spacing w:before="137" w:line="360" w:lineRule="auto"/>
        <w:ind w:right="229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6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</w:t>
      </w:r>
      <w:r>
        <w:rPr>
          <w:spacing w:val="1"/>
        </w:rPr>
        <w:t xml:space="preserve"> </w:t>
      </w:r>
      <w:r>
        <w:t>славяне. Власть</w:t>
      </w:r>
      <w:r>
        <w:rPr>
          <w:spacing w:val="1"/>
        </w:rPr>
        <w:t xml:space="preserve"> </w:t>
      </w:r>
      <w:r>
        <w:t>императора и</w:t>
      </w:r>
      <w:r>
        <w:rPr>
          <w:spacing w:val="1"/>
        </w:rPr>
        <w:t xml:space="preserve"> </w:t>
      </w:r>
      <w:r>
        <w:t>церковь. Церковные</w:t>
      </w:r>
      <w:r>
        <w:t xml:space="preserve"> соборы. Культура Византии. Образование и книжное дело. 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2"/>
        </w:rPr>
        <w:t xml:space="preserve"> </w:t>
      </w:r>
      <w:r>
        <w:t>мозаика, фреска,</w:t>
      </w:r>
      <w:r>
        <w:rPr>
          <w:spacing w:val="-1"/>
        </w:rPr>
        <w:t xml:space="preserve"> </w:t>
      </w:r>
      <w:r>
        <w:t>иконопись).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tabs>
          <w:tab w:val="left" w:pos="2468"/>
          <w:tab w:val="left" w:pos="4302"/>
          <w:tab w:val="left" w:pos="6389"/>
          <w:tab w:val="left" w:pos="8377"/>
          <w:tab w:val="left" w:pos="9788"/>
        </w:tabs>
        <w:spacing w:before="137" w:line="360" w:lineRule="auto"/>
        <w:ind w:right="2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tab/>
        <w:t>арабов.</w:t>
      </w:r>
      <w:r>
        <w:tab/>
        <w:t>Арабский</w:t>
      </w:r>
      <w:r>
        <w:tab/>
        <w:t>халифат,</w:t>
      </w:r>
      <w:r>
        <w:tab/>
        <w:t>его</w:t>
      </w:r>
      <w:r>
        <w:tab/>
      </w:r>
      <w:r>
        <w:rPr>
          <w:spacing w:val="-1"/>
        </w:rPr>
        <w:t>расцвет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8" w:firstLine="0"/>
      </w:pP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194B9B" w:rsidRDefault="00643C90">
      <w:pPr>
        <w:pStyle w:val="a3"/>
        <w:spacing w:before="140" w:line="360" w:lineRule="auto"/>
        <w:ind w:right="23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 социальный статус, образ жизни. Замок сеньора. Куртуазная культура. 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сеньора, 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жиз</w:t>
      </w:r>
      <w:r>
        <w:t>ни.</w:t>
      </w:r>
      <w:r>
        <w:rPr>
          <w:spacing w:val="-1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194B9B" w:rsidRDefault="00643C90">
      <w:pPr>
        <w:pStyle w:val="a3"/>
        <w:tabs>
          <w:tab w:val="left" w:pos="2434"/>
          <w:tab w:val="left" w:pos="4300"/>
          <w:tab w:val="left" w:pos="6237"/>
          <w:tab w:val="left" w:pos="8151"/>
          <w:tab w:val="left" w:pos="10087"/>
        </w:tabs>
        <w:spacing w:line="360" w:lineRule="auto"/>
        <w:ind w:right="226"/>
      </w:pPr>
      <w:r>
        <w:t xml:space="preserve">Города   </w:t>
      </w:r>
      <w:r>
        <w:rPr>
          <w:spacing w:val="31"/>
        </w:rPr>
        <w:t xml:space="preserve"> </w:t>
      </w:r>
      <w:r>
        <w:t xml:space="preserve">‒    </w:t>
      </w:r>
      <w:r>
        <w:rPr>
          <w:spacing w:val="29"/>
        </w:rPr>
        <w:t xml:space="preserve"> </w:t>
      </w:r>
      <w:r>
        <w:t xml:space="preserve">центры    </w:t>
      </w:r>
      <w:r>
        <w:rPr>
          <w:spacing w:val="27"/>
        </w:rPr>
        <w:t xml:space="preserve"> </w:t>
      </w:r>
      <w:r>
        <w:t xml:space="preserve">ремесла,    </w:t>
      </w:r>
      <w:r>
        <w:rPr>
          <w:spacing w:val="29"/>
        </w:rPr>
        <w:t xml:space="preserve"> </w:t>
      </w:r>
      <w:r>
        <w:t xml:space="preserve">торговли,    </w:t>
      </w:r>
      <w:r>
        <w:rPr>
          <w:spacing w:val="30"/>
        </w:rPr>
        <w:t xml:space="preserve"> </w:t>
      </w:r>
      <w:r>
        <w:t xml:space="preserve">культуры.    </w:t>
      </w:r>
      <w:r>
        <w:rPr>
          <w:spacing w:val="28"/>
        </w:rPr>
        <w:t xml:space="preserve"> </w:t>
      </w:r>
      <w:r>
        <w:t xml:space="preserve">Население    </w:t>
      </w:r>
      <w:r>
        <w:rPr>
          <w:spacing w:val="29"/>
        </w:rPr>
        <w:t xml:space="preserve"> </w:t>
      </w:r>
      <w:r>
        <w:t xml:space="preserve">городов.    </w:t>
      </w:r>
      <w:r>
        <w:rPr>
          <w:spacing w:val="29"/>
        </w:rPr>
        <w:t xml:space="preserve"> </w:t>
      </w:r>
      <w:r>
        <w:t>Цехи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tab/>
        <w:t>Развитие</w:t>
      </w:r>
      <w:r>
        <w:tab/>
        <w:t>торговли.</w:t>
      </w:r>
      <w:r>
        <w:tab/>
        <w:t>Ярмарки.</w:t>
      </w:r>
      <w:r>
        <w:tab/>
      </w:r>
      <w:r>
        <w:t>Торговые</w:t>
      </w:r>
      <w:r>
        <w:tab/>
        <w:t>пути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горожан.</w:t>
      </w:r>
    </w:p>
    <w:p w:rsidR="00194B9B" w:rsidRDefault="00643C90">
      <w:pPr>
        <w:pStyle w:val="a3"/>
        <w:spacing w:line="360" w:lineRule="auto"/>
        <w:ind w:right="228"/>
      </w:pPr>
      <w:r>
        <w:t>Церковь         и         духовенство.         Разделение         христианства         на         католицизм</w:t>
      </w:r>
      <w:r>
        <w:rPr>
          <w:spacing w:val="1"/>
        </w:rPr>
        <w:t xml:space="preserve"> </w:t>
      </w:r>
      <w:r>
        <w:t>и православие. Борьба пап за независим</w:t>
      </w:r>
      <w:r>
        <w:t>ость церкви от светской власти. Крестовые походы: цели,</w:t>
      </w:r>
      <w:r>
        <w:rPr>
          <w:spacing w:val="1"/>
        </w:rPr>
        <w:t xml:space="preserve"> </w:t>
      </w:r>
      <w:r>
        <w:t>участники, итоги. Духовно-рыцарские ордены. Ереси: причины возникновения и 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spacing w:before="136" w:line="360" w:lineRule="auto"/>
        <w:ind w:right="226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1"/>
        </w:rPr>
        <w:t xml:space="preserve"> </w:t>
      </w:r>
      <w:r>
        <w:t>Д’Арк. Священная Римская империя в ХII‒ХV вв. Польско-литовское государство в XIV‒XV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</w:t>
      </w:r>
      <w:r>
        <w:t>сударств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Пиренейском</w:t>
      </w:r>
      <w:r>
        <w:rPr>
          <w:spacing w:val="6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XII‒XV вв. Развитие экономики в европейских странах в период зрелого</w:t>
      </w:r>
      <w:r>
        <w:rPr>
          <w:spacing w:val="-57"/>
        </w:rPr>
        <w:t xml:space="preserve"> </w:t>
      </w:r>
      <w:r>
        <w:t>Средневековья. Обострение социальных противоречий в ХIV в. (Жакерия, восстание Уота Тайлера).</w:t>
      </w:r>
      <w:r>
        <w:rPr>
          <w:spacing w:val="-57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194B9B" w:rsidRDefault="00643C90">
      <w:pPr>
        <w:pStyle w:val="a3"/>
        <w:spacing w:before="2"/>
        <w:ind w:left="936" w:firstLine="0"/>
      </w:pPr>
      <w:r>
        <w:t>Ви</w:t>
      </w:r>
      <w:r>
        <w:t>зантийская</w:t>
      </w:r>
      <w:r>
        <w:rPr>
          <w:spacing w:val="47"/>
        </w:rPr>
        <w:t xml:space="preserve"> </w:t>
      </w:r>
      <w:r>
        <w:t>империя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славянские</w:t>
      </w:r>
      <w:r>
        <w:rPr>
          <w:spacing w:val="47"/>
        </w:rPr>
        <w:t xml:space="preserve"> </w:t>
      </w:r>
      <w:r>
        <w:t>государства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ХII‒ХV</w:t>
      </w:r>
      <w:r>
        <w:rPr>
          <w:spacing w:val="47"/>
        </w:rPr>
        <w:t xml:space="preserve"> </w:t>
      </w:r>
      <w:r>
        <w:t>вв.</w:t>
      </w:r>
      <w:r>
        <w:rPr>
          <w:spacing w:val="47"/>
        </w:rPr>
        <w:t xml:space="preserve"> </w:t>
      </w:r>
      <w:r>
        <w:t>Экспансия</w:t>
      </w:r>
      <w:r>
        <w:rPr>
          <w:spacing w:val="47"/>
        </w:rPr>
        <w:t xml:space="preserve"> </w:t>
      </w:r>
      <w:r>
        <w:t>турок-османов.</w:t>
      </w:r>
    </w:p>
    <w:p w:rsidR="00194B9B" w:rsidRDefault="00643C90">
      <w:pPr>
        <w:pStyle w:val="a3"/>
        <w:spacing w:before="137"/>
        <w:ind w:firstLine="0"/>
      </w:pPr>
      <w:r>
        <w:t>Османские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 Падение</w:t>
      </w:r>
      <w:r>
        <w:rPr>
          <w:spacing w:val="-5"/>
        </w:rPr>
        <w:t xml:space="preserve"> </w:t>
      </w:r>
      <w:r>
        <w:t>Константинополя.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194B9B" w:rsidRDefault="00643C90">
      <w:pPr>
        <w:pStyle w:val="a3"/>
        <w:spacing w:before="138" w:line="360" w:lineRule="auto"/>
        <w:ind w:right="234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Образование: школы и университеты. Сословный характер культуры. Средневековый</w:t>
      </w:r>
      <w:r>
        <w:rPr>
          <w:spacing w:val="1"/>
        </w:rPr>
        <w:t xml:space="preserve"> </w:t>
      </w:r>
      <w:r>
        <w:t>эпос. Рыцарская литература. Городской и крестьянский фольклор. Романский и готический стили в</w:t>
      </w:r>
      <w:r>
        <w:rPr>
          <w:spacing w:val="1"/>
        </w:rPr>
        <w:t xml:space="preserve"> </w:t>
      </w:r>
      <w:r>
        <w:t>художественной культуре. Развитие знаний о природе и человеке. Гуманизм. Р</w:t>
      </w:r>
      <w:r>
        <w:t>аннее Возрождение:</w:t>
      </w:r>
      <w:r>
        <w:rPr>
          <w:spacing w:val="1"/>
        </w:rPr>
        <w:t xml:space="preserve"> </w:t>
      </w:r>
      <w:r>
        <w:t>художники</w:t>
      </w:r>
    </w:p>
    <w:p w:rsidR="00194B9B" w:rsidRDefault="00643C90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  <w:r>
        <w:rPr>
          <w:spacing w:val="-4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книгопечатания;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Гутенберг.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137" w:line="360" w:lineRule="auto"/>
        <w:ind w:right="229"/>
      </w:pPr>
      <w:r>
        <w:t>Османская империя: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</w:t>
      </w:r>
      <w:r>
        <w:t>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24"/>
        </w:rPr>
        <w:t xml:space="preserve"> </w:t>
      </w:r>
      <w:r>
        <w:t>племен,</w:t>
      </w:r>
      <w:r>
        <w:rPr>
          <w:spacing w:val="24"/>
        </w:rPr>
        <w:t xml:space="preserve"> </w:t>
      </w:r>
      <w:r>
        <w:t>завоевания</w:t>
      </w:r>
      <w:r>
        <w:rPr>
          <w:spacing w:val="24"/>
        </w:rPr>
        <w:t xml:space="preserve"> </w:t>
      </w:r>
      <w:r>
        <w:t>Чингисхана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потомков,</w:t>
      </w:r>
      <w:r>
        <w:rPr>
          <w:spacing w:val="32"/>
        </w:rPr>
        <w:t xml:space="preserve"> </w:t>
      </w:r>
      <w:r>
        <w:t>управление</w:t>
      </w:r>
      <w:r>
        <w:rPr>
          <w:spacing w:val="23"/>
        </w:rPr>
        <w:t xml:space="preserve"> </w:t>
      </w:r>
      <w:r>
        <w:t>подчиненными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4" w:firstLine="0"/>
      </w:pPr>
      <w:r>
        <w:t>территориями. Китай: империи, правители и подданные, борьба против завоевателей.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-3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2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</w:t>
      </w:r>
      <w:r>
        <w:rPr>
          <w:spacing w:val="-1"/>
        </w:rPr>
        <w:t xml:space="preserve"> </w:t>
      </w:r>
      <w:r>
        <w:t>султанат.</w:t>
      </w:r>
    </w:p>
    <w:p w:rsidR="00194B9B" w:rsidRDefault="00643C90">
      <w:pPr>
        <w:pStyle w:val="a3"/>
        <w:spacing w:before="2"/>
        <w:ind w:left="936" w:firstLine="0"/>
      </w:pP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194B9B" w:rsidRDefault="00643C90">
      <w:pPr>
        <w:pStyle w:val="a3"/>
        <w:spacing w:before="139"/>
        <w:ind w:left="936" w:firstLine="0"/>
      </w:pPr>
      <w:r>
        <w:t>Цивилизации</w:t>
      </w:r>
      <w:r>
        <w:rPr>
          <w:spacing w:val="-1"/>
        </w:rPr>
        <w:t xml:space="preserve"> </w:t>
      </w:r>
      <w:r>
        <w:t>майя,</w:t>
      </w:r>
      <w:r>
        <w:rPr>
          <w:spacing w:val="-2"/>
        </w:rPr>
        <w:t xml:space="preserve"> </w:t>
      </w:r>
      <w:r>
        <w:t>ацтеков</w:t>
      </w:r>
      <w:r>
        <w:rPr>
          <w:spacing w:val="-3"/>
        </w:rPr>
        <w:t xml:space="preserve"> </w:t>
      </w:r>
      <w:r>
        <w:t>и инков: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</w:p>
    <w:p w:rsidR="00194B9B" w:rsidRDefault="00643C90">
      <w:pPr>
        <w:pStyle w:val="a3"/>
        <w:spacing w:before="137"/>
        <w:ind w:firstLine="0"/>
      </w:pPr>
      <w:r>
        <w:t>Появление</w:t>
      </w:r>
      <w:r>
        <w:rPr>
          <w:spacing w:val="-8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2077"/>
        </w:tabs>
        <w:spacing w:before="139"/>
        <w:ind w:left="2076" w:hanging="1141"/>
        <w:jc w:val="both"/>
        <w:rPr>
          <w:sz w:val="24"/>
        </w:rPr>
      </w:pPr>
      <w:r>
        <w:rPr>
          <w:sz w:val="24"/>
        </w:rPr>
        <w:t>Обобщение.</w:t>
      </w:r>
    </w:p>
    <w:p w:rsidR="00194B9B" w:rsidRDefault="00643C90">
      <w:pPr>
        <w:pStyle w:val="a3"/>
        <w:spacing w:before="137"/>
        <w:ind w:left="93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3"/>
        <w:spacing w:before="139"/>
        <w:ind w:left="936" w:firstLine="0"/>
      </w:pPr>
      <w:r>
        <w:t>Роль</w:t>
      </w:r>
      <w:r>
        <w:rPr>
          <w:spacing w:val="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истории.</w:t>
      </w:r>
      <w:r>
        <w:rPr>
          <w:spacing w:val="61"/>
        </w:rPr>
        <w:t xml:space="preserve"> </w:t>
      </w:r>
      <w:r>
        <w:t>Проблемы</w:t>
      </w:r>
      <w:r>
        <w:rPr>
          <w:spacing w:val="59"/>
        </w:rPr>
        <w:t xml:space="preserve"> </w:t>
      </w:r>
      <w:r>
        <w:t>периодизации</w:t>
      </w:r>
      <w:r>
        <w:rPr>
          <w:spacing w:val="62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истории.</w:t>
      </w:r>
    </w:p>
    <w:p w:rsidR="00194B9B" w:rsidRDefault="00643C90">
      <w:pPr>
        <w:pStyle w:val="a3"/>
        <w:spacing w:before="137"/>
        <w:ind w:firstLine="0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8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Народы и государства на территории нашей страны </w:t>
      </w:r>
      <w:r>
        <w:rPr>
          <w:position w:val="1"/>
          <w:sz w:val="24"/>
        </w:rPr>
        <w:t>в древности. Восточная Европа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тыс. н. э.</w:t>
      </w:r>
    </w:p>
    <w:p w:rsidR="00194B9B" w:rsidRDefault="00643C90">
      <w:pPr>
        <w:pStyle w:val="a3"/>
        <w:tabs>
          <w:tab w:val="left" w:pos="2341"/>
          <w:tab w:val="left" w:pos="3493"/>
          <w:tab w:val="left" w:pos="5651"/>
          <w:tab w:val="left" w:pos="7280"/>
          <w:tab w:val="left" w:pos="9645"/>
        </w:tabs>
        <w:spacing w:before="1" w:line="360" w:lineRule="auto"/>
        <w:ind w:right="229"/>
      </w:pPr>
      <w:r>
        <w:t xml:space="preserve">Заселение территории нашей страны </w:t>
      </w:r>
      <w:r>
        <w:t>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</w:t>
      </w:r>
      <w:r>
        <w:tab/>
        <w:t>и</w:t>
      </w:r>
      <w:r>
        <w:tab/>
        <w:t>Онежского</w:t>
      </w:r>
      <w:r>
        <w:tab/>
        <w:t>озера.</w:t>
      </w:r>
      <w:r>
        <w:tab/>
        <w:t>Особенности</w:t>
      </w:r>
      <w:r>
        <w:tab/>
      </w:r>
      <w:r>
        <w:rPr>
          <w:spacing w:val="-1"/>
        </w:rPr>
        <w:t>перехода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23"/>
        </w:rPr>
        <w:t xml:space="preserve"> </w:t>
      </w:r>
      <w:r>
        <w:t xml:space="preserve">присваивающего    </w:t>
      </w:r>
      <w:r>
        <w:rPr>
          <w:spacing w:val="21"/>
        </w:rPr>
        <w:t xml:space="preserve"> </w:t>
      </w:r>
      <w:r>
        <w:t xml:space="preserve">хозяйства    </w:t>
      </w:r>
      <w:r>
        <w:rPr>
          <w:spacing w:val="20"/>
        </w:rPr>
        <w:t xml:space="preserve"> </w:t>
      </w:r>
      <w:r>
        <w:t xml:space="preserve">к    </w:t>
      </w:r>
      <w:r>
        <w:rPr>
          <w:spacing w:val="22"/>
        </w:rPr>
        <w:t xml:space="preserve"> </w:t>
      </w:r>
      <w:r>
        <w:t xml:space="preserve">производящему.    </w:t>
      </w:r>
      <w:r>
        <w:rPr>
          <w:spacing w:val="22"/>
        </w:rPr>
        <w:t xml:space="preserve"> </w:t>
      </w:r>
      <w:r>
        <w:t xml:space="preserve">Ареалы    </w:t>
      </w:r>
      <w:r>
        <w:rPr>
          <w:spacing w:val="21"/>
        </w:rPr>
        <w:t xml:space="preserve"> </w:t>
      </w:r>
      <w:r>
        <w:t xml:space="preserve">древнейшего    </w:t>
      </w:r>
      <w:r>
        <w:rPr>
          <w:spacing w:val="2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>и скотоводства. Появление металлических орудий и их вли</w:t>
      </w:r>
      <w:r>
        <w:t>яние на первобытное общество. 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8"/>
        </w:rPr>
        <w:t xml:space="preserve"> </w:t>
      </w:r>
      <w:r>
        <w:t>веке.</w:t>
      </w:r>
      <w:r>
        <w:rPr>
          <w:spacing w:val="8"/>
        </w:rPr>
        <w:t xml:space="preserve"> </w:t>
      </w:r>
      <w:r>
        <w:t>Степь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еѐ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распространении</w:t>
      </w:r>
      <w:r>
        <w:rPr>
          <w:spacing w:val="10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взаимовлияний.</w:t>
      </w:r>
      <w:r>
        <w:rPr>
          <w:spacing w:val="8"/>
        </w:rPr>
        <w:t xml:space="preserve"> </w:t>
      </w:r>
      <w:r>
        <w:t>Появление</w:t>
      </w:r>
      <w:r>
        <w:rPr>
          <w:spacing w:val="7"/>
        </w:rPr>
        <w:t xml:space="preserve"> </w:t>
      </w:r>
      <w:r>
        <w:t>первого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:rsidR="00194B9B" w:rsidRDefault="00643C90">
      <w:pPr>
        <w:pStyle w:val="a3"/>
        <w:spacing w:line="360" w:lineRule="auto"/>
        <w:ind w:right="227"/>
      </w:pPr>
      <w:r>
        <w:t>Народы,</w:t>
      </w:r>
      <w:r>
        <w:rPr>
          <w:spacing w:val="82"/>
        </w:rPr>
        <w:t xml:space="preserve"> </w:t>
      </w:r>
      <w:r>
        <w:t xml:space="preserve">проживавшие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этой  </w:t>
      </w:r>
      <w:r>
        <w:rPr>
          <w:spacing w:val="20"/>
        </w:rPr>
        <w:t xml:space="preserve"> </w:t>
      </w:r>
      <w:r>
        <w:t xml:space="preserve">территории  </w:t>
      </w:r>
      <w:r>
        <w:rPr>
          <w:spacing w:val="22"/>
        </w:rPr>
        <w:t xml:space="preserve"> </w:t>
      </w:r>
      <w:r>
        <w:t xml:space="preserve">до  </w:t>
      </w:r>
      <w:r>
        <w:rPr>
          <w:spacing w:val="19"/>
        </w:rPr>
        <w:t xml:space="preserve"> </w:t>
      </w:r>
      <w:r>
        <w:t xml:space="preserve">середины  </w:t>
      </w:r>
      <w:r>
        <w:rPr>
          <w:spacing w:val="27"/>
        </w:rPr>
        <w:t xml:space="preserve"> </w:t>
      </w:r>
      <w:r>
        <w:t xml:space="preserve">I  </w:t>
      </w:r>
      <w:r>
        <w:rPr>
          <w:spacing w:val="19"/>
        </w:rPr>
        <w:t xml:space="preserve"> </w:t>
      </w:r>
      <w:r>
        <w:t xml:space="preserve">тыс.  </w:t>
      </w:r>
      <w:r>
        <w:rPr>
          <w:spacing w:val="21"/>
        </w:rPr>
        <w:t xml:space="preserve"> </w:t>
      </w:r>
      <w:r>
        <w:t xml:space="preserve">до  </w:t>
      </w:r>
      <w:r>
        <w:rPr>
          <w:spacing w:val="22"/>
        </w:rPr>
        <w:t xml:space="preserve"> </w:t>
      </w:r>
      <w:r>
        <w:t xml:space="preserve">н.  </w:t>
      </w:r>
      <w:r>
        <w:rPr>
          <w:spacing w:val="19"/>
        </w:rPr>
        <w:t xml:space="preserve"> </w:t>
      </w:r>
      <w:r>
        <w:t xml:space="preserve">э.  </w:t>
      </w:r>
      <w:r>
        <w:rPr>
          <w:spacing w:val="22"/>
        </w:rPr>
        <w:t xml:space="preserve"> </w:t>
      </w:r>
      <w:r>
        <w:t>Скифы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61"/>
        </w:rPr>
        <w:t xml:space="preserve"> </w:t>
      </w:r>
      <w:r>
        <w:t>Боспорское</w:t>
      </w:r>
      <w:r>
        <w:rPr>
          <w:spacing w:val="-57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194B9B" w:rsidRDefault="00643C90">
      <w:pPr>
        <w:pStyle w:val="a3"/>
        <w:tabs>
          <w:tab w:val="left" w:pos="3573"/>
          <w:tab w:val="left" w:pos="6690"/>
          <w:tab w:val="left" w:pos="9831"/>
        </w:tabs>
        <w:spacing w:line="360" w:lineRule="auto"/>
        <w:ind w:right="228"/>
      </w:pPr>
      <w:r>
        <w:t xml:space="preserve">Великое  </w:t>
      </w:r>
      <w:r>
        <w:t xml:space="preserve"> </w:t>
      </w:r>
      <w:r>
        <w:rPr>
          <w:spacing w:val="28"/>
        </w:rPr>
        <w:t xml:space="preserve"> </w:t>
      </w:r>
      <w:r>
        <w:t xml:space="preserve">переселение    </w:t>
      </w:r>
      <w:r>
        <w:rPr>
          <w:spacing w:val="27"/>
        </w:rPr>
        <w:t xml:space="preserve"> </w:t>
      </w:r>
      <w:r>
        <w:t xml:space="preserve">народов.    </w:t>
      </w:r>
      <w:r>
        <w:rPr>
          <w:spacing w:val="27"/>
        </w:rPr>
        <w:t xml:space="preserve"> </w:t>
      </w:r>
      <w:r>
        <w:t xml:space="preserve">Миграция    </w:t>
      </w:r>
      <w:r>
        <w:rPr>
          <w:spacing w:val="27"/>
        </w:rPr>
        <w:t xml:space="preserve"> </w:t>
      </w:r>
      <w:r>
        <w:t xml:space="preserve">готов.    </w:t>
      </w:r>
      <w:r>
        <w:rPr>
          <w:spacing w:val="27"/>
        </w:rPr>
        <w:t xml:space="preserve"> </w:t>
      </w:r>
      <w:r>
        <w:t xml:space="preserve">Нашествие    </w:t>
      </w:r>
      <w:r>
        <w:rPr>
          <w:spacing w:val="27"/>
        </w:rPr>
        <w:t xml:space="preserve"> </w:t>
      </w:r>
      <w:r>
        <w:t xml:space="preserve">гуннов.    </w:t>
      </w:r>
      <w:r>
        <w:rPr>
          <w:spacing w:val="28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о славянской прародине и происхождении славян. Расселение славян, их разделение на три ветви ‒</w:t>
      </w:r>
      <w:r>
        <w:rPr>
          <w:spacing w:val="1"/>
        </w:rPr>
        <w:t xml:space="preserve"> </w:t>
      </w:r>
      <w:r>
        <w:t xml:space="preserve">восточных, западных и южных. Славянские общности Восточной Европы. Их </w:t>
      </w:r>
      <w:r>
        <w:t>соседи ‒ балты и</w:t>
      </w:r>
      <w:r>
        <w:rPr>
          <w:spacing w:val="1"/>
        </w:rPr>
        <w:t xml:space="preserve"> </w:t>
      </w:r>
      <w:r>
        <w:t>финно-угры.</w:t>
      </w:r>
      <w:r>
        <w:tab/>
        <w:t>Хозяйство</w:t>
      </w:r>
      <w:r>
        <w:tab/>
        <w:t>восточных</w:t>
      </w:r>
      <w:r>
        <w:tab/>
      </w:r>
      <w:r>
        <w:rPr>
          <w:spacing w:val="-1"/>
        </w:rPr>
        <w:t>славян,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194B9B" w:rsidRDefault="00643C90">
      <w:pPr>
        <w:pStyle w:val="a3"/>
        <w:spacing w:before="1"/>
        <w:ind w:left="936" w:firstLine="0"/>
      </w:pP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народы</w:t>
      </w:r>
      <w:r>
        <w:rPr>
          <w:spacing w:val="74"/>
        </w:rPr>
        <w:t xml:space="preserve"> </w:t>
      </w:r>
      <w:r>
        <w:t>Восточной</w:t>
      </w:r>
      <w:r>
        <w:rPr>
          <w:spacing w:val="75"/>
        </w:rPr>
        <w:t xml:space="preserve"> </w:t>
      </w:r>
      <w:r>
        <w:t>Европы,</w:t>
      </w:r>
      <w:r>
        <w:rPr>
          <w:spacing w:val="74"/>
        </w:rPr>
        <w:t xml:space="preserve"> </w:t>
      </w:r>
      <w:r>
        <w:t>Сибири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Дальнего</w:t>
      </w:r>
      <w:r>
        <w:rPr>
          <w:spacing w:val="74"/>
        </w:rPr>
        <w:t xml:space="preserve"> </w:t>
      </w:r>
      <w:r>
        <w:t>Востока.</w:t>
      </w:r>
      <w:r>
        <w:rPr>
          <w:spacing w:val="74"/>
        </w:rPr>
        <w:t xml:space="preserve"> </w:t>
      </w:r>
      <w:r>
        <w:t>Тюркский</w:t>
      </w:r>
      <w:r>
        <w:rPr>
          <w:spacing w:val="75"/>
        </w:rPr>
        <w:t xml:space="preserve"> </w:t>
      </w:r>
      <w:r>
        <w:t>каганат.</w:t>
      </w:r>
    </w:p>
    <w:p w:rsidR="00194B9B" w:rsidRDefault="00643C90">
      <w:pPr>
        <w:pStyle w:val="a3"/>
        <w:spacing w:before="137"/>
        <w:ind w:firstLine="0"/>
      </w:pPr>
      <w:r>
        <w:t>Хазарский</w:t>
      </w:r>
      <w:r>
        <w:rPr>
          <w:spacing w:val="-4"/>
        </w:rPr>
        <w:t xml:space="preserve"> </w:t>
      </w:r>
      <w:r>
        <w:t>кага</w:t>
      </w:r>
      <w:r>
        <w:t>нат.</w:t>
      </w:r>
      <w:r>
        <w:rPr>
          <w:spacing w:val="-4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  <w:tab w:val="left" w:pos="4726"/>
          <w:tab w:val="left" w:pos="9849"/>
        </w:tabs>
        <w:spacing w:before="137" w:line="362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  <w:t>фактор</w:t>
      </w:r>
    </w:p>
    <w:p w:rsidR="00194B9B" w:rsidRDefault="00194B9B">
      <w:pPr>
        <w:spacing w:line="362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2" w:firstLine="0"/>
      </w:pP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карты континента.</w:t>
      </w:r>
    </w:p>
    <w:p w:rsidR="00194B9B" w:rsidRDefault="00643C90">
      <w:pPr>
        <w:pStyle w:val="a3"/>
        <w:spacing w:line="360" w:lineRule="auto"/>
        <w:ind w:left="936" w:right="3593" w:firstLine="0"/>
      </w:pPr>
      <w:r>
        <w:t>Первые известия о Руси. Проблема образования 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 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194B9B" w:rsidRDefault="00643C90">
      <w:pPr>
        <w:pStyle w:val="a3"/>
        <w:spacing w:line="36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 xml:space="preserve">Отношения   </w:t>
      </w:r>
      <w:r>
        <w:t xml:space="preserve">   </w:t>
      </w:r>
      <w:r>
        <w:rPr>
          <w:spacing w:val="54"/>
        </w:rPr>
        <w:t xml:space="preserve"> </w:t>
      </w:r>
      <w:r>
        <w:t xml:space="preserve">с       </w:t>
      </w:r>
      <w:r>
        <w:rPr>
          <w:spacing w:val="50"/>
        </w:rPr>
        <w:t xml:space="preserve"> </w:t>
      </w:r>
      <w:r>
        <w:t xml:space="preserve">Византийской       </w:t>
      </w:r>
      <w:r>
        <w:rPr>
          <w:spacing w:val="51"/>
        </w:rPr>
        <w:t xml:space="preserve"> </w:t>
      </w:r>
      <w:r>
        <w:t xml:space="preserve">империей,       </w:t>
      </w:r>
      <w:r>
        <w:rPr>
          <w:spacing w:val="53"/>
        </w:rPr>
        <w:t xml:space="preserve"> </w:t>
      </w:r>
      <w:r>
        <w:t xml:space="preserve">странами       </w:t>
      </w:r>
      <w:r>
        <w:rPr>
          <w:spacing w:val="54"/>
        </w:rPr>
        <w:t xml:space="preserve"> </w:t>
      </w:r>
      <w:r>
        <w:t xml:space="preserve">Центральной,       </w:t>
      </w:r>
      <w:r>
        <w:rPr>
          <w:spacing w:val="51"/>
        </w:rPr>
        <w:t xml:space="preserve"> </w:t>
      </w:r>
      <w:r>
        <w:t>Западной</w:t>
      </w:r>
      <w:r>
        <w:rPr>
          <w:spacing w:val="-58"/>
        </w:rPr>
        <w:t xml:space="preserve"> </w:t>
      </w:r>
      <w:r>
        <w:t>и Северной Европы, кочевниками европейских степей. Русь в международной торговле. Путь «из</w:t>
      </w:r>
      <w:r>
        <w:rPr>
          <w:spacing w:val="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греки».</w:t>
      </w:r>
      <w:r>
        <w:rPr>
          <w:spacing w:val="2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 Языческий пантеон.</w:t>
      </w:r>
    </w:p>
    <w:p w:rsidR="00194B9B" w:rsidRDefault="00643C90">
      <w:pPr>
        <w:pStyle w:val="a3"/>
        <w:ind w:left="936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</w:tabs>
        <w:spacing w:before="134" w:line="360" w:lineRule="auto"/>
        <w:ind w:left="227" w:right="230" w:firstLine="708"/>
        <w:jc w:val="both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‒   начале   XII   в.   Территория   и   население   государства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 колонизация Русск</w:t>
      </w:r>
      <w:r>
        <w:rPr>
          <w:sz w:val="24"/>
        </w:rPr>
        <w:t>ой равнины. Территориально-политическая структура Руси, 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сыновьями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1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 церковь.</w:t>
      </w:r>
    </w:p>
    <w:p w:rsidR="00194B9B" w:rsidRDefault="00643C90">
      <w:pPr>
        <w:pStyle w:val="a3"/>
        <w:spacing w:before="1" w:line="360" w:lineRule="auto"/>
        <w:ind w:left="936" w:right="3546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194B9B" w:rsidRDefault="00643C90">
      <w:pPr>
        <w:pStyle w:val="a3"/>
        <w:spacing w:line="360" w:lineRule="auto"/>
        <w:ind w:right="231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194B9B" w:rsidRDefault="00643C90">
      <w:pPr>
        <w:pStyle w:val="a3"/>
        <w:spacing w:before="1" w:line="360" w:lineRule="auto"/>
        <w:ind w:right="229"/>
      </w:pPr>
      <w:r>
        <w:t xml:space="preserve">Русь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социально-политическом      </w:t>
      </w:r>
      <w:r>
        <w:rPr>
          <w:spacing w:val="20"/>
        </w:rPr>
        <w:t xml:space="preserve"> </w:t>
      </w:r>
      <w:r>
        <w:t xml:space="preserve">контексте      </w:t>
      </w:r>
      <w:r>
        <w:rPr>
          <w:spacing w:val="20"/>
        </w:rPr>
        <w:t xml:space="preserve"> </w:t>
      </w:r>
      <w:r>
        <w:t xml:space="preserve">Евразии.      </w:t>
      </w:r>
      <w:r>
        <w:rPr>
          <w:spacing w:val="18"/>
        </w:rPr>
        <w:t xml:space="preserve"> </w:t>
      </w:r>
      <w:r>
        <w:t xml:space="preserve">Внешняя      </w:t>
      </w:r>
      <w:r>
        <w:rPr>
          <w:spacing w:val="20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международные  </w:t>
      </w:r>
      <w:r>
        <w:rPr>
          <w:spacing w:val="1"/>
        </w:rPr>
        <w:t xml:space="preserve"> </w:t>
      </w:r>
      <w:r>
        <w:t xml:space="preserve">связи: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Византией,   </w:t>
      </w:r>
      <w:r>
        <w:rPr>
          <w:spacing w:val="1"/>
        </w:rPr>
        <w:t xml:space="preserve"> </w:t>
      </w:r>
      <w:r>
        <w:t xml:space="preserve">печенегами,   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 xml:space="preserve">(Дешт-и-Кипчак),   </w:t>
      </w:r>
      <w:r>
        <w:rPr>
          <w:spacing w:val="21"/>
        </w:rPr>
        <w:t xml:space="preserve"> </w:t>
      </w:r>
      <w:r>
        <w:t xml:space="preserve">странами    </w:t>
      </w:r>
      <w:r>
        <w:rPr>
          <w:spacing w:val="20"/>
        </w:rPr>
        <w:t xml:space="preserve"> </w:t>
      </w:r>
      <w:r>
        <w:t xml:space="preserve">Центральной,    </w:t>
      </w:r>
      <w:r>
        <w:rPr>
          <w:spacing w:val="20"/>
        </w:rPr>
        <w:t xml:space="preserve"> </w:t>
      </w:r>
      <w:r>
        <w:t xml:space="preserve">Западной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Северной    </w:t>
      </w:r>
      <w:r>
        <w:rPr>
          <w:spacing w:val="20"/>
        </w:rPr>
        <w:t xml:space="preserve"> </w:t>
      </w:r>
      <w:r>
        <w:t xml:space="preserve">Европы.    </w:t>
      </w:r>
      <w:r>
        <w:rPr>
          <w:spacing w:val="20"/>
        </w:rPr>
        <w:t xml:space="preserve"> </w:t>
      </w:r>
      <w:r>
        <w:t>Херсонес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 Византии.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13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контексте.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Картина         мира         средневекового         человека.          Повседневная         жизнь,         сельский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z w:val="24"/>
        </w:rPr>
        <w:t>одской      быт.      Положение      женщины.      Дети      и      их      воспитание.      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 хронология.</w:t>
      </w:r>
    </w:p>
    <w:p w:rsidR="00194B9B" w:rsidRDefault="00643C90">
      <w:pPr>
        <w:pStyle w:val="a3"/>
        <w:spacing w:line="360" w:lineRule="auto"/>
        <w:ind w:right="226"/>
      </w:pPr>
      <w:r>
        <w:t>Культура Руси.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грамотно</w:t>
      </w:r>
      <w:r>
        <w:t>сти,</w:t>
      </w:r>
      <w:r>
        <w:rPr>
          <w:spacing w:val="-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194B9B" w:rsidRDefault="00643C90">
      <w:pPr>
        <w:pStyle w:val="a3"/>
        <w:ind w:left="936" w:firstLine="0"/>
      </w:pPr>
      <w:r>
        <w:t>«Новгородская</w:t>
      </w:r>
      <w:r>
        <w:rPr>
          <w:spacing w:val="-2"/>
        </w:rPr>
        <w:t xml:space="preserve"> </w:t>
      </w:r>
      <w:r>
        <w:t>псалтирь».</w:t>
      </w:r>
      <w:r>
        <w:rPr>
          <w:spacing w:val="3"/>
        </w:rPr>
        <w:t xml:space="preserve"> </w:t>
      </w:r>
      <w:r>
        <w:t>«Остромирово</w:t>
      </w:r>
      <w:r>
        <w:rPr>
          <w:spacing w:val="-2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древнерусской литературы.</w:t>
      </w:r>
    </w:p>
    <w:p w:rsidR="00194B9B" w:rsidRDefault="00643C90">
      <w:pPr>
        <w:pStyle w:val="a3"/>
        <w:spacing w:before="137" w:line="360" w:lineRule="auto"/>
        <w:ind w:right="227" w:firstLine="0"/>
      </w:pP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60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 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-57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 и</w:t>
      </w:r>
      <w:r>
        <w:t xml:space="preserve"> права;</w:t>
      </w:r>
      <w:r>
        <w:rPr>
          <w:spacing w:val="-1"/>
        </w:rPr>
        <w:t xml:space="preserve"> </w:t>
      </w:r>
      <w:r>
        <w:t>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земель.</w:t>
      </w:r>
    </w:p>
    <w:p w:rsidR="00194B9B" w:rsidRDefault="00643C90">
      <w:pPr>
        <w:pStyle w:val="a3"/>
        <w:tabs>
          <w:tab w:val="left" w:pos="2852"/>
          <w:tab w:val="left" w:pos="4534"/>
          <w:tab w:val="left" w:pos="6206"/>
          <w:tab w:val="left" w:pos="7897"/>
          <w:tab w:val="left" w:pos="9823"/>
        </w:tabs>
        <w:spacing w:before="1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tab/>
        <w:t>патерик,</w:t>
      </w:r>
      <w:r>
        <w:tab/>
        <w:t>моление</w:t>
      </w:r>
      <w:r>
        <w:tab/>
        <w:t>Даниила</w:t>
      </w:r>
      <w:r>
        <w:tab/>
        <w:t>Заточника,</w:t>
      </w:r>
      <w:r>
        <w:tab/>
      </w:r>
      <w:r>
        <w:rPr>
          <w:spacing w:val="-1"/>
        </w:rPr>
        <w:t>«Слово</w:t>
      </w:r>
      <w:r>
        <w:rPr>
          <w:spacing w:val="-58"/>
        </w:rPr>
        <w:t xml:space="preserve"> </w:t>
      </w:r>
      <w:r>
        <w:t xml:space="preserve">о полку Игореве». Белокаменные храмы Северо-Восточной Руси: Успенский собор </w:t>
      </w:r>
      <w:r>
        <w:t>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194B9B" w:rsidRDefault="00643C90">
      <w:pPr>
        <w:pStyle w:val="a3"/>
        <w:tabs>
          <w:tab w:val="left" w:pos="3356"/>
          <w:tab w:val="left" w:pos="5577"/>
          <w:tab w:val="left" w:pos="7369"/>
          <w:tab w:val="left" w:pos="9362"/>
        </w:tabs>
        <w:spacing w:before="139" w:line="360" w:lineRule="auto"/>
        <w:ind w:right="228"/>
      </w:pPr>
      <w:r>
        <w:t>Возникновение</w:t>
      </w:r>
      <w:r>
        <w:tab/>
        <w:t>Монгольской</w:t>
      </w:r>
      <w:r>
        <w:tab/>
        <w:t>империи.</w:t>
      </w:r>
      <w:r>
        <w:tab/>
        <w:t>Завоевания</w:t>
      </w:r>
      <w:r>
        <w:tab/>
        <w:t>Чингисхана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 земель после монгольского нашествия. Система зависимости русских земель от 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194B9B" w:rsidRDefault="00643C90">
      <w:pPr>
        <w:pStyle w:val="a3"/>
        <w:tabs>
          <w:tab w:val="left" w:pos="2597"/>
          <w:tab w:val="left" w:pos="4068"/>
          <w:tab w:val="left" w:pos="6049"/>
          <w:tab w:val="left" w:pos="7069"/>
          <w:tab w:val="left" w:pos="8758"/>
          <w:tab w:val="left" w:pos="10131"/>
        </w:tabs>
        <w:spacing w:before="1" w:line="360" w:lineRule="auto"/>
        <w:ind w:right="228"/>
      </w:pPr>
      <w:r>
        <w:t xml:space="preserve">Южные     и    </w:t>
      </w:r>
      <w:r>
        <w:rPr>
          <w:spacing w:val="1"/>
        </w:rPr>
        <w:t xml:space="preserve"> </w:t>
      </w:r>
      <w:r>
        <w:t>западные     русские     земли.      Возникновение     Литовского      государства</w:t>
      </w:r>
      <w:r>
        <w:rPr>
          <w:spacing w:val="-57"/>
        </w:rPr>
        <w:t xml:space="preserve"> </w:t>
      </w:r>
      <w:r>
        <w:t xml:space="preserve">и включение </w:t>
      </w:r>
      <w:r>
        <w:t>в его состав части русских земель. Северо-западные земли: Новгородская и Псковская.</w:t>
      </w:r>
      <w:r>
        <w:rPr>
          <w:spacing w:val="-57"/>
        </w:rPr>
        <w:t xml:space="preserve"> </w:t>
      </w:r>
      <w:r>
        <w:t>Политический</w:t>
      </w:r>
      <w:r>
        <w:tab/>
        <w:t>строй</w:t>
      </w:r>
      <w:r>
        <w:tab/>
        <w:t>Новгорода</w:t>
      </w:r>
      <w:r>
        <w:tab/>
        <w:t>и</w:t>
      </w:r>
      <w:r>
        <w:tab/>
        <w:t>Пскова.</w:t>
      </w:r>
      <w:r>
        <w:tab/>
        <w:t>Роль</w:t>
      </w:r>
      <w:r>
        <w:tab/>
      </w:r>
      <w:r>
        <w:rPr>
          <w:spacing w:val="-1"/>
        </w:rPr>
        <w:t>вече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 Ганза.</w:t>
      </w:r>
    </w:p>
    <w:p w:rsidR="00194B9B" w:rsidRDefault="00643C90">
      <w:pPr>
        <w:pStyle w:val="a3"/>
        <w:spacing w:line="360" w:lineRule="auto"/>
        <w:ind w:right="228"/>
      </w:pPr>
      <w:r>
        <w:t>Ордены крестоносцев и</w:t>
      </w:r>
      <w:r>
        <w:rPr>
          <w:spacing w:val="1"/>
        </w:rPr>
        <w:t xml:space="preserve"> </w:t>
      </w:r>
      <w:r>
        <w:t>борьба с 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 западных</w:t>
      </w:r>
      <w:r>
        <w:rPr>
          <w:spacing w:val="1"/>
        </w:rPr>
        <w:t xml:space="preserve"> </w:t>
      </w:r>
      <w:r>
        <w:t>границах Руси. Александр</w:t>
      </w:r>
      <w:r>
        <w:rPr>
          <w:spacing w:val="1"/>
        </w:rPr>
        <w:t xml:space="preserve"> </w:t>
      </w:r>
      <w:r>
        <w:t>Невск</w:t>
      </w:r>
      <w:r>
        <w:t>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194B9B" w:rsidRDefault="00643C90">
      <w:pPr>
        <w:pStyle w:val="a3"/>
        <w:spacing w:line="360" w:lineRule="auto"/>
        <w:ind w:right="227"/>
      </w:pPr>
      <w:r>
        <w:t xml:space="preserve">Перенос    </w:t>
      </w:r>
      <w:r>
        <w:rPr>
          <w:spacing w:val="19"/>
        </w:rPr>
        <w:t xml:space="preserve"> </w:t>
      </w:r>
      <w:r>
        <w:t xml:space="preserve">митрополичьей     </w:t>
      </w:r>
      <w:r>
        <w:rPr>
          <w:spacing w:val="19"/>
        </w:rPr>
        <w:t xml:space="preserve"> </w:t>
      </w:r>
      <w:r>
        <w:t xml:space="preserve">кафедры     </w:t>
      </w:r>
      <w:r>
        <w:rPr>
          <w:spacing w:val="19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 xml:space="preserve">Москву.     </w:t>
      </w:r>
      <w:r>
        <w:rPr>
          <w:spacing w:val="19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Православной     </w:t>
      </w:r>
      <w:r>
        <w:rPr>
          <w:spacing w:val="20"/>
        </w:rPr>
        <w:t xml:space="preserve"> </w:t>
      </w:r>
      <w:r>
        <w:t>церкви</w:t>
      </w:r>
      <w:r>
        <w:rPr>
          <w:spacing w:val="-58"/>
        </w:rPr>
        <w:t xml:space="preserve"> </w:t>
      </w:r>
      <w:r>
        <w:t>в        ордынский        период        русской        истории.        Святитель        Алексий  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000"/>
          <w:tab w:val="left" w:pos="2322"/>
          <w:tab w:val="left" w:pos="3564"/>
          <w:tab w:val="left" w:pos="5493"/>
          <w:tab w:val="left" w:pos="7201"/>
          <w:tab w:val="left" w:pos="9354"/>
        </w:tabs>
        <w:spacing w:before="1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Н</w:t>
      </w:r>
      <w:r>
        <w:rPr>
          <w:sz w:val="24"/>
        </w:rPr>
        <w:t xml:space="preserve">ароды  </w:t>
      </w:r>
      <w:r>
        <w:rPr>
          <w:spacing w:val="1"/>
          <w:sz w:val="24"/>
        </w:rPr>
        <w:t xml:space="preserve"> </w:t>
      </w:r>
      <w:r>
        <w:rPr>
          <w:sz w:val="24"/>
        </w:rPr>
        <w:t>и    государства    степной    зоны    Восточной    Европы    и    Сибири</w:t>
      </w:r>
      <w:r>
        <w:rPr>
          <w:spacing w:val="-57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кочевые</w:t>
      </w:r>
      <w:r>
        <w:rPr>
          <w:sz w:val="24"/>
        </w:rPr>
        <w:tab/>
        <w:t>степи.</w:t>
      </w:r>
      <w:r>
        <w:rPr>
          <w:sz w:val="24"/>
        </w:rPr>
        <w:tab/>
        <w:t>Принятие</w:t>
      </w:r>
      <w:r>
        <w:rPr>
          <w:sz w:val="24"/>
        </w:rPr>
        <w:tab/>
        <w:t>ислама.</w:t>
      </w:r>
      <w:r>
        <w:rPr>
          <w:sz w:val="24"/>
        </w:rPr>
        <w:tab/>
        <w:t>Ослабление</w:t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Тимура.</w:t>
      </w:r>
    </w:p>
    <w:p w:rsidR="00194B9B" w:rsidRDefault="00643C90">
      <w:pPr>
        <w:pStyle w:val="a3"/>
        <w:tabs>
          <w:tab w:val="left" w:pos="3362"/>
          <w:tab w:val="left" w:pos="6139"/>
          <w:tab w:val="left" w:pos="9614"/>
        </w:tabs>
        <w:spacing w:before="1" w:line="360" w:lineRule="auto"/>
        <w:ind w:right="232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-57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</w:t>
      </w:r>
      <w:r>
        <w:t>а, Солдайя и другие) и их</w:t>
      </w:r>
      <w:r>
        <w:rPr>
          <w:spacing w:val="1"/>
        </w:rPr>
        <w:t xml:space="preserve"> </w:t>
      </w:r>
      <w:r>
        <w:t>роль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194B9B" w:rsidRDefault="00643C90">
      <w:pPr>
        <w:pStyle w:val="a5"/>
        <w:numPr>
          <w:ilvl w:val="4"/>
          <w:numId w:val="48"/>
        </w:numPr>
        <w:tabs>
          <w:tab w:val="left" w:pos="2235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цивилизаций.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 w:firstLine="0"/>
      </w:pP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 народов Евразии). Летописание. Литературные памятники Куликовского цикла. 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</w:t>
      </w:r>
      <w:r>
        <w:t>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-1"/>
        </w:rPr>
        <w:t xml:space="preserve"> </w:t>
      </w:r>
      <w:r>
        <w:t>Грек.</w:t>
      </w:r>
      <w:r>
        <w:rPr>
          <w:spacing w:val="-1"/>
        </w:rPr>
        <w:t xml:space="preserve"> </w:t>
      </w:r>
      <w:r>
        <w:t>Андрей Рублѐв.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 XV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spacing w:before="139" w:line="360" w:lineRule="auto"/>
        <w:ind w:right="22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 xml:space="preserve">русских земель вокруг Москвы. Междоусобная война в Московском </w:t>
      </w:r>
      <w:r>
        <w:t>княжестве второй четверти XV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 орденом, Ганзой, Великим княжеством Литовским. Падение Византии и рост церковно-</w:t>
      </w:r>
      <w:r>
        <w:rPr>
          <w:spacing w:val="1"/>
        </w:rPr>
        <w:t xml:space="preserve"> </w:t>
      </w:r>
      <w:r>
        <w:t xml:space="preserve">политической  </w:t>
      </w:r>
      <w:r>
        <w:rPr>
          <w:spacing w:val="1"/>
        </w:rPr>
        <w:t xml:space="preserve"> </w:t>
      </w:r>
      <w:r>
        <w:t xml:space="preserve">роли  </w:t>
      </w:r>
      <w:r>
        <w:rPr>
          <w:spacing w:val="1"/>
        </w:rPr>
        <w:t xml:space="preserve"> </w:t>
      </w:r>
      <w:r>
        <w:t xml:space="preserve">Москвы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православном  </w:t>
      </w:r>
      <w:r>
        <w:rPr>
          <w:spacing w:val="1"/>
        </w:rPr>
        <w:t xml:space="preserve"> </w:t>
      </w:r>
      <w:r>
        <w:t xml:space="preserve">мире.  </w:t>
      </w:r>
      <w:r>
        <w:rPr>
          <w:spacing w:val="1"/>
        </w:rPr>
        <w:t xml:space="preserve"> </w:t>
      </w:r>
      <w:r>
        <w:t xml:space="preserve">Теория  </w:t>
      </w:r>
      <w:r>
        <w:rPr>
          <w:spacing w:val="1"/>
        </w:rPr>
        <w:t xml:space="preserve"> </w:t>
      </w:r>
      <w:r>
        <w:t>«Москва    ‒    третий    Рим».</w:t>
      </w:r>
      <w:r>
        <w:rPr>
          <w:spacing w:val="-57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 аппарата управления единого г</w:t>
      </w:r>
      <w:r>
        <w:t>осударства. Перемены в устройстве двора 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194B9B" w:rsidRDefault="00643C90">
      <w:pPr>
        <w:pStyle w:val="a3"/>
        <w:spacing w:before="1" w:line="360" w:lineRule="auto"/>
        <w:ind w:right="22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 Флорентийская уния. Установление автокефалии Русской церкви. Внутрицерковная 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1"/>
        </w:rPr>
        <w:t xml:space="preserve"> </w:t>
      </w:r>
      <w:r>
        <w:t>государства. Летописание: общерусское и региональное. Житийная литература</w:t>
      </w:r>
      <w:r>
        <w:t>. «Хожение за 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        жизнь         горожан         и         сельских         жителей         в         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360" w:lineRule="auto"/>
        <w:ind w:left="227" w:right="233" w:firstLine="708"/>
        <w:rPr>
          <w:sz w:val="24"/>
        </w:rPr>
      </w:pPr>
      <w:r>
        <w:rPr>
          <w:sz w:val="24"/>
        </w:rPr>
        <w:t>Наш</w:t>
      </w:r>
      <w:r>
        <w:rPr>
          <w:spacing w:val="15"/>
          <w:sz w:val="24"/>
        </w:rPr>
        <w:t xml:space="preserve"> </w:t>
      </w:r>
      <w:r>
        <w:rPr>
          <w:sz w:val="24"/>
        </w:rPr>
        <w:t>край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конца</w:t>
      </w:r>
      <w:r>
        <w:rPr>
          <w:spacing w:val="19"/>
          <w:sz w:val="24"/>
        </w:rPr>
        <w:t xml:space="preserve"> </w:t>
      </w:r>
      <w:r>
        <w:rPr>
          <w:sz w:val="24"/>
        </w:rPr>
        <w:t>XV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86" w:lineRule="exact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194B9B" w:rsidRDefault="00643C90">
      <w:pPr>
        <w:pStyle w:val="a5"/>
        <w:numPr>
          <w:ilvl w:val="1"/>
          <w:numId w:val="50"/>
        </w:numPr>
        <w:tabs>
          <w:tab w:val="left" w:pos="1657"/>
        </w:tabs>
        <w:spacing w:before="136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31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194B9B" w:rsidRDefault="00643C90">
      <w:pPr>
        <w:pStyle w:val="a3"/>
        <w:tabs>
          <w:tab w:val="left" w:pos="4643"/>
          <w:tab w:val="left" w:pos="9051"/>
        </w:tabs>
        <w:spacing w:before="137" w:line="360" w:lineRule="auto"/>
        <w:ind w:right="226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страны Востока. Экспедиции Колумба. </w:t>
      </w:r>
      <w:r>
        <w:t>Тордесильясский договор 1494 г. Открытие Васко да 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tab/>
        <w:t>Завоевания</w:t>
      </w:r>
      <w:r>
        <w:tab/>
        <w:t>конкистадоров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-57"/>
        </w:rPr>
        <w:t xml:space="preserve"> </w:t>
      </w:r>
      <w:r>
        <w:t>Поиски</w:t>
      </w:r>
      <w:r>
        <w:rPr>
          <w:spacing w:val="14"/>
        </w:rPr>
        <w:t xml:space="preserve"> </w:t>
      </w:r>
      <w:r>
        <w:t>северо-восточного</w:t>
      </w:r>
      <w:r>
        <w:rPr>
          <w:spacing w:val="13"/>
        </w:rPr>
        <w:t xml:space="preserve"> </w:t>
      </w:r>
      <w:r>
        <w:t>морского</w:t>
      </w:r>
      <w:r>
        <w:rPr>
          <w:spacing w:val="13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Китай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Индию.</w:t>
      </w:r>
      <w:r>
        <w:rPr>
          <w:spacing w:val="13"/>
        </w:rPr>
        <w:t xml:space="preserve"> </w:t>
      </w:r>
      <w:r>
        <w:t>Политические,</w:t>
      </w:r>
      <w:r>
        <w:rPr>
          <w:spacing w:val="13"/>
        </w:rPr>
        <w:t xml:space="preserve"> </w:t>
      </w:r>
      <w:r>
        <w:t>экономические</w:t>
      </w:r>
      <w:r>
        <w:rPr>
          <w:spacing w:val="12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XV‒XVI</w:t>
      </w:r>
      <w:r>
        <w:rPr>
          <w:spacing w:val="-6"/>
        </w:rPr>
        <w:t xml:space="preserve"> </w:t>
      </w:r>
      <w:r>
        <w:t>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spacing w:before="137"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социальных </w:t>
      </w:r>
      <w:r>
        <w:t>групп.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194B9B" w:rsidRDefault="00643C90">
      <w:pPr>
        <w:pStyle w:val="a3"/>
        <w:spacing w:before="139" w:line="360" w:lineRule="auto"/>
        <w:ind w:right="235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 Религиозные войны. Борьба католической церкви против реформационного 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spacing w:before="137" w:line="360" w:lineRule="auto"/>
        <w:ind w:right="234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</w:t>
      </w:r>
      <w:r>
        <w:t>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194B9B" w:rsidRDefault="00643C90">
      <w:pPr>
        <w:pStyle w:val="a3"/>
        <w:tabs>
          <w:tab w:val="left" w:pos="2581"/>
          <w:tab w:val="left" w:pos="5093"/>
          <w:tab w:val="left" w:pos="9576"/>
        </w:tabs>
        <w:spacing w:line="360" w:lineRule="auto"/>
        <w:ind w:right="226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испанских</w:t>
      </w:r>
      <w:r>
        <w:tab/>
        <w:t>Габсбургов.</w:t>
      </w:r>
      <w:r>
        <w:tab/>
        <w:t>Национально-освободительное</w:t>
      </w:r>
      <w:r>
        <w:tab/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Нидерландах:</w:t>
      </w:r>
      <w:r>
        <w:rPr>
          <w:spacing w:val="-1"/>
        </w:rPr>
        <w:t xml:space="preserve"> </w:t>
      </w:r>
      <w:r>
        <w:t>цели, 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194B9B" w:rsidRDefault="00643C90">
      <w:pPr>
        <w:pStyle w:val="a3"/>
        <w:tabs>
          <w:tab w:val="left" w:pos="2761"/>
          <w:tab w:val="left" w:pos="4439"/>
          <w:tab w:val="left" w:pos="6985"/>
          <w:tab w:val="left" w:pos="9862"/>
        </w:tabs>
        <w:spacing w:before="1" w:line="360" w:lineRule="auto"/>
        <w:ind w:right="230"/>
      </w:pPr>
      <w:r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</w:r>
      <w:r>
        <w:rPr>
          <w:spacing w:val="-1"/>
        </w:rPr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57"/>
        </w:rPr>
        <w:t xml:space="preserve"> </w:t>
      </w:r>
      <w:r>
        <w:t>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Людов</w:t>
      </w:r>
      <w:r>
        <w:t>ике</w:t>
      </w:r>
      <w:r>
        <w:rPr>
          <w:spacing w:val="-1"/>
        </w:rPr>
        <w:t xml:space="preserve"> </w:t>
      </w:r>
      <w:r>
        <w:t>XIV.</w:t>
      </w:r>
    </w:p>
    <w:p w:rsidR="00194B9B" w:rsidRDefault="00643C90">
      <w:pPr>
        <w:pStyle w:val="a3"/>
        <w:spacing w:before="1" w:line="360" w:lineRule="auto"/>
        <w:ind w:right="231"/>
      </w:pPr>
      <w:r>
        <w:t xml:space="preserve">Англия.       </w:t>
      </w:r>
      <w:r>
        <w:rPr>
          <w:spacing w:val="1"/>
        </w:rPr>
        <w:t xml:space="preserve"> </w:t>
      </w:r>
      <w:r>
        <w:t>Развитие         капиталистического         предпринимательства        в         городах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194B9B" w:rsidRDefault="00643C90">
      <w:pPr>
        <w:pStyle w:val="a3"/>
        <w:spacing w:line="360" w:lineRule="auto"/>
        <w:ind w:right="229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 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-2"/>
        </w:rPr>
        <w:t xml:space="preserve"> </w:t>
      </w:r>
      <w:r>
        <w:t>Славная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английской парламентской</w:t>
      </w:r>
      <w:r>
        <w:rPr>
          <w:spacing w:val="-1"/>
        </w:rPr>
        <w:t xml:space="preserve"> </w:t>
      </w:r>
      <w:r>
        <w:t>монархии.</w:t>
      </w:r>
    </w:p>
    <w:p w:rsidR="00194B9B" w:rsidRDefault="00643C90">
      <w:pPr>
        <w:pStyle w:val="a3"/>
        <w:spacing w:line="360" w:lineRule="auto"/>
        <w:ind w:right="227"/>
      </w:pPr>
      <w:r>
        <w:t>Страны     Цент</w:t>
      </w:r>
      <w:r>
        <w:t>ральной,     Южной     и     Юго-Восточной     Европы.     В     мире     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tabs>
          <w:tab w:val="left" w:pos="1940"/>
          <w:tab w:val="left" w:pos="2732"/>
          <w:tab w:val="left" w:pos="4852"/>
          <w:tab w:val="left" w:pos="7009"/>
          <w:tab w:val="left" w:pos="8640"/>
          <w:tab w:val="left" w:pos="9446"/>
        </w:tabs>
        <w:spacing w:before="137" w:line="360" w:lineRule="auto"/>
        <w:ind w:right="226"/>
      </w:pPr>
      <w:r>
        <w:t xml:space="preserve">Борьба за первенство, </w:t>
      </w:r>
      <w:r>
        <w:t>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t>интересов</w:t>
      </w:r>
      <w:r>
        <w:tab/>
        <w:t>в</w:t>
      </w:r>
      <w:r>
        <w:tab/>
        <w:t>приобретении</w:t>
      </w:r>
      <w:r>
        <w:tab/>
        <w:t>колониальных</w:t>
      </w:r>
      <w:r>
        <w:tab/>
        <w:t>владений</w:t>
      </w:r>
      <w:r>
        <w:tab/>
        <w:t>и</w:t>
      </w:r>
      <w:r>
        <w:tab/>
        <w:t>господстве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 xml:space="preserve">война.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318"/>
          <w:tab w:val="left" w:pos="5784"/>
          <w:tab w:val="left" w:pos="7637"/>
          <w:tab w:val="left" w:pos="9610"/>
        </w:tabs>
        <w:spacing w:before="119" w:line="360" w:lineRule="auto"/>
        <w:ind w:right="227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 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 Северное</w:t>
      </w:r>
      <w:r>
        <w:rPr>
          <w:spacing w:val="60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 xml:space="preserve">Мир      </w:t>
      </w:r>
      <w:r>
        <w:rPr>
          <w:spacing w:val="1"/>
        </w:rPr>
        <w:t xml:space="preserve"> </w:t>
      </w:r>
      <w:r>
        <w:t xml:space="preserve">человека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литературе        раннего        Нового        времени.        </w:t>
      </w:r>
      <w:r>
        <w:t>М.        Сервантес.</w:t>
      </w:r>
      <w:r>
        <w:rPr>
          <w:spacing w:val="-57"/>
        </w:rPr>
        <w:t xml:space="preserve"> </w:t>
      </w:r>
      <w:r>
        <w:t>У. Шекспир. Стили художественной культуры (барокко, классицизм). Французский театр эпохи</w:t>
      </w:r>
      <w:r>
        <w:rPr>
          <w:spacing w:val="1"/>
        </w:rPr>
        <w:t xml:space="preserve"> </w:t>
      </w:r>
      <w:r>
        <w:t>классицизма. Развитие науки: переворот в естествознании, возникновение новой картины мира.</w:t>
      </w:r>
      <w:r>
        <w:rPr>
          <w:spacing w:val="1"/>
        </w:rPr>
        <w:t xml:space="preserve"> </w:t>
      </w:r>
      <w:r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</w:t>
      </w:r>
      <w:r>
        <w:t>). Утверждение</w:t>
      </w:r>
      <w:r>
        <w:rPr>
          <w:spacing w:val="-1"/>
        </w:rPr>
        <w:t xml:space="preserve"> </w:t>
      </w:r>
      <w:r>
        <w:t>рационализма.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tabs>
          <w:tab w:val="left" w:pos="3129"/>
          <w:tab w:val="left" w:pos="5821"/>
          <w:tab w:val="left" w:pos="9343"/>
        </w:tabs>
        <w:spacing w:before="139" w:line="360" w:lineRule="auto"/>
        <w:ind w:right="229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 империей. Османская армия. Индия при Великих</w:t>
      </w:r>
      <w:r>
        <w:rPr>
          <w:spacing w:val="1"/>
        </w:rPr>
        <w:t xml:space="preserve"> </w:t>
      </w:r>
      <w:r>
        <w:t>Моголах.</w:t>
      </w:r>
      <w:r>
        <w:tab/>
        <w:t>Начало</w:t>
      </w:r>
      <w:r>
        <w:tab/>
        <w:t>проникновения</w:t>
      </w:r>
      <w:r>
        <w:tab/>
      </w:r>
      <w:r>
        <w:rPr>
          <w:spacing w:val="-1"/>
        </w:rPr>
        <w:t>европейцев.</w:t>
      </w:r>
      <w:r>
        <w:rPr>
          <w:spacing w:val="-58"/>
        </w:rPr>
        <w:t xml:space="preserve"> </w:t>
      </w:r>
      <w:r>
        <w:t>Ост-Индские компании. Китай в эпоху Мин. Экономическая и социальная политика государства.</w:t>
      </w:r>
      <w:r>
        <w:rPr>
          <w:spacing w:val="1"/>
        </w:rPr>
        <w:t xml:space="preserve"> </w:t>
      </w:r>
      <w:r>
        <w:t>Утверждение маньчжурской династии Цин. Япония: борьба знатных кланов за власть, установление</w:t>
      </w:r>
      <w:r>
        <w:rPr>
          <w:spacing w:val="-57"/>
        </w:rPr>
        <w:t xml:space="preserve"> </w:t>
      </w:r>
      <w:r>
        <w:t>сѐгуната</w:t>
      </w:r>
      <w:r>
        <w:rPr>
          <w:spacing w:val="-2"/>
        </w:rPr>
        <w:t xml:space="preserve"> </w:t>
      </w:r>
      <w:r>
        <w:t>Токугава,</w:t>
      </w:r>
      <w:r>
        <w:rPr>
          <w:spacing w:val="4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централизованного государства.</w:t>
      </w:r>
    </w:p>
    <w:p w:rsidR="00194B9B" w:rsidRDefault="00643C90">
      <w:pPr>
        <w:pStyle w:val="a3"/>
        <w:spacing w:before="1" w:line="360" w:lineRule="auto"/>
        <w:ind w:right="225"/>
      </w:pPr>
      <w:r>
        <w:t xml:space="preserve">«Закрытие»     страны      для      иноземцев.     Культура     и      искусство     стран  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194B9B" w:rsidRDefault="00643C90">
      <w:pPr>
        <w:pStyle w:val="a3"/>
        <w:spacing w:before="139"/>
        <w:ind w:left="93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37" w:line="362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История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Россия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XVI‒XVII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вв.: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Великого    </w:t>
      </w:r>
      <w:r>
        <w:rPr>
          <w:spacing w:val="31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9516"/>
        </w:tabs>
        <w:spacing w:before="136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русских земель вокруг Москвы: присоединение Псковской, Смоленской, 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Отмирание удельной системы. </w:t>
      </w:r>
      <w:r>
        <w:rPr>
          <w:sz w:val="24"/>
        </w:rPr>
        <w:t>Укрепление великокняжеской власти. Внешняя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z w:val="24"/>
        </w:rPr>
        <w:tab/>
        <w:t>княжества</w:t>
      </w:r>
    </w:p>
    <w:p w:rsidR="00194B9B" w:rsidRDefault="00643C90">
      <w:pPr>
        <w:pStyle w:val="a3"/>
        <w:spacing w:before="1" w:line="360" w:lineRule="auto"/>
        <w:ind w:right="226" w:firstLine="0"/>
      </w:pPr>
      <w:r>
        <w:t xml:space="preserve">в   </w:t>
      </w:r>
      <w:r>
        <w:rPr>
          <w:spacing w:val="10"/>
        </w:rPr>
        <w:t xml:space="preserve"> </w:t>
      </w:r>
      <w:r>
        <w:t xml:space="preserve">первой    </w:t>
      </w:r>
      <w:r>
        <w:rPr>
          <w:spacing w:val="10"/>
        </w:rPr>
        <w:t xml:space="preserve"> </w:t>
      </w:r>
      <w:r>
        <w:t xml:space="preserve">трети    </w:t>
      </w:r>
      <w:r>
        <w:rPr>
          <w:spacing w:val="11"/>
        </w:rPr>
        <w:t xml:space="preserve"> </w:t>
      </w:r>
      <w:r>
        <w:t xml:space="preserve">XVI    </w:t>
      </w:r>
      <w:r>
        <w:rPr>
          <w:spacing w:val="8"/>
        </w:rPr>
        <w:t xml:space="preserve"> </w:t>
      </w:r>
      <w:r>
        <w:t xml:space="preserve">в.:    </w:t>
      </w:r>
      <w:r>
        <w:rPr>
          <w:spacing w:val="10"/>
        </w:rPr>
        <w:t xml:space="preserve"> </w:t>
      </w:r>
      <w:r>
        <w:t xml:space="preserve">война    </w:t>
      </w:r>
      <w:r>
        <w:rPr>
          <w:spacing w:val="8"/>
        </w:rPr>
        <w:t xml:space="preserve"> </w:t>
      </w:r>
      <w:r>
        <w:t xml:space="preserve">с    </w:t>
      </w:r>
      <w:r>
        <w:rPr>
          <w:spacing w:val="12"/>
        </w:rPr>
        <w:t xml:space="preserve"> </w:t>
      </w:r>
      <w:r>
        <w:t xml:space="preserve">Великим    </w:t>
      </w:r>
      <w:r>
        <w:rPr>
          <w:spacing w:val="10"/>
        </w:rPr>
        <w:t xml:space="preserve"> </w:t>
      </w:r>
      <w:r>
        <w:t xml:space="preserve">княжеством    </w:t>
      </w:r>
      <w:r>
        <w:rPr>
          <w:spacing w:val="9"/>
        </w:rPr>
        <w:t xml:space="preserve"> </w:t>
      </w:r>
      <w:r>
        <w:t xml:space="preserve">Литовским,    </w:t>
      </w:r>
      <w:r>
        <w:rPr>
          <w:spacing w:val="10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Крымским</w:t>
      </w:r>
      <w:r>
        <w:rPr>
          <w:spacing w:val="-2"/>
        </w:rPr>
        <w:t xml:space="preserve"> </w:t>
      </w:r>
      <w:r>
        <w:t>и Казанским</w:t>
      </w:r>
      <w:r>
        <w:rPr>
          <w:spacing w:val="-2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194B9B" w:rsidRDefault="00643C90">
      <w:pPr>
        <w:pStyle w:val="a3"/>
        <w:spacing w:line="360" w:lineRule="auto"/>
        <w:ind w:right="23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еѐ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5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2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 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 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денежной системы.</w:t>
      </w:r>
    </w:p>
    <w:p w:rsidR="00194B9B" w:rsidRDefault="00643C90">
      <w:pPr>
        <w:pStyle w:val="a3"/>
        <w:ind w:left="936" w:firstLine="0"/>
      </w:pPr>
      <w:r>
        <w:t>Период</w:t>
      </w:r>
      <w:r>
        <w:rPr>
          <w:spacing w:val="14"/>
        </w:rPr>
        <w:t xml:space="preserve"> </w:t>
      </w:r>
      <w:r>
        <w:t>боярского</w:t>
      </w:r>
      <w:r>
        <w:rPr>
          <w:spacing w:val="15"/>
        </w:rPr>
        <w:t xml:space="preserve"> </w:t>
      </w:r>
      <w:r>
        <w:t>правления.</w:t>
      </w:r>
      <w:r>
        <w:rPr>
          <w:spacing w:val="14"/>
        </w:rPr>
        <w:t xml:space="preserve"> </w:t>
      </w:r>
      <w:r>
        <w:t>Борьба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власть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боярскими</w:t>
      </w:r>
      <w:r>
        <w:rPr>
          <w:spacing w:val="16"/>
        </w:rPr>
        <w:t xml:space="preserve"> </w:t>
      </w:r>
      <w:r>
        <w:t>кланами.</w:t>
      </w:r>
      <w:r>
        <w:rPr>
          <w:spacing w:val="14"/>
        </w:rPr>
        <w:t xml:space="preserve"> </w:t>
      </w:r>
      <w:r>
        <w:t>Губная</w:t>
      </w:r>
      <w:r>
        <w:rPr>
          <w:spacing w:val="17"/>
        </w:rPr>
        <w:t xml:space="preserve"> </w:t>
      </w:r>
      <w:r>
        <w:t>реформа.</w:t>
      </w:r>
    </w:p>
    <w:p w:rsidR="00194B9B" w:rsidRDefault="00643C90">
      <w:pPr>
        <w:pStyle w:val="a3"/>
        <w:spacing w:before="136"/>
        <w:ind w:firstLine="0"/>
      </w:pPr>
      <w:r>
        <w:t>Московское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Ереси.</w:t>
      </w:r>
    </w:p>
    <w:p w:rsidR="00194B9B" w:rsidRDefault="00643C90">
      <w:pPr>
        <w:pStyle w:val="a3"/>
        <w:spacing w:before="140" w:line="360" w:lineRule="auto"/>
        <w:ind w:right="22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60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53"/>
        </w:rPr>
        <w:t xml:space="preserve"> </w:t>
      </w:r>
      <w:r>
        <w:t>Отмена</w:t>
      </w:r>
      <w:r>
        <w:rPr>
          <w:spacing w:val="52"/>
        </w:rPr>
        <w:t xml:space="preserve"> </w:t>
      </w:r>
      <w:r>
        <w:t>кормлений.</w:t>
      </w:r>
      <w:r>
        <w:rPr>
          <w:spacing w:val="51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t>налогообложения.</w:t>
      </w:r>
      <w:r>
        <w:rPr>
          <w:spacing w:val="54"/>
        </w:rPr>
        <w:t xml:space="preserve"> </w:t>
      </w:r>
      <w:r>
        <w:t>Судебник</w:t>
      </w:r>
      <w:r>
        <w:rPr>
          <w:spacing w:val="54"/>
        </w:rPr>
        <w:t xml:space="preserve"> </w:t>
      </w:r>
      <w:r>
        <w:t>1550</w:t>
      </w:r>
      <w:r>
        <w:rPr>
          <w:spacing w:val="50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Стоглавый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собор.</w:t>
      </w:r>
      <w:r>
        <w:rPr>
          <w:spacing w:val="-3"/>
        </w:rPr>
        <w:t xml:space="preserve"> </w:t>
      </w:r>
      <w:r>
        <w:t>Земская</w:t>
      </w:r>
      <w:r>
        <w:rPr>
          <w:spacing w:val="-2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194B9B" w:rsidRDefault="00643C90">
      <w:pPr>
        <w:pStyle w:val="a3"/>
        <w:tabs>
          <w:tab w:val="left" w:pos="2315"/>
          <w:tab w:val="left" w:pos="3483"/>
          <w:tab w:val="left" w:pos="5196"/>
          <w:tab w:val="left" w:pos="7535"/>
          <w:tab w:val="left" w:pos="9874"/>
        </w:tabs>
        <w:spacing w:before="140" w:line="360" w:lineRule="auto"/>
        <w:ind w:right="231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-57"/>
        </w:rPr>
        <w:t xml:space="preserve"> </w:t>
      </w:r>
      <w:r>
        <w:t>Поволжья</w:t>
      </w:r>
      <w:r>
        <w:tab/>
        <w:t>в</w:t>
      </w:r>
      <w:r>
        <w:tab/>
        <w:t>состав</w:t>
      </w:r>
      <w:r>
        <w:tab/>
        <w:t>Российского</w:t>
      </w:r>
      <w:r>
        <w:tab/>
        <w:t>государства.</w:t>
      </w:r>
      <w:r>
        <w:tab/>
      </w:r>
      <w:r>
        <w:rPr>
          <w:spacing w:val="-1"/>
        </w:rP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 причины</w:t>
      </w:r>
      <w:r>
        <w:rPr>
          <w:spacing w:val="1"/>
        </w:rPr>
        <w:t xml:space="preserve"> </w:t>
      </w:r>
      <w:r>
        <w:t>и характер. Ликвидация Ливонского ордена. Причины и результаты поражения России в 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</w:t>
      </w:r>
      <w:r>
        <w:t>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194B9B" w:rsidRDefault="00643C90">
      <w:pPr>
        <w:pStyle w:val="a3"/>
        <w:tabs>
          <w:tab w:val="left" w:pos="3203"/>
          <w:tab w:val="left" w:pos="6884"/>
          <w:tab w:val="left" w:pos="10082"/>
        </w:tabs>
        <w:spacing w:line="360" w:lineRule="auto"/>
        <w:ind w:right="232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</w:t>
      </w:r>
      <w:r>
        <w:t>.</w:t>
      </w:r>
      <w:r>
        <w:rPr>
          <w:spacing w:val="1"/>
        </w:rPr>
        <w:t xml:space="preserve"> </w:t>
      </w:r>
      <w:r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</w:t>
      </w:r>
      <w:r>
        <w:rPr>
          <w:spacing w:val="-1"/>
        </w:rPr>
        <w:t xml:space="preserve"> </w:t>
      </w:r>
      <w:r>
        <w:t>казачества.</w:t>
      </w:r>
    </w:p>
    <w:p w:rsidR="00194B9B" w:rsidRDefault="00643C90">
      <w:pPr>
        <w:pStyle w:val="a3"/>
        <w:spacing w:line="360" w:lineRule="auto"/>
        <w:ind w:right="229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</w:t>
      </w:r>
      <w:r>
        <w:t>гий в</w:t>
      </w:r>
      <w:r>
        <w:rPr>
          <w:spacing w:val="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194B9B" w:rsidRDefault="00643C90">
      <w:pPr>
        <w:pStyle w:val="a3"/>
        <w:spacing w:before="1" w:line="360" w:lineRule="auto"/>
        <w:ind w:right="233"/>
      </w:pPr>
      <w:r>
        <w:t>Опричнина, дискуссия о еѐ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 и цена</w:t>
      </w:r>
      <w:r>
        <w:rPr>
          <w:spacing w:val="-2"/>
        </w:rPr>
        <w:t xml:space="preserve"> </w:t>
      </w:r>
      <w:r>
        <w:t>преобразований.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1760"/>
          <w:tab w:val="left" w:pos="2000"/>
          <w:tab w:val="left" w:pos="2137"/>
          <w:tab w:val="left" w:pos="3284"/>
          <w:tab w:val="left" w:pos="3339"/>
          <w:tab w:val="left" w:pos="4222"/>
          <w:tab w:val="left" w:pos="5577"/>
          <w:tab w:val="left" w:pos="5957"/>
          <w:tab w:val="left" w:pos="7855"/>
          <w:tab w:val="left" w:pos="8276"/>
          <w:tab w:val="left" w:pos="9845"/>
          <w:tab w:val="left" w:pos="10084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Россия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конце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XVI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Царь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Фѐдор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Иванович.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Борьба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19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Тявзинский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мирны</w:t>
      </w:r>
      <w:r>
        <w:rPr>
          <w:sz w:val="24"/>
        </w:rPr>
        <w:t>й</w:t>
      </w:r>
      <w:r>
        <w:rPr>
          <w:sz w:val="24"/>
        </w:rPr>
        <w:tab/>
        <w:t>договор</w:t>
      </w:r>
      <w:r>
        <w:rPr>
          <w:sz w:val="24"/>
        </w:rPr>
        <w:tab/>
        <w:t>со</w:t>
      </w:r>
      <w:r>
        <w:rPr>
          <w:sz w:val="24"/>
        </w:rPr>
        <w:tab/>
        <w:t>Швецией:</w:t>
      </w:r>
      <w:r>
        <w:rPr>
          <w:sz w:val="24"/>
        </w:rPr>
        <w:tab/>
      </w:r>
      <w:r>
        <w:rPr>
          <w:sz w:val="24"/>
        </w:rPr>
        <w:tab/>
        <w:t>восстановление</w:t>
      </w:r>
      <w:r>
        <w:rPr>
          <w:sz w:val="24"/>
        </w:rPr>
        <w:tab/>
      </w:r>
      <w:r>
        <w:rPr>
          <w:sz w:val="24"/>
        </w:rPr>
        <w:tab/>
        <w:t>позиций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z w:val="24"/>
        </w:rPr>
        <w:tab/>
      </w:r>
      <w:r>
        <w:rPr>
          <w:sz w:val="24"/>
        </w:rPr>
        <w:tab/>
        <w:t>черт.</w:t>
      </w:r>
      <w:r>
        <w:rPr>
          <w:sz w:val="24"/>
        </w:rPr>
        <w:tab/>
      </w:r>
      <w:r>
        <w:rPr>
          <w:sz w:val="24"/>
        </w:rPr>
        <w:tab/>
        <w:t>Продолжение</w:t>
      </w:r>
      <w:r>
        <w:rPr>
          <w:sz w:val="24"/>
        </w:rPr>
        <w:tab/>
        <w:t>закрепощения</w:t>
      </w:r>
      <w:r>
        <w:rPr>
          <w:sz w:val="24"/>
        </w:rPr>
        <w:tab/>
        <w:t>крестьянства:</w:t>
      </w:r>
      <w:r>
        <w:rPr>
          <w:sz w:val="24"/>
        </w:rPr>
        <w:tab/>
      </w:r>
      <w:r>
        <w:rPr>
          <w:sz w:val="24"/>
        </w:rPr>
        <w:tab/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династии </w:t>
      </w:r>
      <w:r>
        <w:rPr>
          <w:sz w:val="24"/>
        </w:rPr>
        <w:t>Рюриковичей.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8"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Накануне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Смуты.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Династический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кризис.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Земский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собор    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 xml:space="preserve">1598 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        избрание       на       царство        Бориса        Годунова.        Политика        Бориса        Годунова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position w:val="1"/>
          <w:sz w:val="24"/>
        </w:rPr>
        <w:t>Смутное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Дискуссия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причинах.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Самозванцы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1606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самозванца.</w:t>
      </w:r>
    </w:p>
    <w:p w:rsidR="00194B9B" w:rsidRDefault="00643C90">
      <w:pPr>
        <w:pStyle w:val="a3"/>
        <w:tabs>
          <w:tab w:val="left" w:pos="2000"/>
          <w:tab w:val="left" w:pos="3004"/>
          <w:tab w:val="left" w:pos="3574"/>
          <w:tab w:val="left" w:pos="5079"/>
          <w:tab w:val="left" w:pos="6679"/>
          <w:tab w:val="left" w:pos="7813"/>
          <w:tab w:val="left" w:pos="7888"/>
          <w:tab w:val="left" w:pos="9436"/>
          <w:tab w:val="left" w:pos="9505"/>
        </w:tabs>
        <w:spacing w:line="360" w:lineRule="auto"/>
        <w:ind w:right="227"/>
      </w:pPr>
      <w:r>
        <w:t xml:space="preserve">Царь Василий Шуйский. </w:t>
      </w:r>
      <w:r>
        <w:t>Восстание Ивана Болотникова. Перерастание внутреннего кризиса в</w:t>
      </w:r>
      <w:r>
        <w:rPr>
          <w:spacing w:val="-57"/>
        </w:rPr>
        <w:t xml:space="preserve"> </w:t>
      </w:r>
      <w:r>
        <w:t>гражданскую</w:t>
      </w:r>
      <w:r>
        <w:tab/>
      </w:r>
      <w:r>
        <w:tab/>
        <w:t>войну.</w:t>
      </w:r>
      <w:r>
        <w:tab/>
        <w:t>Лжедмитрий</w:t>
      </w:r>
      <w:r>
        <w:tab/>
      </w:r>
      <w:r>
        <w:tab/>
        <w:t>II.</w:t>
      </w:r>
      <w:r>
        <w:tab/>
      </w:r>
      <w:r>
        <w:rPr>
          <w:spacing w:val="-1"/>
        </w:rPr>
        <w:t>Вторжение</w:t>
      </w:r>
      <w:r>
        <w:rPr>
          <w:spacing w:val="-58"/>
        </w:rPr>
        <w:t xml:space="preserve"> </w:t>
      </w:r>
      <w:r>
        <w:t>на территорию России польско-литовских отрядов. Тушинский лагерь самозванца под 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</w:t>
      </w:r>
      <w:r>
        <w:t>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tab/>
        <w:t>М.В.</w:t>
      </w:r>
      <w:r>
        <w:tab/>
      </w:r>
      <w:r>
        <w:tab/>
        <w:t>Скопина-Шуйского</w:t>
      </w:r>
      <w:r>
        <w:tab/>
        <w:t>и</w:t>
      </w:r>
      <w:r>
        <w:tab/>
      </w:r>
      <w:r>
        <w:tab/>
        <w:t>Я.-П.</w:t>
      </w:r>
      <w:r>
        <w:tab/>
      </w:r>
      <w:r>
        <w:tab/>
      </w:r>
      <w:r>
        <w:rPr>
          <w:spacing w:val="-1"/>
        </w:rPr>
        <w:t>Делагарди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распад</w:t>
      </w:r>
      <w:r>
        <w:rPr>
          <w:spacing w:val="9"/>
        </w:rPr>
        <w:t xml:space="preserve"> </w:t>
      </w:r>
      <w:r>
        <w:t>тушинского</w:t>
      </w:r>
      <w:r>
        <w:rPr>
          <w:spacing w:val="9"/>
        </w:rPr>
        <w:t xml:space="preserve"> </w:t>
      </w:r>
      <w:r>
        <w:t>лагеря.</w:t>
      </w:r>
      <w:r>
        <w:rPr>
          <w:spacing w:val="9"/>
        </w:rPr>
        <w:t xml:space="preserve"> </w:t>
      </w:r>
      <w:r>
        <w:t>Открытое</w:t>
      </w:r>
      <w:r>
        <w:rPr>
          <w:spacing w:val="9"/>
        </w:rPr>
        <w:t xml:space="preserve"> </w:t>
      </w:r>
      <w:r>
        <w:t>вступление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Посполитой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войну</w:t>
      </w:r>
      <w:r>
        <w:rPr>
          <w:spacing w:val="2"/>
        </w:rPr>
        <w:t xml:space="preserve"> </w:t>
      </w:r>
      <w:r>
        <w:t>против</w:t>
      </w:r>
      <w:r>
        <w:rPr>
          <w:spacing w:val="9"/>
        </w:rPr>
        <w:t xml:space="preserve"> </w:t>
      </w:r>
      <w:r>
        <w:t>России.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Оборона</w:t>
      </w:r>
      <w:r>
        <w:rPr>
          <w:spacing w:val="-5"/>
        </w:rPr>
        <w:t xml:space="preserve"> </w:t>
      </w:r>
      <w:r>
        <w:t>Смоленска.</w:t>
      </w:r>
    </w:p>
    <w:p w:rsidR="00194B9B" w:rsidRDefault="00643C90">
      <w:pPr>
        <w:pStyle w:val="a3"/>
        <w:spacing w:before="140" w:line="360" w:lineRule="auto"/>
        <w:ind w:right="226"/>
      </w:pPr>
      <w:r>
        <w:t xml:space="preserve">Свержение  </w:t>
      </w:r>
      <w:r>
        <w:rPr>
          <w:spacing w:val="52"/>
        </w:rPr>
        <w:t xml:space="preserve"> </w:t>
      </w:r>
      <w:r>
        <w:t xml:space="preserve">Василия  </w:t>
      </w:r>
      <w:r>
        <w:rPr>
          <w:spacing w:val="52"/>
        </w:rPr>
        <w:t xml:space="preserve"> </w:t>
      </w:r>
      <w:r>
        <w:t xml:space="preserve">Шуйского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переход   </w:t>
      </w:r>
      <w:r>
        <w:rPr>
          <w:spacing w:val="52"/>
        </w:rPr>
        <w:t xml:space="preserve"> </w:t>
      </w:r>
      <w:r>
        <w:t xml:space="preserve">власти   </w:t>
      </w:r>
      <w:r>
        <w:rPr>
          <w:spacing w:val="52"/>
        </w:rPr>
        <w:t xml:space="preserve"> </w:t>
      </w:r>
      <w:r>
        <w:t xml:space="preserve">к   </w:t>
      </w:r>
      <w:r>
        <w:rPr>
          <w:spacing w:val="51"/>
        </w:rPr>
        <w:t xml:space="preserve"> </w:t>
      </w:r>
      <w:r>
        <w:t xml:space="preserve">Семибоярщине.   </w:t>
      </w:r>
      <w:r>
        <w:rPr>
          <w:spacing w:val="51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избрании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престол</w:t>
      </w:r>
      <w:r>
        <w:rPr>
          <w:spacing w:val="14"/>
        </w:rPr>
        <w:t xml:space="preserve"> </w:t>
      </w:r>
      <w:r>
        <w:t>польского</w:t>
      </w:r>
      <w:r>
        <w:rPr>
          <w:spacing w:val="12"/>
        </w:rPr>
        <w:t xml:space="preserve"> </w:t>
      </w:r>
      <w:r>
        <w:t>принца</w:t>
      </w:r>
      <w:r>
        <w:rPr>
          <w:spacing w:val="13"/>
        </w:rPr>
        <w:t xml:space="preserve"> </w:t>
      </w:r>
      <w:r>
        <w:t>Владислава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вступление</w:t>
      </w:r>
      <w:r>
        <w:rPr>
          <w:spacing w:val="13"/>
        </w:rPr>
        <w:t xml:space="preserve"> </w:t>
      </w:r>
      <w:r>
        <w:t>польско-литовского</w:t>
      </w:r>
      <w:r>
        <w:rPr>
          <w:spacing w:val="14"/>
        </w:rPr>
        <w:t xml:space="preserve"> </w:t>
      </w:r>
      <w:r>
        <w:t>гарнизона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 xml:space="preserve">восстание 1611 г. и сожжение города </w:t>
      </w:r>
      <w:r>
        <w:t>оккупантами. Первое и второе земские ополчения. 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</w:t>
      </w:r>
      <w:r>
        <w:rPr>
          <w:spacing w:val="-1"/>
        </w:rPr>
        <w:t xml:space="preserve"> </w:t>
      </w:r>
      <w:r>
        <w:t>всея 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-1"/>
        </w:rPr>
        <w:t xml:space="preserve"> </w:t>
      </w:r>
      <w:r>
        <w:t>г.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Избрание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царство    </w:t>
      </w:r>
      <w:r>
        <w:rPr>
          <w:spacing w:val="39"/>
          <w:sz w:val="24"/>
        </w:rPr>
        <w:t xml:space="preserve"> </w:t>
      </w:r>
      <w:r>
        <w:rPr>
          <w:sz w:val="24"/>
        </w:rPr>
        <w:t>Миха</w:t>
      </w:r>
      <w:r>
        <w:rPr>
          <w:sz w:val="24"/>
        </w:rPr>
        <w:t xml:space="preserve">ила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Фѐдоровича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Романова.    </w:t>
      </w:r>
      <w:r>
        <w:rPr>
          <w:spacing w:val="42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>казачьими       выступлениями       против       центральной       власти.       Столбовский       мир</w:t>
      </w:r>
      <w:r>
        <w:rPr>
          <w:spacing w:val="1"/>
          <w:sz w:val="24"/>
        </w:rPr>
        <w:t xml:space="preserve"> </w:t>
      </w:r>
      <w:r>
        <w:rPr>
          <w:sz w:val="24"/>
        </w:rPr>
        <w:t>со Швецией: утрата выхода к Балтийскому морю. Продолжение войны с Речью Посполитой. 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принца Влади</w:t>
      </w:r>
      <w:r>
        <w:rPr>
          <w:sz w:val="24"/>
        </w:rPr>
        <w:t>слава на Москву. Заключение Деулинского перемирия с Речью Посполитой. Итоги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9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1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194B9B" w:rsidRDefault="00643C90">
      <w:pPr>
        <w:pStyle w:val="a3"/>
        <w:spacing w:line="360" w:lineRule="auto"/>
        <w:ind w:right="233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</w:t>
      </w:r>
      <w:r>
        <w:t>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 соборов. Правительство Б.И. Морозова и И.Д. Милославского: итоги его 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государства. Торговый и Новоторговый уставы. Торговля с европейскими странами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Востоком.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 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стрельцы,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казаки,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крестьяне,</w:t>
      </w:r>
      <w:r>
        <w:rPr>
          <w:spacing w:val="6"/>
          <w:sz w:val="24"/>
        </w:rPr>
        <w:t xml:space="preserve"> </w:t>
      </w:r>
      <w:r>
        <w:rPr>
          <w:sz w:val="24"/>
        </w:rPr>
        <w:t>холопы.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3"/>
          <w:sz w:val="24"/>
        </w:rPr>
        <w:t xml:space="preserve"> </w:t>
      </w:r>
      <w:r>
        <w:rPr>
          <w:sz w:val="24"/>
        </w:rPr>
        <w:t>деревня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XVII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8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8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3"/>
          <w:sz w:val="24"/>
        </w:rPr>
        <w:t xml:space="preserve"> </w:t>
      </w:r>
      <w:r>
        <w:rPr>
          <w:sz w:val="24"/>
        </w:rPr>
        <w:t>XVII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10"/>
          <w:sz w:val="24"/>
        </w:rPr>
        <w:t xml:space="preserve"> </w:t>
      </w:r>
      <w:r>
        <w:rPr>
          <w:sz w:val="24"/>
        </w:rPr>
        <w:t>бунт</w:t>
      </w:r>
      <w:r>
        <w:rPr>
          <w:spacing w:val="-58"/>
          <w:sz w:val="24"/>
        </w:rPr>
        <w:t xml:space="preserve"> </w:t>
      </w:r>
      <w:r>
        <w:rPr>
          <w:sz w:val="24"/>
        </w:rPr>
        <w:t>в Москве. Псковско-Новгородское восстание. Соборное уложение 1649 г. Завершение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крепостного права и </w:t>
      </w:r>
      <w:r>
        <w:rPr>
          <w:sz w:val="24"/>
        </w:rPr>
        <w:t>территория его распространения. Денежная реформа 1654 г. Медный бунт.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Побеги крестьян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 и в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Сибирь. 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Разина.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27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28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27"/>
          <w:sz w:val="24"/>
        </w:rPr>
        <w:t xml:space="preserve"> </w:t>
      </w:r>
      <w:r>
        <w:rPr>
          <w:sz w:val="24"/>
        </w:rPr>
        <w:t>полонизации,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распространению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571"/>
        </w:tabs>
        <w:spacing w:before="119"/>
        <w:ind w:firstLine="0"/>
      </w:pPr>
      <w:r>
        <w:t>католичества.</w:t>
      </w:r>
      <w:r>
        <w:tab/>
        <w:t>Контакты</w:t>
      </w:r>
    </w:p>
    <w:p w:rsidR="00194B9B" w:rsidRDefault="00643C90">
      <w:pPr>
        <w:pStyle w:val="a3"/>
        <w:tabs>
          <w:tab w:val="left" w:pos="1602"/>
          <w:tab w:val="left" w:pos="3684"/>
          <w:tab w:val="left" w:pos="4435"/>
          <w:tab w:val="left" w:pos="5730"/>
          <w:tab w:val="left" w:pos="7152"/>
          <w:tab w:val="left" w:pos="8435"/>
          <w:tab w:val="left" w:pos="9736"/>
        </w:tabs>
        <w:spacing w:before="140" w:line="360" w:lineRule="auto"/>
        <w:ind w:right="228" w:firstLine="0"/>
      </w:pPr>
      <w:r>
        <w:t>с Запорожской Сечью. Восстание Богдана Хмельницкого. Переяславская рада. Вхождение земель</w:t>
      </w:r>
      <w:r>
        <w:rPr>
          <w:spacing w:val="1"/>
        </w:rPr>
        <w:t xml:space="preserve"> </w:t>
      </w:r>
      <w:r>
        <w:t>Войска</w:t>
      </w:r>
      <w:r>
        <w:tab/>
        <w:t>Запорожского</w:t>
      </w:r>
      <w:r>
        <w:tab/>
        <w:t>в</w:t>
      </w:r>
      <w:r>
        <w:tab/>
        <w:t>состав</w:t>
      </w:r>
      <w:r>
        <w:tab/>
        <w:t>России.</w:t>
      </w:r>
      <w:r>
        <w:tab/>
        <w:t>Война</w:t>
      </w:r>
      <w:r>
        <w:tab/>
        <w:t>между</w:t>
      </w:r>
      <w:r>
        <w:tab/>
        <w:t>Россией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Речью</w:t>
      </w:r>
      <w:r>
        <w:rPr>
          <w:spacing w:val="14"/>
        </w:rPr>
        <w:t xml:space="preserve"> </w:t>
      </w:r>
      <w:r>
        <w:t>Посполитой</w:t>
      </w:r>
      <w:r>
        <w:rPr>
          <w:spacing w:val="15"/>
        </w:rPr>
        <w:t xml:space="preserve"> </w:t>
      </w:r>
      <w:r>
        <w:t>1654-1667</w:t>
      </w:r>
      <w:r>
        <w:rPr>
          <w:spacing w:val="13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Андрусовское</w:t>
      </w:r>
      <w:r>
        <w:rPr>
          <w:spacing w:val="12"/>
        </w:rPr>
        <w:t xml:space="preserve"> </w:t>
      </w:r>
      <w:r>
        <w:t>перемирие.</w:t>
      </w:r>
      <w:r>
        <w:rPr>
          <w:spacing w:val="14"/>
        </w:rPr>
        <w:t xml:space="preserve"> </w:t>
      </w:r>
      <w:r>
        <w:t>Русско-шведская</w:t>
      </w:r>
      <w:r>
        <w:rPr>
          <w:spacing w:val="13"/>
        </w:rPr>
        <w:t xml:space="preserve"> </w:t>
      </w:r>
      <w:r>
        <w:t>война</w:t>
      </w:r>
      <w:r>
        <w:rPr>
          <w:spacing w:val="14"/>
        </w:rPr>
        <w:t xml:space="preserve"> </w:t>
      </w:r>
      <w:r>
        <w:rPr>
          <w:position w:val="1"/>
        </w:rPr>
        <w:t>1656-1658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результаты. Укрепление</w:t>
      </w:r>
      <w:r>
        <w:rPr>
          <w:spacing w:val="-1"/>
        </w:rPr>
        <w:t xml:space="preserve"> </w:t>
      </w:r>
      <w:r>
        <w:t>южных</w:t>
      </w:r>
      <w:r>
        <w:rPr>
          <w:spacing w:val="2"/>
        </w:rPr>
        <w:t xml:space="preserve"> </w:t>
      </w:r>
      <w:r>
        <w:t>рубежей.</w:t>
      </w:r>
    </w:p>
    <w:p w:rsidR="00194B9B" w:rsidRDefault="00643C90">
      <w:pPr>
        <w:pStyle w:val="a3"/>
        <w:tabs>
          <w:tab w:val="left" w:pos="3261"/>
          <w:tab w:val="left" w:pos="6186"/>
          <w:tab w:val="left" w:pos="9172"/>
        </w:tabs>
        <w:spacing w:line="360" w:lineRule="auto"/>
        <w:ind w:right="229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 «Чигиринская война» и Бахчисарайский мирный договор. Отношения России со странами</w:t>
      </w:r>
      <w:r>
        <w:rPr>
          <w:spacing w:val="-57"/>
        </w:rPr>
        <w:t xml:space="preserve"> </w:t>
      </w:r>
      <w:r>
        <w:t>Западной</w:t>
      </w:r>
      <w:r>
        <w:tab/>
        <w:t>Европы.</w:t>
      </w:r>
      <w:r>
        <w:tab/>
        <w:t>Военные</w:t>
      </w:r>
      <w:r>
        <w:tab/>
      </w:r>
      <w:r>
        <w:rPr>
          <w:spacing w:val="-1"/>
        </w:rPr>
        <w:t>столкновения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2579"/>
          <w:tab w:val="left" w:pos="4902"/>
          <w:tab w:val="left" w:pos="7283"/>
          <w:tab w:val="left" w:pos="9606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position w:val="1"/>
          <w:sz w:val="24"/>
        </w:rPr>
        <w:t>Освоение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территорий.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Народы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Эпоха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 открытий и русские географические открытия. Плавание Семѐна Дежнѐва. Выход к</w:t>
      </w:r>
      <w:r>
        <w:rPr>
          <w:spacing w:val="1"/>
          <w:sz w:val="24"/>
        </w:rPr>
        <w:t xml:space="preserve"> </w:t>
      </w:r>
      <w:r>
        <w:rPr>
          <w:sz w:val="24"/>
        </w:rPr>
        <w:t>Тихому</w:t>
      </w:r>
      <w:r>
        <w:rPr>
          <w:sz w:val="24"/>
        </w:rPr>
        <w:tab/>
        <w:t>океану.</w:t>
      </w:r>
      <w:r>
        <w:rPr>
          <w:sz w:val="24"/>
        </w:rPr>
        <w:tab/>
        <w:t>Походы</w:t>
      </w:r>
      <w:r>
        <w:rPr>
          <w:sz w:val="24"/>
        </w:rPr>
        <w:tab/>
        <w:t>Ерофея</w:t>
      </w:r>
      <w:r>
        <w:rPr>
          <w:sz w:val="24"/>
        </w:rPr>
        <w:tab/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Василия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Пояркова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исследование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бассейна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реки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Амур.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  </w:t>
      </w:r>
      <w:r>
        <w:rPr>
          <w:spacing w:val="10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   Сибири.     </w:t>
      </w:r>
      <w:r>
        <w:rPr>
          <w:position w:val="1"/>
          <w:sz w:val="24"/>
        </w:rPr>
        <w:t xml:space="preserve"> Калмыцкое     ханство.     Ясачное     налогообложение.     Переселение  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194B9B" w:rsidRDefault="00643C90">
      <w:pPr>
        <w:pStyle w:val="a3"/>
        <w:spacing w:before="137" w:line="360" w:lineRule="auto"/>
        <w:ind w:right="22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слоѐв</w:t>
      </w:r>
      <w:r>
        <w:rPr>
          <w:spacing w:val="-1"/>
        </w:rPr>
        <w:t xml:space="preserve"> </w:t>
      </w:r>
      <w:r>
        <w:t>населения страны.</w:t>
      </w:r>
    </w:p>
    <w:p w:rsidR="00194B9B" w:rsidRDefault="00643C90">
      <w:pPr>
        <w:pStyle w:val="a3"/>
        <w:spacing w:before="2" w:line="360" w:lineRule="auto"/>
        <w:ind w:right="229"/>
      </w:pPr>
      <w:r>
        <w:t>Архитектура. Дворцово-храмовый ансамбль Соборной пл</w:t>
      </w:r>
      <w:r>
        <w:t>ощади в Москве. Шатровый стиль в</w:t>
      </w:r>
      <w:r>
        <w:rPr>
          <w:spacing w:val="-57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 xml:space="preserve">(Китай-город, Смоленский, Астраханский, Ростовский </w:t>
      </w:r>
      <w:r>
        <w:t>кремли). Фѐдор Конь. Приказ каменных дел.</w:t>
      </w:r>
      <w:r>
        <w:rPr>
          <w:spacing w:val="1"/>
        </w:rPr>
        <w:t xml:space="preserve"> </w:t>
      </w:r>
      <w:r>
        <w:t>Деревянное зодчество. Изобразительное искусство. Симон Ушаков. Ярославская школа 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194B9B" w:rsidRDefault="00643C90">
      <w:pPr>
        <w:pStyle w:val="a3"/>
        <w:tabs>
          <w:tab w:val="left" w:pos="3647"/>
          <w:tab w:val="left" w:pos="6690"/>
          <w:tab w:val="left" w:pos="9900"/>
        </w:tabs>
        <w:spacing w:line="360" w:lineRule="auto"/>
        <w:ind w:right="228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6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</w:t>
      </w:r>
      <w:r>
        <w:t>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 в российской культуре. Симеон Полоцкий. Немецкая слобода как проводник европейского</w:t>
      </w:r>
      <w:r>
        <w:rPr>
          <w:spacing w:val="1"/>
        </w:rPr>
        <w:t xml:space="preserve"> </w:t>
      </w:r>
      <w:r>
        <w:t>культурного</w:t>
      </w:r>
      <w:r>
        <w:tab/>
        <w:t>влияния.</w:t>
      </w:r>
      <w:r>
        <w:tab/>
        <w:t>Посадская</w:t>
      </w:r>
      <w:r>
        <w:tab/>
        <w:t>сатира</w:t>
      </w:r>
      <w:r>
        <w:rPr>
          <w:spacing w:val="-58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194B9B" w:rsidRDefault="00643C90">
      <w:pPr>
        <w:pStyle w:val="a3"/>
        <w:tabs>
          <w:tab w:val="left" w:pos="2305"/>
          <w:tab w:val="left" w:pos="4030"/>
          <w:tab w:val="left" w:pos="4610"/>
          <w:tab w:val="left" w:pos="5948"/>
          <w:tab w:val="left" w:pos="7178"/>
          <w:tab w:val="left" w:pos="8387"/>
          <w:tab w:val="left" w:pos="9219"/>
        </w:tabs>
        <w:spacing w:line="360" w:lineRule="auto"/>
        <w:ind w:right="235"/>
        <w:jc w:val="left"/>
      </w:pPr>
      <w:r>
        <w:t>Развитие</w:t>
      </w:r>
      <w:r>
        <w:tab/>
        <w:t>образования</w:t>
      </w:r>
      <w:r>
        <w:tab/>
        <w:t>и</w:t>
      </w:r>
      <w:r>
        <w:tab/>
        <w:t>научных</w:t>
      </w:r>
      <w:r>
        <w:tab/>
        <w:t>знаний.</w:t>
      </w:r>
      <w:r>
        <w:tab/>
        <w:t>Школы</w:t>
      </w:r>
      <w:r>
        <w:tab/>
        <w:t>при</w:t>
      </w:r>
      <w:r>
        <w:tab/>
      </w:r>
      <w:r>
        <w:rPr>
          <w:spacing w:val="-1"/>
        </w:rPr>
        <w:t>Аптекарс</w:t>
      </w:r>
      <w:r>
        <w:rPr>
          <w:spacing w:val="-1"/>
        </w:rPr>
        <w:t>ком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Посольском</w:t>
      </w:r>
      <w:r>
        <w:rPr>
          <w:spacing w:val="-3"/>
        </w:rPr>
        <w:t xml:space="preserve"> </w:t>
      </w:r>
      <w:r>
        <w:t>приказах.</w:t>
      </w:r>
      <w:r>
        <w:rPr>
          <w:spacing w:val="3"/>
        </w:rPr>
        <w:t xml:space="preserve"> </w:t>
      </w:r>
      <w:r>
        <w:t>«Синопсис»</w:t>
      </w:r>
      <w:r>
        <w:rPr>
          <w:spacing w:val="-10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50"/>
        </w:numPr>
        <w:tabs>
          <w:tab w:val="left" w:pos="1657"/>
        </w:tabs>
        <w:spacing w:before="117"/>
        <w:ind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32"/>
        <w:ind w:hanging="841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194B9B" w:rsidRDefault="00643C90">
      <w:pPr>
        <w:pStyle w:val="a3"/>
        <w:tabs>
          <w:tab w:val="left" w:pos="4694"/>
          <w:tab w:val="left" w:pos="9080"/>
        </w:tabs>
        <w:spacing w:before="140" w:after="9" w:line="360" w:lineRule="auto"/>
        <w:ind w:right="224"/>
      </w:pPr>
      <w:r>
        <w:t xml:space="preserve">Истоки       </w:t>
      </w:r>
      <w:r>
        <w:rPr>
          <w:spacing w:val="37"/>
        </w:rPr>
        <w:t xml:space="preserve"> </w:t>
      </w:r>
      <w:r>
        <w:t xml:space="preserve">европейского        </w:t>
      </w:r>
      <w:r>
        <w:rPr>
          <w:spacing w:val="35"/>
        </w:rPr>
        <w:t xml:space="preserve"> </w:t>
      </w:r>
      <w:r>
        <w:t xml:space="preserve">Просвещения.        </w:t>
      </w:r>
      <w:r>
        <w:rPr>
          <w:spacing w:val="36"/>
        </w:rPr>
        <w:t xml:space="preserve"> </w:t>
      </w:r>
      <w:r>
        <w:t xml:space="preserve">Достижения        </w:t>
      </w:r>
      <w:r>
        <w:rPr>
          <w:spacing w:val="33"/>
        </w:rPr>
        <w:t xml:space="preserve"> </w:t>
      </w:r>
      <w:r>
        <w:t xml:space="preserve">естественных        </w:t>
      </w:r>
      <w:r>
        <w:rPr>
          <w:spacing w:val="3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и       распространение      идей       рационализма.       Английское      Просвещение;       Дж.       Локк</w:t>
      </w:r>
      <w:r>
        <w:rPr>
          <w:spacing w:val="1"/>
        </w:rPr>
        <w:t xml:space="preserve"> </w:t>
      </w:r>
      <w:r>
        <w:t xml:space="preserve">и Т. Гоббс. Секуляризация (обмирщение) </w:t>
      </w:r>
      <w:r>
        <w:t>сознания. Культ Разума. Франция ‒ центр Просвещения.</w:t>
      </w:r>
      <w:r>
        <w:rPr>
          <w:spacing w:val="1"/>
        </w:rPr>
        <w:t xml:space="preserve"> </w:t>
      </w:r>
      <w:r>
        <w:t>Философские и политические идеи Ф.М. Вольтера, Ш.Л. Монтескьѐ, Ж.Ж. Руссо. 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tab/>
        <w:t>Влияние</w:t>
      </w:r>
      <w:r>
        <w:tab/>
        <w:t>просветител</w:t>
      </w:r>
      <w:r>
        <w:t>ей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изменение   </w:t>
      </w:r>
      <w:r>
        <w:rPr>
          <w:spacing w:val="52"/>
        </w:rPr>
        <w:t xml:space="preserve"> </w:t>
      </w:r>
      <w:r>
        <w:t xml:space="preserve">представлений   </w:t>
      </w:r>
      <w:r>
        <w:rPr>
          <w:spacing w:val="54"/>
        </w:rPr>
        <w:t xml:space="preserve"> </w:t>
      </w:r>
      <w:r>
        <w:t xml:space="preserve">об   </w:t>
      </w:r>
      <w:r>
        <w:rPr>
          <w:spacing w:val="53"/>
        </w:rPr>
        <w:t xml:space="preserve"> </w:t>
      </w:r>
      <w:r>
        <w:t xml:space="preserve">отношениях   </w:t>
      </w:r>
      <w:r>
        <w:rPr>
          <w:spacing w:val="55"/>
        </w:rPr>
        <w:t xml:space="preserve"> </w:t>
      </w:r>
      <w:r>
        <w:t xml:space="preserve">власти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общества.   </w:t>
      </w:r>
      <w:r>
        <w:rPr>
          <w:spacing w:val="58"/>
        </w:rPr>
        <w:t xml:space="preserve"> </w:t>
      </w:r>
      <w:r>
        <w:t xml:space="preserve">«Союз   </w:t>
      </w:r>
      <w:r>
        <w:rPr>
          <w:spacing w:val="54"/>
        </w:rPr>
        <w:t xml:space="preserve"> </w:t>
      </w:r>
      <w:r>
        <w:t>королей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4"/>
        <w:gridCol w:w="1465"/>
        <w:gridCol w:w="343"/>
        <w:gridCol w:w="2964"/>
      </w:tblGrid>
      <w:tr w:rsidR="00194B9B">
        <w:trPr>
          <w:trHeight w:val="340"/>
        </w:trPr>
        <w:tc>
          <w:tcPr>
            <w:tcW w:w="5674" w:type="dxa"/>
          </w:tcPr>
          <w:p w:rsidR="00194B9B" w:rsidRDefault="00643C90">
            <w:pPr>
              <w:pStyle w:val="TableParagraph"/>
              <w:spacing w:line="266" w:lineRule="exact"/>
              <w:ind w:left="758"/>
              <w:rPr>
                <w:sz w:val="24"/>
              </w:rPr>
            </w:pPr>
            <w:r>
              <w:rPr>
                <w:sz w:val="24"/>
              </w:rPr>
              <w:t>149.6.1.3.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772" w:type="dxa"/>
            <w:gridSpan w:val="3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194B9B">
        <w:trPr>
          <w:trHeight w:val="413"/>
        </w:trPr>
        <w:tc>
          <w:tcPr>
            <w:tcW w:w="5674" w:type="dxa"/>
          </w:tcPr>
          <w:p w:rsidR="00194B9B" w:rsidRDefault="00643C90">
            <w:pPr>
              <w:pStyle w:val="TableParagraph"/>
              <w:tabs>
                <w:tab w:val="left" w:pos="2480"/>
                <w:tab w:val="left" w:pos="2809"/>
                <w:tab w:val="left" w:pos="3761"/>
                <w:tab w:val="left" w:pos="4558"/>
              </w:tabs>
              <w:spacing w:before="64" w:line="240" w:lineRule="auto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149.6.1.3.1.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Европе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в.:</w:t>
            </w:r>
          </w:p>
        </w:tc>
        <w:tc>
          <w:tcPr>
            <w:tcW w:w="1465" w:type="dxa"/>
          </w:tcPr>
          <w:p w:rsidR="00194B9B" w:rsidRDefault="00643C90">
            <w:pPr>
              <w:pStyle w:val="TableParagraph"/>
              <w:spacing w:before="64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абсолютные</w:t>
            </w:r>
          </w:p>
        </w:tc>
        <w:tc>
          <w:tcPr>
            <w:tcW w:w="343" w:type="dxa"/>
          </w:tcPr>
          <w:p w:rsidR="00194B9B" w:rsidRDefault="00643C90">
            <w:pPr>
              <w:pStyle w:val="TableParagraph"/>
              <w:spacing w:before="64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964" w:type="dxa"/>
          </w:tcPr>
          <w:p w:rsidR="00194B9B" w:rsidRDefault="00643C90">
            <w:pPr>
              <w:pStyle w:val="TableParagraph"/>
              <w:tabs>
                <w:tab w:val="left" w:pos="1798"/>
              </w:tabs>
              <w:spacing w:before="64" w:line="240" w:lineRule="auto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парламентские</w:t>
            </w:r>
            <w:r>
              <w:rPr>
                <w:sz w:val="24"/>
              </w:rPr>
              <w:tab/>
              <w:t>монархии.</w:t>
            </w:r>
          </w:p>
        </w:tc>
      </w:tr>
      <w:tr w:rsidR="00194B9B">
        <w:trPr>
          <w:trHeight w:val="339"/>
        </w:trPr>
        <w:tc>
          <w:tcPr>
            <w:tcW w:w="5674" w:type="dxa"/>
          </w:tcPr>
          <w:p w:rsidR="00194B9B" w:rsidRDefault="00643C90">
            <w:pPr>
              <w:pStyle w:val="TableParagraph"/>
              <w:tabs>
                <w:tab w:val="left" w:pos="2341"/>
                <w:tab w:val="left" w:pos="4407"/>
              </w:tabs>
              <w:spacing w:before="63"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Просвещѐнный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абсолютизм:</w:t>
            </w:r>
            <w:r>
              <w:rPr>
                <w:sz w:val="24"/>
              </w:rPr>
              <w:tab/>
              <w:t>правители,</w:t>
            </w:r>
          </w:p>
        </w:tc>
        <w:tc>
          <w:tcPr>
            <w:tcW w:w="1465" w:type="dxa"/>
          </w:tcPr>
          <w:p w:rsidR="00194B9B" w:rsidRDefault="00643C90">
            <w:pPr>
              <w:pStyle w:val="TableParagraph"/>
              <w:spacing w:before="63"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идеи,</w:t>
            </w:r>
          </w:p>
        </w:tc>
        <w:tc>
          <w:tcPr>
            <w:tcW w:w="343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64" w:type="dxa"/>
          </w:tcPr>
          <w:p w:rsidR="00194B9B" w:rsidRDefault="00643C90">
            <w:pPr>
              <w:pStyle w:val="TableParagraph"/>
              <w:tabs>
                <w:tab w:val="left" w:pos="1858"/>
              </w:tabs>
              <w:spacing w:before="63"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практика.</w:t>
            </w:r>
            <w:r>
              <w:rPr>
                <w:sz w:val="24"/>
              </w:rPr>
              <w:tab/>
              <w:t>Политика</w:t>
            </w:r>
          </w:p>
        </w:tc>
      </w:tr>
    </w:tbl>
    <w:p w:rsidR="00194B9B" w:rsidRDefault="00643C90">
      <w:pPr>
        <w:pStyle w:val="a3"/>
        <w:spacing w:before="139" w:line="360" w:lineRule="auto"/>
        <w:ind w:right="236" w:firstLine="0"/>
      </w:pPr>
      <w:r>
        <w:t>в отношении сословий: старые порядки и новые веяния. Государство и Церковь. 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 Экономическая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власти. Меркантилизм.</w:t>
      </w:r>
    </w:p>
    <w:p w:rsidR="00194B9B" w:rsidRDefault="00643C90">
      <w:pPr>
        <w:pStyle w:val="a5"/>
        <w:numPr>
          <w:ilvl w:val="4"/>
          <w:numId w:val="51"/>
        </w:numPr>
        <w:tabs>
          <w:tab w:val="left" w:pos="213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Королевская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Тори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промышленного переворота в Англии. Технические изобретения и создание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промышленного переворота. Условия труда и быта ф</w:t>
      </w:r>
      <w:r>
        <w:rPr>
          <w:sz w:val="24"/>
        </w:rPr>
        <w:t>абричных рабочих.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протеста.</w:t>
      </w:r>
      <w:r>
        <w:rPr>
          <w:spacing w:val="-1"/>
          <w:sz w:val="24"/>
        </w:rPr>
        <w:t xml:space="preserve"> </w:t>
      </w:r>
      <w:r>
        <w:rPr>
          <w:sz w:val="24"/>
        </w:rPr>
        <w:t>Луддизм.</w:t>
      </w:r>
    </w:p>
    <w:p w:rsidR="00194B9B" w:rsidRDefault="00643C90">
      <w:pPr>
        <w:pStyle w:val="a5"/>
        <w:numPr>
          <w:ilvl w:val="4"/>
          <w:numId w:val="51"/>
        </w:numPr>
        <w:tabs>
          <w:tab w:val="left" w:pos="213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Франция. Абсолютная монархия: политика сохранения старого порядка. 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реформ. Королевская власть и сословия.</w:t>
      </w:r>
    </w:p>
    <w:p w:rsidR="00194B9B" w:rsidRDefault="00643C90">
      <w:pPr>
        <w:pStyle w:val="a5"/>
        <w:numPr>
          <w:ilvl w:val="4"/>
          <w:numId w:val="51"/>
        </w:numPr>
        <w:tabs>
          <w:tab w:val="left" w:pos="213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Германские      государства,      монархия      Габсбургов,      итальянские     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 XVIII в. Раздробленность Германии. Возвышение Пруссии. Фридрих II Великий. 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 в XVIII в. Правление Марии Терезии и Иосифа II. Реформы просвещѐнного 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 государства: политическая раздробленность. Усиление влас</w:t>
      </w:r>
      <w:r>
        <w:rPr>
          <w:sz w:val="24"/>
        </w:rPr>
        <w:t>ти Габсбургов над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 w:rsidR="00194B9B" w:rsidRDefault="00643C90">
      <w:pPr>
        <w:pStyle w:val="a5"/>
        <w:numPr>
          <w:ilvl w:val="4"/>
          <w:numId w:val="51"/>
        </w:numPr>
        <w:tabs>
          <w:tab w:val="left" w:pos="2137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ослабление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позиций.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Реформы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 III. Попытки проведения реформ</w:t>
      </w:r>
      <w:r>
        <w:rPr>
          <w:sz w:val="24"/>
        </w:rPr>
        <w:t xml:space="preserve"> в Португалии. Управление колониальными владениями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Америке.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метрополий.</w:t>
      </w:r>
    </w:p>
    <w:p w:rsidR="00194B9B" w:rsidRDefault="00643C90">
      <w:pPr>
        <w:pStyle w:val="a5"/>
        <w:numPr>
          <w:ilvl w:val="3"/>
          <w:numId w:val="52"/>
        </w:numPr>
        <w:tabs>
          <w:tab w:val="left" w:pos="1957"/>
        </w:tabs>
        <w:spacing w:line="284" w:lineRule="exact"/>
        <w:ind w:hanging="1021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194B9B" w:rsidRDefault="00643C90">
      <w:pPr>
        <w:pStyle w:val="a3"/>
        <w:spacing w:before="140"/>
        <w:ind w:left="936" w:firstLine="0"/>
      </w:pPr>
      <w:r>
        <w:t>Создание</w:t>
      </w:r>
      <w:r>
        <w:rPr>
          <w:spacing w:val="42"/>
        </w:rPr>
        <w:t xml:space="preserve"> </w:t>
      </w:r>
      <w:r>
        <w:t>английских</w:t>
      </w:r>
      <w:r>
        <w:rPr>
          <w:spacing w:val="43"/>
        </w:rPr>
        <w:t xml:space="preserve"> </w:t>
      </w:r>
      <w:r>
        <w:t>колоний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американской</w:t>
      </w:r>
      <w:r>
        <w:rPr>
          <w:spacing w:val="44"/>
        </w:rPr>
        <w:t xml:space="preserve"> </w:t>
      </w:r>
      <w:r>
        <w:t>земле.</w:t>
      </w:r>
      <w:r>
        <w:rPr>
          <w:spacing w:val="44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европейских</w:t>
      </w:r>
      <w:r>
        <w:rPr>
          <w:spacing w:val="45"/>
        </w:rPr>
        <w:t xml:space="preserve"> </w:t>
      </w:r>
      <w:r>
        <w:t>переселенцев.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879"/>
        </w:tabs>
        <w:spacing w:before="119" w:after="11" w:line="360" w:lineRule="auto"/>
        <w:ind w:right="226" w:firstLine="0"/>
      </w:pP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метрополией и колониями. «Бостонское </w:t>
      </w:r>
      <w:r>
        <w:t>чаепитие». Первый Континентальный конгресс (1774) и</w:t>
      </w:r>
      <w:r>
        <w:rPr>
          <w:spacing w:val="1"/>
        </w:rPr>
        <w:t xml:space="preserve"> </w:t>
      </w:r>
      <w:r>
        <w:t>начало</w:t>
      </w:r>
      <w:r>
        <w:tab/>
      </w:r>
      <w:r>
        <w:rPr>
          <w:spacing w:val="-1"/>
        </w:rPr>
        <w:t>Войны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2063"/>
        <w:gridCol w:w="1067"/>
        <w:gridCol w:w="1628"/>
        <w:gridCol w:w="1333"/>
        <w:gridCol w:w="3774"/>
      </w:tblGrid>
      <w:tr w:rsidR="00194B9B">
        <w:trPr>
          <w:trHeight w:val="340"/>
        </w:trPr>
        <w:tc>
          <w:tcPr>
            <w:tcW w:w="575" w:type="dxa"/>
          </w:tcPr>
          <w:p w:rsidR="00194B9B" w:rsidRDefault="00643C9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063" w:type="dxa"/>
          </w:tcPr>
          <w:p w:rsidR="00194B9B" w:rsidRDefault="00643C90">
            <w:pPr>
              <w:pStyle w:val="TableParagraph"/>
              <w:spacing w:line="266" w:lineRule="exact"/>
              <w:ind w:left="153"/>
              <w:rPr>
                <w:sz w:val="24"/>
              </w:rPr>
            </w:pPr>
            <w:r>
              <w:rPr>
                <w:sz w:val="24"/>
              </w:rPr>
              <w:t>независимость.</w:t>
            </w:r>
          </w:p>
        </w:tc>
        <w:tc>
          <w:tcPr>
            <w:tcW w:w="1067" w:type="dxa"/>
          </w:tcPr>
          <w:p w:rsidR="00194B9B" w:rsidRDefault="00643C90">
            <w:pPr>
              <w:pStyle w:val="TableParagraph"/>
              <w:spacing w:line="266" w:lineRule="exact"/>
              <w:ind w:left="111" w:right="134"/>
              <w:jc w:val="center"/>
              <w:rPr>
                <w:sz w:val="24"/>
              </w:rPr>
            </w:pPr>
            <w:r>
              <w:rPr>
                <w:sz w:val="24"/>
              </w:rPr>
              <w:t>Первые</w:t>
            </w:r>
          </w:p>
        </w:tc>
        <w:tc>
          <w:tcPr>
            <w:tcW w:w="1628" w:type="dxa"/>
          </w:tcPr>
          <w:p w:rsidR="00194B9B" w:rsidRDefault="00643C90">
            <w:pPr>
              <w:pStyle w:val="TableParagraph"/>
              <w:spacing w:line="266" w:lineRule="exact"/>
              <w:ind w:left="115" w:right="125"/>
              <w:jc w:val="center"/>
              <w:rPr>
                <w:sz w:val="24"/>
              </w:rPr>
            </w:pPr>
            <w:r>
              <w:rPr>
                <w:sz w:val="24"/>
              </w:rPr>
              <w:t>сражения</w:t>
            </w:r>
          </w:p>
        </w:tc>
        <w:tc>
          <w:tcPr>
            <w:tcW w:w="1333" w:type="dxa"/>
          </w:tcPr>
          <w:p w:rsidR="00194B9B" w:rsidRDefault="00643C90"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войны.</w:t>
            </w:r>
          </w:p>
        </w:tc>
        <w:tc>
          <w:tcPr>
            <w:tcW w:w="3774" w:type="dxa"/>
          </w:tcPr>
          <w:p w:rsidR="00194B9B" w:rsidRDefault="00643C90">
            <w:pPr>
              <w:pStyle w:val="TableParagraph"/>
              <w:tabs>
                <w:tab w:val="left" w:pos="1440"/>
                <w:tab w:val="left" w:pos="3088"/>
              </w:tabs>
              <w:spacing w:line="266" w:lineRule="exact"/>
              <w:ind w:left="-1" w:right="48"/>
              <w:jc w:val="righ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регулярной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армии</w:t>
            </w:r>
          </w:p>
        </w:tc>
      </w:tr>
      <w:tr w:rsidR="00194B9B">
        <w:trPr>
          <w:trHeight w:val="340"/>
        </w:trPr>
        <w:tc>
          <w:tcPr>
            <w:tcW w:w="575" w:type="dxa"/>
          </w:tcPr>
          <w:p w:rsidR="00194B9B" w:rsidRDefault="00643C90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под</w:t>
            </w:r>
          </w:p>
        </w:tc>
        <w:tc>
          <w:tcPr>
            <w:tcW w:w="2063" w:type="dxa"/>
          </w:tcPr>
          <w:p w:rsidR="00194B9B" w:rsidRDefault="00643C90">
            <w:pPr>
              <w:pStyle w:val="TableParagraph"/>
              <w:spacing w:before="64"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командованием</w:t>
            </w:r>
          </w:p>
        </w:tc>
        <w:tc>
          <w:tcPr>
            <w:tcW w:w="1067" w:type="dxa"/>
          </w:tcPr>
          <w:p w:rsidR="00194B9B" w:rsidRDefault="00643C90">
            <w:pPr>
              <w:pStyle w:val="TableParagraph"/>
              <w:spacing w:before="64" w:line="256" w:lineRule="exact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1628" w:type="dxa"/>
          </w:tcPr>
          <w:p w:rsidR="00194B9B" w:rsidRDefault="00643C90">
            <w:pPr>
              <w:pStyle w:val="TableParagraph"/>
              <w:spacing w:before="64" w:line="256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Вашингтона.</w:t>
            </w:r>
          </w:p>
        </w:tc>
        <w:tc>
          <w:tcPr>
            <w:tcW w:w="1333" w:type="dxa"/>
          </w:tcPr>
          <w:p w:rsidR="00194B9B" w:rsidRDefault="00643C90">
            <w:pPr>
              <w:pStyle w:val="TableParagraph"/>
              <w:spacing w:before="64" w:line="256" w:lineRule="exact"/>
              <w:ind w:left="339" w:right="-15"/>
              <w:rPr>
                <w:sz w:val="24"/>
              </w:rPr>
            </w:pPr>
            <w:r>
              <w:rPr>
                <w:sz w:val="24"/>
              </w:rPr>
              <w:t>Принятие</w:t>
            </w:r>
          </w:p>
        </w:tc>
        <w:tc>
          <w:tcPr>
            <w:tcW w:w="3774" w:type="dxa"/>
          </w:tcPr>
          <w:p w:rsidR="00194B9B" w:rsidRDefault="00643C90">
            <w:pPr>
              <w:pStyle w:val="TableParagraph"/>
              <w:tabs>
                <w:tab w:val="left" w:pos="1709"/>
              </w:tabs>
              <w:spacing w:before="64" w:line="25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Декларации</w:t>
            </w:r>
            <w:r>
              <w:rPr>
                <w:sz w:val="24"/>
              </w:rPr>
              <w:tab/>
              <w:t>независимости</w:t>
            </w:r>
          </w:p>
        </w:tc>
      </w:tr>
    </w:tbl>
    <w:p w:rsidR="00194B9B" w:rsidRDefault="00643C90">
      <w:pPr>
        <w:pStyle w:val="a3"/>
        <w:spacing w:before="137" w:line="360" w:lineRule="auto"/>
        <w:ind w:right="229" w:firstLine="0"/>
      </w:pPr>
      <w:r>
        <w:t xml:space="preserve">(1776). Перелом в войне и еѐ завершение. Поддержка </w:t>
      </w:r>
      <w:r>
        <w:t>колонистов со стороны России. Итоги 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194B9B" w:rsidRDefault="00643C90">
      <w:pPr>
        <w:pStyle w:val="a5"/>
        <w:numPr>
          <w:ilvl w:val="3"/>
          <w:numId w:val="52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1895"/>
          <w:tab w:val="left" w:pos="2339"/>
          <w:tab w:val="left" w:pos="3742"/>
          <w:tab w:val="left" w:pos="4617"/>
          <w:tab w:val="left" w:pos="5369"/>
          <w:tab w:val="left" w:pos="6921"/>
          <w:tab w:val="left" w:pos="7197"/>
          <w:tab w:val="left" w:pos="9571"/>
          <w:tab w:val="left" w:pos="9874"/>
        </w:tabs>
        <w:spacing w:before="137" w:line="360" w:lineRule="auto"/>
        <w:ind w:right="22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 революции</w:t>
      </w:r>
      <w:r>
        <w:rPr>
          <w:spacing w:val="1"/>
        </w:rPr>
        <w:t xml:space="preserve"> </w:t>
      </w:r>
      <w:r>
        <w:t>(Ж.Ж.</w:t>
      </w:r>
      <w:r>
        <w:tab/>
        <w:t>Дантон,</w:t>
      </w:r>
      <w:r>
        <w:tab/>
        <w:t>Ж.-П.</w:t>
      </w:r>
      <w:r>
        <w:tab/>
      </w:r>
      <w:r>
        <w:tab/>
        <w:t>Марат).</w:t>
      </w:r>
      <w:r>
        <w:tab/>
      </w:r>
      <w:r>
        <w:tab/>
        <w:t>Упразднение</w:t>
      </w:r>
      <w:r>
        <w:tab/>
        <w:t>монархии</w:t>
      </w:r>
      <w:r>
        <w:rPr>
          <w:spacing w:val="-58"/>
        </w:rPr>
        <w:t xml:space="preserve"> </w:t>
      </w:r>
      <w:r>
        <w:t>и провозглашение республики. Вареннский кризис. Начало войн против европ</w:t>
      </w:r>
      <w:r>
        <w:t>ейских монархов.</w:t>
      </w:r>
      <w:r>
        <w:rPr>
          <w:spacing w:val="1"/>
        </w:rPr>
        <w:t xml:space="preserve"> </w:t>
      </w:r>
      <w:r>
        <w:t>Казнь</w:t>
      </w:r>
      <w:r>
        <w:tab/>
      </w:r>
      <w:r>
        <w:tab/>
        <w:t>короля.</w:t>
      </w:r>
      <w:r>
        <w:tab/>
      </w:r>
      <w:r>
        <w:tab/>
        <w:t>Вандея.</w:t>
      </w:r>
      <w:r>
        <w:tab/>
        <w:t>Политическая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в годы республики. Конвент и</w:t>
      </w:r>
      <w:r>
        <w:rPr>
          <w:spacing w:val="1"/>
        </w:rPr>
        <w:t xml:space="preserve"> </w:t>
      </w:r>
      <w:r>
        <w:t>«революционный порядок управления». Комитет общественного</w:t>
      </w:r>
      <w:r>
        <w:rPr>
          <w:spacing w:val="1"/>
        </w:rPr>
        <w:t xml:space="preserve"> </w:t>
      </w:r>
      <w:r>
        <w:t>спасения.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Робеспьер.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церкви, новый ка</w:t>
      </w:r>
      <w:r>
        <w:t>лендарь. Термидорианский переворот (27 июля 1794 г.). Учреждение Директории.</w:t>
      </w:r>
      <w:r>
        <w:rPr>
          <w:spacing w:val="1"/>
        </w:rPr>
        <w:t xml:space="preserve"> </w:t>
      </w:r>
      <w:r>
        <w:t>Наполеон Бонапарт. Государственный переворот 18-19 брюмера (ноябрь 1799 г.). 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194B9B" w:rsidRDefault="00643C90">
      <w:pPr>
        <w:pStyle w:val="a5"/>
        <w:numPr>
          <w:ilvl w:val="3"/>
          <w:numId w:val="52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5021"/>
          <w:tab w:val="left" w:pos="9394"/>
        </w:tabs>
        <w:spacing w:before="139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t xml:space="preserve">XVIII в.: жанры, писатели, великие романы. Художественные стили: </w:t>
      </w:r>
      <w:r>
        <w:t>классицизм, барокко, 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0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2"/>
        </w:rPr>
        <w:t xml:space="preserve"> </w:t>
      </w:r>
      <w:r>
        <w:t>и деревень.</w:t>
      </w:r>
    </w:p>
    <w:p w:rsidR="00194B9B" w:rsidRDefault="00643C90">
      <w:pPr>
        <w:pStyle w:val="a5"/>
        <w:numPr>
          <w:ilvl w:val="3"/>
          <w:numId w:val="52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1038"/>
          <w:tab w:val="left" w:pos="3411"/>
          <w:tab w:val="left" w:pos="5359"/>
          <w:tab w:val="left" w:pos="6174"/>
          <w:tab w:val="left" w:pos="7458"/>
          <w:tab w:val="left" w:pos="8328"/>
          <w:tab w:val="left" w:pos="9979"/>
        </w:tabs>
        <w:spacing w:before="137" w:line="360" w:lineRule="auto"/>
        <w:ind w:right="227"/>
      </w:pPr>
      <w:r>
        <w:t xml:space="preserve">Проблемы     </w:t>
      </w:r>
      <w:r>
        <w:rPr>
          <w:spacing w:val="13"/>
        </w:rPr>
        <w:t xml:space="preserve"> </w:t>
      </w:r>
      <w:r>
        <w:t xml:space="preserve">европейского      </w:t>
      </w:r>
      <w:r>
        <w:rPr>
          <w:spacing w:val="12"/>
        </w:rPr>
        <w:t xml:space="preserve"> </w:t>
      </w:r>
      <w:r>
        <w:t xml:space="preserve">баланса      </w:t>
      </w:r>
      <w:r>
        <w:rPr>
          <w:spacing w:val="11"/>
        </w:rPr>
        <w:t xml:space="preserve"> </w:t>
      </w:r>
      <w:r>
        <w:t xml:space="preserve">сил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дипломатия.      </w:t>
      </w:r>
      <w:r>
        <w:rPr>
          <w:spacing w:val="10"/>
        </w:rPr>
        <w:t xml:space="preserve"> </w:t>
      </w:r>
      <w:r>
        <w:t xml:space="preserve">Участие      </w:t>
      </w:r>
      <w:r>
        <w:rPr>
          <w:spacing w:val="1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tab/>
        <w:t>международных</w:t>
      </w:r>
      <w:r>
        <w:tab/>
        <w:t>отношениях</w:t>
      </w:r>
      <w:r>
        <w:tab/>
        <w:t>в</w:t>
      </w:r>
      <w:r>
        <w:tab/>
        <w:t>XVIII</w:t>
      </w:r>
      <w:r>
        <w:tab/>
        <w:t>в.</w:t>
      </w:r>
      <w:r>
        <w:tab/>
        <w:t>Северная</w:t>
      </w:r>
      <w:r>
        <w:tab/>
      </w:r>
      <w:r>
        <w:rPr>
          <w:spacing w:val="-1"/>
        </w:rPr>
        <w:t>война</w:t>
      </w:r>
      <w:r>
        <w:rPr>
          <w:spacing w:val="-58"/>
        </w:rPr>
        <w:t xml:space="preserve"> </w:t>
      </w:r>
      <w:r>
        <w:t>(1700-1721). Династические войны «за наследство». Семилетняя война (1756-1763). Разделы Речи</w:t>
      </w:r>
      <w:r>
        <w:rPr>
          <w:spacing w:val="1"/>
        </w:rPr>
        <w:t xml:space="preserve"> </w:t>
      </w:r>
      <w:r>
        <w:t>Посполитой. Войны антифранцузских коали</w:t>
      </w:r>
      <w:r>
        <w:t>ций против революционной Франции.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194B9B" w:rsidRDefault="00643C90">
      <w:pPr>
        <w:pStyle w:val="a5"/>
        <w:numPr>
          <w:ilvl w:val="3"/>
          <w:numId w:val="52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spacing w:before="139" w:line="360" w:lineRule="auto"/>
        <w:ind w:right="228"/>
      </w:pPr>
      <w:r>
        <w:t>Османская империя: от могущества к упадку. Положение населения. Попытки 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-3"/>
        </w:rPr>
        <w:t xml:space="preserve"> </w:t>
      </w:r>
      <w:r>
        <w:t>Селим</w:t>
      </w:r>
      <w:r>
        <w:rPr>
          <w:spacing w:val="-1"/>
        </w:rPr>
        <w:t xml:space="preserve"> </w:t>
      </w:r>
      <w:r>
        <w:t>III. Индия.</w:t>
      </w:r>
      <w:r>
        <w:rPr>
          <w:spacing w:val="-3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Моголов.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евр</w:t>
      </w:r>
      <w:r>
        <w:t>опейцев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в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7" w:firstLine="0"/>
      </w:pP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Сѐгуны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 Культура</w:t>
      </w:r>
      <w:r>
        <w:rPr>
          <w:spacing w:val="-1"/>
        </w:rPr>
        <w:t xml:space="preserve"> </w:t>
      </w:r>
      <w:r>
        <w:t>стран Востока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194B9B" w:rsidRDefault="00643C90">
      <w:pPr>
        <w:pStyle w:val="a5"/>
        <w:numPr>
          <w:ilvl w:val="3"/>
          <w:numId w:val="52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40"/>
        <w:ind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2"/>
          <w:sz w:val="24"/>
        </w:rPr>
        <w:t xml:space="preserve"> </w:t>
      </w:r>
      <w:r>
        <w:rPr>
          <w:sz w:val="24"/>
        </w:rPr>
        <w:t>в.: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7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Причины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предпосылки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преобразований.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    в   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борьба за власть. Правление царевны Софьи. Стрелецкие бунты. </w:t>
      </w:r>
      <w:r>
        <w:rPr>
          <w:sz w:val="24"/>
        </w:rPr>
        <w:t>Хованщина. Первые шаги на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7"/>
          <w:sz w:val="24"/>
        </w:rPr>
        <w:t xml:space="preserve"> </w:t>
      </w:r>
      <w:r>
        <w:rPr>
          <w:sz w:val="24"/>
        </w:rPr>
        <w:t>I.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3008"/>
          <w:tab w:val="left" w:pos="5004"/>
          <w:tab w:val="left" w:pos="6146"/>
          <w:tab w:val="left" w:pos="7736"/>
          <w:tab w:val="left" w:pos="9854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 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металлургической</w:t>
      </w:r>
      <w:r>
        <w:rPr>
          <w:sz w:val="24"/>
        </w:rPr>
        <w:tab/>
        <w:t>индустрии</w:t>
      </w:r>
      <w:r>
        <w:rPr>
          <w:sz w:val="24"/>
        </w:rPr>
        <w:tab/>
        <w:t>на</w:t>
      </w:r>
      <w:r>
        <w:rPr>
          <w:sz w:val="24"/>
        </w:rPr>
        <w:tab/>
        <w:t>Урале.</w:t>
      </w:r>
      <w:r>
        <w:rPr>
          <w:sz w:val="24"/>
        </w:rPr>
        <w:tab/>
        <w:t>Оружейные</w:t>
      </w:r>
      <w:r>
        <w:rPr>
          <w:sz w:val="24"/>
        </w:rPr>
        <w:tab/>
      </w:r>
      <w:r>
        <w:rPr>
          <w:spacing w:val="-1"/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корабельные верфи. Роль государства в создании промышленности. Преобладание крепостного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 труда. Принципы меркантилизма и протекционизма. Таможенный тариф 1724 г.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подушной подати.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1079"/>
          <w:tab w:val="left" w:pos="2137"/>
          <w:tab w:val="left" w:pos="3012"/>
          <w:tab w:val="left" w:pos="4624"/>
          <w:tab w:val="left" w:pos="5850"/>
          <w:tab w:val="left" w:pos="6706"/>
          <w:tab w:val="left" w:pos="8995"/>
          <w:tab w:val="left" w:pos="9859"/>
        </w:tabs>
        <w:spacing w:before="2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Социальная политика. Консолидация дворянского сослови</w:t>
      </w:r>
      <w:r>
        <w:rPr>
          <w:sz w:val="24"/>
        </w:rPr>
        <w:t>я, повышение его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управлении</w:t>
      </w:r>
      <w:r>
        <w:rPr>
          <w:sz w:val="24"/>
        </w:rPr>
        <w:tab/>
        <w:t>страной.</w:t>
      </w:r>
      <w:r>
        <w:rPr>
          <w:sz w:val="24"/>
        </w:rPr>
        <w:tab/>
        <w:t>Указ</w:t>
      </w:r>
      <w:r>
        <w:rPr>
          <w:sz w:val="24"/>
        </w:rPr>
        <w:tab/>
        <w:t>о</w:t>
      </w:r>
      <w:r>
        <w:rPr>
          <w:sz w:val="24"/>
        </w:rPr>
        <w:tab/>
        <w:t>единонаследии</w:t>
      </w:r>
      <w:r>
        <w:rPr>
          <w:sz w:val="24"/>
        </w:rPr>
        <w:tab/>
        <w:t>и</w:t>
      </w:r>
      <w:r>
        <w:rPr>
          <w:sz w:val="24"/>
        </w:rPr>
        <w:tab/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аселения (ревизии).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Реформы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управления.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Реформы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местного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управления     </w:t>
      </w:r>
      <w:r>
        <w:rPr>
          <w:spacing w:val="28"/>
          <w:sz w:val="24"/>
        </w:rPr>
        <w:t xml:space="preserve"> </w:t>
      </w:r>
      <w:r>
        <w:rPr>
          <w:sz w:val="24"/>
        </w:rPr>
        <w:t>(бурмистры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централизации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бюрократизации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9"/>
          <w:sz w:val="24"/>
        </w:rPr>
        <w:t xml:space="preserve"> </w:t>
      </w:r>
      <w:r>
        <w:rPr>
          <w:sz w:val="24"/>
        </w:rPr>
        <w:t>Генера</w:t>
      </w:r>
      <w:r>
        <w:rPr>
          <w:sz w:val="24"/>
        </w:rPr>
        <w:t>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регламент.</w:t>
      </w:r>
      <w:r>
        <w:rPr>
          <w:spacing w:val="9"/>
          <w:sz w:val="24"/>
        </w:rPr>
        <w:t xml:space="preserve"> </w:t>
      </w:r>
      <w:r>
        <w:rPr>
          <w:sz w:val="24"/>
        </w:rPr>
        <w:t>Санкт-Петербург</w:t>
      </w:r>
    </w:p>
    <w:p w:rsidR="00194B9B" w:rsidRDefault="00643C90">
      <w:pPr>
        <w:pStyle w:val="a5"/>
        <w:numPr>
          <w:ilvl w:val="0"/>
          <w:numId w:val="42"/>
        </w:numPr>
        <w:tabs>
          <w:tab w:val="left" w:pos="408"/>
        </w:tabs>
        <w:ind w:hanging="181"/>
        <w:rPr>
          <w:sz w:val="24"/>
        </w:rPr>
      </w:pPr>
      <w:r>
        <w:rPr>
          <w:sz w:val="24"/>
        </w:rPr>
        <w:t>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столица.</w:t>
      </w:r>
    </w:p>
    <w:p w:rsidR="00194B9B" w:rsidRDefault="00643C90">
      <w:pPr>
        <w:pStyle w:val="a3"/>
        <w:spacing w:before="138" w:line="360" w:lineRule="auto"/>
        <w:ind w:right="228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60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ind w:left="2136" w:hanging="1201"/>
        <w:jc w:val="both"/>
        <w:rPr>
          <w:sz w:val="24"/>
        </w:rPr>
      </w:pPr>
      <w:r>
        <w:rPr>
          <w:sz w:val="24"/>
        </w:rPr>
        <w:t xml:space="preserve">Церковная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реформа.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Упразднение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патриаршества,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учреждение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>Синода.</w:t>
      </w:r>
    </w:p>
    <w:p w:rsidR="00194B9B" w:rsidRDefault="00643C90">
      <w:pPr>
        <w:pStyle w:val="a3"/>
        <w:spacing w:before="139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7"/>
        <w:ind w:left="2136" w:hanging="1201"/>
        <w:jc w:val="both"/>
        <w:rPr>
          <w:sz w:val="24"/>
        </w:rPr>
      </w:pPr>
      <w:r>
        <w:rPr>
          <w:sz w:val="24"/>
        </w:rPr>
        <w:t>Оппозиция</w:t>
      </w:r>
      <w:r>
        <w:rPr>
          <w:spacing w:val="8"/>
          <w:sz w:val="24"/>
        </w:rPr>
        <w:t xml:space="preserve"> </w:t>
      </w:r>
      <w:r>
        <w:rPr>
          <w:sz w:val="24"/>
        </w:rPr>
        <w:t>реформам</w:t>
      </w:r>
      <w:r>
        <w:rPr>
          <w:spacing w:val="1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6"/>
          <w:sz w:val="24"/>
        </w:rPr>
        <w:t xml:space="preserve"> </w:t>
      </w:r>
      <w:r>
        <w:rPr>
          <w:sz w:val="24"/>
        </w:rPr>
        <w:t>I.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8"/>
          <w:sz w:val="24"/>
        </w:rPr>
        <w:t xml:space="preserve"> </w:t>
      </w:r>
      <w:r>
        <w:rPr>
          <w:sz w:val="24"/>
        </w:rPr>
        <w:t>XVIII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spacing w:before="139"/>
        <w:ind w:firstLine="0"/>
      </w:pPr>
      <w:r>
        <w:t>Восстания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Астрахани,</w:t>
      </w:r>
      <w:r>
        <w:rPr>
          <w:spacing w:val="-3"/>
        </w:rPr>
        <w:t xml:space="preserve"> </w:t>
      </w:r>
      <w:r>
        <w:t>Башкирии,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7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и их преодоление. Битва при д. Лесной и победа</w:t>
      </w:r>
      <w:r>
        <w:rPr>
          <w:sz w:val="24"/>
        </w:rPr>
        <w:t xml:space="preserve"> под Полтавой. Прутский поход.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гегемонию на Балтике. Сражения у м. Гангут и о. Гренгам. Ништадтский мир и его 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56"/>
          <w:sz w:val="24"/>
        </w:rPr>
        <w:t xml:space="preserve"> </w:t>
      </w:r>
      <w:r>
        <w:rPr>
          <w:sz w:val="24"/>
        </w:rPr>
        <w:t>Балтики.</w:t>
      </w:r>
      <w:r>
        <w:rPr>
          <w:spacing w:val="55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54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53"/>
          <w:sz w:val="24"/>
        </w:rPr>
        <w:t xml:space="preserve"> </w:t>
      </w:r>
      <w:r>
        <w:rPr>
          <w:sz w:val="24"/>
        </w:rPr>
        <w:t>поход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Петра</w:t>
      </w:r>
      <w:r>
        <w:rPr>
          <w:spacing w:val="-2"/>
        </w:rPr>
        <w:t xml:space="preserve"> </w:t>
      </w:r>
      <w:r>
        <w:t>I.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40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Преобраз</w:t>
      </w:r>
      <w:r>
        <w:rPr>
          <w:sz w:val="24"/>
        </w:rPr>
        <w:t>ования Петра I в области культуры. Доминирование светского начала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Кунсткамера.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194B9B" w:rsidRDefault="00643C90">
      <w:pPr>
        <w:pStyle w:val="a3"/>
        <w:spacing w:line="360" w:lineRule="auto"/>
        <w:ind w:right="230"/>
      </w:pPr>
      <w:r>
        <w:t xml:space="preserve">Повседневная жизнь и быт </w:t>
      </w:r>
      <w:r>
        <w:t>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 российского дворянства. «Юности честное зерцало». Новые формы общения в 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1"/>
        </w:rPr>
        <w:t xml:space="preserve"> </w:t>
      </w:r>
      <w:r>
        <w:t>пита</w:t>
      </w:r>
      <w:r>
        <w:t>нии.</w:t>
      </w:r>
      <w:r>
        <w:rPr>
          <w:spacing w:val="-3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Итоги,      </w:t>
      </w:r>
      <w:r>
        <w:rPr>
          <w:spacing w:val="1"/>
        </w:rPr>
        <w:t xml:space="preserve"> </w:t>
      </w:r>
      <w:r>
        <w:t xml:space="preserve">последствия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значение      </w:t>
      </w:r>
      <w:r>
        <w:rPr>
          <w:spacing w:val="1"/>
        </w:rPr>
        <w:t xml:space="preserve"> </w:t>
      </w:r>
      <w:r>
        <w:t xml:space="preserve">петровских      </w:t>
      </w:r>
      <w:r>
        <w:rPr>
          <w:spacing w:val="1"/>
        </w:rPr>
        <w:t xml:space="preserve"> </w:t>
      </w:r>
      <w:r>
        <w:t>преобразований.        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194B9B" w:rsidRDefault="00643C90">
      <w:pPr>
        <w:pStyle w:val="a3"/>
        <w:spacing w:before="137" w:line="360" w:lineRule="auto"/>
        <w:ind w:right="232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Верховного</w:t>
      </w:r>
      <w:r>
        <w:rPr>
          <w:spacing w:val="-2"/>
        </w:rPr>
        <w:t xml:space="preserve"> </w:t>
      </w:r>
      <w:r>
        <w:t>тайного</w:t>
      </w:r>
      <w:r>
        <w:rPr>
          <w:spacing w:val="-2"/>
        </w:rPr>
        <w:t xml:space="preserve"> </w:t>
      </w:r>
      <w:r>
        <w:t>совета.</w:t>
      </w:r>
      <w:r>
        <w:rPr>
          <w:spacing w:val="-3"/>
        </w:rPr>
        <w:t xml:space="preserve"> </w:t>
      </w:r>
      <w:r>
        <w:t>Крушение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карьеры</w:t>
      </w:r>
      <w:r>
        <w:rPr>
          <w:spacing w:val="-3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Меншикова.</w:t>
      </w:r>
      <w:r>
        <w:rPr>
          <w:spacing w:val="-2"/>
        </w:rPr>
        <w:t xml:space="preserve"> </w:t>
      </w:r>
      <w:r>
        <w:t>Кондиции</w:t>
      </w:r>
    </w:p>
    <w:p w:rsidR="00194B9B" w:rsidRDefault="00643C90">
      <w:pPr>
        <w:pStyle w:val="a3"/>
        <w:tabs>
          <w:tab w:val="left" w:pos="3553"/>
          <w:tab w:val="left" w:pos="5468"/>
          <w:tab w:val="left" w:pos="7993"/>
          <w:tab w:val="left" w:pos="9896"/>
        </w:tabs>
        <w:spacing w:line="360" w:lineRule="auto"/>
        <w:ind w:right="230" w:firstLine="0"/>
      </w:pPr>
      <w:r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</w:r>
      <w:r>
        <w:rPr>
          <w:spacing w:val="-1"/>
        </w:rPr>
        <w:t>власти</w:t>
      </w:r>
      <w:r>
        <w:rPr>
          <w:spacing w:val="-58"/>
        </w:rPr>
        <w:t xml:space="preserve"> </w:t>
      </w:r>
      <w:r>
        <w:t xml:space="preserve">Анны     </w:t>
      </w:r>
      <w:r>
        <w:rPr>
          <w:spacing w:val="1"/>
        </w:rPr>
        <w:t xml:space="preserve"> </w:t>
      </w:r>
      <w:r>
        <w:t xml:space="preserve">Иоанновны.      Кабинет     </w:t>
      </w:r>
      <w:r>
        <w:rPr>
          <w:spacing w:val="1"/>
        </w:rPr>
        <w:t xml:space="preserve"> </w:t>
      </w:r>
      <w:r>
        <w:t xml:space="preserve">министров.     </w:t>
      </w:r>
      <w:r>
        <w:rPr>
          <w:spacing w:val="1"/>
        </w:rPr>
        <w:t xml:space="preserve"> </w:t>
      </w:r>
      <w:r>
        <w:t xml:space="preserve">Роль     </w:t>
      </w:r>
      <w:r>
        <w:rPr>
          <w:spacing w:val="1"/>
        </w:rPr>
        <w:t xml:space="preserve"> </w:t>
      </w:r>
      <w:r>
        <w:t xml:space="preserve">Э.     </w:t>
      </w:r>
      <w:r>
        <w:rPr>
          <w:spacing w:val="1"/>
        </w:rPr>
        <w:t xml:space="preserve"> </w:t>
      </w:r>
      <w:r>
        <w:t xml:space="preserve">Бирона,     </w:t>
      </w:r>
      <w:r>
        <w:rPr>
          <w:spacing w:val="1"/>
        </w:rPr>
        <w:t xml:space="preserve"> </w:t>
      </w:r>
      <w:r>
        <w:t>А.И.       Ос</w:t>
      </w:r>
      <w:r>
        <w:t>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1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 страны.</w:t>
      </w:r>
    </w:p>
    <w:p w:rsidR="00194B9B" w:rsidRDefault="00643C90">
      <w:pPr>
        <w:pStyle w:val="a3"/>
        <w:spacing w:before="2" w:line="360" w:lineRule="auto"/>
        <w:ind w:right="234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 Российской</w:t>
      </w:r>
      <w:r>
        <w:rPr>
          <w:spacing w:val="-1"/>
        </w:rPr>
        <w:t xml:space="preserve"> </w:t>
      </w:r>
      <w:r>
        <w:t>империи. Война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194B9B" w:rsidRDefault="00643C90">
      <w:pPr>
        <w:pStyle w:val="a3"/>
        <w:spacing w:line="360" w:lineRule="auto"/>
        <w:ind w:right="232"/>
      </w:pPr>
      <w:r>
        <w:t xml:space="preserve">Россия при Елизавете </w:t>
      </w:r>
      <w:r>
        <w:t>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49"/>
        </w:rPr>
        <w:t xml:space="preserve"> </w:t>
      </w:r>
      <w:r>
        <w:t>Основание</w:t>
      </w:r>
      <w:r>
        <w:rPr>
          <w:spacing w:val="106"/>
        </w:rPr>
        <w:t xml:space="preserve"> </w:t>
      </w:r>
      <w:r>
        <w:t>М</w:t>
      </w:r>
      <w:r>
        <w:t>осковского</w:t>
      </w:r>
      <w:r>
        <w:rPr>
          <w:spacing w:val="114"/>
        </w:rPr>
        <w:t xml:space="preserve"> </w:t>
      </w:r>
      <w:r>
        <w:t>университета.</w:t>
      </w:r>
      <w:r>
        <w:rPr>
          <w:spacing w:val="107"/>
        </w:rPr>
        <w:t xml:space="preserve"> </w:t>
      </w:r>
      <w:r>
        <w:t>М.В.</w:t>
      </w:r>
      <w:r>
        <w:rPr>
          <w:spacing w:val="108"/>
        </w:rPr>
        <w:t xml:space="preserve"> </w:t>
      </w:r>
      <w:r>
        <w:t>Ломоносов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И.И.</w:t>
      </w:r>
      <w:r>
        <w:rPr>
          <w:spacing w:val="107"/>
        </w:rPr>
        <w:t xml:space="preserve"> </w:t>
      </w:r>
      <w:r>
        <w:t>Шувалов.</w:t>
      </w:r>
      <w:r>
        <w:rPr>
          <w:spacing w:val="110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 войне.</w:t>
      </w:r>
    </w:p>
    <w:p w:rsidR="00194B9B" w:rsidRDefault="00643C90">
      <w:pPr>
        <w:pStyle w:val="a3"/>
        <w:spacing w:line="360" w:lineRule="auto"/>
        <w:ind w:right="236"/>
      </w:pPr>
      <w:r>
        <w:t xml:space="preserve">Петр     </w:t>
      </w:r>
      <w:r>
        <w:rPr>
          <w:spacing w:val="49"/>
        </w:rPr>
        <w:t xml:space="preserve"> </w:t>
      </w:r>
      <w:r>
        <w:t xml:space="preserve">III.     </w:t>
      </w:r>
      <w:r>
        <w:rPr>
          <w:spacing w:val="48"/>
        </w:rPr>
        <w:t xml:space="preserve"> </w:t>
      </w:r>
      <w:r>
        <w:t xml:space="preserve">Манифест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5"/>
        </w:rPr>
        <w:t xml:space="preserve"> </w:t>
      </w:r>
      <w:r>
        <w:t xml:space="preserve">вольности      </w:t>
      </w:r>
      <w:r>
        <w:rPr>
          <w:spacing w:val="47"/>
        </w:rPr>
        <w:t xml:space="preserve"> </w:t>
      </w:r>
      <w:r>
        <w:t xml:space="preserve">дворянства.      </w:t>
      </w:r>
      <w:r>
        <w:rPr>
          <w:spacing w:val="46"/>
        </w:rPr>
        <w:t xml:space="preserve"> </w:t>
      </w:r>
      <w:r>
        <w:t xml:space="preserve">Причины      </w:t>
      </w:r>
      <w:r>
        <w:rPr>
          <w:spacing w:val="45"/>
        </w:rPr>
        <w:t xml:space="preserve"> </w:t>
      </w:r>
      <w:r>
        <w:t>переворота</w:t>
      </w:r>
      <w:r>
        <w:rPr>
          <w:spacing w:val="-58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 I.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8"/>
        <w:ind w:left="2136" w:hanging="120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8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8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5"/>
          <w:sz w:val="24"/>
        </w:rPr>
        <w:t xml:space="preserve"> </w:t>
      </w:r>
      <w:r>
        <w:rPr>
          <w:sz w:val="24"/>
        </w:rPr>
        <w:t>II.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8"/>
          <w:sz w:val="24"/>
        </w:rPr>
        <w:t xml:space="preserve"> </w:t>
      </w:r>
      <w:r>
        <w:rPr>
          <w:sz w:val="24"/>
        </w:rPr>
        <w:t>Идеи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Просвещения.</w:t>
      </w:r>
    </w:p>
    <w:p w:rsidR="00194B9B" w:rsidRDefault="00643C90">
      <w:pPr>
        <w:pStyle w:val="a3"/>
        <w:spacing w:before="137" w:line="360" w:lineRule="auto"/>
        <w:ind w:right="227" w:firstLine="0"/>
      </w:pPr>
      <w:r>
        <w:t>«Просвещѐнный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 xml:space="preserve">Деятельность Уложенной комиссии. </w:t>
      </w:r>
      <w:r>
        <w:t>Экономическая и финансовая политика правительства. 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«</w:t>
      </w:r>
      <w:r>
        <w:t>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4"/>
        </w:rPr>
        <w:t xml:space="preserve"> </w:t>
      </w:r>
      <w:r>
        <w:t>сословий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местному</w:t>
      </w:r>
      <w:r>
        <w:rPr>
          <w:spacing w:val="44"/>
        </w:rPr>
        <w:t xml:space="preserve"> </w:t>
      </w:r>
      <w:r>
        <w:t>управлению.</w:t>
      </w:r>
      <w:r>
        <w:rPr>
          <w:spacing w:val="44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дворянских</w:t>
      </w:r>
      <w:r>
        <w:rPr>
          <w:spacing w:val="46"/>
        </w:rPr>
        <w:t xml:space="preserve"> </w:t>
      </w:r>
      <w:r>
        <w:t>обществ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губерниях</w:t>
      </w:r>
      <w:r>
        <w:rPr>
          <w:spacing w:val="42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7" w:firstLine="0"/>
      </w:pP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194B9B" w:rsidRDefault="00643C90">
      <w:pPr>
        <w:pStyle w:val="a3"/>
        <w:tabs>
          <w:tab w:val="left" w:pos="2471"/>
          <w:tab w:val="left" w:pos="2703"/>
          <w:tab w:val="left" w:pos="4843"/>
          <w:tab w:val="left" w:pos="4957"/>
          <w:tab w:val="left" w:pos="6927"/>
          <w:tab w:val="left" w:pos="7867"/>
          <w:tab w:val="left" w:pos="9203"/>
          <w:tab w:val="left" w:pos="9369"/>
        </w:tabs>
        <w:spacing w:line="360" w:lineRule="auto"/>
        <w:ind w:right="233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6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ab/>
        <w:t>Кубанского</w:t>
      </w:r>
      <w:r>
        <w:tab/>
        <w:t>казачества.</w:t>
      </w:r>
      <w:r>
        <w:tab/>
        <w:t>Активизация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по привлечению иностранцев в Росс</w:t>
      </w:r>
      <w:r>
        <w:t>ию. Расселение колонистов в Новороссии, Поволжье, других</w:t>
      </w:r>
      <w:r>
        <w:rPr>
          <w:spacing w:val="1"/>
        </w:rPr>
        <w:t xml:space="preserve"> </w:t>
      </w:r>
      <w:r>
        <w:t>регионах.</w:t>
      </w:r>
      <w:r>
        <w:tab/>
        <w:t>Укрепление</w:t>
      </w:r>
      <w:r>
        <w:tab/>
      </w:r>
      <w:r>
        <w:tab/>
        <w:t>веротерпимости</w:t>
      </w:r>
      <w:r>
        <w:tab/>
      </w:r>
      <w:r>
        <w:tab/>
        <w:t>по</w:t>
      </w:r>
      <w:r>
        <w:tab/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неправославным       и       нехристианским       конфессиям.       Политика 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</w:t>
      </w:r>
      <w:r>
        <w:t>ование</w:t>
      </w:r>
      <w:r>
        <w:rPr>
          <w:spacing w:val="-1"/>
        </w:rPr>
        <w:t xml:space="preserve"> </w:t>
      </w:r>
      <w:r>
        <w:t>черты оседлости.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10013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 государственные, монастырские. Условия жизни крепостной деревни. Права помещика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z w:val="24"/>
        </w:rPr>
        <w:tab/>
        <w:t>строя</w:t>
      </w:r>
    </w:p>
    <w:p w:rsidR="00194B9B" w:rsidRDefault="00643C90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194B9B" w:rsidRDefault="00643C90">
      <w:pPr>
        <w:pStyle w:val="a3"/>
        <w:tabs>
          <w:tab w:val="left" w:pos="1928"/>
          <w:tab w:val="left" w:pos="3725"/>
          <w:tab w:val="left" w:pos="5848"/>
          <w:tab w:val="left" w:pos="7597"/>
          <w:tab w:val="left" w:pos="9502"/>
        </w:tabs>
        <w:spacing w:before="134" w:line="360" w:lineRule="auto"/>
        <w:ind w:right="232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 Крепостной и вольнонаѐмный труд. Привлечение крепостных оброчных крестьян</w:t>
      </w:r>
      <w:r>
        <w:rPr>
          <w:spacing w:val="-57"/>
        </w:rPr>
        <w:t xml:space="preserve"> </w:t>
      </w:r>
      <w:r>
        <w:t>к работе на мануфактур</w:t>
      </w:r>
      <w:r>
        <w:t>ах. Развитие крестьянских промыслов. Рост текстильной промышленности:</w:t>
      </w:r>
      <w:r>
        <w:rPr>
          <w:spacing w:val="1"/>
        </w:rPr>
        <w:t xml:space="preserve"> </w:t>
      </w:r>
      <w:r>
        <w:t>распространение производства хлопчатобумажных тканей. Начало известных предпринимательских</w:t>
      </w:r>
      <w:r>
        <w:rPr>
          <w:spacing w:val="-57"/>
        </w:rPr>
        <w:t xml:space="preserve"> </w:t>
      </w:r>
      <w:r>
        <w:t>династий:</w:t>
      </w:r>
      <w:r>
        <w:tab/>
        <w:t>Морозовы,</w:t>
      </w:r>
      <w:r>
        <w:tab/>
        <w:t>Рябушинские,</w:t>
      </w:r>
      <w:r>
        <w:tab/>
        <w:t>Гарелины,</w:t>
      </w:r>
      <w:r>
        <w:tab/>
        <w:t>Прохоровы,</w:t>
      </w:r>
      <w:r>
        <w:tab/>
        <w:t>Демидовы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tabs>
          <w:tab w:val="left" w:pos="2605"/>
          <w:tab w:val="left" w:pos="4673"/>
          <w:tab w:val="left" w:pos="6446"/>
          <w:tab w:val="left" w:pos="7725"/>
          <w:tab w:val="left" w:pos="9668"/>
        </w:tabs>
        <w:spacing w:before="1" w:line="360" w:lineRule="auto"/>
        <w:ind w:right="231"/>
      </w:pPr>
      <w:r>
        <w:t xml:space="preserve">Внутренняя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внешн</w:t>
      </w:r>
      <w:r>
        <w:t xml:space="preserve">яя  </w:t>
      </w:r>
      <w:r>
        <w:rPr>
          <w:spacing w:val="1"/>
        </w:rPr>
        <w:t xml:space="preserve"> </w:t>
      </w:r>
      <w:r>
        <w:t xml:space="preserve">торговля.  </w:t>
      </w:r>
      <w:r>
        <w:rPr>
          <w:spacing w:val="1"/>
        </w:rPr>
        <w:t xml:space="preserve"> </w:t>
      </w:r>
      <w:r>
        <w:t xml:space="preserve">Торговые  </w:t>
      </w:r>
      <w:r>
        <w:rPr>
          <w:spacing w:val="1"/>
        </w:rPr>
        <w:t xml:space="preserve"> </w:t>
      </w:r>
      <w:r>
        <w:t xml:space="preserve">пути  </w:t>
      </w:r>
      <w:r>
        <w:rPr>
          <w:spacing w:val="1"/>
        </w:rPr>
        <w:t xml:space="preserve"> </w:t>
      </w:r>
      <w:r>
        <w:t xml:space="preserve">внутри   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 системы: Вышневолоцкая, Тихвинская, Мариинская и другие Ярмарки и их</w:t>
      </w:r>
      <w:r>
        <w:rPr>
          <w:spacing w:val="1"/>
        </w:rPr>
        <w:t xml:space="preserve"> </w:t>
      </w:r>
      <w:r>
        <w:t>роль во внутренней торговле. Макарьевская, Ирбитская, Свенская, Коренная ярмарки. Ярмарки</w:t>
      </w:r>
      <w:r>
        <w:rPr>
          <w:spacing w:val="1"/>
        </w:rPr>
        <w:t xml:space="preserve"> </w:t>
      </w:r>
      <w:r>
        <w:t>Малороссии.</w:t>
      </w:r>
      <w:r>
        <w:tab/>
        <w:t>Партнеры</w:t>
      </w:r>
      <w:r>
        <w:tab/>
        <w:t>Росс</w:t>
      </w:r>
      <w:r>
        <w:t>ии</w:t>
      </w:r>
      <w:r>
        <w:tab/>
        <w:t>во</w:t>
      </w:r>
      <w:r>
        <w:tab/>
        <w:t>внешней</w:t>
      </w:r>
      <w:r>
        <w:tab/>
        <w:t>торговле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мире. Обеспечение</w:t>
      </w:r>
      <w:r>
        <w:rPr>
          <w:spacing w:val="-2"/>
        </w:rPr>
        <w:t xml:space="preserve"> </w:t>
      </w:r>
      <w:r>
        <w:t>активного внешнеторгового баланса.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3771"/>
          <w:tab w:val="left" w:pos="6296"/>
          <w:tab w:val="left" w:pos="8847"/>
        </w:tabs>
        <w:spacing w:before="1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z w:val="24"/>
        </w:rPr>
        <w:tab/>
        <w:t>Емельяна</w:t>
      </w:r>
      <w:r>
        <w:rPr>
          <w:sz w:val="24"/>
        </w:rPr>
        <w:tab/>
        <w:t>Пугачѐва.</w:t>
      </w:r>
      <w:r>
        <w:rPr>
          <w:sz w:val="24"/>
        </w:rPr>
        <w:tab/>
      </w:r>
      <w:r>
        <w:rPr>
          <w:spacing w:val="-1"/>
          <w:sz w:val="24"/>
        </w:rPr>
        <w:t>Антидворянский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антикрепостнический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z w:val="24"/>
        </w:rPr>
        <w:t xml:space="preserve">    движения.       Роль       казачества,       народов       Урала</w:t>
      </w:r>
      <w:r>
        <w:rPr>
          <w:spacing w:val="-57"/>
          <w:sz w:val="24"/>
        </w:rPr>
        <w:t xml:space="preserve"> </w:t>
      </w:r>
      <w:r>
        <w:rPr>
          <w:sz w:val="24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Внешняя политика России второй половины XVIII в., еѐ основные задачи. Н.И.</w:t>
      </w:r>
      <w:r>
        <w:rPr>
          <w:spacing w:val="1"/>
          <w:sz w:val="24"/>
        </w:rPr>
        <w:t xml:space="preserve"> </w:t>
      </w:r>
      <w:r>
        <w:rPr>
          <w:sz w:val="24"/>
        </w:rPr>
        <w:t>Панин и А.А. Без</w:t>
      </w:r>
      <w:r>
        <w:rPr>
          <w:sz w:val="24"/>
        </w:rPr>
        <w:t>бородко. Борьба России за выход к Черному морю. Войны с Османской 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Румянцев,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Ф.Ф.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</w:t>
      </w:r>
      <w:r>
        <w:rPr>
          <w:sz w:val="24"/>
        </w:rPr>
        <w:t>тво</w:t>
      </w:r>
      <w:r>
        <w:rPr>
          <w:spacing w:val="44"/>
          <w:sz w:val="24"/>
        </w:rPr>
        <w:t xml:space="preserve"> </w:t>
      </w:r>
      <w:r>
        <w:rPr>
          <w:sz w:val="24"/>
        </w:rPr>
        <w:t>новых</w:t>
      </w:r>
      <w:r>
        <w:rPr>
          <w:spacing w:val="47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Пятигорска,</w:t>
      </w:r>
      <w:r>
        <w:rPr>
          <w:spacing w:val="47"/>
          <w:sz w:val="24"/>
        </w:rPr>
        <w:t xml:space="preserve"> </w:t>
      </w:r>
      <w:r>
        <w:rPr>
          <w:sz w:val="24"/>
        </w:rPr>
        <w:t>Севастополя,</w:t>
      </w:r>
      <w:r>
        <w:rPr>
          <w:spacing w:val="47"/>
          <w:sz w:val="24"/>
        </w:rPr>
        <w:t xml:space="preserve"> </w:t>
      </w:r>
      <w:r>
        <w:rPr>
          <w:sz w:val="24"/>
        </w:rPr>
        <w:t>Одессы,</w:t>
      </w:r>
      <w:r>
        <w:rPr>
          <w:spacing w:val="48"/>
          <w:sz w:val="24"/>
        </w:rPr>
        <w:t xml:space="preserve"> </w:t>
      </w:r>
      <w:r>
        <w:rPr>
          <w:sz w:val="24"/>
        </w:rPr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Потѐмкин.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 г.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336"/>
          <w:tab w:val="left" w:pos="2690"/>
          <w:tab w:val="left" w:pos="4005"/>
          <w:tab w:val="left" w:pos="5216"/>
          <w:tab w:val="left" w:pos="5554"/>
          <w:tab w:val="left" w:pos="6493"/>
          <w:tab w:val="left" w:pos="7243"/>
          <w:tab w:val="left" w:pos="8217"/>
          <w:tab w:val="left" w:pos="8574"/>
          <w:tab w:val="left" w:pos="9877"/>
        </w:tabs>
        <w:spacing w:before="119" w:line="360" w:lineRule="auto"/>
        <w:ind w:right="225"/>
      </w:pPr>
      <w:r>
        <w:t>Участие    России     в    разделах     Речи     Посполитой.    Политика    России     в    Польше</w:t>
      </w:r>
      <w:r>
        <w:rPr>
          <w:spacing w:val="1"/>
        </w:rPr>
        <w:t xml:space="preserve"> </w:t>
      </w:r>
      <w:r>
        <w:t xml:space="preserve">до </w:t>
      </w:r>
      <w:r>
        <w:t>начала 1770-х гг.: стремление к усилению российского влияния в условиях сохранения польского</w:t>
      </w:r>
      <w:r>
        <w:rPr>
          <w:spacing w:val="-57"/>
        </w:rPr>
        <w:t xml:space="preserve"> </w:t>
      </w:r>
      <w:r>
        <w:t>государства.</w:t>
      </w:r>
      <w:r>
        <w:tab/>
        <w:t>Участие</w:t>
      </w:r>
      <w:r>
        <w:tab/>
        <w:t>России</w:t>
      </w:r>
      <w:r>
        <w:tab/>
      </w:r>
      <w:r>
        <w:tab/>
        <w:t>в</w:t>
      </w:r>
      <w:r>
        <w:tab/>
        <w:t>разделах</w:t>
      </w:r>
      <w:r>
        <w:tab/>
        <w:t>Польши</w:t>
      </w:r>
      <w:r>
        <w:tab/>
        <w:t>вместе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tab/>
      </w:r>
      <w:r>
        <w:tab/>
        <w:t>независимо</w:t>
      </w:r>
      <w:r>
        <w:t>сть.</w:t>
      </w:r>
      <w:r>
        <w:tab/>
        <w:t>Восстание</w:t>
      </w:r>
      <w:r>
        <w:tab/>
      </w:r>
      <w:r>
        <w:tab/>
        <w:t>под</w:t>
      </w:r>
      <w:r>
        <w:tab/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Павле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Павла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престолонаследии и Манифест о «трѐхдневной барщине». Политика по отношению к дворянству,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 со столичной знатью. Мер</w:t>
      </w:r>
      <w:r>
        <w:rPr>
          <w:sz w:val="24"/>
        </w:rPr>
        <w:t>ы в области внешней политики. Причины дворцового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</w:p>
    <w:p w:rsidR="00194B9B" w:rsidRDefault="00643C90">
      <w:pPr>
        <w:pStyle w:val="a3"/>
        <w:spacing w:before="2"/>
        <w:ind w:firstLine="0"/>
      </w:pPr>
      <w:r>
        <w:t>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г.</w:t>
      </w:r>
    </w:p>
    <w:p w:rsidR="00194B9B" w:rsidRDefault="00643C90">
      <w:pPr>
        <w:pStyle w:val="a3"/>
        <w:spacing w:before="137" w:line="360" w:lineRule="auto"/>
        <w:ind w:right="233"/>
      </w:pPr>
      <w:r>
        <w:t>Участие       России        в       борьбе       с       революционной       Францией.       Итальянский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Швейцарский     </w:t>
      </w:r>
      <w:r>
        <w:rPr>
          <w:spacing w:val="50"/>
        </w:rPr>
        <w:t xml:space="preserve"> </w:t>
      </w:r>
      <w:r>
        <w:t xml:space="preserve">походы     </w:t>
      </w:r>
      <w:r>
        <w:rPr>
          <w:spacing w:val="51"/>
        </w:rPr>
        <w:t xml:space="preserve"> </w:t>
      </w:r>
      <w:r>
        <w:t xml:space="preserve">А.В.     </w:t>
      </w:r>
      <w:r>
        <w:rPr>
          <w:spacing w:val="51"/>
        </w:rPr>
        <w:t xml:space="preserve"> </w:t>
      </w:r>
      <w:r>
        <w:t xml:space="preserve">Суворова.     </w:t>
      </w:r>
      <w:r>
        <w:rPr>
          <w:spacing w:val="51"/>
        </w:rPr>
        <w:t xml:space="preserve"> </w:t>
      </w:r>
      <w:r>
        <w:t xml:space="preserve">Действия     </w:t>
      </w:r>
      <w:r>
        <w:rPr>
          <w:spacing w:val="51"/>
        </w:rPr>
        <w:t xml:space="preserve"> </w:t>
      </w:r>
      <w:r>
        <w:t xml:space="preserve">эскадры     </w:t>
      </w:r>
      <w:r>
        <w:rPr>
          <w:spacing w:val="51"/>
        </w:rPr>
        <w:t xml:space="preserve"> </w:t>
      </w:r>
      <w:r>
        <w:t xml:space="preserve">Ф.Ф.     </w:t>
      </w:r>
      <w:r>
        <w:rPr>
          <w:spacing w:val="52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3119"/>
          <w:tab w:val="left" w:pos="4952"/>
          <w:tab w:val="left" w:pos="7611"/>
          <w:tab w:val="left" w:pos="9372"/>
        </w:tabs>
        <w:spacing w:before="137" w:line="360" w:lineRule="auto"/>
        <w:ind w:right="228"/>
      </w:pPr>
      <w:r>
        <w:t xml:space="preserve">Идеи     </w:t>
      </w:r>
      <w:r>
        <w:rPr>
          <w:spacing w:val="40"/>
        </w:rPr>
        <w:t xml:space="preserve"> </w:t>
      </w:r>
      <w:r>
        <w:t xml:space="preserve">Просвещения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7"/>
        </w:rPr>
        <w:t xml:space="preserve"> </w:t>
      </w:r>
      <w:r>
        <w:t xml:space="preserve">общественной      </w:t>
      </w:r>
      <w:r>
        <w:rPr>
          <w:spacing w:val="37"/>
        </w:rPr>
        <w:t xml:space="preserve"> </w:t>
      </w:r>
      <w:r>
        <w:t xml:space="preserve">мысли,      </w:t>
      </w:r>
      <w:r>
        <w:rPr>
          <w:spacing w:val="38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 xml:space="preserve">Д.И.   </w:t>
      </w:r>
      <w:r>
        <w:rPr>
          <w:spacing w:val="46"/>
        </w:rPr>
        <w:t xml:space="preserve"> </w:t>
      </w:r>
      <w:r>
        <w:t xml:space="preserve">Фонвизина.    </w:t>
      </w:r>
      <w:r>
        <w:rPr>
          <w:spacing w:val="44"/>
        </w:rPr>
        <w:t xml:space="preserve"> </w:t>
      </w:r>
      <w:r>
        <w:t xml:space="preserve">Н.И.    </w:t>
      </w:r>
      <w:r>
        <w:rPr>
          <w:spacing w:val="44"/>
        </w:rPr>
        <w:t xml:space="preserve"> </w:t>
      </w:r>
      <w:r>
        <w:t xml:space="preserve">Новиков,    </w:t>
      </w:r>
      <w:r>
        <w:rPr>
          <w:spacing w:val="44"/>
        </w:rPr>
        <w:t xml:space="preserve"> </w:t>
      </w:r>
      <w:r>
        <w:t xml:space="preserve">материалы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4"/>
        </w:rPr>
        <w:t xml:space="preserve"> </w:t>
      </w:r>
      <w:r>
        <w:t xml:space="preserve">положении    </w:t>
      </w:r>
      <w:r>
        <w:rPr>
          <w:spacing w:val="45"/>
        </w:rPr>
        <w:t xml:space="preserve"> </w:t>
      </w:r>
      <w:r>
        <w:t xml:space="preserve">крепостных    </w:t>
      </w:r>
      <w:r>
        <w:rPr>
          <w:spacing w:val="46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 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 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194B9B" w:rsidRDefault="00643C90">
      <w:pPr>
        <w:pStyle w:val="a3"/>
        <w:tabs>
          <w:tab w:val="left" w:pos="1760"/>
          <w:tab w:val="left" w:pos="2728"/>
          <w:tab w:val="left" w:pos="4358"/>
          <w:tab w:val="left" w:pos="5422"/>
          <w:tab w:val="left" w:pos="5926"/>
          <w:tab w:val="left" w:pos="7016"/>
          <w:tab w:val="left" w:pos="8115"/>
          <w:tab w:val="left" w:pos="9201"/>
          <w:tab w:val="left" w:pos="9930"/>
        </w:tabs>
        <w:spacing w:before="2" w:line="360" w:lineRule="auto"/>
        <w:ind w:right="224"/>
      </w:pPr>
      <w:r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t>после</w:t>
      </w:r>
      <w:r>
        <w:tab/>
        <w:t>преобразований</w:t>
      </w:r>
      <w:r>
        <w:tab/>
        <w:t>Петра</w:t>
      </w:r>
      <w:r>
        <w:tab/>
      </w:r>
      <w:r>
        <w:tab/>
        <w:t>I.</w:t>
      </w:r>
      <w:r>
        <w:tab/>
        <w:t>Укрепление</w:t>
      </w:r>
      <w:r>
        <w:tab/>
        <w:t>взаимосвязей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культурой    </w:t>
      </w:r>
      <w:r>
        <w:rPr>
          <w:spacing w:val="44"/>
        </w:rPr>
        <w:t xml:space="preserve"> </w:t>
      </w:r>
      <w:r>
        <w:t xml:space="preserve">стран    </w:t>
      </w:r>
      <w:r>
        <w:rPr>
          <w:spacing w:val="48"/>
        </w:rPr>
        <w:t xml:space="preserve"> </w:t>
      </w:r>
      <w:r>
        <w:t xml:space="preserve">зарубежной    </w:t>
      </w:r>
      <w:r>
        <w:rPr>
          <w:spacing w:val="45"/>
        </w:rPr>
        <w:t xml:space="preserve"> </w:t>
      </w:r>
      <w:r>
        <w:t xml:space="preserve">Европы.    </w:t>
      </w:r>
      <w:r>
        <w:rPr>
          <w:spacing w:val="44"/>
        </w:rPr>
        <w:t xml:space="preserve"> </w:t>
      </w:r>
      <w:r>
        <w:t xml:space="preserve">Масонство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России.    </w:t>
      </w:r>
      <w:r>
        <w:rPr>
          <w:spacing w:val="44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</w:t>
      </w:r>
      <w:r>
        <w:t xml:space="preserve"> России основных стилей и жанров европейской художественной культуры (барокко, 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учѐных,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-57"/>
        </w:rPr>
        <w:t xml:space="preserve"> </w:t>
      </w:r>
      <w:r>
        <w:t>рубежа.</w:t>
      </w:r>
      <w:r>
        <w:tab/>
      </w:r>
      <w:r>
        <w:tab/>
        <w:t>Усиление</w:t>
      </w:r>
      <w:r>
        <w:tab/>
      </w:r>
      <w:r>
        <w:tab/>
        <w:t>внимания</w:t>
      </w:r>
      <w:r>
        <w:tab/>
      </w:r>
      <w:r>
        <w:tab/>
        <w:t>к</w:t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</w:t>
      </w:r>
      <w:r>
        <w:t>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столетия.</w:t>
      </w:r>
    </w:p>
    <w:p w:rsidR="00194B9B" w:rsidRDefault="00643C90">
      <w:pPr>
        <w:pStyle w:val="a3"/>
        <w:spacing w:line="276" w:lineRule="exact"/>
        <w:ind w:left="936" w:firstLine="0"/>
      </w:pPr>
      <w:r>
        <w:t>Культура</w:t>
      </w:r>
      <w:r>
        <w:rPr>
          <w:spacing w:val="2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быт</w:t>
      </w:r>
      <w:r>
        <w:rPr>
          <w:spacing w:val="84"/>
        </w:rPr>
        <w:t xml:space="preserve"> </w:t>
      </w:r>
      <w:r>
        <w:t>российских</w:t>
      </w:r>
      <w:r>
        <w:rPr>
          <w:spacing w:val="86"/>
        </w:rPr>
        <w:t xml:space="preserve"> </w:t>
      </w:r>
      <w:r>
        <w:t>сословий.</w:t>
      </w:r>
      <w:r>
        <w:rPr>
          <w:spacing w:val="84"/>
        </w:rPr>
        <w:t xml:space="preserve"> </w:t>
      </w:r>
      <w:r>
        <w:t>Дворянство:</w:t>
      </w:r>
      <w:r>
        <w:rPr>
          <w:spacing w:val="85"/>
        </w:rPr>
        <w:t xml:space="preserve"> </w:t>
      </w:r>
      <w:r>
        <w:t>жизнь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быт</w:t>
      </w:r>
      <w:r>
        <w:rPr>
          <w:spacing w:val="82"/>
        </w:rPr>
        <w:t xml:space="preserve"> </w:t>
      </w:r>
      <w:r>
        <w:t>дворянской</w:t>
      </w:r>
      <w:r>
        <w:rPr>
          <w:spacing w:val="87"/>
        </w:rPr>
        <w:t xml:space="preserve"> </w:t>
      </w:r>
      <w:r>
        <w:t>усадьбы.</w:t>
      </w:r>
    </w:p>
    <w:p w:rsidR="00194B9B" w:rsidRDefault="00643C90">
      <w:pPr>
        <w:pStyle w:val="a3"/>
        <w:spacing w:before="137"/>
        <w:ind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194B9B" w:rsidRDefault="00643C90">
      <w:pPr>
        <w:pStyle w:val="a3"/>
        <w:spacing w:before="139" w:line="360" w:lineRule="auto"/>
        <w:ind w:right="229"/>
      </w:pPr>
      <w:r>
        <w:t>Российская наука в XVIII в. Академия наук в Петербурге. Изучение страны ‒ главная задача</w:t>
      </w:r>
      <w:r>
        <w:rPr>
          <w:spacing w:val="1"/>
        </w:rPr>
        <w:t xml:space="preserve"> </w:t>
      </w:r>
      <w:r>
        <w:t>российской науки. Географические экспедиции. Вторая Камчатская экспедиция. Освоение Аляски и</w:t>
      </w:r>
      <w:r>
        <w:rPr>
          <w:spacing w:val="-57"/>
        </w:rPr>
        <w:t xml:space="preserve"> </w:t>
      </w:r>
      <w:r>
        <w:t>Северо-Западного побережья Америки. Российско-американская компания. Исследования в области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истории.</w:t>
      </w:r>
      <w:r>
        <w:rPr>
          <w:spacing w:val="13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словесности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русск</w:t>
      </w:r>
      <w:r>
        <w:t>ого</w:t>
      </w:r>
      <w:r>
        <w:rPr>
          <w:spacing w:val="13"/>
        </w:rPr>
        <w:t xml:space="preserve"> </w:t>
      </w:r>
      <w:r>
        <w:t>литературного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8" w:firstLine="0"/>
      </w:pPr>
      <w:r>
        <w:t>языка. Российская академия. Е.Р. Дашкова. М.В. Ломоносов и его роль в становлении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образования.</w:t>
      </w:r>
    </w:p>
    <w:p w:rsidR="00194B9B" w:rsidRDefault="00643C90">
      <w:pPr>
        <w:pStyle w:val="a3"/>
        <w:spacing w:line="360" w:lineRule="auto"/>
        <w:ind w:right="227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 xml:space="preserve">породы»         людей.    </w:t>
      </w:r>
      <w:r>
        <w:t xml:space="preserve">     Основание         воспитательных         домов         в         Санкт-Петербурге</w:t>
      </w:r>
      <w:r>
        <w:rPr>
          <w:spacing w:val="1"/>
        </w:rPr>
        <w:t xml:space="preserve"> </w:t>
      </w:r>
      <w:r>
        <w:t>и Москве, Института</w:t>
      </w:r>
      <w:r>
        <w:rPr>
          <w:spacing w:val="60"/>
        </w:rPr>
        <w:t xml:space="preserve"> </w:t>
      </w:r>
      <w:r>
        <w:t>благородных</w:t>
      </w:r>
      <w:r>
        <w:rPr>
          <w:spacing w:val="60"/>
        </w:rPr>
        <w:t xml:space="preserve"> </w:t>
      </w:r>
      <w:r>
        <w:t>девиц в Смольном монастыре. Сословные учебные заведения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дворянства.</w:t>
      </w:r>
      <w:r>
        <w:rPr>
          <w:spacing w:val="-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194B9B" w:rsidRDefault="00643C90">
      <w:pPr>
        <w:pStyle w:val="a3"/>
        <w:spacing w:line="360" w:lineRule="auto"/>
        <w:ind w:right="225"/>
      </w:pPr>
      <w:r>
        <w:t xml:space="preserve">Русская     </w:t>
      </w:r>
      <w:r>
        <w:rPr>
          <w:spacing w:val="1"/>
        </w:rPr>
        <w:t xml:space="preserve"> </w:t>
      </w:r>
      <w:r>
        <w:t xml:space="preserve">архитектура     </w:t>
      </w:r>
      <w:r>
        <w:rPr>
          <w:spacing w:val="1"/>
        </w:rPr>
        <w:t xml:space="preserve"> </w:t>
      </w:r>
      <w:r>
        <w:t xml:space="preserve">XVIII     </w:t>
      </w:r>
      <w:r>
        <w:rPr>
          <w:spacing w:val="1"/>
        </w:rPr>
        <w:t xml:space="preserve"> </w:t>
      </w:r>
      <w:r>
        <w:t xml:space="preserve">в.     </w:t>
      </w:r>
      <w:r>
        <w:rPr>
          <w:spacing w:val="1"/>
        </w:rPr>
        <w:t xml:space="preserve"> </w:t>
      </w:r>
      <w:r>
        <w:t>Строительство       Петербурга,       формирование</w:t>
      </w:r>
      <w:r>
        <w:rPr>
          <w:spacing w:val="-57"/>
        </w:rPr>
        <w:t xml:space="preserve"> </w:t>
      </w:r>
      <w:r>
        <w:t>его городского плана. Регулярный характер застройки Петербурга и других городов.</w:t>
      </w:r>
      <w:r>
        <w:rPr>
          <w:spacing w:val="1"/>
        </w:rPr>
        <w:t xml:space="preserve"> </w:t>
      </w:r>
      <w:r>
        <w:t>Барокко в</w:t>
      </w:r>
      <w:r>
        <w:rPr>
          <w:spacing w:val="1"/>
        </w:rPr>
        <w:t xml:space="preserve"> </w:t>
      </w:r>
      <w:r>
        <w:t>архитектуре Москвы и Петербурга. Переход к классициз</w:t>
      </w:r>
      <w:r>
        <w:t>му, создание архитектурных ансамблей в</w:t>
      </w:r>
      <w:r>
        <w:rPr>
          <w:spacing w:val="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 В.И.</w:t>
      </w:r>
      <w:r>
        <w:rPr>
          <w:spacing w:val="-1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 Ф.Ф.</w:t>
      </w:r>
      <w:r>
        <w:rPr>
          <w:spacing w:val="-2"/>
        </w:rPr>
        <w:t xml:space="preserve"> </w:t>
      </w:r>
      <w:r>
        <w:t>Растрелли.</w:t>
      </w:r>
    </w:p>
    <w:p w:rsidR="00194B9B" w:rsidRDefault="00643C90">
      <w:pPr>
        <w:pStyle w:val="a3"/>
        <w:spacing w:line="360" w:lineRule="auto"/>
        <w:ind w:right="234"/>
      </w:pPr>
      <w:r>
        <w:t xml:space="preserve">Изобразительное       </w:t>
      </w:r>
      <w:r>
        <w:rPr>
          <w:spacing w:val="42"/>
        </w:rPr>
        <w:t xml:space="preserve"> </w:t>
      </w:r>
      <w:r>
        <w:t xml:space="preserve">искусство        </w:t>
      </w:r>
      <w:r>
        <w:rPr>
          <w:spacing w:val="43"/>
        </w:rPr>
        <w:t xml:space="preserve"> </w:t>
      </w:r>
      <w:r>
        <w:t xml:space="preserve">в        </w:t>
      </w:r>
      <w:r>
        <w:rPr>
          <w:spacing w:val="41"/>
        </w:rPr>
        <w:t xml:space="preserve"> </w:t>
      </w:r>
      <w:r>
        <w:t xml:space="preserve">России,        </w:t>
      </w:r>
      <w:r>
        <w:rPr>
          <w:spacing w:val="42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 xml:space="preserve">выдающиеся        </w:t>
      </w:r>
      <w:r>
        <w:rPr>
          <w:spacing w:val="42"/>
        </w:rPr>
        <w:t xml:space="preserve"> </w:t>
      </w:r>
      <w:r>
        <w:t>мастера</w:t>
      </w:r>
      <w:r>
        <w:rPr>
          <w:spacing w:val="-58"/>
        </w:rPr>
        <w:t xml:space="preserve"> </w:t>
      </w:r>
      <w:r>
        <w:t>и произведения. Академия художе</w:t>
      </w:r>
      <w:r>
        <w:t>ств в Петербурге. Расцвет жанра парадного портрета в середине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 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194B9B" w:rsidRDefault="00643C90">
      <w:pPr>
        <w:pStyle w:val="a5"/>
        <w:numPr>
          <w:ilvl w:val="1"/>
          <w:numId w:val="50"/>
        </w:numPr>
        <w:tabs>
          <w:tab w:val="left" w:pos="1657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32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spacing w:before="137" w:line="360" w:lineRule="auto"/>
        <w:ind w:right="228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 союза.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экономика,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</w:t>
      </w:r>
      <w:r>
        <w:rPr>
          <w:sz w:val="24"/>
        </w:rPr>
        <w:t>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194B9B" w:rsidRDefault="00643C90">
      <w:pPr>
        <w:pStyle w:val="a3"/>
        <w:spacing w:before="2" w:line="360" w:lineRule="auto"/>
        <w:ind w:right="226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1"/>
        </w:rPr>
        <w:t xml:space="preserve"> </w:t>
      </w:r>
      <w:r>
        <w:t>либеральных,</w:t>
      </w:r>
      <w:r>
        <w:rPr>
          <w:spacing w:val="-1"/>
        </w:rPr>
        <w:t xml:space="preserve"> </w:t>
      </w:r>
      <w:r>
        <w:t>радикальных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94B9B" w:rsidRDefault="00643C90">
      <w:pPr>
        <w:pStyle w:val="a3"/>
        <w:tabs>
          <w:tab w:val="left" w:pos="9432"/>
        </w:tabs>
        <w:spacing w:before="137" w:line="360" w:lineRule="auto"/>
        <w:ind w:right="228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t>парламентскую реформу</w:t>
      </w:r>
      <w:r>
        <w:t>; чартизм. Нарастание освободительных движений. Освобождение Греции.</w:t>
      </w:r>
      <w:r>
        <w:rPr>
          <w:spacing w:val="1"/>
        </w:rPr>
        <w:t xml:space="preserve"> </w:t>
      </w:r>
      <w:r>
        <w:t>Европейские</w:t>
      </w:r>
      <w:r>
        <w:tab/>
      </w:r>
      <w:r>
        <w:rPr>
          <w:spacing w:val="-1"/>
        </w:rPr>
        <w:t>революции</w:t>
      </w:r>
    </w:p>
    <w:p w:rsidR="00194B9B" w:rsidRDefault="00643C90">
      <w:pPr>
        <w:pStyle w:val="a3"/>
        <w:spacing w:line="275" w:lineRule="exact"/>
        <w:ind w:firstLine="0"/>
      </w:pPr>
      <w:r>
        <w:t>1830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1848-1849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марксизма.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19"/>
        <w:ind w:left="2136" w:hanging="1201"/>
        <w:rPr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Викторианскую</w:t>
      </w:r>
      <w:r>
        <w:rPr>
          <w:spacing w:val="2"/>
          <w:sz w:val="24"/>
        </w:rPr>
        <w:t xml:space="preserve"> </w:t>
      </w:r>
      <w:r>
        <w:rPr>
          <w:sz w:val="24"/>
        </w:rPr>
        <w:t>эпоху.</w:t>
      </w:r>
      <w:r>
        <w:rPr>
          <w:spacing w:val="7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мира».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194B9B" w:rsidRDefault="00643C90">
      <w:pPr>
        <w:pStyle w:val="a3"/>
        <w:spacing w:before="140"/>
        <w:ind w:firstLine="0"/>
        <w:jc w:val="left"/>
      </w:pPr>
      <w:r>
        <w:t>Политические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реформы.</w:t>
      </w:r>
      <w:r>
        <w:rPr>
          <w:spacing w:val="-4"/>
        </w:rPr>
        <w:t xml:space="preserve"> </w:t>
      </w:r>
      <w:r>
        <w:t>Британская</w:t>
      </w:r>
      <w:r>
        <w:rPr>
          <w:spacing w:val="-3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7" w:line="360" w:lineRule="auto"/>
        <w:ind w:left="227" w:right="231" w:firstLine="708"/>
        <w:rPr>
          <w:sz w:val="24"/>
        </w:rPr>
      </w:pPr>
      <w:r>
        <w:rPr>
          <w:sz w:val="24"/>
        </w:rPr>
        <w:t>Франция.</w:t>
      </w:r>
      <w:r>
        <w:rPr>
          <w:spacing w:val="1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0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4"/>
          <w:sz w:val="24"/>
        </w:rPr>
        <w:t xml:space="preserve"> </w:t>
      </w:r>
      <w:r>
        <w:rPr>
          <w:sz w:val="24"/>
        </w:rPr>
        <w:t>III: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-1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1870-1871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3332"/>
          <w:tab w:val="left" w:pos="4519"/>
          <w:tab w:val="left" w:pos="5666"/>
          <w:tab w:val="left" w:pos="6257"/>
          <w:tab w:val="left" w:pos="8153"/>
          <w:tab w:val="left" w:pos="9825"/>
        </w:tabs>
        <w:ind w:left="2136" w:hanging="1201"/>
        <w:rPr>
          <w:sz w:val="24"/>
        </w:rPr>
      </w:pPr>
      <w:r>
        <w:rPr>
          <w:sz w:val="24"/>
        </w:rPr>
        <w:t>Италия.</w:t>
      </w:r>
      <w:r>
        <w:rPr>
          <w:sz w:val="24"/>
        </w:rPr>
        <w:tab/>
        <w:t>Подъѐм</w:t>
      </w:r>
      <w:r>
        <w:rPr>
          <w:sz w:val="24"/>
        </w:rPr>
        <w:tab/>
        <w:t>борьбы</w:t>
      </w:r>
      <w:r>
        <w:rPr>
          <w:sz w:val="24"/>
        </w:rPr>
        <w:tab/>
        <w:t>за</w:t>
      </w:r>
      <w:r>
        <w:rPr>
          <w:sz w:val="24"/>
        </w:rPr>
        <w:tab/>
        <w:t>независимость</w:t>
      </w:r>
      <w:r>
        <w:rPr>
          <w:sz w:val="24"/>
        </w:rPr>
        <w:tab/>
        <w:t>итальянских</w:t>
      </w:r>
      <w:r>
        <w:rPr>
          <w:sz w:val="24"/>
        </w:rPr>
        <w:tab/>
        <w:t>земель.</w:t>
      </w:r>
    </w:p>
    <w:p w:rsidR="00194B9B" w:rsidRDefault="00643C90">
      <w:pPr>
        <w:pStyle w:val="a3"/>
        <w:spacing w:before="139"/>
        <w:ind w:firstLine="0"/>
      </w:pPr>
      <w:r>
        <w:t>К.</w:t>
      </w:r>
      <w:r>
        <w:rPr>
          <w:spacing w:val="-4"/>
        </w:rPr>
        <w:t xml:space="preserve"> </w:t>
      </w:r>
      <w:r>
        <w:t>Кавур,</w:t>
      </w:r>
      <w:r>
        <w:rPr>
          <w:spacing w:val="-3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Король</w:t>
      </w:r>
      <w:r>
        <w:rPr>
          <w:spacing w:val="-1"/>
        </w:rPr>
        <w:t xml:space="preserve"> </w:t>
      </w:r>
      <w:r>
        <w:t>Виктор</w:t>
      </w:r>
      <w:r>
        <w:rPr>
          <w:spacing w:val="-3"/>
        </w:rPr>
        <w:t xml:space="preserve"> </w:t>
      </w:r>
      <w:r>
        <w:t>Эммануил</w:t>
      </w:r>
      <w:r>
        <w:rPr>
          <w:spacing w:val="4"/>
        </w:rPr>
        <w:t xml:space="preserve"> </w:t>
      </w:r>
      <w:r>
        <w:t>II.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  <w:tab w:val="left" w:pos="2276"/>
          <w:tab w:val="left" w:pos="4053"/>
          <w:tab w:val="left" w:pos="5049"/>
          <w:tab w:val="left" w:pos="6757"/>
          <w:tab w:val="left" w:pos="9845"/>
        </w:tabs>
        <w:spacing w:before="137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Германия.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      объединение        германских  </w:t>
      </w:r>
      <w:r>
        <w:rPr>
          <w:sz w:val="24"/>
        </w:rPr>
        <w:t xml:space="preserve"> 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z w:val="24"/>
        </w:rPr>
        <w:tab/>
        <w:t>империи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внешнеполитических</w:t>
      </w:r>
      <w:r>
        <w:rPr>
          <w:sz w:val="24"/>
        </w:rPr>
        <w:tab/>
      </w:r>
      <w:r>
        <w:rPr>
          <w:spacing w:val="-1"/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"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60"/>
          <w:sz w:val="24"/>
        </w:rPr>
        <w:t xml:space="preserve"> </w:t>
      </w:r>
      <w:r>
        <w:rPr>
          <w:sz w:val="24"/>
        </w:rPr>
        <w:t>XIX</w:t>
      </w:r>
      <w:r>
        <w:rPr>
          <w:spacing w:val="60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XX в. Габсбургская империя: экономическое и политическое развитие, положение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-57"/>
          <w:sz w:val="24"/>
        </w:rPr>
        <w:t xml:space="preserve"> </w:t>
      </w:r>
      <w:r>
        <w:rPr>
          <w:sz w:val="24"/>
        </w:rPr>
        <w:t>Югославянские народы: борьба за освобождение от османского господства. Русс</w:t>
      </w:r>
      <w:r>
        <w:rPr>
          <w:sz w:val="24"/>
        </w:rPr>
        <w:t>ко-турецкая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Соединѐнные Штаты Америки. Север и Юг: экономика, социальные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жизнь. Проблема рабства; аболиционизм. Гражданская война (1861-1865):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Юга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5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Экономическое      и      социально-политическое      развитие      стран      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XIX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2899"/>
          <w:tab w:val="left" w:pos="5710"/>
          <w:tab w:val="left" w:pos="7640"/>
          <w:tab w:val="left" w:pos="9662"/>
        </w:tabs>
        <w:spacing w:line="360" w:lineRule="auto"/>
        <w:ind w:right="232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tab/>
      </w:r>
      <w:r>
        <w:t>Монополистический</w:t>
      </w:r>
      <w:r>
        <w:tab/>
        <w:t>капитализм.</w:t>
      </w:r>
      <w:r>
        <w:tab/>
        <w:t>Технический</w:t>
      </w:r>
      <w:r>
        <w:tab/>
        <w:t>прогресс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 в Новый Свет. Положение основных социальных групп. Рабочее движение и 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2783"/>
          <w:tab w:val="left" w:pos="4314"/>
          <w:tab w:val="left" w:pos="5816"/>
          <w:tab w:val="left" w:pos="7698"/>
          <w:tab w:val="left" w:pos="9169"/>
        </w:tabs>
        <w:spacing w:before="137" w:line="360" w:lineRule="auto"/>
        <w:ind w:right="231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tab/>
        <w:t>борьба:</w:t>
      </w:r>
      <w:r>
        <w:tab/>
        <w:t>задачи,</w:t>
      </w:r>
      <w:r>
        <w:tab/>
        <w:t>участники,</w:t>
      </w:r>
      <w:r>
        <w:tab/>
        <w:t>формы</w:t>
      </w:r>
      <w:r>
        <w:tab/>
      </w:r>
      <w:r>
        <w:rPr>
          <w:spacing w:val="-1"/>
        </w:rPr>
        <w:t>выступлений.</w:t>
      </w:r>
      <w:r>
        <w:rPr>
          <w:spacing w:val="-58"/>
        </w:rPr>
        <w:t xml:space="preserve"> </w:t>
      </w:r>
      <w:r>
        <w:t>Ф.Д. Туссен-Лувертюр, С. Боливар. Провозглашение независимых гос</w:t>
      </w:r>
      <w:r>
        <w:t>ударств. Влияние США на</w:t>
      </w:r>
      <w:r>
        <w:rPr>
          <w:spacing w:val="1"/>
        </w:rPr>
        <w:t xml:space="preserve"> </w:t>
      </w:r>
      <w:r>
        <w:t>страны Латинской Америки. Традиционные отношения; латифундизм. Проблемы 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 1910-1917</w:t>
      </w:r>
      <w:r>
        <w:rPr>
          <w:spacing w:val="-1"/>
        </w:rPr>
        <w:t xml:space="preserve"> </w:t>
      </w:r>
      <w:r>
        <w:t>гг.:</w:t>
      </w:r>
      <w:r>
        <w:rPr>
          <w:spacing w:val="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1880"/>
          <w:tab w:val="left" w:pos="2137"/>
          <w:tab w:val="left" w:pos="3827"/>
          <w:tab w:val="left" w:pos="5355"/>
          <w:tab w:val="left" w:pos="7006"/>
          <w:tab w:val="left" w:pos="9063"/>
        </w:tabs>
        <w:spacing w:before="139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Япония.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сегуната</w:t>
      </w:r>
      <w:r>
        <w:rPr>
          <w:spacing w:val="1"/>
          <w:sz w:val="24"/>
        </w:rPr>
        <w:t xml:space="preserve"> </w:t>
      </w:r>
      <w:r>
        <w:rPr>
          <w:sz w:val="24"/>
        </w:rPr>
        <w:t>Токугава.</w:t>
      </w:r>
      <w:r>
        <w:rPr>
          <w:spacing w:val="61"/>
          <w:sz w:val="24"/>
        </w:rPr>
        <w:t xml:space="preserve"> </w:t>
      </w:r>
      <w:r>
        <w:rPr>
          <w:sz w:val="24"/>
        </w:rPr>
        <w:t>«Открытие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Японии».</w:t>
      </w:r>
      <w:r>
        <w:rPr>
          <w:sz w:val="24"/>
        </w:rPr>
        <w:tab/>
        <w:t>Реставрация</w:t>
      </w:r>
      <w:r>
        <w:rPr>
          <w:sz w:val="24"/>
        </w:rPr>
        <w:tab/>
        <w:t>Мэйдзи.</w:t>
      </w:r>
      <w:r>
        <w:rPr>
          <w:sz w:val="24"/>
        </w:rPr>
        <w:tab/>
        <w:t>Введение</w:t>
      </w:r>
      <w:r>
        <w:rPr>
          <w:sz w:val="24"/>
        </w:rPr>
        <w:tab/>
        <w:t>конституции.</w:t>
      </w:r>
      <w:r>
        <w:rPr>
          <w:sz w:val="24"/>
        </w:rPr>
        <w:tab/>
      </w:r>
      <w:r>
        <w:rPr>
          <w:spacing w:val="-1"/>
          <w:sz w:val="24"/>
        </w:rPr>
        <w:t>Модернизация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275" w:lineRule="exact"/>
        <w:ind w:left="2136" w:hanging="1201"/>
        <w:jc w:val="both"/>
        <w:rPr>
          <w:sz w:val="24"/>
        </w:rPr>
      </w:pPr>
      <w:r>
        <w:rPr>
          <w:sz w:val="24"/>
        </w:rPr>
        <w:t>Китай.</w:t>
      </w:r>
      <w:r>
        <w:rPr>
          <w:spacing w:val="1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69"/>
          <w:sz w:val="24"/>
        </w:rPr>
        <w:t xml:space="preserve"> </w:t>
      </w:r>
      <w:r>
        <w:rPr>
          <w:sz w:val="24"/>
        </w:rPr>
        <w:t>Цин.</w:t>
      </w:r>
      <w:r>
        <w:rPr>
          <w:spacing w:val="74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68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73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69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71"/>
          <w:sz w:val="24"/>
        </w:rPr>
        <w:t xml:space="preserve"> </w:t>
      </w:r>
      <w:r>
        <w:rPr>
          <w:sz w:val="24"/>
        </w:rPr>
        <w:t>«Открытие»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578"/>
          <w:tab w:val="left" w:pos="3257"/>
          <w:tab w:val="left" w:pos="5662"/>
          <w:tab w:val="left" w:pos="7406"/>
          <w:tab w:val="left" w:pos="9427"/>
        </w:tabs>
        <w:spacing w:before="119" w:line="362" w:lineRule="auto"/>
        <w:ind w:right="234" w:firstLine="0"/>
      </w:pPr>
      <w:r>
        <w:t>Китая.</w:t>
      </w:r>
      <w:r>
        <w:tab/>
        <w:t>Политика</w:t>
      </w:r>
      <w:r>
        <w:tab/>
      </w:r>
      <w:r>
        <w:t>«самоусиления».</w:t>
      </w:r>
      <w:r>
        <w:tab/>
        <w:t>Восстание</w:t>
      </w:r>
      <w:r>
        <w:tab/>
        <w:t>«ихэтуаней».</w:t>
      </w:r>
      <w:r>
        <w:tab/>
        <w:t>Революция</w:t>
      </w:r>
      <w:r>
        <w:rPr>
          <w:spacing w:val="-58"/>
        </w:rPr>
        <w:t xml:space="preserve"> </w:t>
      </w:r>
      <w:r>
        <w:t>1911-1913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 Ятсен.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Танзимата.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Принятие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конституции.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Младотурецкая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1908-1909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ind w:left="2136" w:hanging="1201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194B9B" w:rsidRDefault="00643C90">
      <w:pPr>
        <w:pStyle w:val="a5"/>
        <w:numPr>
          <w:ilvl w:val="4"/>
          <w:numId w:val="50"/>
        </w:numPr>
        <w:tabs>
          <w:tab w:val="left" w:pos="2137"/>
        </w:tabs>
        <w:spacing w:before="135" w:line="360" w:lineRule="auto"/>
        <w:ind w:left="227" w:right="232" w:firstLine="708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Восстание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Индии во второй половине XIX в. Создание Индийского национального </w:t>
      </w:r>
      <w:r>
        <w:rPr>
          <w:sz w:val="24"/>
        </w:rPr>
        <w:t>конгресса. Б. Тилак, М.К.</w:t>
      </w:r>
      <w:r>
        <w:rPr>
          <w:spacing w:val="1"/>
          <w:sz w:val="24"/>
        </w:rPr>
        <w:t xml:space="preserve"> </w:t>
      </w:r>
      <w:r>
        <w:rPr>
          <w:sz w:val="24"/>
        </w:rPr>
        <w:t>Ганди.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194B9B" w:rsidRDefault="00643C90">
      <w:pPr>
        <w:pStyle w:val="a3"/>
        <w:tabs>
          <w:tab w:val="left" w:pos="2790"/>
          <w:tab w:val="left" w:pos="4966"/>
          <w:tab w:val="left" w:pos="6379"/>
          <w:tab w:val="left" w:pos="7581"/>
          <w:tab w:val="left" w:pos="9728"/>
        </w:tabs>
        <w:spacing w:before="137" w:line="360" w:lineRule="auto"/>
        <w:ind w:right="230"/>
      </w:pPr>
      <w:r>
        <w:t>Завершение</w:t>
      </w:r>
      <w:r>
        <w:tab/>
        <w:t>колониального</w:t>
      </w:r>
      <w:r>
        <w:tab/>
        <w:t>раздела</w:t>
      </w:r>
      <w:r>
        <w:tab/>
        <w:t>мира.</w:t>
      </w:r>
      <w:r>
        <w:tab/>
        <w:t>Колониальные</w:t>
      </w:r>
      <w:r>
        <w:tab/>
      </w:r>
      <w:r>
        <w:rPr>
          <w:spacing w:val="-1"/>
        </w:rPr>
        <w:t>порядки</w:t>
      </w:r>
      <w:r>
        <w:rPr>
          <w:spacing w:val="-58"/>
        </w:rPr>
        <w:t xml:space="preserve"> </w:t>
      </w:r>
      <w:r>
        <w:t>и традиционные общественные отношения в странах Африки. Выступления против колонизаторов.</w:t>
      </w:r>
      <w:r>
        <w:rPr>
          <w:spacing w:val="1"/>
        </w:rPr>
        <w:t xml:space="preserve"> </w:t>
      </w:r>
      <w:r>
        <w:t>Англо-бурская</w:t>
      </w:r>
      <w:r>
        <w:rPr>
          <w:spacing w:val="-1"/>
        </w:rPr>
        <w:t xml:space="preserve"> </w:t>
      </w:r>
      <w:r>
        <w:t>война.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spacing w:before="137" w:line="360" w:lineRule="auto"/>
        <w:ind w:right="228"/>
      </w:pPr>
      <w:r>
        <w:t>Научные       открытия       и       технические       изобретения       в        XIX       ‒  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и социологии.</w:t>
      </w:r>
    </w:p>
    <w:p w:rsidR="00194B9B" w:rsidRDefault="00643C90">
      <w:pPr>
        <w:pStyle w:val="a3"/>
        <w:tabs>
          <w:tab w:val="left" w:pos="2382"/>
          <w:tab w:val="left" w:pos="3758"/>
          <w:tab w:val="left" w:pos="5205"/>
          <w:tab w:val="left" w:pos="7647"/>
          <w:tab w:val="left" w:pos="9299"/>
          <w:tab w:val="left" w:pos="10456"/>
        </w:tabs>
        <w:spacing w:before="1" w:line="360" w:lineRule="auto"/>
        <w:ind w:right="227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tab/>
        <w:t>жизни</w:t>
      </w:r>
      <w:r>
        <w:tab/>
        <w:t>людей.</w:t>
      </w:r>
      <w:r>
        <w:tab/>
        <w:t>Художественная</w:t>
      </w:r>
      <w:r>
        <w:tab/>
        <w:t>культура</w:t>
      </w:r>
      <w:r>
        <w:tab/>
        <w:t>XIX</w:t>
      </w:r>
      <w:r>
        <w:tab/>
      </w:r>
      <w:r>
        <w:rPr>
          <w:spacing w:val="-1"/>
        </w:rPr>
        <w:t>‒</w:t>
      </w:r>
      <w:r>
        <w:rPr>
          <w:spacing w:val="-58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 xml:space="preserve">Импрессионизм.         Модернизм.         Смена   </w:t>
      </w:r>
      <w:r>
        <w:t xml:space="preserve">     стилей         в        архитектуре.         Музыкальное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театральное     </w:t>
      </w:r>
      <w:r>
        <w:rPr>
          <w:spacing w:val="30"/>
        </w:rPr>
        <w:t xml:space="preserve"> </w:t>
      </w:r>
      <w:r>
        <w:t xml:space="preserve">искусство.     </w:t>
      </w:r>
      <w:r>
        <w:rPr>
          <w:spacing w:val="31"/>
        </w:rPr>
        <w:t xml:space="preserve"> </w:t>
      </w:r>
      <w:r>
        <w:t xml:space="preserve">Рождение     </w:t>
      </w:r>
      <w:r>
        <w:rPr>
          <w:spacing w:val="34"/>
        </w:rPr>
        <w:t xml:space="preserve"> </w:t>
      </w:r>
      <w:r>
        <w:t xml:space="preserve">кинематографа.     </w:t>
      </w:r>
      <w:r>
        <w:rPr>
          <w:spacing w:val="31"/>
        </w:rPr>
        <w:t xml:space="preserve"> </w:t>
      </w:r>
      <w:r>
        <w:t xml:space="preserve">Деятели     </w:t>
      </w:r>
      <w:r>
        <w:rPr>
          <w:spacing w:val="32"/>
        </w:rPr>
        <w:t xml:space="preserve"> </w:t>
      </w:r>
      <w:r>
        <w:t xml:space="preserve">культуры:     </w:t>
      </w:r>
      <w:r>
        <w:rPr>
          <w:spacing w:val="34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2077"/>
        </w:tabs>
        <w:spacing w:line="274" w:lineRule="exact"/>
        <w:ind w:left="2076" w:hanging="114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 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spacing w:before="140" w:line="360" w:lineRule="auto"/>
        <w:ind w:right="226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 и политика союзов в Европе. Восточный вопрос. Колониальные захваты и колониальные</w:t>
      </w:r>
      <w:r>
        <w:rPr>
          <w:spacing w:val="1"/>
        </w:rPr>
        <w:t xml:space="preserve"> </w:t>
      </w:r>
      <w:r>
        <w:t>империи. Старые и новые лидеры индустриального мира. Активизация борьбы за передел мира.</w:t>
      </w:r>
      <w:r>
        <w:rPr>
          <w:spacing w:val="1"/>
        </w:rPr>
        <w:t xml:space="preserve"> </w:t>
      </w:r>
      <w:r>
        <w:t>Формирование воен</w:t>
      </w:r>
      <w:r>
        <w:t>но-политических блоков великих держав. Первая Гаагская мирная конференция</w:t>
      </w:r>
      <w:r>
        <w:rPr>
          <w:spacing w:val="1"/>
        </w:rPr>
        <w:t xml:space="preserve"> </w:t>
      </w:r>
      <w:r>
        <w:t>(1899). Международные конфликты и войны в конце XIX ‒ начале ХХ в. 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русско-японская</w:t>
      </w:r>
      <w:r>
        <w:rPr>
          <w:spacing w:val="2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боснийский</w:t>
      </w:r>
      <w:r>
        <w:rPr>
          <w:spacing w:val="-2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-1"/>
        </w:rPr>
        <w:t xml:space="preserve"> </w:t>
      </w:r>
      <w:r>
        <w:t>войны.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2077"/>
        </w:tabs>
        <w:ind w:left="2076" w:hanging="1141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3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</w:t>
      </w:r>
      <w:r>
        <w:rPr>
          <w:spacing w:val="1"/>
        </w:rPr>
        <w:t xml:space="preserve"> </w:t>
      </w:r>
      <w:r>
        <w:t>управления. М.М.</w:t>
      </w:r>
      <w:r>
        <w:rPr>
          <w:spacing w:val="-2"/>
        </w:rPr>
        <w:t xml:space="preserve"> </w:t>
      </w:r>
      <w:r>
        <w:t>Сперанский.</w:t>
      </w:r>
    </w:p>
    <w:p w:rsidR="00194B9B" w:rsidRDefault="00643C90">
      <w:pPr>
        <w:pStyle w:val="a3"/>
        <w:spacing w:line="360" w:lineRule="auto"/>
        <w:ind w:right="227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 Война</w:t>
      </w:r>
      <w:r>
        <w:rPr>
          <w:spacing w:val="1"/>
          <w:position w:val="1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Швецией</w:t>
      </w:r>
      <w:r>
        <w:rPr>
          <w:spacing w:val="15"/>
        </w:rPr>
        <w:t xml:space="preserve"> </w:t>
      </w:r>
      <w:r>
        <w:t>1808-1809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присоединение</w:t>
      </w:r>
      <w:r>
        <w:rPr>
          <w:spacing w:val="13"/>
        </w:rPr>
        <w:t xml:space="preserve"> </w:t>
      </w:r>
      <w:r>
        <w:t>Финляндии.</w:t>
      </w:r>
      <w:r>
        <w:rPr>
          <w:spacing w:val="14"/>
        </w:rPr>
        <w:t xml:space="preserve"> </w:t>
      </w:r>
      <w:r>
        <w:t>Война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Турцией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Бухарестский</w:t>
      </w:r>
      <w:r>
        <w:rPr>
          <w:spacing w:val="15"/>
        </w:rPr>
        <w:t xml:space="preserve"> </w:t>
      </w:r>
      <w:r>
        <w:t>мир</w:t>
      </w:r>
      <w:r>
        <w:rPr>
          <w:spacing w:val="15"/>
        </w:rPr>
        <w:t xml:space="preserve"> </w:t>
      </w:r>
      <w:r>
        <w:t>1812</w:t>
      </w:r>
      <w:r>
        <w:rPr>
          <w:spacing w:val="-5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</w:t>
      </w:r>
      <w:r>
        <w:t>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над Наполеоном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Венского конгресса.</w:t>
      </w:r>
    </w:p>
    <w:p w:rsidR="00194B9B" w:rsidRDefault="00643C90">
      <w:pPr>
        <w:pStyle w:val="a3"/>
        <w:spacing w:line="360" w:lineRule="auto"/>
        <w:ind w:right="238"/>
      </w:pPr>
      <w:r>
        <w:t xml:space="preserve">Либеральные и охранительные тенденции во </w:t>
      </w:r>
      <w:r>
        <w:t>внутренней политике. Польская 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194B9B" w:rsidRDefault="00643C90">
      <w:pPr>
        <w:pStyle w:val="a3"/>
        <w:ind w:left="936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194B9B" w:rsidRDefault="00643C90">
      <w:pPr>
        <w:pStyle w:val="a3"/>
        <w:spacing w:before="134" w:line="360" w:lineRule="auto"/>
        <w:ind w:right="228"/>
      </w:pPr>
      <w:r>
        <w:t>Союз спасения, Союз благоденствия, Северное и Южное общества.</w:t>
      </w:r>
      <w:r>
        <w:rPr>
          <w:spacing w:val="60"/>
        </w:rPr>
        <w:t xml:space="preserve"> </w:t>
      </w:r>
      <w:r>
        <w:t>Восстание декабристов</w:t>
      </w:r>
      <w:r>
        <w:rPr>
          <w:spacing w:val="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декабря 1825 г.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194B9B" w:rsidRDefault="00643C90">
      <w:pPr>
        <w:pStyle w:val="a3"/>
        <w:spacing w:before="139" w:line="360" w:lineRule="auto"/>
        <w:ind w:right="22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 в условиях политического консерватизма. Государственная регламентация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</w:p>
    <w:p w:rsidR="00194B9B" w:rsidRDefault="00643C90">
      <w:pPr>
        <w:pStyle w:val="a3"/>
        <w:spacing w:line="360" w:lineRule="auto"/>
        <w:ind w:right="229" w:firstLine="0"/>
      </w:pPr>
      <w:r>
        <w:t xml:space="preserve">об      </w:t>
      </w:r>
      <w:r>
        <w:rPr>
          <w:spacing w:val="1"/>
        </w:rPr>
        <w:t xml:space="preserve"> </w:t>
      </w:r>
      <w:r>
        <w:t xml:space="preserve">образовании.      </w:t>
      </w:r>
      <w:r>
        <w:rPr>
          <w:spacing w:val="1"/>
        </w:rPr>
        <w:t xml:space="preserve"> </w:t>
      </w:r>
      <w:r>
        <w:t xml:space="preserve">Крестьянский      </w:t>
      </w:r>
      <w:r>
        <w:rPr>
          <w:spacing w:val="1"/>
        </w:rPr>
        <w:t xml:space="preserve"> </w:t>
      </w:r>
      <w:r>
        <w:t xml:space="preserve">вопрос.      </w:t>
      </w:r>
      <w:r>
        <w:rPr>
          <w:spacing w:val="1"/>
        </w:rPr>
        <w:t xml:space="preserve"> </w:t>
      </w:r>
      <w:r>
        <w:t xml:space="preserve">Реформа      </w:t>
      </w:r>
      <w:r>
        <w:rPr>
          <w:spacing w:val="1"/>
        </w:rPr>
        <w:t xml:space="preserve"> </w:t>
      </w:r>
      <w:r>
        <w:t>государственных        крестьян</w:t>
      </w:r>
      <w:r>
        <w:rPr>
          <w:spacing w:val="1"/>
        </w:rPr>
        <w:t xml:space="preserve"> </w:t>
      </w:r>
      <w:r>
        <w:t>П.Д. Киселѐва 1837-1841 гг. Официальная идеология: «православие, самодержавие, 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профессиональной бюрократии.</w:t>
      </w:r>
    </w:p>
    <w:p w:rsidR="00194B9B" w:rsidRDefault="00643C90">
      <w:pPr>
        <w:pStyle w:val="a3"/>
        <w:spacing w:line="360" w:lineRule="auto"/>
        <w:ind w:right="230"/>
      </w:pPr>
      <w:r>
        <w:t xml:space="preserve">Расширение    </w:t>
      </w:r>
      <w:r>
        <w:rPr>
          <w:spacing w:val="54"/>
        </w:rPr>
        <w:t xml:space="preserve"> </w:t>
      </w:r>
      <w:r>
        <w:t xml:space="preserve">империи:     </w:t>
      </w:r>
      <w:r>
        <w:rPr>
          <w:spacing w:val="53"/>
        </w:rPr>
        <w:t xml:space="preserve"> </w:t>
      </w:r>
      <w:r>
        <w:t xml:space="preserve">русско-иранская     </w:t>
      </w:r>
      <w:r>
        <w:rPr>
          <w:spacing w:val="55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русско-турецкая     </w:t>
      </w:r>
      <w:r>
        <w:rPr>
          <w:spacing w:val="53"/>
        </w:rPr>
        <w:t xml:space="preserve"> </w:t>
      </w:r>
      <w:r>
        <w:t xml:space="preserve">войны.     </w:t>
      </w:r>
      <w:r>
        <w:rPr>
          <w:spacing w:val="52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и Западная Европа: особенности взаимного восприятия. «Священный союз». Россия и революции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</w:t>
      </w:r>
      <w:r>
        <w:t>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 г.</w:t>
      </w:r>
    </w:p>
    <w:p w:rsidR="00194B9B" w:rsidRDefault="00643C90">
      <w:pPr>
        <w:pStyle w:val="a3"/>
        <w:tabs>
          <w:tab w:val="left" w:pos="2544"/>
          <w:tab w:val="left" w:pos="3838"/>
          <w:tab w:val="left" w:pos="6685"/>
          <w:tab w:val="left" w:pos="9533"/>
        </w:tabs>
        <w:spacing w:line="360" w:lineRule="auto"/>
        <w:ind w:right="229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t>конфликты</w:t>
      </w:r>
      <w:r>
        <w:tab/>
        <w:t>и</w:t>
      </w:r>
      <w:r>
        <w:tab/>
        <w:t>сотрудничество.</w:t>
      </w:r>
      <w:r>
        <w:tab/>
        <w:t>Промышленный</w:t>
      </w:r>
      <w:r>
        <w:tab/>
        <w:t>переворот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его    </w:t>
      </w:r>
      <w:r>
        <w:rPr>
          <w:spacing w:val="35"/>
        </w:rPr>
        <w:t xml:space="preserve"> </w:t>
      </w:r>
      <w:r>
        <w:t xml:space="preserve">особенности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России.    </w:t>
      </w:r>
      <w:r>
        <w:rPr>
          <w:spacing w:val="36"/>
        </w:rPr>
        <w:t xml:space="preserve"> </w:t>
      </w:r>
      <w:r>
        <w:t xml:space="preserve">Начало    </w:t>
      </w:r>
      <w:r>
        <w:rPr>
          <w:spacing w:val="36"/>
        </w:rPr>
        <w:t xml:space="preserve"> </w:t>
      </w:r>
      <w:r>
        <w:t xml:space="preserve">железнодорожного    </w:t>
      </w:r>
      <w:r>
        <w:rPr>
          <w:spacing w:val="35"/>
        </w:rPr>
        <w:t xml:space="preserve"> </w:t>
      </w:r>
      <w:r>
        <w:t xml:space="preserve">строительства.    </w:t>
      </w:r>
      <w:r>
        <w:rPr>
          <w:spacing w:val="38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Петербург:       спор       двух       столиц.      Города       как       административные,       торговые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1"/>
        </w:rPr>
        <w:t xml:space="preserve"> </w:t>
      </w:r>
      <w:r>
        <w:t>самоуправление.</w:t>
      </w:r>
    </w:p>
    <w:p w:rsidR="00194B9B" w:rsidRDefault="00643C90">
      <w:pPr>
        <w:pStyle w:val="a3"/>
        <w:tabs>
          <w:tab w:val="left" w:pos="9322"/>
        </w:tabs>
        <w:spacing w:before="2" w:line="360" w:lineRule="auto"/>
        <w:ind w:right="23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t>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6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 теории</w:t>
      </w:r>
      <w:r>
        <w:rPr>
          <w:spacing w:val="1"/>
        </w:rPr>
        <w:t xml:space="preserve"> </w:t>
      </w:r>
      <w:r>
        <w:t>русского</w:t>
      </w:r>
      <w:r>
        <w:tab/>
      </w:r>
      <w:r>
        <w:rPr>
          <w:spacing w:val="-1"/>
        </w:rPr>
        <w:t>социализма.</w:t>
      </w:r>
    </w:p>
    <w:p w:rsidR="00194B9B" w:rsidRDefault="00643C90">
      <w:pPr>
        <w:pStyle w:val="a3"/>
        <w:spacing w:line="360" w:lineRule="auto"/>
        <w:ind w:right="232" w:firstLine="0"/>
      </w:pPr>
      <w:r>
        <w:t>А.И. Герц</w:t>
      </w:r>
      <w:r>
        <w:t>ен. Влияние немецкой философии и французского социализма на русскую 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-1"/>
        </w:rPr>
        <w:t xml:space="preserve"> </w:t>
      </w:r>
      <w:r>
        <w:t>Россия и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центральный пункт общественных</w:t>
      </w:r>
      <w:r>
        <w:rPr>
          <w:spacing w:val="-2"/>
        </w:rPr>
        <w:t xml:space="preserve"> </w:t>
      </w:r>
      <w:r>
        <w:t>дебатов.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3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 классицизм,</w:t>
      </w:r>
      <w:r>
        <w:rPr>
          <w:spacing w:val="-57"/>
        </w:rPr>
        <w:t xml:space="preserve"> </w:t>
      </w:r>
      <w:r>
        <w:t>реализм. Ампир как стиль империи. Культ гражданственности. Золотой век русской 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</w:t>
      </w:r>
      <w:r>
        <w:t>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 повседневности:</w:t>
      </w:r>
      <w:r>
        <w:rPr>
          <w:spacing w:val="1"/>
        </w:rPr>
        <w:t xml:space="preserve"> </w:t>
      </w:r>
      <w:r>
        <w:t>обретение комфорта. Жизн</w:t>
      </w:r>
      <w:r>
        <w:t>ь в городе и в</w:t>
      </w:r>
      <w:r>
        <w:rPr>
          <w:spacing w:val="1"/>
        </w:rPr>
        <w:t xml:space="preserve"> </w:t>
      </w:r>
      <w:r>
        <w:t>усадьбе. Российская культура как часть европейской</w:t>
      </w:r>
      <w:r>
        <w:rPr>
          <w:spacing w:val="1"/>
        </w:rPr>
        <w:t xml:space="preserve"> </w:t>
      </w:r>
      <w:r>
        <w:t>культуры.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4920"/>
          <w:tab w:val="left" w:pos="9552"/>
        </w:tabs>
        <w:spacing w:before="139" w:line="360" w:lineRule="auto"/>
        <w:ind w:right="232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 xml:space="preserve">конфессии (католичество, протестантство, ислам, иудаизм, </w:t>
      </w:r>
      <w:r>
        <w:t>буддизм). Конфликты и 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tab/>
        <w:t>Польское</w:t>
      </w:r>
      <w:r>
        <w:tab/>
      </w:r>
      <w:r>
        <w:rPr>
          <w:spacing w:val="-1"/>
        </w:rPr>
        <w:t>восстание</w:t>
      </w:r>
      <w:r>
        <w:rPr>
          <w:spacing w:val="-58"/>
        </w:rPr>
        <w:t xml:space="preserve"> </w:t>
      </w:r>
      <w:r>
        <w:t>1830-1831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Шамиля.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4"/>
          <w:sz w:val="24"/>
        </w:rPr>
        <w:t xml:space="preserve"> </w:t>
      </w:r>
      <w:r>
        <w:rPr>
          <w:sz w:val="24"/>
        </w:rPr>
        <w:t>II.</w:t>
      </w:r>
    </w:p>
    <w:p w:rsidR="00194B9B" w:rsidRDefault="00643C90">
      <w:pPr>
        <w:pStyle w:val="a3"/>
        <w:spacing w:before="139" w:line="360" w:lineRule="auto"/>
        <w:ind w:right="229"/>
      </w:pPr>
      <w:r>
        <w:t>Реформы        1860-1870-х         гг.         ‒         движение        к        правовому  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 община.</w:t>
      </w:r>
      <w:r>
        <w:rPr>
          <w:spacing w:val="1"/>
        </w:rPr>
        <w:t xml:space="preserve"> </w:t>
      </w:r>
      <w:r>
        <w:t xml:space="preserve">Земская и </w:t>
      </w:r>
      <w:r>
        <w:t>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 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страны. Конституционный вопрос.</w:t>
      </w:r>
    </w:p>
    <w:p w:rsidR="00194B9B" w:rsidRDefault="00643C90">
      <w:pPr>
        <w:pStyle w:val="a3"/>
        <w:spacing w:line="360" w:lineRule="auto"/>
        <w:ind w:right="22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</w:t>
      </w:r>
      <w:r>
        <w:t>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194B9B" w:rsidRDefault="00643C90">
      <w:pPr>
        <w:pStyle w:val="a3"/>
        <w:spacing w:before="1"/>
        <w:ind w:left="936" w:firstLine="0"/>
      </w:pPr>
      <w:r>
        <w:t>149.7.2.7.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194B9B" w:rsidRDefault="00643C90">
      <w:pPr>
        <w:pStyle w:val="a3"/>
        <w:spacing w:before="137" w:line="360" w:lineRule="auto"/>
        <w:ind w:right="230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Государс</w:t>
      </w:r>
      <w:r>
        <w:t>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консервативной</w:t>
      </w:r>
      <w:r>
        <w:rPr>
          <w:spacing w:val="-57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самодержавие. Независимость суда. Права университетов и власть попечителей. Печать и цензура.</w:t>
      </w:r>
      <w:r>
        <w:rPr>
          <w:spacing w:val="1"/>
        </w:rPr>
        <w:t xml:space="preserve"> </w:t>
      </w:r>
      <w:r>
        <w:t>Экономическ</w:t>
      </w:r>
      <w:r>
        <w:t>ая 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 отношений.</w:t>
      </w:r>
    </w:p>
    <w:p w:rsidR="00194B9B" w:rsidRDefault="00643C90">
      <w:pPr>
        <w:pStyle w:val="a3"/>
        <w:spacing w:before="1"/>
        <w:ind w:left="936" w:firstLine="0"/>
      </w:pPr>
      <w:r>
        <w:t>Пространство</w:t>
      </w:r>
      <w:r>
        <w:rPr>
          <w:spacing w:val="56"/>
        </w:rPr>
        <w:t xml:space="preserve"> </w:t>
      </w:r>
      <w:r>
        <w:t>империи.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сферы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внешнеполитических</w:t>
      </w:r>
      <w:r>
        <w:rPr>
          <w:spacing w:val="56"/>
        </w:rPr>
        <w:t xml:space="preserve"> </w:t>
      </w:r>
      <w:r>
        <w:t>интересов.</w:t>
      </w:r>
    </w:p>
    <w:p w:rsidR="00194B9B" w:rsidRDefault="00643C90">
      <w:pPr>
        <w:pStyle w:val="a3"/>
        <w:spacing w:before="137"/>
        <w:ind w:firstLine="0"/>
      </w:pPr>
      <w:r>
        <w:t>Упрочение</w:t>
      </w:r>
      <w:r>
        <w:rPr>
          <w:spacing w:val="-6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державы.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территории.</w:t>
      </w:r>
    </w:p>
    <w:p w:rsidR="00194B9B" w:rsidRDefault="00643C90">
      <w:pPr>
        <w:pStyle w:val="a3"/>
        <w:spacing w:before="139" w:line="360" w:lineRule="auto"/>
        <w:ind w:right="229"/>
      </w:pPr>
      <w:r>
        <w:t xml:space="preserve">Сельское    </w:t>
      </w:r>
      <w:r>
        <w:rPr>
          <w:spacing w:val="1"/>
        </w:rPr>
        <w:t xml:space="preserve"> </w:t>
      </w:r>
      <w:r>
        <w:t>хозяйство      и      промышленность.      Пореформенная      деревня:      традиции</w:t>
      </w:r>
      <w:r>
        <w:rPr>
          <w:spacing w:val="-57"/>
        </w:rPr>
        <w:t xml:space="preserve"> </w:t>
      </w:r>
      <w:r>
        <w:t>и новации. Общинное землевладение и крестьянское хозяйство. Взаимозависимость помещичьего и</w:t>
      </w:r>
      <w:r>
        <w:rPr>
          <w:spacing w:val="1"/>
        </w:rPr>
        <w:t xml:space="preserve"> </w:t>
      </w:r>
      <w:r>
        <w:t>крестьянског</w:t>
      </w:r>
      <w:r>
        <w:t>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2"/>
      </w:pPr>
      <w:r>
        <w:t xml:space="preserve">Индустриализация        и       </w:t>
      </w:r>
      <w:r>
        <w:rPr>
          <w:spacing w:val="1"/>
        </w:rPr>
        <w:t xml:space="preserve"> </w:t>
      </w:r>
      <w:r>
        <w:t>урбанизация.        Железные        дороги         и         их         роль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экономической     </w:t>
      </w:r>
      <w:r>
        <w:rPr>
          <w:spacing w:val="23"/>
        </w:rPr>
        <w:t xml:space="preserve"> </w:t>
      </w:r>
      <w:r>
        <w:t xml:space="preserve">и    </w:t>
      </w:r>
      <w:r>
        <w:t xml:space="preserve"> </w:t>
      </w:r>
      <w:r>
        <w:rPr>
          <w:spacing w:val="25"/>
        </w:rPr>
        <w:t xml:space="preserve"> </w:t>
      </w:r>
      <w:r>
        <w:t xml:space="preserve">социальной     </w:t>
      </w:r>
      <w:r>
        <w:rPr>
          <w:spacing w:val="24"/>
        </w:rPr>
        <w:t xml:space="preserve"> </w:t>
      </w:r>
      <w:r>
        <w:t xml:space="preserve">модернизации.     </w:t>
      </w:r>
      <w:r>
        <w:rPr>
          <w:spacing w:val="22"/>
        </w:rPr>
        <w:t xml:space="preserve"> </w:t>
      </w:r>
      <w:r>
        <w:t xml:space="preserve">Миграции     </w:t>
      </w:r>
      <w:r>
        <w:rPr>
          <w:spacing w:val="25"/>
        </w:rPr>
        <w:t xml:space="preserve"> </w:t>
      </w:r>
      <w:r>
        <w:t xml:space="preserve">сельского     </w:t>
      </w:r>
      <w:r>
        <w:rPr>
          <w:spacing w:val="25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194B9B" w:rsidRDefault="00643C90">
      <w:pPr>
        <w:pStyle w:val="a5"/>
        <w:numPr>
          <w:ilvl w:val="3"/>
          <w:numId w:val="53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3"/>
        <w:tabs>
          <w:tab w:val="left" w:pos="5562"/>
          <w:tab w:val="left" w:pos="10406"/>
        </w:tabs>
        <w:spacing w:before="139" w:line="360" w:lineRule="auto"/>
        <w:ind w:right="224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</w:t>
      </w:r>
      <w:r>
        <w:t>. 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tab/>
        <w:t>XIX</w:t>
      </w:r>
      <w:r>
        <w:tab/>
      </w:r>
      <w:r>
        <w:rPr>
          <w:spacing w:val="-1"/>
        </w:rPr>
        <w:t>в.</w:t>
      </w:r>
      <w:r>
        <w:rPr>
          <w:spacing w:val="-58"/>
        </w:rPr>
        <w:t xml:space="preserve"> </w:t>
      </w:r>
      <w:r>
        <w:t xml:space="preserve">как     </w:t>
      </w:r>
      <w:r>
        <w:rPr>
          <w:spacing w:val="36"/>
        </w:rPr>
        <w:t xml:space="preserve"> </w:t>
      </w:r>
      <w:r>
        <w:t xml:space="preserve">часть      </w:t>
      </w:r>
      <w:r>
        <w:rPr>
          <w:spacing w:val="34"/>
        </w:rPr>
        <w:t xml:space="preserve"> </w:t>
      </w:r>
      <w:r>
        <w:t xml:space="preserve">мировой      </w:t>
      </w:r>
      <w:r>
        <w:rPr>
          <w:spacing w:val="36"/>
        </w:rPr>
        <w:t xml:space="preserve"> </w:t>
      </w:r>
      <w:r>
        <w:t xml:space="preserve">культуры.      </w:t>
      </w:r>
      <w:r>
        <w:rPr>
          <w:spacing w:val="34"/>
        </w:rPr>
        <w:t xml:space="preserve"> </w:t>
      </w:r>
      <w:r>
        <w:t xml:space="preserve">Становление      </w:t>
      </w:r>
      <w:r>
        <w:rPr>
          <w:spacing w:val="34"/>
        </w:rPr>
        <w:t xml:space="preserve"> </w:t>
      </w:r>
      <w:r>
        <w:t xml:space="preserve">национальной      </w:t>
      </w:r>
      <w:r>
        <w:rPr>
          <w:spacing w:val="36"/>
        </w:rPr>
        <w:t xml:space="preserve"> </w:t>
      </w:r>
      <w:r>
        <w:t xml:space="preserve">научной      </w:t>
      </w:r>
      <w:r>
        <w:rPr>
          <w:spacing w:val="36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 еѐ вклад в мировое</w:t>
      </w:r>
      <w:r>
        <w:t xml:space="preserve">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194B9B" w:rsidRDefault="00643C90">
      <w:pPr>
        <w:pStyle w:val="a5"/>
        <w:numPr>
          <w:ilvl w:val="3"/>
          <w:numId w:val="53"/>
        </w:numPr>
        <w:tabs>
          <w:tab w:val="left" w:pos="1957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194B9B" w:rsidRDefault="00643C90">
      <w:pPr>
        <w:pStyle w:val="a3"/>
        <w:spacing w:before="139" w:line="360" w:lineRule="auto"/>
        <w:ind w:right="228"/>
      </w:pPr>
      <w:r>
        <w:t>Основные регионы и народы Российской империи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 xml:space="preserve">в </w:t>
      </w:r>
      <w:r>
        <w:t>жизни</w:t>
      </w:r>
      <w:r>
        <w:rPr>
          <w:spacing w:val="1"/>
        </w:rPr>
        <w:t xml:space="preserve"> </w:t>
      </w:r>
      <w:r>
        <w:t>страны. Правовое</w:t>
      </w:r>
      <w:r>
        <w:rPr>
          <w:spacing w:val="1"/>
        </w:rPr>
        <w:t xml:space="preserve"> </w:t>
      </w:r>
      <w:r>
        <w:t xml:space="preserve">положение         различных        </w:t>
      </w:r>
      <w:r>
        <w:rPr>
          <w:spacing w:val="1"/>
        </w:rPr>
        <w:t xml:space="preserve"> </w:t>
      </w:r>
      <w:r>
        <w:t>этносов         и          конфессий.         Процессы          национального</w:t>
      </w:r>
      <w:r>
        <w:rPr>
          <w:spacing w:val="1"/>
        </w:rPr>
        <w:t xml:space="preserve"> </w:t>
      </w:r>
      <w:r>
        <w:t>и религиозного возрождения</w:t>
      </w:r>
      <w:r>
        <w:rPr>
          <w:spacing w:val="1"/>
        </w:rPr>
        <w:t xml:space="preserve"> </w:t>
      </w:r>
      <w:r>
        <w:t>у народов Российской империи. Национальные движения народов</w:t>
      </w:r>
      <w:r>
        <w:rPr>
          <w:spacing w:val="1"/>
        </w:rPr>
        <w:t xml:space="preserve"> </w:t>
      </w:r>
      <w:r>
        <w:t>России. Взаимодействие националь</w:t>
      </w:r>
      <w:r>
        <w:t>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t>Укрепление автономии Финляндии. Польское восстание 1863 г. Прибалтика. Еврейский вопрос.</w:t>
      </w:r>
      <w:r>
        <w:rPr>
          <w:spacing w:val="1"/>
        </w:rPr>
        <w:t xml:space="preserve"> </w:t>
      </w:r>
      <w:r>
        <w:t>Поволжье. Северный Кавказ и Закавказье. Север, Сибирь, Дальний Восток. Средняя Азия. 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</w:t>
      </w:r>
      <w:r>
        <w:t>вной церкви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194B9B" w:rsidRDefault="00643C90">
      <w:pPr>
        <w:pStyle w:val="a5"/>
        <w:numPr>
          <w:ilvl w:val="3"/>
          <w:numId w:val="53"/>
        </w:numPr>
        <w:tabs>
          <w:tab w:val="left" w:pos="207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Формирование гражданского общества </w:t>
      </w:r>
      <w:r>
        <w:rPr>
          <w:position w:val="1"/>
          <w:sz w:val="24"/>
        </w:rPr>
        <w:t>и основные направления общественных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движений.</w:t>
      </w:r>
    </w:p>
    <w:p w:rsidR="00194B9B" w:rsidRDefault="00643C90">
      <w:pPr>
        <w:pStyle w:val="a3"/>
        <w:spacing w:line="360" w:lineRule="auto"/>
        <w:ind w:right="231"/>
      </w:pPr>
      <w:r>
        <w:t>Общественная жизнь в 1860-1890-х гг. Рост общественной самодеятельности. 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6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194B9B" w:rsidRDefault="00643C90">
      <w:pPr>
        <w:pStyle w:val="a3"/>
        <w:spacing w:line="360" w:lineRule="auto"/>
        <w:ind w:right="226"/>
      </w:pPr>
      <w:r>
        <w:t>Идейные течения и общественное движение. Влияние позитивизма, дарвинизма, марксизма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</w:t>
      </w:r>
      <w:r>
        <w:t>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 xml:space="preserve">Народничество и его </w:t>
      </w:r>
      <w:r>
        <w:t>эволюция. Народнические кружки: идеология и практика. Большое общество</w:t>
      </w:r>
      <w:r>
        <w:rPr>
          <w:spacing w:val="1"/>
        </w:rPr>
        <w:t xml:space="preserve"> </w:t>
      </w:r>
      <w:r>
        <w:t>пропаганды. «Хождение в народ». «Земля и воля» и еѐ раскол. «Черный передел» и «Народная</w:t>
      </w:r>
      <w:r>
        <w:rPr>
          <w:spacing w:val="1"/>
        </w:rPr>
        <w:t xml:space="preserve"> </w:t>
      </w:r>
      <w:r>
        <w:t>воля». Политический терроризм. Распространение марксизма и формирование социал-демократии.</w:t>
      </w:r>
      <w:r>
        <w:rPr>
          <w:spacing w:val="1"/>
        </w:rPr>
        <w:t xml:space="preserve"> </w:t>
      </w:r>
      <w:r>
        <w:t>Групп</w:t>
      </w:r>
      <w:r>
        <w:t>а</w:t>
      </w:r>
      <w:r>
        <w:rPr>
          <w:spacing w:val="-1"/>
        </w:rPr>
        <w:t xml:space="preserve"> </w:t>
      </w:r>
      <w:r>
        <w:t>«Освобождение</w:t>
      </w:r>
      <w:r>
        <w:rPr>
          <w:spacing w:val="-2"/>
        </w:rPr>
        <w:t xml:space="preserve"> </w:t>
      </w:r>
      <w:r>
        <w:t>труда».</w:t>
      </w:r>
      <w:r>
        <w:rPr>
          <w:spacing w:val="2"/>
        </w:rPr>
        <w:t xml:space="preserve"> </w:t>
      </w:r>
      <w:r>
        <w:t>«Союз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освобождение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класса».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53"/>
        </w:numPr>
        <w:tabs>
          <w:tab w:val="left" w:pos="2077"/>
        </w:tabs>
        <w:spacing w:before="119"/>
        <w:ind w:left="2076" w:hanging="11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4"/>
          <w:numId w:val="53"/>
        </w:numPr>
        <w:tabs>
          <w:tab w:val="left" w:pos="2257"/>
          <w:tab w:val="left" w:pos="2936"/>
          <w:tab w:val="left" w:pos="4184"/>
          <w:tab w:val="left" w:pos="6664"/>
          <w:tab w:val="left" w:pos="8655"/>
          <w:tab w:val="left" w:pos="10099"/>
        </w:tabs>
        <w:spacing w:before="140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Отечественный</w:t>
      </w:r>
      <w:r>
        <w:rPr>
          <w:sz w:val="24"/>
        </w:rPr>
        <w:tab/>
        <w:t>и</w:t>
      </w:r>
      <w:r>
        <w:rPr>
          <w:sz w:val="24"/>
        </w:rPr>
        <w:tab/>
        <w:t>иностранный</w:t>
      </w:r>
      <w:r>
        <w:rPr>
          <w:sz w:val="24"/>
        </w:rPr>
        <w:tab/>
        <w:t>капитал,</w:t>
      </w:r>
      <w:r>
        <w:rPr>
          <w:sz w:val="24"/>
        </w:rPr>
        <w:tab/>
        <w:t>его</w:t>
      </w:r>
      <w:r>
        <w:rPr>
          <w:sz w:val="24"/>
        </w:rPr>
        <w:tab/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</w:t>
      </w:r>
      <w:r>
        <w:rPr>
          <w:sz w:val="24"/>
        </w:rPr>
        <w:t>т. Буржуазия. Рабочие: социальная характеристика и борьба за права. Средние городские 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   сельского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землевладения   и</w:t>
      </w:r>
      <w:r>
        <w:rPr>
          <w:spacing w:val="60"/>
          <w:sz w:val="24"/>
        </w:rPr>
        <w:t xml:space="preserve"> </w:t>
      </w:r>
      <w:r>
        <w:rPr>
          <w:sz w:val="24"/>
        </w:rPr>
        <w:t>хозяйства.   Помещики   и   крестьяне.   Положение   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обществе. Церковь в условиях кризиса имперской идеологии. Распрост</w:t>
      </w:r>
      <w:r>
        <w:rPr>
          <w:sz w:val="24"/>
        </w:rPr>
        <w:t>ранение светской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194B9B" w:rsidRDefault="00643C90">
      <w:pPr>
        <w:pStyle w:val="a3"/>
        <w:spacing w:line="360" w:lineRule="auto"/>
        <w:ind w:right="235"/>
      </w:pPr>
      <w:r>
        <w:t>Имперский      центр      и      регионы.      Национальная      политика,      этнические      элиты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194B9B" w:rsidRDefault="00643C90">
      <w:pPr>
        <w:pStyle w:val="a5"/>
        <w:numPr>
          <w:ilvl w:val="4"/>
          <w:numId w:val="53"/>
        </w:numPr>
        <w:tabs>
          <w:tab w:val="left" w:pos="225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Россия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     международных         отношений.        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</w:p>
    <w:p w:rsidR="00194B9B" w:rsidRDefault="00643C90">
      <w:pPr>
        <w:pStyle w:val="a5"/>
        <w:numPr>
          <w:ilvl w:val="4"/>
          <w:numId w:val="53"/>
        </w:numPr>
        <w:tabs>
          <w:tab w:val="left" w:pos="1869"/>
          <w:tab w:val="left" w:pos="2257"/>
          <w:tab w:val="left" w:pos="2772"/>
          <w:tab w:val="left" w:pos="3647"/>
          <w:tab w:val="left" w:pos="4715"/>
          <w:tab w:val="left" w:pos="6634"/>
          <w:tab w:val="left" w:pos="8769"/>
          <w:tab w:val="left" w:pos="9954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position w:val="1"/>
          <w:sz w:val="24"/>
        </w:rPr>
        <w:t>Первая российская революция 1905-1907 гг. Начало парламентаризма в России.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Николай</w:t>
      </w:r>
      <w:r>
        <w:rPr>
          <w:sz w:val="24"/>
        </w:rPr>
        <w:tab/>
        <w:t>II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окружение.</w:t>
      </w:r>
      <w:r>
        <w:rPr>
          <w:sz w:val="24"/>
        </w:rPr>
        <w:tab/>
        <w:t>Деятельность</w:t>
      </w:r>
      <w:r>
        <w:rPr>
          <w:sz w:val="24"/>
        </w:rPr>
        <w:tab/>
        <w:t>В.К.</w:t>
      </w:r>
      <w:r>
        <w:rPr>
          <w:sz w:val="24"/>
        </w:rPr>
        <w:tab/>
      </w:r>
      <w:r>
        <w:rPr>
          <w:spacing w:val="-1"/>
          <w:sz w:val="24"/>
        </w:rPr>
        <w:t>Плеве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посту министра </w:t>
      </w:r>
      <w:r>
        <w:rPr>
          <w:sz w:val="24"/>
        </w:rPr>
        <w:t>внутренних дел. Оппозиционное либеральное движение. «Союз освобождения».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Банкетная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кампания.</w:t>
      </w:r>
    </w:p>
    <w:p w:rsidR="00194B9B" w:rsidRDefault="00643C90">
      <w:pPr>
        <w:pStyle w:val="a3"/>
        <w:spacing w:line="360" w:lineRule="auto"/>
        <w:ind w:right="237"/>
      </w:pPr>
      <w:r>
        <w:t>Предпосылки Первой российской революции. Формы социальных протестов. 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 терроризм.</w:t>
      </w:r>
    </w:p>
    <w:p w:rsidR="00194B9B" w:rsidRDefault="00643C90">
      <w:pPr>
        <w:pStyle w:val="a3"/>
        <w:spacing w:line="360" w:lineRule="auto"/>
        <w:ind w:right="224"/>
      </w:pPr>
      <w:r>
        <w:t>«Кровавое воскресенье» 9</w:t>
      </w:r>
      <w:r>
        <w:t xml:space="preserve"> января 1905 г. Выступления рабочих, крестьян, средних городских</w:t>
      </w:r>
      <w:r>
        <w:rPr>
          <w:spacing w:val="-57"/>
        </w:rPr>
        <w:t xml:space="preserve"> </w:t>
      </w:r>
      <w:r>
        <w:t>слоѐв, солдат и матросов. Всероссийская октябрьская политическая стачка. Манифест 17 октября</w:t>
      </w:r>
      <w:r>
        <w:rPr>
          <w:spacing w:val="1"/>
        </w:rPr>
        <w:t xml:space="preserve"> </w:t>
      </w:r>
      <w:r>
        <w:t>1905 г. 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</w:t>
      </w:r>
      <w:r>
        <w:t>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-57"/>
        </w:rPr>
        <w:t xml:space="preserve"> </w:t>
      </w:r>
      <w:r>
        <w:t>демократия: большевики и меньшевики. Либеральные партии (кадеты, октябристы). Национальные</w:t>
      </w:r>
      <w:r>
        <w:rPr>
          <w:spacing w:val="1"/>
        </w:rPr>
        <w:t xml:space="preserve"> </w:t>
      </w:r>
      <w:r>
        <w:t>партии. Правомонархические партии в борьбе с революцией. Советы и профсоюзы. Декабрьское</w:t>
      </w:r>
      <w:r>
        <w:rPr>
          <w:spacing w:val="1"/>
        </w:rPr>
        <w:t xml:space="preserve"> </w:t>
      </w:r>
      <w:r>
        <w:t>190</w:t>
      </w:r>
      <w:r>
        <w:t>5</w:t>
      </w:r>
      <w:r>
        <w:rPr>
          <w:spacing w:val="23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вооруженное</w:t>
      </w:r>
      <w:r>
        <w:rPr>
          <w:spacing w:val="23"/>
        </w:rPr>
        <w:t xml:space="preserve"> </w:t>
      </w:r>
      <w:r>
        <w:t>восстание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Москве.</w:t>
      </w:r>
      <w:r>
        <w:rPr>
          <w:spacing w:val="23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революционных</w:t>
      </w:r>
      <w:r>
        <w:rPr>
          <w:spacing w:val="25"/>
        </w:rPr>
        <w:t xml:space="preserve"> </w:t>
      </w:r>
      <w:r>
        <w:t>выступлений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1906-1907</w:t>
      </w:r>
      <w:r>
        <w:rPr>
          <w:spacing w:val="-58"/>
        </w:rPr>
        <w:t xml:space="preserve"> </w:t>
      </w:r>
      <w:r>
        <w:t>гг.</w:t>
      </w:r>
    </w:p>
    <w:p w:rsidR="00194B9B" w:rsidRDefault="00643C90">
      <w:pPr>
        <w:pStyle w:val="a3"/>
        <w:spacing w:before="1" w:line="360" w:lineRule="auto"/>
        <w:ind w:right="230"/>
      </w:pPr>
      <w:r>
        <w:t>Избирательный закон 11 декабря 1905 г. Избирательная кампания в I Государственную думу.</w:t>
      </w:r>
      <w:r>
        <w:rPr>
          <w:spacing w:val="-57"/>
        </w:rPr>
        <w:t xml:space="preserve"> </w:t>
      </w:r>
      <w:r>
        <w:t>Основные государственные законы 23 апреля 1906 г. Деятельность I и II Государ</w:t>
      </w:r>
      <w:r>
        <w:t>ственной думы: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194B9B" w:rsidRDefault="00643C90">
      <w:pPr>
        <w:pStyle w:val="a5"/>
        <w:numPr>
          <w:ilvl w:val="4"/>
          <w:numId w:val="53"/>
        </w:numPr>
        <w:tabs>
          <w:tab w:val="left" w:pos="225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 и результаты. Незавершенность преобразований и нарастание социальных</w:t>
      </w:r>
      <w:r>
        <w:rPr>
          <w:sz w:val="24"/>
        </w:rPr>
        <w:t xml:space="preserve"> 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дума.</w:t>
      </w:r>
      <w:r>
        <w:rPr>
          <w:spacing w:val="-2"/>
          <w:sz w:val="24"/>
        </w:rPr>
        <w:t xml:space="preserve"> </w:t>
      </w:r>
      <w:r>
        <w:rPr>
          <w:sz w:val="24"/>
        </w:rPr>
        <w:t>Идейно-политический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спектр.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подъѐм.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/>
      </w:pPr>
      <w:r>
        <w:t xml:space="preserve">Обострение     </w:t>
      </w:r>
      <w:r>
        <w:rPr>
          <w:spacing w:val="55"/>
        </w:rPr>
        <w:t xml:space="preserve"> </w:t>
      </w:r>
      <w:r>
        <w:t xml:space="preserve">международной      </w:t>
      </w:r>
      <w:r>
        <w:rPr>
          <w:spacing w:val="55"/>
        </w:rPr>
        <w:t xml:space="preserve"> </w:t>
      </w:r>
      <w:r>
        <w:t xml:space="preserve">обстановки.      </w:t>
      </w:r>
      <w:r>
        <w:rPr>
          <w:spacing w:val="55"/>
        </w:rPr>
        <w:t xml:space="preserve"> </w:t>
      </w:r>
      <w:r>
        <w:t xml:space="preserve">Блоковая      </w:t>
      </w:r>
      <w:r>
        <w:rPr>
          <w:spacing w:val="55"/>
        </w:rPr>
        <w:t xml:space="preserve"> </w:t>
      </w:r>
      <w:r>
        <w:t xml:space="preserve">система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194B9B" w:rsidRDefault="00643C90">
      <w:pPr>
        <w:pStyle w:val="a5"/>
        <w:numPr>
          <w:ilvl w:val="4"/>
          <w:numId w:val="53"/>
        </w:numPr>
        <w:tabs>
          <w:tab w:val="left" w:pos="2257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position w:val="1"/>
          <w:sz w:val="24"/>
        </w:rPr>
        <w:t xml:space="preserve">Серебряный  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век          российской          культуры.          Новые          явления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 Литература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194B9B" w:rsidRDefault="00643C90">
      <w:pPr>
        <w:pStyle w:val="a3"/>
        <w:spacing w:line="360" w:lineRule="auto"/>
        <w:ind w:right="236"/>
      </w:pPr>
      <w:r>
        <w:t xml:space="preserve">«Мир   </w:t>
      </w:r>
      <w:r>
        <w:rPr>
          <w:spacing w:val="36"/>
        </w:rPr>
        <w:t xml:space="preserve"> </w:t>
      </w:r>
      <w:r>
        <w:t xml:space="preserve">искусства».    </w:t>
      </w:r>
      <w:r>
        <w:rPr>
          <w:spacing w:val="38"/>
        </w:rPr>
        <w:t xml:space="preserve"> </w:t>
      </w:r>
      <w:r>
        <w:t xml:space="preserve">Архитектура.    </w:t>
      </w:r>
      <w:r>
        <w:rPr>
          <w:spacing w:val="36"/>
        </w:rPr>
        <w:t xml:space="preserve"> </w:t>
      </w:r>
      <w:r>
        <w:t xml:space="preserve">Скульптура.    </w:t>
      </w:r>
      <w:r>
        <w:rPr>
          <w:spacing w:val="35"/>
        </w:rPr>
        <w:t xml:space="preserve"> </w:t>
      </w:r>
      <w:r>
        <w:t xml:space="preserve">Драматический    </w:t>
      </w:r>
      <w:r>
        <w:rPr>
          <w:spacing w:val="37"/>
        </w:rPr>
        <w:t xml:space="preserve"> </w:t>
      </w:r>
      <w:r>
        <w:t xml:space="preserve">театр:    </w:t>
      </w:r>
      <w:r>
        <w:rPr>
          <w:spacing w:val="35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новаторство.</w:t>
      </w:r>
      <w:r>
        <w:rPr>
          <w:spacing w:val="-2"/>
        </w:rPr>
        <w:t xml:space="preserve"> </w:t>
      </w:r>
      <w:r>
        <w:t>Музыка.</w:t>
      </w:r>
      <w:r>
        <w:rPr>
          <w:spacing w:val="4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194B9B" w:rsidRDefault="00643C90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 школы.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194B9B" w:rsidRDefault="00643C90">
      <w:pPr>
        <w:pStyle w:val="a5"/>
        <w:numPr>
          <w:ilvl w:val="3"/>
          <w:numId w:val="53"/>
        </w:numPr>
        <w:tabs>
          <w:tab w:val="left" w:pos="2077"/>
        </w:tabs>
        <w:spacing w:line="360" w:lineRule="auto"/>
        <w:ind w:left="936" w:right="5507" w:firstLine="0"/>
        <w:jc w:val="both"/>
        <w:rPr>
          <w:sz w:val="24"/>
        </w:rPr>
      </w:pPr>
      <w:r>
        <w:rPr>
          <w:position w:val="1"/>
          <w:sz w:val="24"/>
        </w:rPr>
        <w:t>Наш край в XIX ‒ начале ХХ в.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149.7.2.13.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Обобщение.</w:t>
      </w:r>
    </w:p>
    <w:p w:rsidR="00194B9B" w:rsidRDefault="00643C90">
      <w:pPr>
        <w:pStyle w:val="a5"/>
        <w:numPr>
          <w:ilvl w:val="1"/>
          <w:numId w:val="50"/>
        </w:numPr>
        <w:tabs>
          <w:tab w:val="left" w:pos="1597"/>
          <w:tab w:val="left" w:pos="3663"/>
          <w:tab w:val="left" w:pos="5457"/>
          <w:tab w:val="left" w:pos="7035"/>
          <w:tab w:val="left" w:pos="8837"/>
          <w:tab w:val="left" w:pos="9732"/>
        </w:tabs>
        <w:spacing w:line="350" w:lineRule="auto"/>
        <w:ind w:left="227" w:right="23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</w:t>
      </w:r>
      <w:r>
        <w:rPr>
          <w:sz w:val="24"/>
        </w:rPr>
        <w:t>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</w:tabs>
        <w:spacing w:before="140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</w:t>
      </w:r>
      <w:r>
        <w:rPr>
          <w:sz w:val="24"/>
        </w:rPr>
        <w:t>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боевым подвигам и трудовым достижениям народа; </w:t>
      </w:r>
      <w:r>
        <w:rPr>
          <w:sz w:val="24"/>
        </w:rPr>
        <w:t>уважение к символам России, 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 и памятникам,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сфере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гражданского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осмысление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участие в жизни семьи, образовательной организации, местного сообщества, </w:t>
      </w:r>
      <w:r>
        <w:rPr>
          <w:sz w:val="24"/>
        </w:rPr>
        <w:t>родного края,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  <w:tab w:val="left" w:pos="1978"/>
          <w:tab w:val="left" w:pos="3501"/>
          <w:tab w:val="left" w:pos="4988"/>
          <w:tab w:val="left" w:pos="6866"/>
          <w:tab w:val="left" w:pos="7797"/>
          <w:tab w:val="left" w:pos="9618"/>
        </w:tabs>
        <w:spacing w:before="137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z w:val="24"/>
        </w:rPr>
        <w:tab/>
        <w:t>народов</w:t>
      </w:r>
      <w:r>
        <w:rPr>
          <w:sz w:val="24"/>
        </w:rPr>
        <w:tab/>
        <w:t>России;</w:t>
      </w:r>
      <w:r>
        <w:rPr>
          <w:sz w:val="24"/>
        </w:rPr>
        <w:tab/>
        <w:t>ориентация</w:t>
      </w:r>
      <w:r>
        <w:rPr>
          <w:sz w:val="24"/>
        </w:rPr>
        <w:tab/>
        <w:t>на</w:t>
      </w:r>
      <w:r>
        <w:rPr>
          <w:sz w:val="24"/>
        </w:rPr>
        <w:tab/>
        <w:t>моральные</w:t>
      </w:r>
      <w:r>
        <w:rPr>
          <w:sz w:val="24"/>
        </w:rPr>
        <w:tab/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нравственных и правовых норм с учѐтом осознания последствий </w:t>
      </w:r>
      <w:r>
        <w:rPr>
          <w:sz w:val="24"/>
        </w:rPr>
        <w:t>поступков;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</w:tabs>
        <w:ind w:left="1195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понимании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научного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познания: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осмысление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значения    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7" w:firstLine="0"/>
      </w:pPr>
      <w:r>
        <w:t xml:space="preserve">как    </w:t>
      </w:r>
      <w:r>
        <w:rPr>
          <w:spacing w:val="36"/>
        </w:rPr>
        <w:t xml:space="preserve"> </w:t>
      </w:r>
      <w:r>
        <w:t xml:space="preserve">знания     </w:t>
      </w:r>
      <w:r>
        <w:rPr>
          <w:spacing w:val="34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развитии     </w:t>
      </w:r>
      <w:r>
        <w:rPr>
          <w:spacing w:val="36"/>
        </w:rPr>
        <w:t xml:space="preserve"> </w:t>
      </w:r>
      <w:r>
        <w:t xml:space="preserve">человека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общества,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социальном,     </w:t>
      </w:r>
      <w:r>
        <w:rPr>
          <w:spacing w:val="35"/>
        </w:rPr>
        <w:t xml:space="preserve"> </w:t>
      </w:r>
      <w:r>
        <w:t>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составляющей современного общественного</w:t>
      </w:r>
      <w:r>
        <w:rPr>
          <w:spacing w:val="-1"/>
        </w:rPr>
        <w:t xml:space="preserve"> </w:t>
      </w:r>
      <w:r>
        <w:t>сознания;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  <w:tab w:val="left" w:pos="3516"/>
          <w:tab w:val="left" w:pos="6340"/>
          <w:tab w:val="left" w:pos="8989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z w:val="24"/>
        </w:rPr>
        <w:tab/>
        <w:t>понимание</w:t>
      </w:r>
      <w:r>
        <w:rPr>
          <w:sz w:val="24"/>
        </w:rPr>
        <w:tab/>
        <w:t>ценности</w:t>
      </w:r>
      <w:r>
        <w:rPr>
          <w:sz w:val="24"/>
        </w:rPr>
        <w:tab/>
      </w:r>
      <w:r>
        <w:rPr>
          <w:spacing w:val="-1"/>
          <w:sz w:val="24"/>
        </w:rPr>
        <w:t>отечественного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мирового искусства, роли этнических ку</w:t>
      </w:r>
      <w:r>
        <w:rPr>
          <w:sz w:val="24"/>
        </w:rPr>
        <w:t>льтурных традиций и народного творчества;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</w:tabs>
        <w:spacing w:before="1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необходимости ее сохранения (в том числе ‒ на основе примеров из истории); представле</w:t>
      </w:r>
      <w:r>
        <w:rPr>
          <w:sz w:val="24"/>
        </w:rPr>
        <w:t>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современную эпоху;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  <w:tab w:val="left" w:pos="2616"/>
          <w:tab w:val="left" w:pos="4296"/>
          <w:tab w:val="left" w:pos="5654"/>
          <w:tab w:val="left" w:pos="7733"/>
          <w:tab w:val="left" w:pos="9665"/>
        </w:tabs>
        <w:spacing w:before="1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людей</w:t>
      </w:r>
      <w:r>
        <w:rPr>
          <w:sz w:val="24"/>
        </w:rPr>
        <w:tab/>
        <w:t>как</w:t>
      </w:r>
      <w:r>
        <w:rPr>
          <w:sz w:val="24"/>
        </w:rPr>
        <w:tab/>
        <w:t>источника</w:t>
      </w:r>
      <w:r>
        <w:rPr>
          <w:sz w:val="24"/>
        </w:rPr>
        <w:tab/>
        <w:t>развития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       представление        о        разнообразии        существовавших        в        прошлом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в сфере экологического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людей с природной средой; осознание глобального характера </w:t>
      </w:r>
      <w:r>
        <w:rPr>
          <w:sz w:val="24"/>
        </w:rPr>
        <w:t>экологических проблем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среды;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54"/>
        </w:numPr>
        <w:tabs>
          <w:tab w:val="left" w:pos="1196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к новым 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line="352" w:lineRule="auto"/>
        <w:ind w:left="227"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совместная </w:t>
      </w:r>
      <w:r>
        <w:rPr>
          <w:sz w:val="24"/>
        </w:rPr>
        <w:t>деятельность.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350" w:lineRule="auto"/>
        <w:ind w:left="227" w:right="229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left="936" w:right="2044" w:firstLine="0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</w:t>
      </w:r>
      <w:r>
        <w:t>х явлений;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194B9B" w:rsidRDefault="00643C90">
      <w:pPr>
        <w:pStyle w:val="a3"/>
        <w:spacing w:before="140" w:line="360" w:lineRule="auto"/>
        <w:ind w:left="936" w:right="235" w:firstLine="0"/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ind w:left="936" w:firstLine="0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194B9B" w:rsidRDefault="00643C90">
      <w:pPr>
        <w:pStyle w:val="a3"/>
        <w:spacing w:before="137" w:line="360" w:lineRule="auto"/>
        <w:ind w:left="936" w:right="236" w:firstLine="0"/>
      </w:pPr>
      <w:r>
        <w:t>намечать путь еѐ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исторические</w:t>
      </w:r>
      <w:r>
        <w:rPr>
          <w:spacing w:val="38"/>
        </w:rPr>
        <w:t xml:space="preserve"> </w:t>
      </w:r>
      <w:r>
        <w:t>факты,</w:t>
      </w:r>
      <w:r>
        <w:rPr>
          <w:spacing w:val="38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реконструкцию</w:t>
      </w:r>
    </w:p>
    <w:p w:rsidR="00194B9B" w:rsidRDefault="00643C90">
      <w:pPr>
        <w:pStyle w:val="a3"/>
        <w:ind w:firstLine="0"/>
      </w:pPr>
      <w:r>
        <w:t>ист</w:t>
      </w:r>
      <w:r>
        <w:t>орических</w:t>
      </w:r>
      <w:r>
        <w:rPr>
          <w:spacing w:val="-2"/>
        </w:rPr>
        <w:t xml:space="preserve"> </w:t>
      </w:r>
      <w:r>
        <w:t>событий;</w:t>
      </w:r>
    </w:p>
    <w:p w:rsidR="00194B9B" w:rsidRDefault="00643C90">
      <w:pPr>
        <w:pStyle w:val="a3"/>
        <w:spacing w:before="137" w:line="362" w:lineRule="auto"/>
        <w:ind w:left="936" w:right="3359" w:firstLine="0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194B9B" w:rsidRDefault="00643C90">
      <w:pPr>
        <w:pStyle w:val="a3"/>
        <w:spacing w:line="360" w:lineRule="auto"/>
        <w:ind w:right="23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</w:t>
      </w:r>
      <w:r>
        <w:t>е).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352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2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 xml:space="preserve">исторических </w:t>
      </w:r>
      <w:r>
        <w:t>источников, научно-популярная литература, интернет-ресурсы и другие) ‒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источника;</w:t>
      </w:r>
    </w:p>
    <w:p w:rsidR="00194B9B" w:rsidRDefault="00643C90">
      <w:pPr>
        <w:pStyle w:val="a3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194B9B" w:rsidRDefault="00643C90">
      <w:pPr>
        <w:pStyle w:val="a3"/>
        <w:spacing w:before="131" w:line="360" w:lineRule="auto"/>
        <w:ind w:right="238"/>
      </w:pP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 уч</w:t>
      </w:r>
      <w:r>
        <w:t>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right="236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особенности      взаимодействия      людей     в     исторических      </w:t>
      </w:r>
      <w: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194B9B" w:rsidRDefault="00643C90">
      <w:pPr>
        <w:pStyle w:val="a3"/>
        <w:spacing w:line="360" w:lineRule="auto"/>
        <w:ind w:right="231"/>
      </w:pPr>
      <w:r>
        <w:t>участвовать в обсуждении событий и личностей прошлого, раскрывать различие и сходство</w:t>
      </w:r>
      <w:r>
        <w:rPr>
          <w:spacing w:val="1"/>
        </w:rPr>
        <w:t xml:space="preserve"> </w:t>
      </w:r>
      <w:r>
        <w:t>высказываемых оценок;</w:t>
      </w:r>
    </w:p>
    <w:p w:rsidR="00194B9B" w:rsidRDefault="00643C90">
      <w:pPr>
        <w:pStyle w:val="a3"/>
        <w:spacing w:line="360" w:lineRule="auto"/>
        <w:ind w:left="936" w:right="282" w:firstLine="0"/>
      </w:pPr>
      <w:r>
        <w:t>выражать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результат</w:t>
      </w:r>
      <w:r>
        <w:t>ы</w:t>
      </w:r>
      <w:r>
        <w:rPr>
          <w:spacing w:val="-1"/>
        </w:rPr>
        <w:t xml:space="preserve"> </w:t>
      </w:r>
      <w:r>
        <w:t>выполненного исследования,</w:t>
      </w:r>
      <w:r>
        <w:rPr>
          <w:spacing w:val="-1"/>
        </w:rPr>
        <w:t xml:space="preserve"> </w:t>
      </w:r>
      <w:r>
        <w:t>проекта;</w:t>
      </w:r>
    </w:p>
    <w:p w:rsidR="00194B9B" w:rsidRDefault="00643C90">
      <w:pPr>
        <w:pStyle w:val="a3"/>
        <w:tabs>
          <w:tab w:val="left" w:pos="2298"/>
          <w:tab w:val="left" w:pos="2782"/>
          <w:tab w:val="left" w:pos="4228"/>
          <w:tab w:val="left" w:pos="5406"/>
          <w:tab w:val="left" w:pos="7464"/>
          <w:tab w:val="left" w:pos="9457"/>
          <w:tab w:val="left" w:pos="9925"/>
        </w:tabs>
        <w:spacing w:line="360" w:lineRule="auto"/>
        <w:ind w:right="230"/>
        <w:jc w:val="left"/>
      </w:pP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  <w:tab w:val="left" w:pos="2414"/>
          <w:tab w:val="left" w:pos="4194"/>
          <w:tab w:val="left" w:pos="5069"/>
          <w:tab w:val="left" w:pos="6889"/>
          <w:tab w:val="left" w:pos="8352"/>
          <w:tab w:val="left" w:pos="9383"/>
        </w:tabs>
        <w:spacing w:line="352" w:lineRule="auto"/>
        <w:ind w:left="227" w:right="23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line="350" w:lineRule="auto"/>
        <w:jc w:val="left"/>
      </w:pPr>
      <w:r>
        <w:t>осознавать на основе исторических примеров значени</w:t>
      </w:r>
      <w:r>
        <w:t>е совместной работы как эффективного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 поставленных</w:t>
      </w:r>
      <w:r>
        <w:rPr>
          <w:spacing w:val="2"/>
        </w:rPr>
        <w:t xml:space="preserve"> </w:t>
      </w:r>
      <w:r>
        <w:t>целей;</w:t>
      </w:r>
    </w:p>
    <w:p w:rsidR="00194B9B" w:rsidRDefault="00643C90">
      <w:pPr>
        <w:pStyle w:val="a3"/>
        <w:ind w:left="936" w:firstLine="0"/>
        <w:jc w:val="left"/>
      </w:pPr>
      <w:r>
        <w:t>планировать</w:t>
      </w:r>
      <w:r>
        <w:rPr>
          <w:spacing w:val="5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осуществлять</w:t>
      </w:r>
      <w:r>
        <w:rPr>
          <w:spacing w:val="114"/>
        </w:rPr>
        <w:t xml:space="preserve"> </w:t>
      </w:r>
      <w:r>
        <w:t>совместную</w:t>
      </w:r>
      <w:r>
        <w:rPr>
          <w:spacing w:val="113"/>
        </w:rPr>
        <w:t xml:space="preserve"> </w:t>
      </w:r>
      <w:r>
        <w:t>работу,</w:t>
      </w:r>
      <w:r>
        <w:rPr>
          <w:spacing w:val="114"/>
        </w:rPr>
        <w:t xml:space="preserve"> </w:t>
      </w:r>
      <w:r>
        <w:t>коллективные</w:t>
      </w:r>
      <w:r>
        <w:rPr>
          <w:spacing w:val="111"/>
        </w:rPr>
        <w:t xml:space="preserve"> </w:t>
      </w:r>
      <w:r>
        <w:t>учебные</w:t>
      </w:r>
      <w:r>
        <w:rPr>
          <w:spacing w:val="111"/>
        </w:rPr>
        <w:t xml:space="preserve"> </w:t>
      </w:r>
      <w:r>
        <w:t>проекты</w:t>
      </w:r>
      <w:r>
        <w:rPr>
          <w:spacing w:val="113"/>
        </w:rPr>
        <w:t xml:space="preserve"> </w:t>
      </w:r>
      <w:r>
        <w:t>по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7"/>
        <w:ind w:firstLine="0"/>
      </w:pP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материале;</w:t>
      </w:r>
    </w:p>
    <w:p w:rsidR="00194B9B" w:rsidRDefault="00643C90">
      <w:pPr>
        <w:pStyle w:val="a3"/>
        <w:spacing w:before="130" w:line="352" w:lineRule="auto"/>
        <w:ind w:right="236"/>
      </w:pPr>
      <w:r>
        <w:t xml:space="preserve">определять     свое     участие  </w:t>
      </w:r>
      <w:r>
        <w:t xml:space="preserve">  в    общей     работе    и     координировать     свои     действия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350" w:lineRule="auto"/>
        <w:ind w:left="227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2188"/>
          <w:tab w:val="left" w:pos="4229"/>
          <w:tab w:val="left" w:pos="6054"/>
          <w:tab w:val="left" w:pos="8172"/>
          <w:tab w:val="left" w:pos="9633"/>
        </w:tabs>
        <w:spacing w:before="5"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</w:t>
      </w:r>
      <w:r>
        <w:t>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tab/>
        <w:t>требующей</w:t>
      </w:r>
      <w:r>
        <w:tab/>
        <w:t>решения;</w:t>
      </w:r>
      <w:r>
        <w:tab/>
        <w:t>составление</w:t>
      </w:r>
      <w:r>
        <w:tab/>
        <w:t>плана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194B9B" w:rsidRDefault="00643C90">
      <w:pPr>
        <w:pStyle w:val="a3"/>
        <w:spacing w:line="360" w:lineRule="auto"/>
        <w:ind w:right="233"/>
      </w:pPr>
      <w:r>
        <w:t xml:space="preserve">владеть    </w:t>
      </w:r>
      <w:r>
        <w:rPr>
          <w:spacing w:val="1"/>
        </w:rPr>
        <w:t xml:space="preserve"> </w:t>
      </w:r>
      <w:r>
        <w:t>приѐмами      самоконтроля      ‒      осуществление     самоконтроля,   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194B9B" w:rsidRDefault="00643C90">
      <w:pPr>
        <w:pStyle w:val="a3"/>
        <w:ind w:left="936" w:firstLine="0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9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сфере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194B9B" w:rsidRDefault="00643C90">
      <w:pPr>
        <w:pStyle w:val="a3"/>
        <w:spacing w:line="360" w:lineRule="auto"/>
        <w:ind w:left="936" w:right="238" w:firstLine="0"/>
      </w:pPr>
      <w:r>
        <w:t>выявлять на примерах исторических ситуаций роль эмоций в отношениях</w:t>
      </w:r>
      <w:r>
        <w:t xml:space="preserve">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другого</w:t>
      </w:r>
    </w:p>
    <w:p w:rsidR="00194B9B" w:rsidRDefault="00643C90">
      <w:pPr>
        <w:pStyle w:val="a3"/>
        <w:ind w:firstLine="0"/>
      </w:pPr>
      <w:r>
        <w:t>(в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194B9B" w:rsidRDefault="00643C90">
      <w:pPr>
        <w:pStyle w:val="a3"/>
        <w:spacing w:before="136" w:line="360" w:lineRule="auto"/>
        <w:ind w:right="232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line="352" w:lineRule="auto"/>
        <w:ind w:left="227" w:right="23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  <w:tab w:val="left" w:pos="2744"/>
          <w:tab w:val="left" w:pos="5217"/>
          <w:tab w:val="left" w:pos="7674"/>
          <w:tab w:val="left" w:pos="10122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разных стран и народов с историческими периодами, событиями </w:t>
      </w:r>
      <w:r>
        <w:rPr>
          <w:sz w:val="24"/>
        </w:rPr>
        <w:t>региональной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z w:val="24"/>
        </w:rPr>
        <w:tab/>
        <w:t>события</w:t>
      </w:r>
      <w:r>
        <w:rPr>
          <w:sz w:val="24"/>
        </w:rPr>
        <w:tab/>
        <w:t>истории</w:t>
      </w:r>
      <w:r>
        <w:rPr>
          <w:sz w:val="24"/>
        </w:rPr>
        <w:tab/>
        <w:t>родного</w:t>
      </w:r>
      <w:r>
        <w:rPr>
          <w:sz w:val="24"/>
        </w:rPr>
        <w:tab/>
        <w:t>края и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 процессов;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 xml:space="preserve">умение    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    развития     культуры,     быта     и     нравов   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6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      на       основе       самостоятельно       составленного   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исторических событиях, явлениях, </w:t>
      </w:r>
      <w:r>
        <w:rPr>
          <w:sz w:val="24"/>
        </w:rPr>
        <w:t>процессах истории родного края, истории России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 дат,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</w:t>
      </w:r>
      <w:r>
        <w:rPr>
          <w:sz w:val="24"/>
        </w:rPr>
        <w:t>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  <w:tab w:val="left" w:pos="2436"/>
          <w:tab w:val="left" w:pos="4169"/>
          <w:tab w:val="left" w:pos="5862"/>
          <w:tab w:val="left" w:pos="7712"/>
          <w:tab w:val="left" w:pos="9685"/>
        </w:tabs>
        <w:spacing w:line="362" w:lineRule="auto"/>
        <w:ind w:left="227" w:right="226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</w:t>
      </w:r>
      <w:r>
        <w:rPr>
          <w:sz w:val="24"/>
        </w:rPr>
        <w:tab/>
        <w:t>изучаемого</w:t>
      </w:r>
      <w:r>
        <w:rPr>
          <w:sz w:val="24"/>
        </w:rPr>
        <w:tab/>
      </w:r>
      <w:r>
        <w:rPr>
          <w:spacing w:val="-1"/>
          <w:sz w:val="24"/>
        </w:rPr>
        <w:t>периода,</w:t>
      </w:r>
    </w:p>
    <w:p w:rsidR="00194B9B" w:rsidRDefault="00194B9B">
      <w:pPr>
        <w:spacing w:line="362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0" w:firstLine="0"/>
      </w:pP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(Февральская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Октябрьская революции 1917 г., Великая Отечественная война, распад СССР, сложные 1990-е гг.,</w:t>
      </w:r>
      <w:r>
        <w:rPr>
          <w:spacing w:val="1"/>
        </w:rPr>
        <w:t xml:space="preserve"> </w:t>
      </w:r>
      <w:r>
        <w:t>возрождение страны с 2000-х гг., воссоединение Крыма с Россией в 2014 г.); характеризовать 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</w:tabs>
        <w:spacing w:before="1"/>
        <w:ind w:left="1198" w:hanging="2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исторические</w:t>
      </w:r>
    </w:p>
    <w:p w:rsidR="00194B9B" w:rsidRDefault="00643C90">
      <w:pPr>
        <w:pStyle w:val="a3"/>
        <w:spacing w:before="139"/>
        <w:ind w:firstLine="0"/>
        <w:jc w:val="left"/>
      </w:pPr>
      <w:r>
        <w:t>эпохи;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</w:tabs>
        <w:spacing w:before="137"/>
        <w:ind w:left="1198" w:hanging="263"/>
        <w:rPr>
          <w:sz w:val="24"/>
        </w:rPr>
      </w:pP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7"/>
          <w:sz w:val="24"/>
        </w:rPr>
        <w:t xml:space="preserve"> </w:t>
      </w:r>
      <w:r>
        <w:rPr>
          <w:sz w:val="24"/>
        </w:rPr>
        <w:t>точку</w:t>
      </w:r>
      <w:r>
        <w:rPr>
          <w:spacing w:val="4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</w:p>
    <w:p w:rsidR="00194B9B" w:rsidRDefault="00643C90">
      <w:pPr>
        <w:pStyle w:val="a3"/>
        <w:spacing w:before="139"/>
        <w:ind w:firstLine="0"/>
      </w:pP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фактический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199"/>
        </w:tabs>
        <w:spacing w:before="137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умение р</w:t>
      </w:r>
      <w:r>
        <w:rPr>
          <w:sz w:val="24"/>
        </w:rPr>
        <w:t>азличать основные типы исторических источников: письменные, 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319"/>
          <w:tab w:val="left" w:pos="2648"/>
          <w:tab w:val="left" w:pos="3828"/>
          <w:tab w:val="left" w:pos="6306"/>
          <w:tab w:val="left" w:pos="7602"/>
          <w:tab w:val="left" w:pos="9384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извлечѐнную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с</w:t>
      </w:r>
      <w:r>
        <w:rPr>
          <w:sz w:val="24"/>
        </w:rPr>
        <w:tab/>
        <w:t>информацией</w:t>
      </w:r>
      <w:r>
        <w:rPr>
          <w:sz w:val="24"/>
        </w:rPr>
        <w:tab/>
        <w:t>из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pacing w:val="-1"/>
          <w:sz w:val="24"/>
        </w:rPr>
        <w:t>источников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</w:t>
      </w:r>
      <w:r>
        <w:rPr>
          <w:sz w:val="24"/>
        </w:rPr>
        <w:t>и;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319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карты (схемы) исторические события, явления, процессы; сопоставлять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319"/>
        </w:tabs>
        <w:spacing w:before="2"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319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сети</w:t>
      </w:r>
    </w:p>
    <w:p w:rsidR="00194B9B" w:rsidRDefault="00643C90">
      <w:pPr>
        <w:pStyle w:val="a3"/>
        <w:spacing w:line="360" w:lineRule="auto"/>
        <w:ind w:right="237" w:firstLine="0"/>
      </w:pP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верифицированность</w:t>
      </w:r>
      <w:r>
        <w:rPr>
          <w:spacing w:val="1"/>
        </w:rPr>
        <w:t xml:space="preserve"> </w:t>
      </w:r>
      <w:r>
        <w:t>информации;</w:t>
      </w:r>
    </w:p>
    <w:p w:rsidR="00194B9B" w:rsidRDefault="00643C90">
      <w:pPr>
        <w:pStyle w:val="a5"/>
        <w:numPr>
          <w:ilvl w:val="0"/>
          <w:numId w:val="55"/>
        </w:numPr>
        <w:tabs>
          <w:tab w:val="left" w:pos="1316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  <w:tab w:val="left" w:pos="2616"/>
          <w:tab w:val="left" w:pos="4760"/>
          <w:tab w:val="left" w:pos="6797"/>
          <w:tab w:val="left" w:pos="7948"/>
          <w:tab w:val="left" w:pos="967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position w:val="1"/>
          <w:sz w:val="24"/>
        </w:rPr>
        <w:t xml:space="preserve">Положения  </w:t>
      </w:r>
      <w:r>
        <w:rPr>
          <w:position w:val="1"/>
          <w:sz w:val="24"/>
        </w:rPr>
        <w:t xml:space="preserve">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ФГОС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ООО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развѐрнуты     и     структурированы     в     программе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школьников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от      работы      с     хронологией      </w:t>
      </w:r>
      <w:r>
        <w:rPr>
          <w:sz w:val="24"/>
        </w:rPr>
        <w:t>и      историческими      фактами      до      применения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включают: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</w:tabs>
        <w:spacing w:before="14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историческом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человечества,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народов </w:t>
      </w:r>
      <w:r>
        <w:rPr>
          <w:sz w:val="24"/>
        </w:rPr>
        <w:t xml:space="preserve"> 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8" w:firstLine="0"/>
      </w:pPr>
      <w:r>
        <w:t>государств;      о      преемственности      исторических      эпох;      о      месте      и      роли      России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истории;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базовые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этапах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ключевых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событиях   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способность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        понятийный         аппарат         исторического    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    приемы     исторического     анализа     для     раскрытия     сущности     и     значения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</w:t>
      </w:r>
      <w:r>
        <w:rPr>
          <w:sz w:val="24"/>
        </w:rPr>
        <w:t>енности;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9"/>
          <w:tab w:val="left" w:pos="3551"/>
          <w:tab w:val="left" w:pos="4865"/>
          <w:tab w:val="left" w:pos="6939"/>
          <w:tab w:val="left" w:pos="7935"/>
          <w:tab w:val="left" w:pos="9633"/>
        </w:tabs>
        <w:spacing w:line="360" w:lineRule="auto"/>
        <w:ind w:left="227" w:right="2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9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  <w:tab w:val="left" w:pos="1745"/>
          <w:tab w:val="left" w:pos="3250"/>
          <w:tab w:val="left" w:pos="4442"/>
          <w:tab w:val="left" w:pos="5960"/>
          <w:tab w:val="left" w:pos="7361"/>
          <w:tab w:val="left" w:pos="8169"/>
          <w:tab w:val="left" w:pos="9731"/>
        </w:tabs>
        <w:spacing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z w:val="24"/>
        </w:rPr>
        <w:tab/>
        <w:t>родного</w:t>
      </w:r>
      <w:r>
        <w:rPr>
          <w:sz w:val="24"/>
        </w:rPr>
        <w:tab/>
        <w:t>края,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мировой</w:t>
      </w:r>
      <w:r>
        <w:rPr>
          <w:sz w:val="24"/>
        </w:rPr>
        <w:tab/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ятий;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</w:tabs>
        <w:spacing w:line="362" w:lineRule="auto"/>
        <w:ind w:left="227" w:right="236" w:firstLine="708"/>
        <w:jc w:val="both"/>
        <w:rPr>
          <w:sz w:val="24"/>
        </w:rPr>
      </w:pPr>
      <w:r>
        <w:rPr>
          <w:sz w:val="24"/>
        </w:rPr>
        <w:t>владение приѐмами оценки значения исторических событий и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всемирной истории;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196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194B9B" w:rsidRDefault="00643C90">
      <w:pPr>
        <w:pStyle w:val="a5"/>
        <w:numPr>
          <w:ilvl w:val="0"/>
          <w:numId w:val="56"/>
        </w:numPr>
        <w:tabs>
          <w:tab w:val="left" w:pos="1319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умение     устанавлива</w:t>
      </w:r>
      <w:r>
        <w:rPr>
          <w:sz w:val="24"/>
        </w:rPr>
        <w:t>ть     взаимосвязи     событий,     явлений,     процессов     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 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призвано сформировать базу для овладения знаниями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1917-1922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 война 1941-1945 гг., распад СССР, возрождение страны с 2000-х гг., 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 в</w:t>
      </w:r>
      <w:r>
        <w:rPr>
          <w:spacing w:val="-1"/>
          <w:sz w:val="24"/>
        </w:rPr>
        <w:t xml:space="preserve"> </w:t>
      </w:r>
      <w:r>
        <w:rPr>
          <w:sz w:val="24"/>
        </w:rPr>
        <w:t>2014 г.).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line="362" w:lineRule="auto"/>
        <w:ind w:left="227" w:right="23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9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z w:val="24"/>
        </w:rPr>
        <w:t>исторические,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метапредметные</w:t>
      </w:r>
    </w:p>
    <w:p w:rsidR="00194B9B" w:rsidRDefault="00194B9B">
      <w:pPr>
        <w:spacing w:line="362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компоненты.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40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группах: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  <w:tab w:val="left" w:pos="2096"/>
          <w:tab w:val="left" w:pos="4035"/>
          <w:tab w:val="left" w:pos="5361"/>
          <w:tab w:val="left" w:pos="7374"/>
          <w:tab w:val="left" w:pos="907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Знание хронологии, работа с</w:t>
      </w:r>
      <w:r>
        <w:rPr>
          <w:sz w:val="24"/>
        </w:rPr>
        <w:t xml:space="preserve"> хронологией: указывать хронологические рамки и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z w:val="24"/>
        </w:rPr>
        <w:tab/>
        <w:t>процессов,</w:t>
      </w:r>
      <w:r>
        <w:rPr>
          <w:sz w:val="24"/>
        </w:rPr>
        <w:tab/>
        <w:t>даты</w:t>
      </w:r>
      <w:r>
        <w:rPr>
          <w:sz w:val="24"/>
        </w:rPr>
        <w:tab/>
        <w:t>важнейших</w:t>
      </w:r>
      <w:r>
        <w:rPr>
          <w:sz w:val="24"/>
        </w:rPr>
        <w:tab/>
        <w:t>событий</w:t>
      </w:r>
      <w:r>
        <w:rPr>
          <w:sz w:val="24"/>
        </w:rPr>
        <w:tab/>
      </w:r>
      <w:r>
        <w:rPr>
          <w:spacing w:val="-1"/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всеобщей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истории,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соотносить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год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веком,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устанавливать    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других):       читать       историческую       карту       с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</w:t>
      </w:r>
      <w:r>
        <w:rPr>
          <w:sz w:val="24"/>
        </w:rPr>
        <w:t>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  <w:tab w:val="left" w:pos="9590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необходимой информации в одном или нескольких источниках (материальных,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 и другие), сравнивать дан</w:t>
      </w:r>
      <w:r>
        <w:rPr>
          <w:sz w:val="24"/>
        </w:rPr>
        <w:t>ные разных источников, выявлять их сходство и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z w:val="24"/>
        </w:rPr>
        <w:tab/>
      </w:r>
      <w:r>
        <w:rPr>
          <w:spacing w:val="-1"/>
          <w:sz w:val="24"/>
        </w:rPr>
        <w:t>суждение</w:t>
      </w:r>
    </w:p>
    <w:p w:rsidR="00194B9B" w:rsidRDefault="00643C90">
      <w:pPr>
        <w:pStyle w:val="a3"/>
        <w:ind w:firstLine="0"/>
      </w:pPr>
      <w:r>
        <w:t>об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(художественной)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источника.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</w:tabs>
        <w:spacing w:before="140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Описание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(реконструкция):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рассказывать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          или          письменно)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 исторических </w:t>
      </w:r>
      <w:r>
        <w:rPr>
          <w:sz w:val="24"/>
        </w:rPr>
        <w:t>событиях, их участниках; характеризовать условия и образ жизни, занятия людей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 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 и другое.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  <w:tab w:val="left" w:pos="3581"/>
          <w:tab w:val="left" w:pos="6413"/>
          <w:tab w:val="left" w:pos="9700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</w:t>
      </w:r>
      <w:r>
        <w:rPr>
          <w:sz w:val="24"/>
        </w:rPr>
        <w:t>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 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  <w:tab w:val="left" w:pos="4898"/>
          <w:tab w:val="left" w:pos="8940"/>
        </w:tabs>
        <w:spacing w:before="1" w:line="360" w:lineRule="auto"/>
        <w:ind w:left="227" w:right="222" w:firstLine="708"/>
        <w:jc w:val="both"/>
        <w:rPr>
          <w:sz w:val="24"/>
        </w:rPr>
      </w:pPr>
      <w:r>
        <w:rPr>
          <w:sz w:val="24"/>
        </w:rPr>
        <w:t xml:space="preserve">Работа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версиями,      оценками:     приводить      оценки     исторических </w:t>
      </w:r>
      <w:r>
        <w:rPr>
          <w:sz w:val="24"/>
        </w:rPr>
        <w:t xml:space="preserve">    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 значительных событий и личностей в истории; </w:t>
      </w:r>
      <w:r>
        <w:rPr>
          <w:sz w:val="24"/>
        </w:rPr>
        <w:t>составлять характеристику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 или самостоятельно 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плану).</w:t>
      </w:r>
    </w:p>
    <w:p w:rsidR="00194B9B" w:rsidRDefault="00643C90">
      <w:pPr>
        <w:pStyle w:val="a5"/>
        <w:numPr>
          <w:ilvl w:val="0"/>
          <w:numId w:val="57"/>
        </w:numPr>
        <w:tabs>
          <w:tab w:val="left" w:pos="1196"/>
        </w:tabs>
        <w:spacing w:line="274" w:lineRule="exact"/>
        <w:ind w:left="1195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7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77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7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5"/>
          <w:sz w:val="24"/>
        </w:rPr>
        <w:t xml:space="preserve"> </w:t>
      </w:r>
      <w:r>
        <w:rPr>
          <w:sz w:val="24"/>
        </w:rPr>
        <w:t>при</w:t>
      </w:r>
    </w:p>
    <w:p w:rsidR="00194B9B" w:rsidRDefault="00194B9B">
      <w:pPr>
        <w:spacing w:line="274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702"/>
          <w:tab w:val="left" w:pos="2468"/>
          <w:tab w:val="left" w:pos="4019"/>
          <w:tab w:val="left" w:pos="5322"/>
          <w:tab w:val="left" w:pos="6090"/>
          <w:tab w:val="left" w:pos="7433"/>
          <w:tab w:val="left" w:pos="8901"/>
          <w:tab w:val="left" w:pos="9652"/>
        </w:tabs>
        <w:spacing w:before="119" w:line="360" w:lineRule="auto"/>
        <w:ind w:right="226" w:firstLine="0"/>
      </w:pPr>
      <w:r>
        <w:t>выяснении причин и сущности, а также оценке современн</w:t>
      </w:r>
      <w:r>
        <w:t>ых событий, использовать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истории</w:t>
      </w:r>
      <w:r>
        <w:tab/>
        <w:t>и</w:t>
      </w:r>
      <w:r>
        <w:tab/>
        <w:t>культуре</w:t>
      </w:r>
      <w:r>
        <w:tab/>
        <w:t>своего</w:t>
      </w:r>
      <w:r>
        <w:tab/>
        <w:t>и</w:t>
      </w:r>
      <w:r>
        <w:tab/>
        <w:t>других</w:t>
      </w:r>
      <w:r>
        <w:tab/>
        <w:t>народов</w:t>
      </w:r>
      <w:r>
        <w:tab/>
        <w:t>в</w:t>
      </w:r>
      <w:r>
        <w:tab/>
        <w:t>общении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Приведенный перечень предметных </w:t>
      </w:r>
      <w:r>
        <w:rPr>
          <w:sz w:val="24"/>
        </w:rPr>
        <w:t>результатов по истории служит ориентиром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системы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задач), при измерении и оценке 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194B9B" w:rsidRDefault="00643C90">
      <w:pPr>
        <w:pStyle w:val="a3"/>
        <w:spacing w:line="352" w:lineRule="auto"/>
        <w:ind w:right="230"/>
      </w:pPr>
      <w:r>
        <w:t>Предметны</w:t>
      </w:r>
      <w:r>
        <w:t xml:space="preserve">е      результаты      изучения       истории       в      5-9      классах   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 виде общего перечня для курсов отечественной и всеобщей истории, что должно 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</w:t>
      </w:r>
      <w:r>
        <w:t>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 учебных пособий ‒ учебниками, настенными и электронными картами и атласами,</w:t>
      </w:r>
      <w:r>
        <w:rPr>
          <w:spacing w:val="1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777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6"/>
        <w:ind w:hanging="102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194B9B" w:rsidRDefault="00643C90">
      <w:pPr>
        <w:pStyle w:val="a3"/>
        <w:tabs>
          <w:tab w:val="left" w:pos="2394"/>
          <w:tab w:val="left" w:pos="3457"/>
          <w:tab w:val="left" w:pos="4874"/>
          <w:tab w:val="left" w:pos="7069"/>
          <w:tab w:val="left" w:pos="8337"/>
          <w:tab w:val="left" w:pos="9232"/>
        </w:tabs>
        <w:spacing w:before="137" w:line="360" w:lineRule="auto"/>
        <w:ind w:right="233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194B9B" w:rsidRDefault="00643C90">
      <w:pPr>
        <w:pStyle w:val="a3"/>
        <w:spacing w:before="1"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 xml:space="preserve">события к веку, </w:t>
      </w:r>
      <w:r>
        <w:t>тысячелетию;</w:t>
      </w:r>
    </w:p>
    <w:p w:rsidR="00194B9B" w:rsidRDefault="00643C90">
      <w:pPr>
        <w:pStyle w:val="a3"/>
        <w:spacing w:line="360" w:lineRule="auto"/>
        <w:jc w:val="left"/>
      </w:pPr>
      <w:r>
        <w:t>определять</w:t>
      </w:r>
      <w:r>
        <w:rPr>
          <w:spacing w:val="21"/>
        </w:rPr>
        <w:t xml:space="preserve"> </w:t>
      </w:r>
      <w:r>
        <w:t>длительность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событий,</w:t>
      </w:r>
      <w:r>
        <w:rPr>
          <w:spacing w:val="20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Древнего</w:t>
      </w:r>
      <w:r>
        <w:rPr>
          <w:spacing w:val="2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счѐт лет до нашей эры</w:t>
      </w:r>
      <w:r>
        <w:rPr>
          <w:spacing w:val="-1"/>
        </w:rPr>
        <w:t xml:space="preserve"> </w:t>
      </w:r>
      <w:r>
        <w:t>и нашей</w:t>
      </w:r>
      <w:r>
        <w:rPr>
          <w:spacing w:val="-1"/>
        </w:rPr>
        <w:t xml:space="preserve"> </w:t>
      </w:r>
      <w:r>
        <w:t>эры.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194B9B" w:rsidRDefault="00643C90">
      <w:pPr>
        <w:pStyle w:val="a3"/>
        <w:spacing w:before="139" w:line="360" w:lineRule="auto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5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2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</w:p>
    <w:p w:rsidR="00194B9B" w:rsidRDefault="00643C90">
      <w:pPr>
        <w:pStyle w:val="a3"/>
        <w:ind w:left="936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7"/>
        <w:ind w:hanging="102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194B9B" w:rsidRDefault="00643C90">
      <w:pPr>
        <w:pStyle w:val="a3"/>
        <w:spacing w:before="139" w:line="360" w:lineRule="auto"/>
        <w:ind w:right="23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"/>
        </w:rPr>
        <w:t xml:space="preserve"> </w:t>
      </w:r>
      <w:r>
        <w:t>карты;</w:t>
      </w:r>
    </w:p>
    <w:p w:rsidR="00194B9B" w:rsidRDefault="00643C90">
      <w:pPr>
        <w:pStyle w:val="a3"/>
        <w:spacing w:line="360" w:lineRule="auto"/>
        <w:ind w:right="235"/>
      </w:pPr>
      <w:r>
        <w:t>устанавливать на основе картографических сведений связь между условиями среды обитания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занятиями.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Рабо</w:t>
      </w:r>
      <w:r>
        <w:rPr>
          <w:position w:val="1"/>
          <w:sz w:val="24"/>
        </w:rPr>
        <w:t>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194B9B" w:rsidRDefault="00643C90">
      <w:pPr>
        <w:pStyle w:val="a3"/>
        <w:spacing w:before="140" w:line="360" w:lineRule="auto"/>
        <w:ind w:right="240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7"/>
      </w:pPr>
      <w:r>
        <w:rPr>
          <w:position w:val="1"/>
        </w:rPr>
        <w:t xml:space="preserve">различать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памятники      культуры      изучаемой      эпохи </w:t>
      </w:r>
      <w:r>
        <w:rPr>
          <w:position w:val="1"/>
        </w:rPr>
        <w:t xml:space="preserve">     и      источники</w:t>
      </w:r>
      <w:r>
        <w:t>,      созданные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примеры;</w:t>
      </w:r>
    </w:p>
    <w:p w:rsidR="00194B9B" w:rsidRDefault="00643C90">
      <w:pPr>
        <w:pStyle w:val="a3"/>
        <w:spacing w:line="360" w:lineRule="auto"/>
        <w:ind w:right="238"/>
      </w:pPr>
      <w:r>
        <w:t>извлекать из письменного источника исторические факты (имена, названия событий, даты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6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(главную 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194B9B" w:rsidRDefault="00643C90">
      <w:pPr>
        <w:pStyle w:val="a3"/>
        <w:spacing w:before="137"/>
        <w:ind w:left="936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194B9B" w:rsidRDefault="00643C90">
      <w:pPr>
        <w:pStyle w:val="a3"/>
        <w:spacing w:before="136"/>
        <w:ind w:left="936" w:firstLine="0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194B9B" w:rsidRDefault="00643C90">
      <w:pPr>
        <w:pStyle w:val="a3"/>
        <w:spacing w:before="139" w:line="360" w:lineRule="auto"/>
        <w:ind w:right="229"/>
      </w:pPr>
      <w:r>
        <w:rPr>
          <w:position w:val="1"/>
        </w:rPr>
        <w:t>рассказывать об исторических личностях Д</w:t>
      </w:r>
      <w:r>
        <w:rPr>
          <w:position w:val="1"/>
        </w:rPr>
        <w:t xml:space="preserve">ревнего мира </w:t>
      </w:r>
      <w:r>
        <w:t>(</w:t>
      </w:r>
      <w:r>
        <w:rPr>
          <w:position w:val="1"/>
        </w:rPr>
        <w:t>ключевых моментах их биографии,</w:t>
      </w:r>
      <w:r>
        <w:rPr>
          <w:spacing w:val="-57"/>
          <w:position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событиях);</w:t>
      </w:r>
    </w:p>
    <w:p w:rsidR="00194B9B" w:rsidRDefault="00643C90">
      <w:pPr>
        <w:pStyle w:val="a3"/>
        <w:spacing w:before="1" w:line="360" w:lineRule="auto"/>
        <w:ind w:right="235"/>
      </w:pPr>
      <w:r>
        <w:t>давать        краткое        описание       памятников        культуры        эпохи  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194B9B" w:rsidRDefault="00643C90">
      <w:pPr>
        <w:pStyle w:val="a3"/>
        <w:tabs>
          <w:tab w:val="left" w:pos="2150"/>
          <w:tab w:val="left" w:pos="3663"/>
          <w:tab w:val="left" w:pos="5683"/>
          <w:tab w:val="left" w:pos="7928"/>
          <w:tab w:val="left" w:pos="9915"/>
        </w:tabs>
        <w:spacing w:before="137" w:line="360" w:lineRule="auto"/>
        <w:ind w:right="232"/>
      </w:pPr>
      <w:r>
        <w:t>раскрывать существенные черты государственного устройства древних обществ, положения</w:t>
      </w:r>
      <w:r>
        <w:rPr>
          <w:spacing w:val="1"/>
        </w:rPr>
        <w:t xml:space="preserve"> </w:t>
      </w:r>
      <w:r>
        <w:t>основных</w:t>
      </w:r>
      <w:r>
        <w:tab/>
        <w:t>групп</w:t>
      </w:r>
      <w:r>
        <w:tab/>
        <w:t>населения,</w:t>
      </w:r>
      <w:r>
        <w:tab/>
        <w:t>религиозных</w:t>
      </w:r>
      <w:r>
        <w:tab/>
        <w:t>верований</w:t>
      </w:r>
      <w:r>
        <w:tab/>
      </w:r>
      <w:r>
        <w:rPr>
          <w:spacing w:val="-1"/>
        </w:rP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194B9B" w:rsidRDefault="00643C90">
      <w:pPr>
        <w:pStyle w:val="a3"/>
        <w:spacing w:before="1" w:line="360" w:lineRule="auto"/>
        <w:ind w:left="936" w:right="1802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примерами;</w:t>
      </w:r>
    </w:p>
    <w:p w:rsidR="00194B9B" w:rsidRDefault="00643C90">
      <w:pPr>
        <w:pStyle w:val="a3"/>
        <w:ind w:left="936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before="137" w:line="360" w:lineRule="auto"/>
        <w:ind w:left="227" w:right="235" w:firstLine="708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94B9B" w:rsidRDefault="00643C90">
      <w:pPr>
        <w:pStyle w:val="a3"/>
        <w:spacing w:line="360" w:lineRule="auto"/>
        <w:ind w:right="237"/>
      </w:pPr>
      <w:r>
        <w:t>излагать оценки наиболее значительных событий</w:t>
      </w:r>
      <w:r>
        <w:t xml:space="preserve"> и личностей древней истории, приводимые</w:t>
      </w:r>
      <w:r>
        <w:rPr>
          <w:spacing w:val="1"/>
        </w:rPr>
        <w:t xml:space="preserve"> </w:t>
      </w:r>
      <w:r>
        <w:t>в учебной литературе;</w:t>
      </w:r>
    </w:p>
    <w:p w:rsidR="00194B9B" w:rsidRDefault="00643C90">
      <w:pPr>
        <w:pStyle w:val="a3"/>
        <w:spacing w:line="360" w:lineRule="auto"/>
        <w:ind w:right="236"/>
      </w:pPr>
      <w:r>
        <w:t>высказывать на уровне эмоциональных оценок отношение к поступкам людей прошлого, к</w:t>
      </w:r>
      <w:r>
        <w:rPr>
          <w:spacing w:val="1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194B9B" w:rsidRDefault="00643C90">
      <w:pPr>
        <w:pStyle w:val="a5"/>
        <w:numPr>
          <w:ilvl w:val="3"/>
          <w:numId w:val="50"/>
        </w:numPr>
        <w:tabs>
          <w:tab w:val="left" w:pos="1957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194B9B" w:rsidRDefault="00643C90">
      <w:pPr>
        <w:pStyle w:val="a3"/>
        <w:spacing w:before="140" w:line="360" w:lineRule="auto"/>
        <w:ind w:right="236"/>
      </w:pPr>
      <w:r>
        <w:t>раскрывать значение памятников древней</w:t>
      </w:r>
      <w:r>
        <w:rPr>
          <w:spacing w:val="1"/>
        </w:rPr>
        <w:t xml:space="preserve"> </w:t>
      </w:r>
      <w:r>
        <w:t>истории и</w:t>
      </w:r>
      <w:r>
        <w:rPr>
          <w:spacing w:val="60"/>
        </w:rPr>
        <w:t xml:space="preserve"> </w:t>
      </w:r>
      <w:r>
        <w:t>культуры</w:t>
      </w:r>
      <w:r>
        <w:t>, необходимость 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194B9B" w:rsidRDefault="00643C90">
      <w:pPr>
        <w:pStyle w:val="a3"/>
        <w:spacing w:line="360" w:lineRule="auto"/>
        <w:ind w:right="231"/>
      </w:pPr>
      <w:r>
        <w:t>выполнять     учебные     проекты     по     истории     Первобытности     и     Древнего     мира</w:t>
      </w:r>
      <w:r>
        <w:rPr>
          <w:spacing w:val="1"/>
        </w:rPr>
        <w:t xml:space="preserve"> </w:t>
      </w:r>
      <w:r>
        <w:t>(в том числе с привлечением регионального материала), оформлять полученные результаты в форме</w:t>
      </w:r>
      <w:r>
        <w:rPr>
          <w:spacing w:val="-57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</w:t>
      </w:r>
      <w:r>
        <w:t>ьбома, презентации.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897"/>
        </w:tabs>
        <w:spacing w:line="360" w:lineRule="auto"/>
        <w:ind w:left="936" w:right="3387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149.8.10.1.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194B9B" w:rsidRDefault="00643C90">
      <w:pPr>
        <w:pStyle w:val="a3"/>
        <w:tabs>
          <w:tab w:val="left" w:pos="2545"/>
          <w:tab w:val="left" w:pos="3723"/>
          <w:tab w:val="left" w:pos="5589"/>
          <w:tab w:val="left" w:pos="7146"/>
          <w:tab w:val="left" w:pos="9421"/>
        </w:tabs>
        <w:spacing w:line="362" w:lineRule="auto"/>
        <w:ind w:right="234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Средневековья,</w:t>
      </w:r>
      <w:r>
        <w:tab/>
      </w:r>
      <w:r>
        <w:rPr>
          <w:spacing w:val="-1"/>
        </w:rPr>
        <w:t>определять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3"/>
      </w:pPr>
      <w:r>
        <w:t>называть       этапы       отечественной       и       всеобщей       истории       Средних       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194B9B" w:rsidRDefault="00643C90">
      <w:pPr>
        <w:pStyle w:val="a3"/>
        <w:spacing w:before="2" w:line="360" w:lineRule="auto"/>
        <w:ind w:right="240"/>
      </w:pPr>
      <w:r>
        <w:t xml:space="preserve">устанавливать        длительность        и       </w:t>
      </w:r>
      <w:r>
        <w:rPr>
          <w:spacing w:val="1"/>
        </w:rPr>
        <w:t xml:space="preserve"> </w:t>
      </w:r>
      <w:r>
        <w:t>синхронность        событий        истории         Руси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194B9B" w:rsidRDefault="00643C90">
      <w:pPr>
        <w:pStyle w:val="a3"/>
        <w:spacing w:before="137" w:line="360" w:lineRule="auto"/>
        <w:ind w:right="230"/>
      </w:pPr>
      <w:r>
        <w:t>указывать (называть)</w:t>
      </w:r>
      <w:r>
        <w:rPr>
          <w:spacing w:val="1"/>
        </w:rPr>
        <w:t xml:space="preserve"> </w:t>
      </w:r>
      <w:r>
        <w:t>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</w:t>
      </w:r>
      <w:r>
        <w:t>вья;</w:t>
      </w:r>
    </w:p>
    <w:p w:rsidR="00194B9B" w:rsidRDefault="00643C90">
      <w:pPr>
        <w:pStyle w:val="a3"/>
        <w:spacing w:line="360" w:lineRule="auto"/>
        <w:ind w:right="23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194B9B" w:rsidRDefault="00643C90">
      <w:pPr>
        <w:pStyle w:val="a3"/>
        <w:spacing w:before="139" w:line="360" w:lineRule="auto"/>
        <w:ind w:right="231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194B9B" w:rsidRDefault="00643C90">
      <w:pPr>
        <w:pStyle w:val="a3"/>
        <w:spacing w:before="1" w:line="360" w:lineRule="auto"/>
        <w:ind w:right="234"/>
      </w:pPr>
      <w:r>
        <w:t>извлекать из карты информацию о территории, экономических и культурных центрах Руси и</w:t>
      </w:r>
      <w:r>
        <w:rPr>
          <w:spacing w:val="1"/>
        </w:rPr>
        <w:t xml:space="preserve"> </w:t>
      </w:r>
      <w:r>
        <w:t>других государств в Средние века, о направлениях крупнейших передвижений людей ‒ 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spacing w:line="284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</w:t>
      </w:r>
      <w:r>
        <w:rPr>
          <w:position w:val="1"/>
          <w:sz w:val="24"/>
        </w:rPr>
        <w:t>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194B9B" w:rsidRDefault="00643C90">
      <w:pPr>
        <w:pStyle w:val="a3"/>
        <w:spacing w:before="139" w:line="362" w:lineRule="auto"/>
        <w:ind w:right="235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 литература, 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происхождения);</w:t>
      </w:r>
    </w:p>
    <w:p w:rsidR="00194B9B" w:rsidRDefault="00643C90">
      <w:pPr>
        <w:pStyle w:val="a3"/>
        <w:spacing w:line="271" w:lineRule="exact"/>
        <w:ind w:left="936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194B9B" w:rsidRDefault="00643C90">
      <w:pPr>
        <w:pStyle w:val="a3"/>
        <w:spacing w:before="137" w:line="360" w:lineRule="auto"/>
        <w:ind w:right="236"/>
      </w:pPr>
      <w:r>
        <w:t xml:space="preserve">выделять в </w:t>
      </w:r>
      <w:r>
        <w:t>тексте письменного источника исторические описания (хода событий, 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событий);</w:t>
      </w:r>
    </w:p>
    <w:p w:rsidR="00194B9B" w:rsidRDefault="00643C90">
      <w:pPr>
        <w:pStyle w:val="a3"/>
        <w:spacing w:line="360" w:lineRule="auto"/>
        <w:ind w:left="936" w:right="567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spacing w:line="286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194B9B" w:rsidRDefault="00643C90">
      <w:pPr>
        <w:pStyle w:val="a3"/>
        <w:tabs>
          <w:tab w:val="left" w:pos="2672"/>
          <w:tab w:val="left" w:pos="3178"/>
          <w:tab w:val="left" w:pos="4603"/>
          <w:tab w:val="left" w:pos="5961"/>
          <w:tab w:val="left" w:pos="7843"/>
          <w:tab w:val="left" w:pos="8357"/>
          <w:tab w:val="left" w:pos="9729"/>
        </w:tabs>
        <w:spacing w:before="139" w:line="362" w:lineRule="auto"/>
        <w:ind w:right="226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</w:t>
      </w:r>
      <w:r>
        <w:t>);</w:t>
      </w:r>
    </w:p>
    <w:p w:rsidR="00194B9B" w:rsidRDefault="00643C90">
      <w:pPr>
        <w:pStyle w:val="a3"/>
        <w:spacing w:before="139" w:line="360" w:lineRule="auto"/>
        <w:jc w:val="left"/>
      </w:pP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-57"/>
        </w:rPr>
        <w:t xml:space="preserve"> </w:t>
      </w:r>
      <w:r>
        <w:t>биографические</w:t>
      </w:r>
      <w:r>
        <w:rPr>
          <w:spacing w:val="-2"/>
        </w:rPr>
        <w:t xml:space="preserve"> </w:t>
      </w:r>
      <w:r>
        <w:t>сведения, 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194B9B" w:rsidRDefault="00643C90">
      <w:pPr>
        <w:pStyle w:val="a3"/>
        <w:spacing w:line="360" w:lineRule="auto"/>
        <w:jc w:val="left"/>
      </w:pPr>
      <w:r>
        <w:t>рассказывать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образе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средневековых</w:t>
      </w:r>
      <w:r>
        <w:rPr>
          <w:spacing w:val="39"/>
        </w:rPr>
        <w:t xml:space="preserve"> </w:t>
      </w:r>
      <w:r>
        <w:t>обществах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194B9B" w:rsidRDefault="00643C90">
      <w:pPr>
        <w:pStyle w:val="a3"/>
        <w:spacing w:line="274" w:lineRule="exact"/>
        <w:ind w:left="936" w:firstLine="0"/>
        <w:jc w:val="left"/>
      </w:pPr>
      <w:r>
        <w:t>представлять</w:t>
      </w:r>
      <w:r>
        <w:rPr>
          <w:spacing w:val="53"/>
        </w:rPr>
        <w:t xml:space="preserve"> </w:t>
      </w:r>
      <w:r>
        <w:t>описание</w:t>
      </w:r>
      <w:r>
        <w:rPr>
          <w:spacing w:val="49"/>
        </w:rPr>
        <w:t xml:space="preserve"> </w:t>
      </w:r>
      <w:r>
        <w:t>памятников</w:t>
      </w:r>
      <w:r>
        <w:rPr>
          <w:spacing w:val="52"/>
        </w:rPr>
        <w:t xml:space="preserve"> </w:t>
      </w:r>
      <w:r>
        <w:t>материальной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изучаемой</w:t>
      </w:r>
    </w:p>
    <w:p w:rsidR="00194B9B" w:rsidRDefault="00643C90">
      <w:pPr>
        <w:pStyle w:val="a3"/>
        <w:spacing w:before="139"/>
        <w:ind w:firstLine="0"/>
        <w:jc w:val="left"/>
      </w:pPr>
      <w:r>
        <w:t>эпохи.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spacing w:before="137"/>
        <w:ind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5"/>
      </w:pPr>
      <w:r>
        <w:t xml:space="preserve">раскрывать    </w:t>
      </w:r>
      <w:r>
        <w:rPr>
          <w:spacing w:val="23"/>
        </w:rPr>
        <w:t xml:space="preserve"> </w:t>
      </w:r>
      <w:r>
        <w:t xml:space="preserve">существенные     </w:t>
      </w:r>
      <w:r>
        <w:rPr>
          <w:spacing w:val="19"/>
        </w:rPr>
        <w:t xml:space="preserve"> </w:t>
      </w:r>
      <w:r>
        <w:t xml:space="preserve">черты     </w:t>
      </w:r>
      <w:r>
        <w:rPr>
          <w:spacing w:val="21"/>
        </w:rPr>
        <w:t xml:space="preserve"> </w:t>
      </w:r>
      <w:r>
        <w:t xml:space="preserve">экономических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социальных     </w:t>
      </w:r>
      <w:r>
        <w:rPr>
          <w:spacing w:val="20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194B9B" w:rsidRDefault="00643C90">
      <w:pPr>
        <w:pStyle w:val="a3"/>
        <w:spacing w:before="2" w:line="360" w:lineRule="auto"/>
        <w:ind w:right="234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194B9B" w:rsidRDefault="00643C90">
      <w:pPr>
        <w:pStyle w:val="a3"/>
        <w:spacing w:line="360" w:lineRule="auto"/>
        <w:ind w:right="228"/>
      </w:pPr>
      <w:r>
        <w:t>объяснять        причины 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>и всеобщей истории эпохи Средневековья (находить в учебнике и излагать суждения о причин</w:t>
      </w:r>
      <w:r>
        <w:t>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194B9B" w:rsidRDefault="00643C90">
      <w:pPr>
        <w:pStyle w:val="a3"/>
        <w:spacing w:line="360" w:lineRule="auto"/>
        <w:ind w:right="236"/>
      </w:pPr>
      <w:r>
        <w:t>проводить синхронизацию и сопоставление однотипных событий и процессов отечественной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 черты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сходства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различия.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position w:val="1"/>
          <w:sz w:val="24"/>
        </w:rPr>
        <w:t>Рассмотрение исторических версий и оценок, определение своего 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94B9B" w:rsidRDefault="00643C90">
      <w:pPr>
        <w:pStyle w:val="a3"/>
        <w:spacing w:line="360" w:lineRule="auto"/>
        <w:ind w:right="233"/>
      </w:pPr>
      <w:r>
        <w:t xml:space="preserve">излагать    </w:t>
      </w:r>
      <w:r>
        <w:rPr>
          <w:spacing w:val="1"/>
        </w:rPr>
        <w:t xml:space="preserve"> </w:t>
      </w:r>
      <w:r>
        <w:t>оценки      событий     и      личностей      эпохи      Средневековья,      приводи</w:t>
      </w:r>
      <w:r>
        <w:t>мые</w:t>
      </w:r>
      <w:r>
        <w:rPr>
          <w:spacing w:val="-57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194B9B" w:rsidRDefault="00643C90">
      <w:pPr>
        <w:pStyle w:val="a3"/>
        <w:spacing w:line="360" w:lineRule="auto"/>
        <w:ind w:right="240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194B9B" w:rsidRDefault="00643C90">
      <w:pPr>
        <w:pStyle w:val="a5"/>
        <w:numPr>
          <w:ilvl w:val="3"/>
          <w:numId w:val="58"/>
        </w:numPr>
        <w:tabs>
          <w:tab w:val="left" w:pos="2077"/>
        </w:tabs>
        <w:spacing w:line="286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194B9B" w:rsidRDefault="00643C90">
      <w:pPr>
        <w:pStyle w:val="a3"/>
        <w:spacing w:before="140" w:line="360" w:lineRule="auto"/>
        <w:ind w:right="238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194B9B" w:rsidRDefault="00643C90">
      <w:pPr>
        <w:pStyle w:val="a3"/>
        <w:spacing w:line="360" w:lineRule="auto"/>
        <w:ind w:right="235"/>
      </w:pPr>
      <w:r>
        <w:t xml:space="preserve">выполнять   </w:t>
      </w:r>
      <w:r>
        <w:rPr>
          <w:spacing w:val="47"/>
        </w:rPr>
        <w:t xml:space="preserve"> </w:t>
      </w:r>
      <w:r>
        <w:t xml:space="preserve">учебные   </w:t>
      </w:r>
      <w:r>
        <w:rPr>
          <w:spacing w:val="46"/>
        </w:rPr>
        <w:t xml:space="preserve"> </w:t>
      </w:r>
      <w:r>
        <w:t xml:space="preserve">проекты   </w:t>
      </w:r>
      <w:r>
        <w:rPr>
          <w:spacing w:val="42"/>
        </w:rPr>
        <w:t xml:space="preserve"> </w:t>
      </w:r>
      <w:r>
        <w:t xml:space="preserve">по    </w:t>
      </w:r>
      <w:r>
        <w:rPr>
          <w:spacing w:val="44"/>
        </w:rPr>
        <w:t xml:space="preserve"> </w:t>
      </w:r>
      <w:r>
        <w:t xml:space="preserve">истории    </w:t>
      </w:r>
      <w:r>
        <w:rPr>
          <w:spacing w:val="44"/>
        </w:rPr>
        <w:t xml:space="preserve"> </w:t>
      </w:r>
      <w:r>
        <w:t xml:space="preserve">Средних    </w:t>
      </w:r>
      <w:r>
        <w:rPr>
          <w:spacing w:val="45"/>
        </w:rPr>
        <w:t xml:space="preserve"> </w:t>
      </w:r>
      <w:r>
        <w:t xml:space="preserve">веков    </w:t>
      </w:r>
      <w:r>
        <w:rPr>
          <w:spacing w:val="45"/>
        </w:rPr>
        <w:t xml:space="preserve"> </w:t>
      </w:r>
      <w:r>
        <w:t xml:space="preserve">(в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897"/>
        </w:tabs>
        <w:spacing w:line="360" w:lineRule="auto"/>
        <w:ind w:left="936" w:right="3387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7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149.8.11.1.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194B9B" w:rsidRDefault="00643C90">
      <w:pPr>
        <w:pStyle w:val="a3"/>
        <w:spacing w:line="360" w:lineRule="auto"/>
        <w:ind w:right="233"/>
      </w:pPr>
      <w:r>
        <w:t xml:space="preserve">называть     </w:t>
      </w:r>
      <w:r>
        <w:rPr>
          <w:spacing w:val="1"/>
        </w:rPr>
        <w:t xml:space="preserve"> </w:t>
      </w:r>
      <w:r>
        <w:t xml:space="preserve">этапы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>и       всеобщей       истории       Нового       времени,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t>;</w:t>
      </w:r>
    </w:p>
    <w:p w:rsidR="00194B9B" w:rsidRDefault="00643C90">
      <w:pPr>
        <w:pStyle w:val="a3"/>
        <w:spacing w:before="1" w:line="360" w:lineRule="auto"/>
        <w:ind w:right="227"/>
      </w:pPr>
      <w:r>
        <w:t>локализовать во времени ключевые события отечественной и всеобщей истории XVI‒XVII</w:t>
      </w:r>
      <w:r>
        <w:rPr>
          <w:spacing w:val="1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 четверть);</w:t>
      </w:r>
    </w:p>
    <w:p w:rsidR="00194B9B" w:rsidRDefault="00643C90">
      <w:pPr>
        <w:pStyle w:val="a3"/>
        <w:spacing w:line="357" w:lineRule="auto"/>
        <w:ind w:left="936" w:right="838" w:firstLine="0"/>
      </w:pPr>
      <w:r>
        <w:t>устанавливать синхронность событий отечественной и всеобщей истории XVI‒XVII вв.</w:t>
      </w:r>
      <w:r>
        <w:rPr>
          <w:spacing w:val="-57"/>
        </w:rPr>
        <w:t xml:space="preserve"> </w:t>
      </w:r>
      <w:r>
        <w:t>149.8.11.2.</w:t>
      </w:r>
      <w:r>
        <w:rPr>
          <w:spacing w:val="59"/>
        </w:rPr>
        <w:t xml:space="preserve"> </w:t>
      </w:r>
      <w:r>
        <w:rPr>
          <w:position w:val="1"/>
        </w:rPr>
        <w:t>Знание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фактов, работа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фактами:</w:t>
      </w:r>
    </w:p>
    <w:p w:rsidR="00194B9B" w:rsidRDefault="00643C90">
      <w:pPr>
        <w:pStyle w:val="a3"/>
        <w:spacing w:before="5" w:line="360" w:lineRule="auto"/>
        <w:jc w:val="left"/>
      </w:pPr>
      <w:r>
        <w:t>указывать</w:t>
      </w:r>
      <w:r>
        <w:rPr>
          <w:spacing w:val="54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4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вв.;</w:t>
      </w:r>
    </w:p>
    <w:p w:rsidR="00194B9B" w:rsidRDefault="00643C90">
      <w:pPr>
        <w:pStyle w:val="a3"/>
        <w:spacing w:line="360" w:lineRule="auto"/>
        <w:jc w:val="left"/>
      </w:pPr>
      <w:r>
        <w:t xml:space="preserve">группировать, систематизировать факты по заданному признаку (группировка </w:t>
      </w:r>
      <w:r>
        <w:t>событий по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 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схем).</w:t>
      </w:r>
    </w:p>
    <w:p w:rsidR="00194B9B" w:rsidRDefault="00643C90">
      <w:pPr>
        <w:pStyle w:val="a5"/>
        <w:numPr>
          <w:ilvl w:val="3"/>
          <w:numId w:val="59"/>
        </w:numPr>
        <w:tabs>
          <w:tab w:val="left" w:pos="2137"/>
        </w:tabs>
        <w:ind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7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</w:t>
      </w:r>
      <w:r>
        <w:t xml:space="preserve"> и процессах отечественной и всеобщей истории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194B9B" w:rsidRDefault="00643C90">
      <w:pPr>
        <w:pStyle w:val="a3"/>
        <w:spacing w:before="2" w:line="360" w:lineRule="auto"/>
        <w:jc w:val="left"/>
      </w:pPr>
      <w:r>
        <w:t>устанавливать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карты</w:t>
      </w:r>
      <w:r>
        <w:rPr>
          <w:spacing w:val="58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географическим</w:t>
      </w:r>
      <w:r>
        <w:rPr>
          <w:spacing w:val="57"/>
        </w:rPr>
        <w:t xml:space="preserve"> </w:t>
      </w:r>
      <w:r>
        <w:t>положением</w:t>
      </w:r>
      <w:r>
        <w:rPr>
          <w:spacing w:val="57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развития.</w:t>
      </w:r>
    </w:p>
    <w:p w:rsidR="00194B9B" w:rsidRDefault="00643C90">
      <w:pPr>
        <w:pStyle w:val="a5"/>
        <w:numPr>
          <w:ilvl w:val="3"/>
          <w:numId w:val="59"/>
        </w:numPr>
        <w:tabs>
          <w:tab w:val="left" w:pos="2137"/>
        </w:tabs>
        <w:spacing w:line="286" w:lineRule="exact"/>
        <w:ind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194B9B" w:rsidRDefault="00643C90">
      <w:pPr>
        <w:pStyle w:val="a3"/>
        <w:spacing w:before="139" w:line="360" w:lineRule="auto"/>
        <w:ind w:right="226"/>
        <w:jc w:val="left"/>
      </w:pPr>
      <w:r>
        <w:t>различать</w:t>
      </w:r>
      <w:r>
        <w:rPr>
          <w:spacing w:val="1"/>
        </w:rPr>
        <w:t xml:space="preserve"> </w:t>
      </w:r>
      <w:r>
        <w:t>виды письменных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(официальные, 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94B9B" w:rsidRDefault="00643C90">
      <w:pPr>
        <w:pStyle w:val="a3"/>
        <w:tabs>
          <w:tab w:val="left" w:pos="3049"/>
          <w:tab w:val="left" w:pos="5035"/>
          <w:tab w:val="left" w:pos="5598"/>
          <w:tab w:val="left" w:pos="6498"/>
          <w:tab w:val="left" w:pos="7850"/>
          <w:tab w:val="left" w:pos="9404"/>
        </w:tabs>
        <w:spacing w:line="360" w:lineRule="auto"/>
        <w:ind w:right="237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194B9B" w:rsidRDefault="00643C90">
      <w:pPr>
        <w:pStyle w:val="a3"/>
        <w:tabs>
          <w:tab w:val="left" w:pos="2327"/>
          <w:tab w:val="left" w:pos="3250"/>
          <w:tab w:val="left" w:pos="4871"/>
          <w:tab w:val="left" w:pos="5305"/>
          <w:tab w:val="left" w:pos="6274"/>
          <w:tab w:val="left" w:pos="7924"/>
          <w:tab w:val="left" w:pos="9369"/>
        </w:tabs>
        <w:spacing w:line="360" w:lineRule="auto"/>
        <w:ind w:right="237"/>
        <w:jc w:val="left"/>
      </w:pPr>
      <w:r>
        <w:t>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  <w:t>источника,</w:t>
      </w:r>
      <w:r>
        <w:tab/>
      </w:r>
      <w:r>
        <w:rPr>
          <w:spacing w:val="-1"/>
        </w:rPr>
        <w:t>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194B9B" w:rsidRDefault="00643C90">
      <w:pPr>
        <w:pStyle w:val="a3"/>
        <w:spacing w:line="360" w:lineRule="auto"/>
        <w:ind w:left="936" w:right="760" w:firstLine="0"/>
        <w:jc w:val="left"/>
      </w:pPr>
      <w:r>
        <w:t>сопоставлять и систематизировать информацию из нескольких однотипных источников.</w:t>
      </w:r>
      <w:r>
        <w:rPr>
          <w:spacing w:val="-57"/>
        </w:rPr>
        <w:t xml:space="preserve"> </w:t>
      </w:r>
      <w:r>
        <w:t>149.8.11.5.</w:t>
      </w:r>
      <w:r>
        <w:rPr>
          <w:spacing w:val="59"/>
        </w:rPr>
        <w:t xml:space="preserve"> </w:t>
      </w:r>
      <w:r>
        <w:rPr>
          <w:position w:val="1"/>
        </w:rPr>
        <w:t>Историческое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194B9B" w:rsidRDefault="00643C90">
      <w:pPr>
        <w:pStyle w:val="a3"/>
        <w:tabs>
          <w:tab w:val="left" w:pos="2672"/>
          <w:tab w:val="left" w:pos="3178"/>
          <w:tab w:val="left" w:pos="4603"/>
          <w:tab w:val="left" w:pos="5961"/>
          <w:tab w:val="left" w:pos="7843"/>
          <w:tab w:val="left" w:pos="8357"/>
          <w:tab w:val="left" w:pos="9729"/>
        </w:tabs>
        <w:spacing w:before="1" w:line="360" w:lineRule="auto"/>
        <w:ind w:right="234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194B9B" w:rsidRDefault="00643C90">
      <w:pPr>
        <w:pStyle w:val="a3"/>
        <w:tabs>
          <w:tab w:val="left" w:pos="2500"/>
          <w:tab w:val="left" w:pos="3826"/>
          <w:tab w:val="left" w:pos="5893"/>
          <w:tab w:val="left" w:pos="7420"/>
          <w:tab w:val="left" w:pos="9075"/>
        </w:tabs>
        <w:spacing w:line="360" w:lineRule="auto"/>
        <w:ind w:right="229"/>
        <w:jc w:val="left"/>
      </w:pPr>
      <w:r>
        <w:t>составлять</w:t>
      </w:r>
      <w:r>
        <w:tab/>
        <w:t>краткую</w:t>
      </w:r>
      <w:r>
        <w:tab/>
        <w:t>характеристику</w:t>
      </w:r>
      <w:r>
        <w:tab/>
        <w:t>известных</w:t>
      </w:r>
      <w:r>
        <w:tab/>
        <w:t>персоналий</w:t>
      </w:r>
      <w:r>
        <w:tab/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деятельность);</w:t>
      </w:r>
    </w:p>
    <w:p w:rsidR="00194B9B" w:rsidRDefault="00643C90">
      <w:pPr>
        <w:pStyle w:val="a3"/>
        <w:spacing w:line="360" w:lineRule="auto"/>
        <w:jc w:val="left"/>
      </w:pPr>
      <w:r>
        <w:t>рассказывать</w:t>
      </w:r>
      <w:r>
        <w:rPr>
          <w:spacing w:val="55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образе</w:t>
      </w:r>
      <w:r>
        <w:rPr>
          <w:spacing w:val="54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групп</w:t>
      </w:r>
      <w:r>
        <w:rPr>
          <w:spacing w:val="56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странах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</w:t>
      </w:r>
      <w:r>
        <w:t>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194B9B" w:rsidRDefault="00643C90">
      <w:pPr>
        <w:pStyle w:val="a3"/>
        <w:spacing w:line="274" w:lineRule="exact"/>
        <w:ind w:left="936" w:firstLine="0"/>
        <w:jc w:val="left"/>
      </w:pPr>
      <w:r>
        <w:t>представлять</w:t>
      </w:r>
      <w:r>
        <w:rPr>
          <w:spacing w:val="54"/>
        </w:rPr>
        <w:t xml:space="preserve"> </w:t>
      </w:r>
      <w:r>
        <w:t>описание</w:t>
      </w:r>
      <w:r>
        <w:rPr>
          <w:spacing w:val="50"/>
        </w:rPr>
        <w:t xml:space="preserve"> </w:t>
      </w:r>
      <w:r>
        <w:t>памятников</w:t>
      </w:r>
      <w:r>
        <w:rPr>
          <w:spacing w:val="52"/>
        </w:rPr>
        <w:t xml:space="preserve"> </w:t>
      </w:r>
      <w:r>
        <w:t>материальной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изучаемой</w:t>
      </w:r>
    </w:p>
    <w:p w:rsidR="00194B9B" w:rsidRDefault="00194B9B">
      <w:pPr>
        <w:spacing w:line="274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40"/>
        <w:ind w:firstLine="0"/>
        <w:jc w:val="left"/>
      </w:pPr>
      <w:r>
        <w:t>эпохи.</w:t>
      </w:r>
    </w:p>
    <w:p w:rsidR="00194B9B" w:rsidRDefault="00643C90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194B9B" w:rsidRDefault="00643C90">
      <w:pPr>
        <w:pStyle w:val="a5"/>
        <w:numPr>
          <w:ilvl w:val="3"/>
          <w:numId w:val="60"/>
        </w:numPr>
        <w:tabs>
          <w:tab w:val="left" w:pos="1207"/>
        </w:tabs>
        <w:spacing w:before="230"/>
        <w:ind w:hanging="1201"/>
        <w:jc w:val="left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194B9B" w:rsidRDefault="00643C90">
      <w:pPr>
        <w:pStyle w:val="a3"/>
        <w:tabs>
          <w:tab w:val="left" w:pos="2014"/>
          <w:tab w:val="left" w:pos="4331"/>
          <w:tab w:val="left" w:pos="5790"/>
          <w:tab w:val="left" w:pos="8352"/>
        </w:tabs>
        <w:spacing w:before="139"/>
        <w:ind w:left="6" w:firstLine="0"/>
        <w:jc w:val="left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890" w:space="40"/>
            <w:col w:w="9880"/>
          </w:cols>
        </w:sectPr>
      </w:pPr>
    </w:p>
    <w:p w:rsidR="00194B9B" w:rsidRDefault="00643C90">
      <w:pPr>
        <w:pStyle w:val="a3"/>
        <w:spacing w:before="139" w:line="357" w:lineRule="auto"/>
        <w:ind w:right="231" w:firstLine="0"/>
      </w:pPr>
      <w:r>
        <w:t>и политического развития России и других стран в XVI‒XVII вв., европейской реформации, новых</w:t>
      </w:r>
      <w:r>
        <w:rPr>
          <w:spacing w:val="1"/>
        </w:rPr>
        <w:t xml:space="preserve"> </w:t>
      </w:r>
      <w:r>
        <w:rPr>
          <w:position w:val="1"/>
        </w:rPr>
        <w:t>веяний</w:t>
      </w:r>
      <w:r>
        <w:rPr>
          <w:spacing w:val="-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культуре, революций</w:t>
      </w:r>
      <w:r>
        <w:rPr>
          <w:spacing w:val="2"/>
        </w:rPr>
        <w:t xml:space="preserve"> </w:t>
      </w:r>
      <w:r>
        <w:rPr>
          <w:position w:val="1"/>
        </w:rPr>
        <w:t>XVI‒XVII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вв.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европейских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странах;</w:t>
      </w:r>
    </w:p>
    <w:p w:rsidR="00194B9B" w:rsidRDefault="00643C90">
      <w:pPr>
        <w:pStyle w:val="a3"/>
        <w:spacing w:before="6" w:line="360" w:lineRule="auto"/>
        <w:ind w:right="239"/>
      </w:pPr>
      <w:r>
        <w:t>объяснять смысл ключевых понятий, относящихся</w:t>
      </w:r>
      <w:r>
        <w:t xml:space="preserve">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194B9B" w:rsidRDefault="00643C90">
      <w:pPr>
        <w:pStyle w:val="a3"/>
        <w:spacing w:line="360" w:lineRule="auto"/>
        <w:ind w:right="235"/>
      </w:pPr>
      <w:r>
        <w:t>объяснять        причины 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194B9B" w:rsidRDefault="00643C90">
      <w:pPr>
        <w:pStyle w:val="a3"/>
        <w:spacing w:line="360" w:lineRule="auto"/>
        <w:ind w:right="234"/>
      </w:pPr>
      <w:r>
        <w:t>проводить      сопоставление      однотипных      событий      и      процес</w:t>
      </w:r>
      <w:r>
        <w:t>сов 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(раскрывать   </w:t>
      </w:r>
      <w:r>
        <w:rPr>
          <w:spacing w:val="1"/>
        </w:rPr>
        <w:t xml:space="preserve"> </w:t>
      </w:r>
      <w:r>
        <w:t xml:space="preserve">повторяющиеся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194B9B" w:rsidRDefault="00194B9B">
      <w:pPr>
        <w:spacing w:line="360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5"/>
        <w:numPr>
          <w:ilvl w:val="3"/>
          <w:numId w:val="60"/>
        </w:numPr>
        <w:tabs>
          <w:tab w:val="left" w:pos="2170"/>
        </w:tabs>
        <w:spacing w:before="119" w:line="362" w:lineRule="auto"/>
        <w:ind w:left="227" w:right="228" w:firstLine="708"/>
        <w:jc w:val="both"/>
        <w:rPr>
          <w:sz w:val="24"/>
        </w:rPr>
      </w:pPr>
      <w:r>
        <w:rPr>
          <w:position w:val="1"/>
          <w:sz w:val="24"/>
        </w:rPr>
        <w:t>Рассмотрение исторических версий и оценок, определение своего 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94B9B" w:rsidRDefault="00643C90">
      <w:pPr>
        <w:pStyle w:val="a3"/>
        <w:spacing w:line="360" w:lineRule="auto"/>
        <w:ind w:right="235"/>
      </w:pPr>
      <w:r>
        <w:t>излагать        альтернативные       оценки        событий       и        личностей  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194B9B" w:rsidRDefault="00643C90">
      <w:pPr>
        <w:pStyle w:val="a3"/>
        <w:spacing w:line="360" w:lineRule="auto"/>
        <w:ind w:right="230"/>
      </w:pPr>
      <w:r>
        <w:t>выражать     отношение     к     деятельности     исторических     личностей      XVI‒XVII     вв.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обстоятельств изучаемой эпохи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194B9B" w:rsidRDefault="00643C90">
      <w:pPr>
        <w:pStyle w:val="a5"/>
        <w:numPr>
          <w:ilvl w:val="3"/>
          <w:numId w:val="60"/>
        </w:numPr>
        <w:tabs>
          <w:tab w:val="left" w:pos="2137"/>
        </w:tabs>
        <w:spacing w:line="286" w:lineRule="exact"/>
        <w:ind w:left="2136" w:hanging="120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194B9B" w:rsidRDefault="00643C90">
      <w:pPr>
        <w:pStyle w:val="a3"/>
        <w:spacing w:before="135" w:line="360" w:lineRule="auto"/>
        <w:ind w:right="226"/>
      </w:pPr>
      <w:r>
        <w:t>раскрывать на примере перехода от средневеков</w:t>
      </w:r>
      <w:r>
        <w:t>ого общества к обществу Нового времени,</w:t>
      </w:r>
      <w:r>
        <w:rPr>
          <w:spacing w:val="1"/>
        </w:rPr>
        <w:t xml:space="preserve"> </w:t>
      </w:r>
      <w:r>
        <w:t xml:space="preserve">как       </w:t>
      </w:r>
      <w:r>
        <w:rPr>
          <w:spacing w:val="29"/>
        </w:rPr>
        <w:t xml:space="preserve"> </w:t>
      </w:r>
      <w:r>
        <w:t xml:space="preserve">меняются        </w:t>
      </w:r>
      <w:r>
        <w:rPr>
          <w:spacing w:val="27"/>
        </w:rPr>
        <w:t xml:space="preserve"> </w:t>
      </w:r>
      <w:r>
        <w:t xml:space="preserve">со        </w:t>
      </w:r>
      <w:r>
        <w:rPr>
          <w:spacing w:val="27"/>
        </w:rPr>
        <w:t xml:space="preserve"> </w:t>
      </w:r>
      <w:r>
        <w:t xml:space="preserve">сменой        </w:t>
      </w:r>
      <w:r>
        <w:rPr>
          <w:spacing w:val="28"/>
        </w:rPr>
        <w:t xml:space="preserve"> </w:t>
      </w:r>
      <w:r>
        <w:t xml:space="preserve">исторических        </w:t>
      </w:r>
      <w:r>
        <w:rPr>
          <w:spacing w:val="27"/>
        </w:rPr>
        <w:t xml:space="preserve"> </w:t>
      </w:r>
      <w:r>
        <w:t xml:space="preserve">эпох        </w:t>
      </w:r>
      <w:r>
        <w:rPr>
          <w:spacing w:val="30"/>
        </w:rPr>
        <w:t xml:space="preserve"> </w:t>
      </w:r>
      <w:r>
        <w:t xml:space="preserve">представления        </w:t>
      </w:r>
      <w:r>
        <w:rPr>
          <w:spacing w:val="2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194B9B" w:rsidRDefault="00643C90">
      <w:pPr>
        <w:pStyle w:val="a3"/>
        <w:spacing w:line="360" w:lineRule="auto"/>
        <w:ind w:right="237"/>
      </w:pPr>
      <w:r>
        <w:t>объяснять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памятников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 для времени,</w:t>
      </w:r>
      <w:r>
        <w:rPr>
          <w:spacing w:val="-1"/>
        </w:rPr>
        <w:t xml:space="preserve"> </w:t>
      </w:r>
      <w:r>
        <w:t>когда они появились,</w:t>
      </w:r>
      <w:r>
        <w:rPr>
          <w:spacing w:val="-1"/>
        </w:rPr>
        <w:t xml:space="preserve"> </w:t>
      </w:r>
      <w:r>
        <w:t>и для современного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line="360" w:lineRule="auto"/>
        <w:ind w:right="236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897"/>
        </w:tabs>
        <w:spacing w:line="360" w:lineRule="auto"/>
        <w:ind w:left="936" w:right="3387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8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149.8.12.1.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194B9B" w:rsidRDefault="00643C90">
      <w:pPr>
        <w:pStyle w:val="a3"/>
        <w:spacing w:line="362" w:lineRule="auto"/>
        <w:ind w:right="231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даты    </w:t>
      </w:r>
      <w:r>
        <w:rPr>
          <w:spacing w:val="1"/>
        </w:rPr>
        <w:t xml:space="preserve"> </w:t>
      </w:r>
      <w:r>
        <w:t xml:space="preserve">важнейших    </w:t>
      </w:r>
      <w:r>
        <w:rPr>
          <w:spacing w:val="1"/>
        </w:rPr>
        <w:t xml:space="preserve"> </w:t>
      </w:r>
      <w:r>
        <w:t xml:space="preserve">событий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периоду, этапу;</w:t>
      </w:r>
    </w:p>
    <w:p w:rsidR="00194B9B" w:rsidRDefault="00643C90">
      <w:pPr>
        <w:pStyle w:val="a3"/>
        <w:spacing w:line="360" w:lineRule="auto"/>
        <w:ind w:left="936" w:right="1416" w:firstLine="0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149.8.12.2.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194B9B" w:rsidRDefault="00643C90">
      <w:pPr>
        <w:pStyle w:val="a3"/>
        <w:spacing w:line="360" w:lineRule="auto"/>
        <w:ind w:right="238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</w:t>
      </w:r>
      <w:r>
        <w:t>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194B9B" w:rsidRDefault="00643C90">
      <w:pPr>
        <w:pStyle w:val="a3"/>
        <w:tabs>
          <w:tab w:val="left" w:pos="3058"/>
          <w:tab w:val="left" w:pos="5660"/>
          <w:tab w:val="left" w:pos="6970"/>
          <w:tab w:val="left" w:pos="7884"/>
          <w:tab w:val="left" w:pos="9623"/>
        </w:tabs>
        <w:spacing w:line="360" w:lineRule="auto"/>
        <w:ind w:right="227"/>
      </w:pPr>
      <w:r>
        <w:t>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rPr>
          <w:spacing w:val="-58"/>
        </w:rPr>
        <w:t xml:space="preserve"> </w:t>
      </w:r>
      <w:r>
        <w:t>(по принадлежности к историческим процессам и другим), составлять систематические таблицы,</w:t>
      </w:r>
      <w:r>
        <w:rPr>
          <w:spacing w:val="1"/>
        </w:rPr>
        <w:t xml:space="preserve"> </w:t>
      </w:r>
      <w:r>
        <w:t>схемы.</w:t>
      </w:r>
    </w:p>
    <w:p w:rsidR="00194B9B" w:rsidRDefault="00643C90">
      <w:pPr>
        <w:pStyle w:val="a5"/>
        <w:numPr>
          <w:ilvl w:val="3"/>
          <w:numId w:val="61"/>
        </w:numPr>
        <w:tabs>
          <w:tab w:val="left" w:pos="2077"/>
        </w:tabs>
        <w:spacing w:line="281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194B9B" w:rsidRDefault="00643C90">
      <w:pPr>
        <w:pStyle w:val="a3"/>
        <w:spacing w:before="139" w:line="360" w:lineRule="auto"/>
        <w:ind w:right="2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</w:t>
      </w:r>
      <w:r>
        <w:t>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194B9B" w:rsidRDefault="00643C90">
      <w:pPr>
        <w:pStyle w:val="a5"/>
        <w:numPr>
          <w:ilvl w:val="3"/>
          <w:numId w:val="61"/>
        </w:numPr>
        <w:tabs>
          <w:tab w:val="left" w:pos="2077"/>
        </w:tabs>
        <w:spacing w:before="1"/>
        <w:ind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194B9B" w:rsidRDefault="00643C90">
      <w:pPr>
        <w:pStyle w:val="a3"/>
        <w:tabs>
          <w:tab w:val="left" w:pos="2207"/>
          <w:tab w:val="left" w:pos="3545"/>
          <w:tab w:val="left" w:pos="5267"/>
          <w:tab w:val="left" w:pos="5651"/>
          <w:tab w:val="left" w:pos="6744"/>
          <w:tab w:val="left" w:pos="8668"/>
        </w:tabs>
        <w:spacing w:before="137" w:line="360" w:lineRule="auto"/>
        <w:ind w:right="236"/>
        <w:jc w:val="left"/>
      </w:pPr>
      <w:r>
        <w:t>различать</w:t>
      </w:r>
      <w:r>
        <w:tab/>
        <w:t>источники</w:t>
      </w:r>
      <w:r>
        <w:tab/>
        <w:t>официального</w:t>
      </w:r>
      <w:r>
        <w:tab/>
        <w:t>и</w:t>
      </w:r>
      <w:r>
        <w:tab/>
        <w:t>личного</w:t>
      </w:r>
      <w:r>
        <w:tab/>
        <w:t>происхождения,</w:t>
      </w:r>
      <w:r>
        <w:tab/>
      </w:r>
      <w:r>
        <w:rPr>
          <w:spacing w:val="-1"/>
        </w:rPr>
        <w:t>публицистические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194B9B" w:rsidRDefault="00643C90">
      <w:pPr>
        <w:pStyle w:val="a3"/>
        <w:tabs>
          <w:tab w:val="left" w:pos="2888"/>
          <w:tab w:val="left" w:pos="4956"/>
          <w:tab w:val="left" w:pos="7370"/>
          <w:tab w:val="left" w:pos="9406"/>
        </w:tabs>
        <w:spacing w:line="360" w:lineRule="auto"/>
        <w:ind w:right="235"/>
        <w:jc w:val="left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6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источников.</w:t>
      </w:r>
    </w:p>
    <w:p w:rsidR="00194B9B" w:rsidRDefault="00643C90">
      <w:pPr>
        <w:pStyle w:val="a5"/>
        <w:numPr>
          <w:ilvl w:val="3"/>
          <w:numId w:val="61"/>
        </w:numPr>
        <w:tabs>
          <w:tab w:val="left" w:pos="2077"/>
        </w:tabs>
        <w:spacing w:before="2"/>
        <w:ind w:hanging="114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194B9B" w:rsidRDefault="00643C90">
      <w:pPr>
        <w:pStyle w:val="a3"/>
        <w:spacing w:before="139" w:line="360" w:lineRule="auto"/>
        <w:ind w:left="287" w:right="234" w:firstLine="648"/>
      </w:pPr>
      <w:r>
        <w:t xml:space="preserve">рассказывать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ключевых    </w:t>
      </w:r>
      <w:r>
        <w:rPr>
          <w:spacing w:val="1"/>
        </w:rPr>
        <w:t xml:space="preserve"> </w:t>
      </w:r>
      <w:r>
        <w:t xml:space="preserve">событиях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194B9B" w:rsidRDefault="00643C90">
      <w:pPr>
        <w:pStyle w:val="a3"/>
        <w:tabs>
          <w:tab w:val="left" w:pos="1868"/>
          <w:tab w:val="left" w:pos="3365"/>
          <w:tab w:val="left" w:pos="4604"/>
          <w:tab w:val="left" w:pos="5433"/>
          <w:tab w:val="left" w:pos="6323"/>
          <w:tab w:val="left" w:pos="7674"/>
          <w:tab w:val="left" w:pos="9626"/>
        </w:tabs>
        <w:spacing w:line="360" w:lineRule="auto"/>
        <w:ind w:right="229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tab/>
        <w:t>истории</w:t>
      </w:r>
      <w:r>
        <w:tab/>
        <w:t>XVIII</w:t>
      </w:r>
      <w:r>
        <w:tab/>
        <w:t>в.</w:t>
      </w:r>
      <w:r>
        <w:tab/>
        <w:t>на</w:t>
      </w:r>
      <w:r>
        <w:tab/>
        <w:t>основе</w:t>
      </w:r>
      <w:r>
        <w:tab/>
        <w:t>информации</w:t>
      </w:r>
      <w:r>
        <w:tab/>
      </w:r>
      <w:r>
        <w:rPr>
          <w:spacing w:val="-1"/>
        </w:rPr>
        <w:t>учебника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194B9B" w:rsidRDefault="00643C90">
      <w:pPr>
        <w:pStyle w:val="a3"/>
        <w:spacing w:line="360" w:lineRule="auto"/>
        <w:ind w:right="238"/>
      </w:pPr>
      <w:r>
        <w:t xml:space="preserve">составлять   </w:t>
      </w:r>
      <w:r>
        <w:rPr>
          <w:spacing w:val="34"/>
        </w:rPr>
        <w:t xml:space="preserve"> </w:t>
      </w:r>
      <w:r>
        <w:t xml:space="preserve">описание    </w:t>
      </w:r>
      <w:r>
        <w:rPr>
          <w:spacing w:val="30"/>
        </w:rPr>
        <w:t xml:space="preserve"> </w:t>
      </w:r>
      <w:r>
        <w:t xml:space="preserve">образа    </w:t>
      </w:r>
      <w:r>
        <w:rPr>
          <w:spacing w:val="31"/>
        </w:rPr>
        <w:t xml:space="preserve"> </w:t>
      </w:r>
      <w:r>
        <w:t xml:space="preserve">жизни    </w:t>
      </w:r>
      <w:r>
        <w:rPr>
          <w:spacing w:val="32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групп    </w:t>
      </w:r>
      <w:r>
        <w:rPr>
          <w:spacing w:val="32"/>
        </w:rPr>
        <w:t xml:space="preserve"> </w:t>
      </w:r>
      <w:r>
        <w:t xml:space="preserve">населения    </w:t>
      </w:r>
      <w:r>
        <w:rPr>
          <w:spacing w:val="32"/>
        </w:rPr>
        <w:t xml:space="preserve"> </w:t>
      </w:r>
      <w:r>
        <w:t>в</w:t>
      </w:r>
      <w:r>
        <w:t xml:space="preserve">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194B9B" w:rsidRDefault="00643C90">
      <w:pPr>
        <w:pStyle w:val="a3"/>
        <w:spacing w:line="360" w:lineRule="auto"/>
        <w:ind w:right="242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194B9B" w:rsidRDefault="00643C90">
      <w:pPr>
        <w:pStyle w:val="a5"/>
        <w:numPr>
          <w:ilvl w:val="3"/>
          <w:numId w:val="61"/>
        </w:numPr>
        <w:tabs>
          <w:tab w:val="left" w:pos="2077"/>
        </w:tabs>
        <w:spacing w:line="286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194B9B" w:rsidRDefault="00643C90">
      <w:pPr>
        <w:pStyle w:val="a3"/>
        <w:tabs>
          <w:tab w:val="left" w:pos="2944"/>
          <w:tab w:val="left" w:pos="5261"/>
          <w:tab w:val="left" w:pos="6719"/>
          <w:tab w:val="left" w:pos="9281"/>
        </w:tabs>
        <w:spacing w:before="139" w:line="360" w:lineRule="auto"/>
        <w:ind w:right="227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</w:r>
      <w:r>
        <w:t>социального</w:t>
      </w:r>
      <w:r>
        <w:rPr>
          <w:spacing w:val="-58"/>
        </w:rPr>
        <w:t xml:space="preserve"> </w:t>
      </w:r>
      <w:r>
        <w:t>и политического развития России и других стран в XVIII в., изменений, происшедших в XVIII в. в</w:t>
      </w:r>
      <w:r>
        <w:rPr>
          <w:spacing w:val="1"/>
        </w:rPr>
        <w:t xml:space="preserve"> </w:t>
      </w:r>
      <w:r>
        <w:t>разных сферах жизни российского общества, промышленного переворота в европейских странах,</w:t>
      </w:r>
      <w:r>
        <w:rPr>
          <w:spacing w:val="1"/>
        </w:rPr>
        <w:t xml:space="preserve"> </w:t>
      </w:r>
      <w:r>
        <w:rPr>
          <w:position w:val="1"/>
        </w:rPr>
        <w:t>абсолютизма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правления,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идеологии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Просвещения,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</w:t>
      </w:r>
      <w:r>
        <w:rPr>
          <w:position w:val="1"/>
        </w:rPr>
        <w:t>олюций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в.,</w:t>
      </w:r>
      <w:r>
        <w:rPr>
          <w:spacing w:val="1"/>
          <w:position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194B9B" w:rsidRDefault="00643C90">
      <w:pPr>
        <w:pStyle w:val="a3"/>
        <w:spacing w:line="360" w:lineRule="auto"/>
        <w:ind w:right="230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194B9B" w:rsidRDefault="00643C90">
      <w:pPr>
        <w:pStyle w:val="a3"/>
        <w:spacing w:line="360" w:lineRule="auto"/>
        <w:ind w:right="230"/>
      </w:pPr>
      <w:r>
        <w:t>объяснять        причины 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всеобщей     </w:t>
      </w:r>
      <w:r>
        <w:rPr>
          <w:spacing w:val="19"/>
        </w:rPr>
        <w:t xml:space="preserve"> </w:t>
      </w:r>
      <w:r>
        <w:t xml:space="preserve">истории     </w:t>
      </w:r>
      <w:r>
        <w:rPr>
          <w:spacing w:val="23"/>
        </w:rPr>
        <w:t xml:space="preserve"> </w:t>
      </w:r>
      <w:r>
        <w:t xml:space="preserve">XVIII     </w:t>
      </w:r>
      <w:r>
        <w:rPr>
          <w:spacing w:val="17"/>
        </w:rPr>
        <w:t xml:space="preserve"> </w:t>
      </w:r>
      <w:r>
        <w:t xml:space="preserve">в.     </w:t>
      </w:r>
      <w:r>
        <w:rPr>
          <w:spacing w:val="18"/>
        </w:rPr>
        <w:t xml:space="preserve"> </w:t>
      </w:r>
      <w:r>
        <w:t xml:space="preserve">(выявлять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историческом     </w:t>
      </w:r>
      <w:r>
        <w:rPr>
          <w:spacing w:val="18"/>
        </w:rPr>
        <w:t xml:space="preserve"> </w:t>
      </w:r>
      <w:r>
        <w:t xml:space="preserve">тексте     </w:t>
      </w:r>
      <w:r>
        <w:rPr>
          <w:spacing w:val="1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 xml:space="preserve">о       причинах    </w:t>
      </w:r>
      <w:r>
        <w:t xml:space="preserve">    и       следствиях        событий,       систематизировать       объяснение  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194B9B" w:rsidRDefault="00643C90">
      <w:pPr>
        <w:pStyle w:val="a3"/>
        <w:spacing w:line="360" w:lineRule="auto"/>
        <w:ind w:right="234"/>
      </w:pPr>
      <w:r>
        <w:t>проводить      сопоставление      однотипных      событий      и      процессов      отечественной</w:t>
      </w:r>
      <w:r>
        <w:rPr>
          <w:spacing w:val="1"/>
        </w:rPr>
        <w:t xml:space="preserve"> </w:t>
      </w:r>
      <w:r>
        <w:t>и все</w:t>
      </w:r>
      <w:r>
        <w:t>общей истории XVIII в. (раскрывать повторяющиеся черты исторических ситуаций, 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различия).</w:t>
      </w:r>
    </w:p>
    <w:p w:rsidR="00194B9B" w:rsidRDefault="00643C90">
      <w:pPr>
        <w:pStyle w:val="a5"/>
        <w:numPr>
          <w:ilvl w:val="3"/>
          <w:numId w:val="61"/>
        </w:numPr>
        <w:tabs>
          <w:tab w:val="left" w:pos="2077"/>
        </w:tabs>
        <w:spacing w:before="1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94B9B" w:rsidRDefault="00643C90">
      <w:pPr>
        <w:pStyle w:val="a3"/>
        <w:spacing w:line="360" w:lineRule="auto"/>
        <w:ind w:right="235"/>
      </w:pPr>
      <w:r>
        <w:t>анализировать выск</w:t>
      </w:r>
      <w:r>
        <w:t>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4"/>
        </w:rPr>
        <w:t xml:space="preserve"> </w:t>
      </w:r>
      <w:r>
        <w:t>убедительности);</w:t>
      </w:r>
    </w:p>
    <w:p w:rsidR="00194B9B" w:rsidRDefault="00643C90">
      <w:pPr>
        <w:pStyle w:val="a3"/>
        <w:spacing w:line="360" w:lineRule="auto"/>
        <w:ind w:right="230"/>
      </w:pPr>
      <w:r>
        <w:t xml:space="preserve">различать в описаниях событий и личностей XVIII в. ценностные </w:t>
      </w:r>
      <w:r>
        <w:t>категории, значимые для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социальных слоев),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61"/>
        </w:numPr>
        <w:tabs>
          <w:tab w:val="left" w:pos="2077"/>
        </w:tabs>
        <w:spacing w:before="119"/>
        <w:ind w:hanging="114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194B9B" w:rsidRDefault="00643C90">
      <w:pPr>
        <w:pStyle w:val="a3"/>
        <w:tabs>
          <w:tab w:val="left" w:pos="2490"/>
          <w:tab w:val="left" w:pos="4138"/>
          <w:tab w:val="left" w:pos="4869"/>
          <w:tab w:val="left" w:pos="6387"/>
          <w:tab w:val="left" w:pos="6891"/>
          <w:tab w:val="left" w:pos="8484"/>
          <w:tab w:val="left" w:pos="9843"/>
        </w:tabs>
        <w:spacing w:before="140" w:line="360" w:lineRule="auto"/>
        <w:ind w:right="234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</w:t>
      </w:r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194B9B" w:rsidRDefault="00643C90">
      <w:pPr>
        <w:pStyle w:val="a3"/>
        <w:tabs>
          <w:tab w:val="left" w:pos="2483"/>
          <w:tab w:val="left" w:pos="3788"/>
          <w:tab w:val="left" w:pos="5092"/>
          <w:tab w:val="left" w:pos="5783"/>
          <w:tab w:val="left" w:pos="7728"/>
          <w:tab w:val="left" w:pos="8301"/>
          <w:tab w:val="left" w:pos="9733"/>
        </w:tabs>
        <w:spacing w:line="360" w:lineRule="auto"/>
        <w:ind w:right="232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194B9B" w:rsidRDefault="00643C90">
      <w:pPr>
        <w:pStyle w:val="a5"/>
        <w:numPr>
          <w:ilvl w:val="2"/>
          <w:numId w:val="50"/>
        </w:numPr>
        <w:tabs>
          <w:tab w:val="left" w:pos="1897"/>
        </w:tabs>
        <w:spacing w:line="360" w:lineRule="auto"/>
        <w:ind w:left="936" w:right="3387" w:firstLine="0"/>
        <w:rPr>
          <w:sz w:val="24"/>
        </w:rPr>
      </w:pPr>
      <w:r>
        <w:rPr>
          <w:sz w:val="24"/>
        </w:rPr>
        <w:t>Предметные результаты изучения истории в 9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149.8.13.1.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194B9B" w:rsidRDefault="00643C90">
      <w:pPr>
        <w:pStyle w:val="a3"/>
        <w:spacing w:line="360" w:lineRule="auto"/>
        <w:ind w:right="228"/>
      </w:pPr>
      <w:r>
        <w:t>называть даты (хронологические границы) важнейших событий и процессов отечественной и</w:t>
      </w:r>
      <w:r>
        <w:rPr>
          <w:spacing w:val="-57"/>
        </w:rPr>
        <w:t xml:space="preserve"> </w:t>
      </w:r>
      <w:r>
        <w:t xml:space="preserve">всеобщей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3"/>
        </w:rPr>
        <w:t xml:space="preserve"> </w:t>
      </w:r>
      <w:r>
        <w:t xml:space="preserve">XIX      </w:t>
      </w:r>
      <w:r>
        <w:rPr>
          <w:spacing w:val="34"/>
        </w:rPr>
        <w:t xml:space="preserve"> </w:t>
      </w:r>
      <w:r>
        <w:t xml:space="preserve">‒      </w:t>
      </w:r>
      <w:r>
        <w:rPr>
          <w:spacing w:val="33"/>
        </w:rPr>
        <w:t xml:space="preserve"> </w:t>
      </w:r>
      <w:r>
        <w:t xml:space="preserve">начала      </w:t>
      </w:r>
      <w:r>
        <w:rPr>
          <w:spacing w:val="34"/>
        </w:rPr>
        <w:t xml:space="preserve"> </w:t>
      </w:r>
      <w:r>
        <w:t xml:space="preserve">XX      </w:t>
      </w:r>
      <w:r>
        <w:rPr>
          <w:spacing w:val="33"/>
        </w:rPr>
        <w:t xml:space="preserve"> </w:t>
      </w:r>
      <w:r>
        <w:t xml:space="preserve">в.;      </w:t>
      </w:r>
      <w:r>
        <w:rPr>
          <w:spacing w:val="33"/>
        </w:rPr>
        <w:t xml:space="preserve"> </w:t>
      </w:r>
      <w:r>
        <w:t xml:space="preserve">выделять      </w:t>
      </w:r>
      <w:r>
        <w:rPr>
          <w:spacing w:val="34"/>
        </w:rPr>
        <w:t xml:space="preserve"> </w:t>
      </w:r>
      <w:r>
        <w:t xml:space="preserve">этапы      </w:t>
      </w:r>
      <w:r>
        <w:rPr>
          <w:spacing w:val="33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194B9B" w:rsidRDefault="00643C90">
      <w:pPr>
        <w:pStyle w:val="a3"/>
        <w:spacing w:line="360" w:lineRule="auto"/>
        <w:ind w:right="238"/>
      </w:pPr>
      <w:r>
        <w:t>выявлять синхронность (асинхронность)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194B9B" w:rsidRDefault="00643C90">
      <w:pPr>
        <w:pStyle w:val="a3"/>
        <w:spacing w:line="360" w:lineRule="auto"/>
        <w:ind w:right="230"/>
      </w:pPr>
      <w:r>
        <w:t>определять последовательность событий отечественной и всеобщей истории</w:t>
      </w:r>
      <w:r>
        <w:rPr>
          <w:spacing w:val="60"/>
        </w:rPr>
        <w:t xml:space="preserve"> </w:t>
      </w:r>
      <w:r>
        <w:t>XIX ‒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 связей.</w:t>
      </w:r>
    </w:p>
    <w:p w:rsidR="00194B9B" w:rsidRDefault="00643C90">
      <w:pPr>
        <w:pStyle w:val="a5"/>
        <w:numPr>
          <w:ilvl w:val="3"/>
          <w:numId w:val="62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sz w:val="24"/>
        </w:rPr>
        <w:t>Знан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194B9B" w:rsidRDefault="00643C90">
      <w:pPr>
        <w:pStyle w:val="a3"/>
        <w:spacing w:before="139" w:line="36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 XX</w:t>
      </w:r>
      <w:r>
        <w:rPr>
          <w:spacing w:val="-1"/>
        </w:rPr>
        <w:t xml:space="preserve"> </w:t>
      </w:r>
      <w:r>
        <w:t>в.;</w:t>
      </w:r>
    </w:p>
    <w:p w:rsidR="00194B9B" w:rsidRDefault="00643C90">
      <w:pPr>
        <w:pStyle w:val="a3"/>
        <w:spacing w:line="360" w:lineRule="auto"/>
        <w:ind w:right="23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 другим),</w:t>
      </w:r>
      <w:r>
        <w:rPr>
          <w:spacing w:val="1"/>
        </w:rPr>
        <w:t xml:space="preserve"> </w:t>
      </w:r>
      <w:r>
        <w:t>составлять систематические</w:t>
      </w:r>
      <w:r>
        <w:rPr>
          <w:spacing w:val="-1"/>
        </w:rPr>
        <w:t xml:space="preserve"> </w:t>
      </w:r>
      <w:r>
        <w:t>таблицы.</w:t>
      </w:r>
    </w:p>
    <w:p w:rsidR="00194B9B" w:rsidRDefault="00643C90">
      <w:pPr>
        <w:pStyle w:val="a5"/>
        <w:numPr>
          <w:ilvl w:val="3"/>
          <w:numId w:val="62"/>
        </w:numPr>
        <w:tabs>
          <w:tab w:val="left" w:pos="2077"/>
        </w:tabs>
        <w:spacing w:line="285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194B9B" w:rsidRDefault="00643C90">
      <w:pPr>
        <w:pStyle w:val="a3"/>
        <w:spacing w:before="139" w:line="360" w:lineRule="auto"/>
        <w:ind w:right="2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</w:t>
      </w:r>
      <w:r>
        <w:t>еских и политических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194B9B" w:rsidRDefault="00643C90">
      <w:pPr>
        <w:pStyle w:val="a3"/>
        <w:spacing w:line="360" w:lineRule="auto"/>
        <w:ind w:right="234"/>
      </w:pPr>
      <w:r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 (группы</w:t>
      </w:r>
      <w:r>
        <w:rPr>
          <w:spacing w:val="1"/>
        </w:rPr>
        <w:t xml:space="preserve"> </w:t>
      </w:r>
      <w:r>
        <w:t>стран).</w:t>
      </w:r>
    </w:p>
    <w:p w:rsidR="00194B9B" w:rsidRDefault="00643C90">
      <w:pPr>
        <w:pStyle w:val="a5"/>
        <w:numPr>
          <w:ilvl w:val="3"/>
          <w:numId w:val="62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194B9B" w:rsidRDefault="00643C90">
      <w:pPr>
        <w:pStyle w:val="a3"/>
        <w:spacing w:before="139" w:line="360" w:lineRule="auto"/>
        <w:ind w:right="236"/>
      </w:pPr>
      <w:r>
        <w:t>представлять в дополнение к известным ранее видам письменных источников 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статистические</w:t>
      </w:r>
      <w:r>
        <w:rPr>
          <w:spacing w:val="-1"/>
        </w:rPr>
        <w:t xml:space="preserve"> </w:t>
      </w:r>
      <w:r>
        <w:t>данные;</w:t>
      </w:r>
    </w:p>
    <w:p w:rsidR="00194B9B" w:rsidRDefault="00643C90">
      <w:pPr>
        <w:pStyle w:val="a3"/>
        <w:spacing w:line="275" w:lineRule="exact"/>
        <w:ind w:left="936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</w:t>
      </w:r>
      <w:r>
        <w:t>ого,</w:t>
      </w:r>
      <w:r>
        <w:rPr>
          <w:spacing w:val="-3"/>
        </w:rPr>
        <w:t xml:space="preserve"> </w:t>
      </w:r>
      <w:r>
        <w:t>визуального);</w:t>
      </w:r>
    </w:p>
    <w:p w:rsidR="00194B9B" w:rsidRDefault="00643C90">
      <w:pPr>
        <w:pStyle w:val="a3"/>
        <w:spacing w:before="139" w:line="360" w:lineRule="auto"/>
        <w:ind w:right="23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194B9B" w:rsidRDefault="00643C90">
      <w:pPr>
        <w:pStyle w:val="a3"/>
        <w:spacing w:line="360" w:lineRule="auto"/>
        <w:ind w:right="235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left="936" w:right="841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-57"/>
        </w:rPr>
        <w:t xml:space="preserve"> </w:t>
      </w:r>
      <w:r>
        <w:t>149.8.13.5.</w:t>
      </w:r>
      <w:r>
        <w:rPr>
          <w:spacing w:val="-1"/>
        </w:rPr>
        <w:t xml:space="preserve"> </w:t>
      </w:r>
      <w:r>
        <w:rPr>
          <w:position w:val="1"/>
        </w:rPr>
        <w:t>Историческое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194B9B" w:rsidRDefault="00643C90">
      <w:pPr>
        <w:pStyle w:val="a3"/>
        <w:spacing w:before="3" w:line="360" w:lineRule="auto"/>
        <w:ind w:right="235"/>
      </w:pPr>
      <w:r>
        <w:t xml:space="preserve">представлять       развернутый       рассказ       о    </w:t>
      </w:r>
      <w:r>
        <w:t xml:space="preserve">   ключевых       событиях 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194B9B" w:rsidRDefault="00643C90">
      <w:pPr>
        <w:pStyle w:val="a3"/>
        <w:tabs>
          <w:tab w:val="left" w:pos="2824"/>
          <w:tab w:val="left" w:pos="4920"/>
          <w:tab w:val="left" w:pos="7311"/>
          <w:tab w:val="left" w:pos="9505"/>
        </w:tabs>
        <w:spacing w:line="360" w:lineRule="auto"/>
        <w:ind w:right="234"/>
      </w:pPr>
      <w:r>
        <w:t>составлять</w:t>
      </w:r>
      <w:r>
        <w:tab/>
        <w:t>развернутую</w:t>
      </w:r>
      <w:r>
        <w:tab/>
        <w:t>характеристику</w:t>
      </w:r>
      <w:r>
        <w:tab/>
        <w:t>исторических</w:t>
      </w:r>
      <w:r>
        <w:tab/>
      </w:r>
      <w:r>
        <w:rPr>
          <w:spacing w:val="-1"/>
        </w:rPr>
        <w:t>личностей</w:t>
      </w:r>
      <w:r>
        <w:rPr>
          <w:spacing w:val="-58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с</w:t>
      </w:r>
      <w:r>
        <w:rPr>
          <w:spacing w:val="-2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эссе);</w:t>
      </w:r>
    </w:p>
    <w:p w:rsidR="00194B9B" w:rsidRDefault="00643C90">
      <w:pPr>
        <w:pStyle w:val="a3"/>
        <w:spacing w:line="360" w:lineRule="auto"/>
        <w:ind w:right="230"/>
      </w:pPr>
      <w:r>
        <w:t xml:space="preserve">составлять   </w:t>
      </w:r>
      <w:r>
        <w:rPr>
          <w:spacing w:val="34"/>
        </w:rPr>
        <w:t xml:space="preserve"> </w:t>
      </w:r>
      <w:r>
        <w:t xml:space="preserve">описание    </w:t>
      </w:r>
      <w:r>
        <w:rPr>
          <w:spacing w:val="30"/>
        </w:rPr>
        <w:t xml:space="preserve"> </w:t>
      </w:r>
      <w:r>
        <w:t xml:space="preserve">образа    </w:t>
      </w:r>
      <w:r>
        <w:rPr>
          <w:spacing w:val="31"/>
        </w:rPr>
        <w:t xml:space="preserve"> </w:t>
      </w:r>
      <w:r>
        <w:t xml:space="preserve">жизни    </w:t>
      </w:r>
      <w:r>
        <w:rPr>
          <w:spacing w:val="32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групп    </w:t>
      </w:r>
      <w:r>
        <w:rPr>
          <w:spacing w:val="32"/>
        </w:rPr>
        <w:t xml:space="preserve"> </w:t>
      </w:r>
      <w:r>
        <w:t xml:space="preserve">населения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 </w:t>
      </w:r>
      <w:r>
        <w:rPr>
          <w:spacing w:val="45"/>
        </w:rPr>
        <w:t xml:space="preserve"> </w:t>
      </w:r>
      <w:r>
        <w:t xml:space="preserve">странах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XIX   </w:t>
      </w:r>
      <w:r>
        <w:rPr>
          <w:spacing w:val="45"/>
        </w:rPr>
        <w:t xml:space="preserve"> </w:t>
      </w:r>
      <w:r>
        <w:t xml:space="preserve">‒   </w:t>
      </w:r>
      <w:r>
        <w:rPr>
          <w:spacing w:val="43"/>
        </w:rPr>
        <w:t xml:space="preserve"> </w:t>
      </w:r>
      <w:r>
        <w:t xml:space="preserve">начале   </w:t>
      </w:r>
      <w:r>
        <w:rPr>
          <w:spacing w:val="44"/>
        </w:rPr>
        <w:t xml:space="preserve"> </w:t>
      </w:r>
      <w:r>
        <w:t xml:space="preserve">XX   </w:t>
      </w:r>
      <w:r>
        <w:rPr>
          <w:spacing w:val="45"/>
        </w:rPr>
        <w:t xml:space="preserve"> </w:t>
      </w:r>
      <w:r>
        <w:t xml:space="preserve">в.,   </w:t>
      </w:r>
      <w:r>
        <w:rPr>
          <w:spacing w:val="42"/>
        </w:rPr>
        <w:t xml:space="preserve"> </w:t>
      </w:r>
      <w:r>
        <w:t xml:space="preserve">показывая   </w:t>
      </w:r>
      <w:r>
        <w:rPr>
          <w:spacing w:val="43"/>
        </w:rPr>
        <w:t xml:space="preserve"> </w:t>
      </w:r>
      <w:r>
        <w:t>измен</w:t>
      </w:r>
      <w:r>
        <w:t xml:space="preserve">ения,   </w:t>
      </w:r>
      <w:r>
        <w:rPr>
          <w:spacing w:val="43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194B9B" w:rsidRDefault="00643C90">
      <w:pPr>
        <w:pStyle w:val="a3"/>
        <w:spacing w:line="360" w:lineRule="auto"/>
        <w:ind w:right="237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 xml:space="preserve">эпохи,      </w:t>
      </w:r>
      <w:r>
        <w:rPr>
          <w:spacing w:val="42"/>
        </w:rPr>
        <w:t xml:space="preserve"> </w:t>
      </w:r>
      <w:r>
        <w:t xml:space="preserve">их       </w:t>
      </w:r>
      <w:r>
        <w:rPr>
          <w:spacing w:val="42"/>
        </w:rPr>
        <w:t xml:space="preserve"> </w:t>
      </w:r>
      <w:r>
        <w:t xml:space="preserve">назначения,       </w:t>
      </w:r>
      <w:r>
        <w:rPr>
          <w:spacing w:val="41"/>
        </w:rPr>
        <w:t xml:space="preserve"> </w:t>
      </w:r>
      <w:r>
        <w:t xml:space="preserve">использованных       </w:t>
      </w:r>
      <w:r>
        <w:rPr>
          <w:spacing w:val="43"/>
        </w:rPr>
        <w:t xml:space="preserve"> </w:t>
      </w:r>
      <w:r>
        <w:t xml:space="preserve">при       </w:t>
      </w:r>
      <w:r>
        <w:rPr>
          <w:spacing w:val="42"/>
        </w:rPr>
        <w:t xml:space="preserve"> </w:t>
      </w:r>
      <w:r>
        <w:t xml:space="preserve">их       </w:t>
      </w:r>
      <w:r>
        <w:rPr>
          <w:spacing w:val="41"/>
        </w:rPr>
        <w:t xml:space="preserve"> </w:t>
      </w:r>
      <w:r>
        <w:t xml:space="preserve">создании       </w:t>
      </w:r>
      <w:r>
        <w:rPr>
          <w:spacing w:val="42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194B9B" w:rsidRDefault="00643C90">
      <w:pPr>
        <w:pStyle w:val="a5"/>
        <w:numPr>
          <w:ilvl w:val="3"/>
          <w:numId w:val="63"/>
        </w:numPr>
        <w:tabs>
          <w:tab w:val="left" w:pos="2077"/>
        </w:tabs>
        <w:ind w:hanging="114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194B9B" w:rsidRDefault="00643C90">
      <w:pPr>
        <w:pStyle w:val="a3"/>
        <w:tabs>
          <w:tab w:val="left" w:pos="2944"/>
          <w:tab w:val="left" w:pos="5261"/>
          <w:tab w:val="left" w:pos="6719"/>
          <w:tab w:val="left" w:pos="9281"/>
        </w:tabs>
        <w:spacing w:before="136" w:line="360" w:lineRule="auto"/>
        <w:ind w:right="227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политического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"/>
        </w:rPr>
        <w:t xml:space="preserve"> </w:t>
      </w:r>
      <w:r>
        <w:t xml:space="preserve">стран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XIX   </w:t>
      </w:r>
      <w:r>
        <w:rPr>
          <w:spacing w:val="1"/>
        </w:rPr>
        <w:t xml:space="preserve"> </w:t>
      </w:r>
      <w:r>
        <w:t xml:space="preserve">‒   </w:t>
      </w:r>
      <w:r>
        <w:rPr>
          <w:spacing w:val="1"/>
        </w:rPr>
        <w:t xml:space="preserve"> </w:t>
      </w:r>
      <w:r>
        <w:t xml:space="preserve">начале   </w:t>
      </w:r>
      <w:r>
        <w:rPr>
          <w:spacing w:val="1"/>
        </w:rPr>
        <w:t xml:space="preserve"> </w:t>
      </w:r>
      <w:r>
        <w:t xml:space="preserve">XX   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 xml:space="preserve">процессов   </w:t>
      </w:r>
      <w:r>
        <w:rPr>
          <w:spacing w:val="42"/>
        </w:rPr>
        <w:t xml:space="preserve"> </w:t>
      </w:r>
      <w:r>
        <w:t xml:space="preserve">модернизации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мире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России,    </w:t>
      </w:r>
      <w:r>
        <w:rPr>
          <w:spacing w:val="42"/>
        </w:rPr>
        <w:t xml:space="preserve"> </w:t>
      </w:r>
      <w:r>
        <w:t xml:space="preserve">масштабных    </w:t>
      </w:r>
      <w:r>
        <w:rPr>
          <w:spacing w:val="47"/>
        </w:rPr>
        <w:t xml:space="preserve"> </w:t>
      </w:r>
      <w:r>
        <w:t xml:space="preserve">социальных    </w:t>
      </w:r>
      <w:r>
        <w:rPr>
          <w:spacing w:val="43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 периода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spacing w:before="2" w:line="360" w:lineRule="auto"/>
        <w:ind w:right="239"/>
      </w:pPr>
      <w:r>
        <w:t xml:space="preserve">объяснять смысл ключевых понятий, относящихся к данной </w:t>
      </w:r>
      <w:r>
        <w:t>эпохе отечественной и всеобщей</w:t>
      </w:r>
      <w:r>
        <w:rPr>
          <w:spacing w:val="-57"/>
        </w:rPr>
        <w:t xml:space="preserve"> </w:t>
      </w:r>
      <w:r>
        <w:t>истории;</w:t>
      </w:r>
      <w:r>
        <w:rPr>
          <w:spacing w:val="-1"/>
        </w:rPr>
        <w:t xml:space="preserve"> </w:t>
      </w:r>
      <w:r>
        <w:t>соотносить общие</w:t>
      </w:r>
      <w:r>
        <w:rPr>
          <w:spacing w:val="-1"/>
        </w:rPr>
        <w:t xml:space="preserve"> </w:t>
      </w:r>
      <w:r>
        <w:t>понятия и факты;</w:t>
      </w:r>
    </w:p>
    <w:p w:rsidR="00194B9B" w:rsidRDefault="00643C90">
      <w:pPr>
        <w:pStyle w:val="a3"/>
        <w:tabs>
          <w:tab w:val="left" w:pos="2466"/>
          <w:tab w:val="left" w:pos="4498"/>
          <w:tab w:val="left" w:pos="7534"/>
          <w:tab w:val="left" w:pos="9816"/>
        </w:tabs>
        <w:spacing w:line="360" w:lineRule="auto"/>
        <w:ind w:right="233"/>
      </w:pPr>
      <w:r>
        <w:t>объяснять        причины 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>и всеобщей истории XIX ‒ начала XX в. (выявлять в историческом тексте суждения</w:t>
      </w:r>
      <w:r>
        <w:t xml:space="preserve"> о причинах и</w:t>
      </w:r>
      <w:r>
        <w:rPr>
          <w:spacing w:val="1"/>
        </w:rPr>
        <w:t xml:space="preserve"> </w:t>
      </w:r>
      <w:r>
        <w:t>следствиях</w:t>
      </w:r>
      <w:r>
        <w:tab/>
        <w:t>событий,</w:t>
      </w:r>
      <w:r>
        <w:tab/>
        <w:t>систематизировать</w:t>
      </w:r>
      <w:r>
        <w:tab/>
        <w:t>объяснение</w:t>
      </w:r>
      <w:r>
        <w:tab/>
      </w:r>
      <w:r>
        <w:rPr>
          <w:spacing w:val="-1"/>
        </w:rPr>
        <w:t>причин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194B9B" w:rsidRDefault="00643C90">
      <w:pPr>
        <w:pStyle w:val="a3"/>
        <w:spacing w:line="360" w:lineRule="auto"/>
        <w:ind w:right="229"/>
      </w:pPr>
      <w:r>
        <w:t>проводить      сопостав</w:t>
      </w:r>
      <w:r>
        <w:t>ление      однотипных      событий      и      процессов      отечественной</w:t>
      </w:r>
      <w:r>
        <w:rPr>
          <w:spacing w:val="1"/>
        </w:rPr>
        <w:t xml:space="preserve"> </w:t>
      </w:r>
      <w:r>
        <w:t>и всеобщей истории XIX ‒ начала XX в. (указывать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 черты сходства и различия, раскрывать, чем объяснялось своеобразие ситуаций в Р</w:t>
      </w:r>
      <w:r>
        <w:t>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:rsidR="00194B9B" w:rsidRDefault="00643C90">
      <w:pPr>
        <w:pStyle w:val="a5"/>
        <w:numPr>
          <w:ilvl w:val="3"/>
          <w:numId w:val="63"/>
        </w:numPr>
        <w:tabs>
          <w:tab w:val="left" w:pos="207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position w:val="1"/>
          <w:sz w:val="24"/>
        </w:rPr>
        <w:t>Рассмотрение исторических версий и оценок, определение своего отношения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194B9B" w:rsidRDefault="00643C90">
      <w:pPr>
        <w:pStyle w:val="a3"/>
        <w:spacing w:line="360" w:lineRule="auto"/>
        <w:ind w:right="227"/>
      </w:pPr>
      <w:r>
        <w:t xml:space="preserve">сопоставлять        </w:t>
      </w:r>
      <w:r>
        <w:rPr>
          <w:spacing w:val="1"/>
        </w:rPr>
        <w:t xml:space="preserve"> </w:t>
      </w:r>
      <w:r>
        <w:t>высказывания         историков,         содержащие          разные         мнения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спорным      </w:t>
      </w:r>
      <w:r>
        <w:rPr>
          <w:spacing w:val="1"/>
        </w:rPr>
        <w:t xml:space="preserve"> </w:t>
      </w:r>
      <w:r>
        <w:t xml:space="preserve">вопросам      </w:t>
      </w:r>
      <w:r>
        <w:rPr>
          <w:spacing w:val="1"/>
        </w:rPr>
        <w:t xml:space="preserve"> </w:t>
      </w:r>
      <w:r>
        <w:t xml:space="preserve">отечественной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всеобщей        истории        XIX        ‒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 лежать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194B9B" w:rsidRDefault="00643C90">
      <w:pPr>
        <w:pStyle w:val="a3"/>
        <w:spacing w:before="1"/>
        <w:ind w:left="936" w:firstLine="0"/>
      </w:pPr>
      <w:r>
        <w:t>оценивать</w:t>
      </w:r>
      <w:r>
        <w:rPr>
          <w:spacing w:val="108"/>
        </w:rPr>
        <w:t xml:space="preserve"> </w:t>
      </w:r>
      <w:r>
        <w:t xml:space="preserve">степень  </w:t>
      </w:r>
      <w:r>
        <w:rPr>
          <w:spacing w:val="49"/>
        </w:rPr>
        <w:t xml:space="preserve"> </w:t>
      </w:r>
      <w:r>
        <w:t xml:space="preserve">убедительности  </w:t>
      </w:r>
      <w:r>
        <w:rPr>
          <w:spacing w:val="47"/>
        </w:rPr>
        <w:t xml:space="preserve"> </w:t>
      </w:r>
      <w:r>
        <w:t xml:space="preserve">предложенных  </w:t>
      </w:r>
      <w:r>
        <w:rPr>
          <w:spacing w:val="45"/>
        </w:rPr>
        <w:t xml:space="preserve"> </w:t>
      </w:r>
      <w:r>
        <w:t xml:space="preserve">точек  </w:t>
      </w:r>
      <w:r>
        <w:rPr>
          <w:spacing w:val="47"/>
        </w:rPr>
        <w:t xml:space="preserve"> </w:t>
      </w:r>
      <w:r>
        <w:t xml:space="preserve">зрения,  </w:t>
      </w:r>
      <w:r>
        <w:rPr>
          <w:spacing w:val="46"/>
        </w:rPr>
        <w:t xml:space="preserve"> </w:t>
      </w:r>
      <w:r>
        <w:t xml:space="preserve">формулировать  </w:t>
      </w:r>
      <w:r>
        <w:rPr>
          <w:spacing w:val="46"/>
        </w:rPr>
        <w:t xml:space="preserve"> </w:t>
      </w:r>
      <w:r>
        <w:t>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аргументировать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194B9B" w:rsidRDefault="00643C90">
      <w:pPr>
        <w:pStyle w:val="a3"/>
        <w:spacing w:before="140" w:line="360" w:lineRule="auto"/>
        <w:ind w:right="233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примерах      </w:t>
      </w:r>
      <w:r>
        <w:rPr>
          <w:spacing w:val="56"/>
        </w:rPr>
        <w:t xml:space="preserve"> </w:t>
      </w:r>
      <w:r>
        <w:t xml:space="preserve">конкретных       </w:t>
      </w:r>
      <w:r>
        <w:rPr>
          <w:spacing w:val="54"/>
        </w:rPr>
        <w:t xml:space="preserve"> </w:t>
      </w:r>
      <w:r>
        <w:t xml:space="preserve">ситуаций,       </w:t>
      </w:r>
      <w:r>
        <w:rPr>
          <w:spacing w:val="55"/>
        </w:rPr>
        <w:t xml:space="preserve"> </w:t>
      </w:r>
      <w:r>
        <w:t xml:space="preserve">персоналий),       </w:t>
      </w:r>
      <w:r>
        <w:rPr>
          <w:spacing w:val="52"/>
        </w:rPr>
        <w:t xml:space="preserve"> </w:t>
      </w:r>
      <w:r>
        <w:t xml:space="preserve">выражать       </w:t>
      </w:r>
      <w:r>
        <w:rPr>
          <w:spacing w:val="55"/>
        </w:rPr>
        <w:t xml:space="preserve"> </w:t>
      </w:r>
      <w:r>
        <w:t xml:space="preserve">свое       </w:t>
      </w:r>
      <w:r>
        <w:rPr>
          <w:spacing w:val="5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194B9B" w:rsidRDefault="00643C90">
      <w:pPr>
        <w:pStyle w:val="a5"/>
        <w:numPr>
          <w:ilvl w:val="3"/>
          <w:numId w:val="63"/>
        </w:numPr>
        <w:tabs>
          <w:tab w:val="left" w:pos="2077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194B9B" w:rsidRDefault="00643C90">
      <w:pPr>
        <w:pStyle w:val="a3"/>
        <w:tabs>
          <w:tab w:val="left" w:pos="2912"/>
          <w:tab w:val="left" w:pos="5030"/>
          <w:tab w:val="left" w:pos="7647"/>
          <w:tab w:val="left" w:pos="9659"/>
        </w:tabs>
        <w:spacing w:before="139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XIX ‒ начала ХХ в., объяснять, в чѐм заключалось их</w:t>
      </w:r>
      <w:r>
        <w:rPr>
          <w:spacing w:val="1"/>
        </w:rPr>
        <w:t xml:space="preserve"> </w:t>
      </w:r>
      <w:r>
        <w:t>значение</w:t>
      </w:r>
      <w:r>
        <w:tab/>
        <w:t>для</w:t>
      </w:r>
      <w:r>
        <w:tab/>
        <w:t>времени</w:t>
      </w:r>
      <w:r>
        <w:tab/>
        <w:t>их</w:t>
      </w:r>
      <w:r>
        <w:tab/>
      </w:r>
      <w:r>
        <w:rPr>
          <w:spacing w:val="-1"/>
        </w:rP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194B9B" w:rsidRDefault="00643C90">
      <w:pPr>
        <w:pStyle w:val="a3"/>
        <w:spacing w:line="360" w:lineRule="auto"/>
        <w:ind w:right="232"/>
      </w:pPr>
      <w:r>
        <w:t>вы</w:t>
      </w:r>
      <w:r>
        <w:t xml:space="preserve">полнять     </w:t>
      </w:r>
      <w:r>
        <w:rPr>
          <w:spacing w:val="1"/>
        </w:rPr>
        <w:t xml:space="preserve"> </w:t>
      </w:r>
      <w:r>
        <w:t xml:space="preserve">учебные     </w:t>
      </w:r>
      <w:r>
        <w:rPr>
          <w:spacing w:val="1"/>
        </w:rPr>
        <w:t xml:space="preserve"> </w:t>
      </w:r>
      <w:r>
        <w:t xml:space="preserve">проекты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отечественной       и       всеобщей       истории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194B9B" w:rsidRDefault="00643C90">
      <w:pPr>
        <w:pStyle w:val="a3"/>
        <w:spacing w:before="1" w:line="360" w:lineRule="auto"/>
        <w:ind w:right="228"/>
      </w:pPr>
      <w:r>
        <w:t>объяснять, в чем состоит наследие истории XIX ‒ начала ХХ в. для России, других стран</w:t>
      </w:r>
      <w:r>
        <w:rPr>
          <w:spacing w:val="1"/>
        </w:rPr>
        <w:t xml:space="preserve"> </w:t>
      </w:r>
      <w:r>
        <w:t>мира, высказ</w:t>
      </w:r>
      <w:r>
        <w:t>ывать и аргументировать своѐ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194B9B" w:rsidRDefault="00643C90">
      <w:pPr>
        <w:pStyle w:val="a5"/>
        <w:numPr>
          <w:ilvl w:val="1"/>
          <w:numId w:val="64"/>
        </w:numPr>
        <w:tabs>
          <w:tab w:val="left" w:pos="1597"/>
        </w:tabs>
        <w:spacing w:line="275" w:lineRule="exact"/>
        <w:ind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194B9B" w:rsidRDefault="00643C90">
      <w:pPr>
        <w:pStyle w:val="a5"/>
        <w:numPr>
          <w:ilvl w:val="2"/>
          <w:numId w:val="64"/>
        </w:numPr>
        <w:tabs>
          <w:tab w:val="left" w:pos="1777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3"/>
        <w:spacing w:before="137" w:line="360" w:lineRule="auto"/>
        <w:ind w:right="23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модуля    </w:t>
      </w:r>
      <w:r>
        <w:rPr>
          <w:spacing w:val="1"/>
        </w:rPr>
        <w:t xml:space="preserve"> </w:t>
      </w:r>
      <w:r>
        <w:t xml:space="preserve">«Введение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Новейшую    </w:t>
      </w:r>
      <w:r>
        <w:rPr>
          <w:spacing w:val="1"/>
        </w:rPr>
        <w:t xml:space="preserve"> </w:t>
      </w:r>
      <w:r>
        <w:t xml:space="preserve">историю      </w:t>
      </w:r>
      <w:r>
        <w:t>России»</w:t>
      </w:r>
      <w:r>
        <w:rPr>
          <w:spacing w:val="1"/>
        </w:rPr>
        <w:t xml:space="preserve"> </w:t>
      </w:r>
      <w:r>
        <w:t xml:space="preserve">(далее   </w:t>
      </w:r>
      <w:r>
        <w:rPr>
          <w:spacing w:val="42"/>
        </w:rPr>
        <w:t xml:space="preserve"> </w:t>
      </w:r>
      <w:r>
        <w:t xml:space="preserve">‒    </w:t>
      </w:r>
      <w:r>
        <w:rPr>
          <w:spacing w:val="44"/>
        </w:rPr>
        <w:t xml:space="preserve"> </w:t>
      </w:r>
      <w:r>
        <w:t xml:space="preserve">Программа    </w:t>
      </w:r>
      <w:r>
        <w:rPr>
          <w:spacing w:val="41"/>
        </w:rPr>
        <w:t xml:space="preserve"> </w:t>
      </w:r>
      <w:r>
        <w:t xml:space="preserve">модуля)    </w:t>
      </w:r>
      <w:r>
        <w:rPr>
          <w:spacing w:val="44"/>
        </w:rPr>
        <w:t xml:space="preserve"> </w:t>
      </w:r>
      <w:r>
        <w:t xml:space="preserve">составлена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1"/>
        </w:rPr>
        <w:t xml:space="preserve"> </w:t>
      </w:r>
      <w:r>
        <w:t xml:space="preserve">основе    </w:t>
      </w:r>
      <w:r>
        <w:rPr>
          <w:spacing w:val="43"/>
        </w:rPr>
        <w:t xml:space="preserve"> </w:t>
      </w:r>
      <w:r>
        <w:t xml:space="preserve">положений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 освоению 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 ООО, с учѐтом федеральной программы воспитания</w:t>
      </w:r>
      <w:r>
        <w:t>, Концепции преподавания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протокол от 23 октября</w:t>
      </w:r>
      <w:r>
        <w:rPr>
          <w:spacing w:val="-1"/>
        </w:rPr>
        <w:t xml:space="preserve"> </w:t>
      </w:r>
      <w:r>
        <w:t>2020 г.).</w:t>
      </w:r>
    </w:p>
    <w:p w:rsidR="00194B9B" w:rsidRDefault="00643C90">
      <w:pPr>
        <w:pStyle w:val="a5"/>
        <w:numPr>
          <w:ilvl w:val="3"/>
          <w:numId w:val="64"/>
        </w:numPr>
        <w:tabs>
          <w:tab w:val="left" w:pos="1957"/>
          <w:tab w:val="left" w:pos="2217"/>
          <w:tab w:val="left" w:pos="4729"/>
          <w:tab w:val="left" w:pos="7328"/>
          <w:tab w:val="left" w:pos="8891"/>
        </w:tabs>
        <w:spacing w:before="1" w:line="360" w:lineRule="auto"/>
        <w:ind w:left="227" w:right="227" w:firstLine="708"/>
        <w:jc w:val="right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9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6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определяется</w:t>
      </w:r>
      <w:r>
        <w:rPr>
          <w:sz w:val="24"/>
        </w:rPr>
        <w:tab/>
        <w:t>его</w:t>
      </w:r>
      <w:r>
        <w:rPr>
          <w:sz w:val="24"/>
        </w:rPr>
        <w:tab/>
        <w:t>познавательным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</w:t>
      </w:r>
      <w:r>
        <w:rPr>
          <w:sz w:val="24"/>
        </w:rPr>
        <w:t>сти</w:t>
      </w:r>
      <w:r>
        <w:rPr>
          <w:spacing w:val="2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8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7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39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8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мире,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4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3"/>
          <w:sz w:val="24"/>
        </w:rPr>
        <w:t xml:space="preserve"> </w:t>
      </w:r>
      <w:r>
        <w:rPr>
          <w:sz w:val="24"/>
        </w:rPr>
        <w:t>этапах</w:t>
      </w:r>
    </w:p>
    <w:p w:rsidR="00194B9B" w:rsidRDefault="00643C90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событиях новейшей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94B9B" w:rsidRDefault="00643C90">
      <w:pPr>
        <w:pStyle w:val="a5"/>
        <w:numPr>
          <w:ilvl w:val="3"/>
          <w:numId w:val="64"/>
        </w:numPr>
        <w:tabs>
          <w:tab w:val="left" w:pos="1957"/>
        </w:tabs>
        <w:spacing w:before="137" w:line="360" w:lineRule="auto"/>
        <w:ind w:left="227" w:right="224" w:firstLine="708"/>
        <w:jc w:val="both"/>
        <w:rPr>
          <w:sz w:val="24"/>
        </w:rPr>
      </w:pPr>
      <w:r>
        <w:rPr>
          <w:sz w:val="24"/>
        </w:rPr>
        <w:t>Учебный модуль «Введение в Новейшую историю</w:t>
      </w:r>
      <w:r>
        <w:rPr>
          <w:sz w:val="24"/>
        </w:rPr>
        <w:t xml:space="preserve"> России» имеет также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42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43"/>
          <w:sz w:val="24"/>
        </w:rPr>
        <w:t xml:space="preserve"> </w:t>
      </w:r>
      <w:r>
        <w:rPr>
          <w:sz w:val="24"/>
        </w:rPr>
        <w:t>фальсификации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исторических фактов</w:t>
      </w:r>
      <w:r>
        <w:rPr>
          <w:vertAlign w:val="superscript"/>
        </w:rPr>
        <w:t>13</w:t>
      </w:r>
      <w:r>
        <w:t>.</w:t>
      </w:r>
    </w:p>
    <w:p w:rsidR="00194B9B" w:rsidRDefault="00643C90">
      <w:pPr>
        <w:pStyle w:val="a3"/>
        <w:spacing w:before="140" w:line="360" w:lineRule="auto"/>
        <w:ind w:right="229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 xml:space="preserve">предметного     </w:t>
      </w:r>
      <w:r>
        <w:rPr>
          <w:spacing w:val="55"/>
        </w:rPr>
        <w:t xml:space="preserve"> </w:t>
      </w:r>
      <w:r>
        <w:t xml:space="preserve">материала      </w:t>
      </w:r>
      <w:r>
        <w:rPr>
          <w:spacing w:val="53"/>
        </w:rPr>
        <w:t xml:space="preserve"> </w:t>
      </w:r>
      <w:r>
        <w:t xml:space="preserve">до      </w:t>
      </w:r>
      <w:r>
        <w:rPr>
          <w:spacing w:val="54"/>
        </w:rPr>
        <w:t xml:space="preserve"> </w:t>
      </w:r>
      <w:r>
        <w:t xml:space="preserve">1914      </w:t>
      </w:r>
      <w:r>
        <w:rPr>
          <w:spacing w:val="54"/>
        </w:rPr>
        <w:t xml:space="preserve"> </w:t>
      </w:r>
      <w:r>
        <w:t xml:space="preserve">г. 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7"/>
        </w:rPr>
        <w:t xml:space="preserve"> </w:t>
      </w:r>
      <w:r>
        <w:t xml:space="preserve">установлению      </w:t>
      </w:r>
      <w:r>
        <w:rPr>
          <w:spacing w:val="54"/>
        </w:rPr>
        <w:t xml:space="preserve"> </w:t>
      </w:r>
      <w:r>
        <w:t xml:space="preserve">его      </w:t>
      </w:r>
      <w:r>
        <w:rPr>
          <w:spacing w:val="55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5"/>
        <w:numPr>
          <w:ilvl w:val="3"/>
          <w:numId w:val="64"/>
        </w:numPr>
        <w:tabs>
          <w:tab w:val="left" w:pos="1957"/>
        </w:tabs>
        <w:spacing w:line="284" w:lineRule="exact"/>
        <w:ind w:left="1956" w:hanging="102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России»:</w:t>
      </w:r>
    </w:p>
    <w:p w:rsidR="00194B9B" w:rsidRDefault="00643C90">
      <w:pPr>
        <w:pStyle w:val="a3"/>
        <w:spacing w:before="139"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194B9B" w:rsidRDefault="00643C90">
      <w:pPr>
        <w:pStyle w:val="a3"/>
        <w:spacing w:line="360" w:lineRule="auto"/>
        <w:ind w:right="234"/>
      </w:pPr>
      <w:r>
        <w:t xml:space="preserve">владение     знаниями     об     основных     этапах     развития   </w:t>
      </w:r>
      <w:r>
        <w:t xml:space="preserve">  человеческого  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России 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194B9B" w:rsidRDefault="00643C90">
      <w:pPr>
        <w:pStyle w:val="a3"/>
        <w:spacing w:line="360" w:lineRule="auto"/>
        <w:ind w:right="234"/>
      </w:pPr>
      <w:r>
        <w:t xml:space="preserve">воспитание    </w:t>
      </w:r>
      <w:r>
        <w:rPr>
          <w:spacing w:val="53"/>
        </w:rPr>
        <w:t xml:space="preserve"> </w:t>
      </w:r>
      <w:r>
        <w:t xml:space="preserve">учащихся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духе     </w:t>
      </w:r>
      <w:r>
        <w:rPr>
          <w:spacing w:val="50"/>
        </w:rPr>
        <w:t xml:space="preserve"> </w:t>
      </w:r>
      <w:r>
        <w:t xml:space="preserve">патриотизма,     </w:t>
      </w:r>
      <w:r>
        <w:rPr>
          <w:spacing w:val="50"/>
        </w:rPr>
        <w:t xml:space="preserve"> </w:t>
      </w:r>
      <w:r>
        <w:t xml:space="preserve">гражданственности,     </w:t>
      </w:r>
      <w:r>
        <w:rPr>
          <w:spacing w:val="53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 xml:space="preserve">к       </w:t>
      </w:r>
      <w:r>
        <w:rPr>
          <w:spacing w:val="41"/>
        </w:rPr>
        <w:t xml:space="preserve"> </w:t>
      </w:r>
      <w:r>
        <w:t xml:space="preserve">своему        </w:t>
      </w:r>
      <w:r>
        <w:rPr>
          <w:spacing w:val="33"/>
        </w:rPr>
        <w:t xml:space="preserve"> </w:t>
      </w:r>
      <w:r>
        <w:t xml:space="preserve">Отечеству        </w:t>
      </w:r>
      <w:r>
        <w:rPr>
          <w:spacing w:val="34"/>
        </w:rPr>
        <w:t xml:space="preserve"> </w:t>
      </w:r>
      <w:r>
        <w:t xml:space="preserve">‒        </w:t>
      </w:r>
      <w:r>
        <w:rPr>
          <w:spacing w:val="39"/>
        </w:rPr>
        <w:t xml:space="preserve"> </w:t>
      </w:r>
      <w:r>
        <w:t>м</w:t>
      </w:r>
      <w:r>
        <w:t xml:space="preserve">ногонациональному        </w:t>
      </w:r>
      <w:r>
        <w:rPr>
          <w:spacing w:val="32"/>
        </w:rPr>
        <w:t xml:space="preserve"> </w:t>
      </w:r>
      <w:r>
        <w:t xml:space="preserve">Российскому        </w:t>
      </w:r>
      <w:r>
        <w:rPr>
          <w:spacing w:val="34"/>
        </w:rPr>
        <w:t xml:space="preserve"> </w:t>
      </w:r>
      <w:r>
        <w:t>государству,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соответствии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идеями    </w:t>
      </w:r>
      <w:r>
        <w:rPr>
          <w:spacing w:val="44"/>
        </w:rPr>
        <w:t xml:space="preserve"> </w:t>
      </w:r>
      <w:r>
        <w:t xml:space="preserve">взаимопонимания,    </w:t>
      </w:r>
      <w:r>
        <w:rPr>
          <w:spacing w:val="42"/>
        </w:rPr>
        <w:t xml:space="preserve"> </w:t>
      </w:r>
      <w:r>
        <w:t xml:space="preserve">согласия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мира    </w:t>
      </w:r>
      <w:r>
        <w:rPr>
          <w:spacing w:val="42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>людьми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 в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before="1"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взаимообусловленности;</w:t>
      </w:r>
    </w:p>
    <w:p w:rsidR="00194B9B" w:rsidRDefault="00643C90">
      <w:pPr>
        <w:pStyle w:val="a3"/>
        <w:spacing w:line="360" w:lineRule="auto"/>
        <w:ind w:right="233"/>
      </w:pPr>
      <w:r>
        <w:t xml:space="preserve">формирование      </w:t>
      </w:r>
      <w:r>
        <w:rPr>
          <w:spacing w:val="1"/>
        </w:rPr>
        <w:t xml:space="preserve"> </w:t>
      </w:r>
      <w:r>
        <w:t>у       шк</w:t>
      </w:r>
      <w:r>
        <w:t>ольников        умений        применять        исторические        знания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194B9B" w:rsidRDefault="00643C90">
      <w:pPr>
        <w:pStyle w:val="a3"/>
        <w:spacing w:before="1" w:line="360" w:lineRule="auto"/>
        <w:ind w:right="234"/>
      </w:pPr>
      <w:r>
        <w:t xml:space="preserve">формирование     личностной      позиции      обучающихся     по   </w:t>
      </w:r>
      <w:r>
        <w:t xml:space="preserve">  отношению     не     только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194B9B" w:rsidRDefault="00643C90">
      <w:pPr>
        <w:pStyle w:val="a5"/>
        <w:numPr>
          <w:ilvl w:val="3"/>
          <w:numId w:val="64"/>
        </w:numPr>
        <w:tabs>
          <w:tab w:val="left" w:pos="1957"/>
        </w:tabs>
        <w:spacing w:line="286" w:lineRule="exact"/>
        <w:ind w:left="1956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194B9B" w:rsidRDefault="00643C90">
      <w:pPr>
        <w:pStyle w:val="a3"/>
        <w:tabs>
          <w:tab w:val="left" w:pos="2242"/>
          <w:tab w:val="left" w:pos="4794"/>
          <w:tab w:val="left" w:pos="6804"/>
          <w:tab w:val="left" w:pos="7980"/>
          <w:tab w:val="left" w:pos="9731"/>
        </w:tabs>
        <w:spacing w:before="136" w:line="360" w:lineRule="auto"/>
        <w:ind w:right="23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6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tab/>
        <w:t>образовательных</w:t>
      </w:r>
      <w:r>
        <w:tab/>
        <w:t>результатов</w:t>
      </w:r>
      <w:r>
        <w:tab/>
        <w:t>пр</w:t>
      </w:r>
      <w:r>
        <w:t>и</w:t>
      </w:r>
      <w:r>
        <w:tab/>
        <w:t>изучении</w:t>
      </w:r>
      <w:r>
        <w:tab/>
      </w:r>
      <w:r>
        <w:rPr>
          <w:spacing w:val="-1"/>
        </w:rPr>
        <w:t>истории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194B9B" w:rsidRDefault="00643C90">
      <w:pPr>
        <w:pStyle w:val="a3"/>
        <w:tabs>
          <w:tab w:val="left" w:pos="2214"/>
          <w:tab w:val="left" w:pos="3636"/>
          <w:tab w:val="left" w:pos="5905"/>
          <w:tab w:val="left" w:pos="7702"/>
          <w:tab w:val="left" w:pos="9463"/>
        </w:tabs>
        <w:spacing w:before="2" w:line="360" w:lineRule="auto"/>
        <w:ind w:right="227"/>
      </w:pPr>
      <w:r>
        <w:t xml:space="preserve">ФГОС    </w:t>
      </w:r>
      <w:r>
        <w:rPr>
          <w:spacing w:val="1"/>
        </w:rPr>
        <w:t xml:space="preserve"> </w:t>
      </w:r>
      <w:r>
        <w:t>ООО      определяет      содержание      и      направленность      учебного      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tab/>
      </w:r>
      <w:r>
        <w:t>связи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  <w:t>процессов,</w:t>
      </w:r>
      <w:r>
        <w:rPr>
          <w:spacing w:val="-58"/>
        </w:rPr>
        <w:t xml:space="preserve"> </w:t>
      </w:r>
      <w:r>
        <w:t>их взаимосвязь (при наличии) с важнейшими событиями ХХ ‒ начала XXI в.; характеризовать итоги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194B9B" w:rsidRDefault="00643C90">
      <w:pPr>
        <w:pStyle w:val="a3"/>
        <w:spacing w:line="360" w:lineRule="auto"/>
        <w:ind w:right="23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</w:t>
      </w:r>
      <w:r>
        <w:t>чающихся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ключевыми</w:t>
      </w:r>
      <w:r>
        <w:rPr>
          <w:spacing w:val="73"/>
        </w:rPr>
        <w:t xml:space="preserve"> </w:t>
      </w:r>
      <w:r>
        <w:t>событиями</w:t>
      </w:r>
      <w:r>
        <w:rPr>
          <w:spacing w:val="74"/>
        </w:rPr>
        <w:t xml:space="preserve"> </w:t>
      </w:r>
      <w:r>
        <w:t>новейшей</w:t>
      </w:r>
      <w:r>
        <w:rPr>
          <w:spacing w:val="74"/>
        </w:rPr>
        <w:t xml:space="preserve"> </w:t>
      </w:r>
      <w:r>
        <w:t>истории</w:t>
      </w:r>
      <w:r>
        <w:rPr>
          <w:spacing w:val="73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предваряя</w:t>
      </w:r>
      <w:r>
        <w:rPr>
          <w:spacing w:val="73"/>
        </w:rPr>
        <w:t xml:space="preserve"> </w:t>
      </w:r>
      <w:r>
        <w:t>систематическое</w:t>
      </w:r>
    </w:p>
    <w:p w:rsidR="00194B9B" w:rsidRDefault="00643C90">
      <w:pPr>
        <w:pStyle w:val="a3"/>
        <w:spacing w:before="5"/>
        <w:ind w:left="0" w:firstLine="0"/>
        <w:jc w:val="left"/>
        <w:rPr>
          <w:sz w:val="26"/>
        </w:rPr>
      </w:pPr>
      <w:r>
        <w:pict>
          <v:rect id="_x0000_s1031" style="position:absolute;margin-left:35.4pt;margin-top:17.15pt;width:2in;height:.7pt;z-index:-25166131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101" w:line="237" w:lineRule="auto"/>
        <w:ind w:left="345" w:firstLine="0"/>
        <w:jc w:val="left"/>
      </w:pPr>
      <w:r>
        <w:rPr>
          <w:vertAlign w:val="superscript"/>
        </w:rPr>
        <w:t>13</w:t>
      </w:r>
      <w:r>
        <w:rPr>
          <w:spacing w:val="18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20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42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41"/>
          <w:position w:val="1"/>
        </w:rPr>
        <w:t xml:space="preserve"> </w:t>
      </w:r>
      <w:r>
        <w:rPr>
          <w:color w:val="221F1F"/>
          <w:position w:val="1"/>
        </w:rPr>
        <w:t>национальной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2021,</w:t>
      </w:r>
    </w:p>
    <w:p w:rsidR="00194B9B" w:rsidRDefault="00643C90">
      <w:pPr>
        <w:pStyle w:val="a3"/>
        <w:spacing w:before="4"/>
        <w:ind w:left="345" w:firstLine="0"/>
        <w:jc w:val="left"/>
      </w:pP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27, 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5351).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920"/>
          <w:tab w:val="left" w:pos="3313"/>
          <w:tab w:val="left" w:pos="4175"/>
          <w:tab w:val="left" w:pos="5600"/>
          <w:tab w:val="left" w:pos="5772"/>
          <w:tab w:val="left" w:pos="6878"/>
          <w:tab w:val="left" w:pos="7761"/>
          <w:tab w:val="left" w:pos="9154"/>
          <w:tab w:val="left" w:pos="9215"/>
          <w:tab w:val="left" w:pos="10403"/>
        </w:tabs>
        <w:spacing w:before="119" w:line="360" w:lineRule="auto"/>
        <w:ind w:right="227" w:firstLine="0"/>
      </w:pPr>
      <w:r>
        <w:t>изучение</w:t>
      </w:r>
      <w:r>
        <w:tab/>
        <w:t>отечественной</w:t>
      </w:r>
      <w:r>
        <w:tab/>
        <w:t>истории</w:t>
      </w:r>
      <w:r>
        <w:tab/>
      </w:r>
      <w:r>
        <w:tab/>
        <w:t>ХХ</w:t>
      </w:r>
      <w:r>
        <w:tab/>
        <w:t>‒</w:t>
      </w:r>
      <w:r>
        <w:tab/>
        <w:t>начала</w:t>
      </w:r>
      <w:r>
        <w:tab/>
      </w:r>
      <w:r>
        <w:tab/>
        <w:t>XXI</w:t>
      </w:r>
      <w:r>
        <w:tab/>
      </w:r>
      <w:r>
        <w:rPr>
          <w:spacing w:val="-1"/>
        </w:rPr>
        <w:t>в.</w:t>
      </w:r>
      <w:r>
        <w:rPr>
          <w:spacing w:val="-58"/>
        </w:rPr>
        <w:t xml:space="preserve"> </w:t>
      </w:r>
      <w:r>
        <w:t>в 10-11 классах. Кроме того, при изучении региональной истории, при реализации федеральной</w:t>
      </w:r>
      <w:r>
        <w:rPr>
          <w:spacing w:val="1"/>
        </w:rPr>
        <w:t xml:space="preserve"> </w:t>
      </w:r>
      <w:r>
        <w:t xml:space="preserve">программы воспитания и организации внеурочной деятельности </w:t>
      </w:r>
      <w:r>
        <w:t>педагоги получат возможность</w:t>
      </w:r>
      <w:r>
        <w:rPr>
          <w:spacing w:val="1"/>
        </w:rPr>
        <w:t xml:space="preserve"> </w:t>
      </w:r>
      <w:r>
        <w:t>опираться</w:t>
      </w:r>
      <w:r>
        <w:tab/>
      </w:r>
      <w:r>
        <w:tab/>
        <w:t>на</w:t>
      </w:r>
      <w:r>
        <w:tab/>
      </w:r>
      <w:r>
        <w:tab/>
        <w:t>представления</w:t>
      </w:r>
      <w:r>
        <w:tab/>
      </w:r>
      <w:r>
        <w:tab/>
        <w:t>обучающихся</w:t>
      </w:r>
      <w:r>
        <w:rPr>
          <w:spacing w:val="-58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t>итогах</w:t>
      </w:r>
      <w:r>
        <w:rPr>
          <w:spacing w:val="-2"/>
        </w:rPr>
        <w:t xml:space="preserve"> </w:t>
      </w:r>
      <w:r>
        <w:t>и значении.</w:t>
      </w:r>
    </w:p>
    <w:p w:rsidR="00194B9B" w:rsidRDefault="00643C90">
      <w:pPr>
        <w:pStyle w:val="a5"/>
        <w:numPr>
          <w:ilvl w:val="3"/>
          <w:numId w:val="64"/>
        </w:numPr>
        <w:tabs>
          <w:tab w:val="left" w:pos="1957"/>
        </w:tabs>
        <w:spacing w:before="1" w:line="360" w:lineRule="auto"/>
        <w:ind w:left="227" w:right="240" w:firstLine="708"/>
        <w:jc w:val="both"/>
        <w:rPr>
          <w:sz w:val="24"/>
        </w:rPr>
      </w:pPr>
      <w:r>
        <w:rPr>
          <w:sz w:val="24"/>
        </w:rPr>
        <w:t>Модуль «Введение в Новейшую историю России» может быть реализован 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ариантах:</w:t>
      </w:r>
    </w:p>
    <w:p w:rsidR="00194B9B" w:rsidRDefault="00643C90">
      <w:pPr>
        <w:pStyle w:val="a3"/>
        <w:spacing w:line="360" w:lineRule="auto"/>
        <w:ind w:right="234"/>
      </w:pPr>
      <w:r>
        <w:t>при самостоятельном планировании учителем процесса освоения школьниками предметного</w:t>
      </w:r>
      <w:r>
        <w:rPr>
          <w:spacing w:val="1"/>
        </w:rPr>
        <w:t xml:space="preserve"> </w:t>
      </w:r>
      <w:r>
        <w:t>материала до 1914 г. для установления его взаимосвязей с важнейшими событиями Новейшего</w:t>
      </w:r>
      <w:r>
        <w:rPr>
          <w:spacing w:val="1"/>
        </w:rPr>
        <w:t xml:space="preserve"> </w:t>
      </w:r>
      <w:r>
        <w:t>периода истории России (в курсе «История России», включающем темы модуля).</w:t>
      </w:r>
      <w:r>
        <w:t xml:space="preserve"> В этом случае</w:t>
      </w:r>
      <w:r>
        <w:rPr>
          <w:spacing w:val="1"/>
        </w:rPr>
        <w:t xml:space="preserve"> </w:t>
      </w:r>
      <w:r>
        <w:t>предполагается,</w:t>
      </w:r>
    </w:p>
    <w:p w:rsidR="00194B9B" w:rsidRDefault="00643C90">
      <w:pPr>
        <w:pStyle w:val="a3"/>
        <w:spacing w:before="1" w:line="360" w:lineRule="auto"/>
        <w:ind w:right="227" w:firstLine="0"/>
      </w:pP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 в программе по истории. При таком варианте реализ</w:t>
      </w:r>
      <w:r>
        <w:t>ации модуля количество часов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 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часов;</w:t>
      </w:r>
    </w:p>
    <w:p w:rsidR="00194B9B" w:rsidRDefault="00643C90">
      <w:pPr>
        <w:pStyle w:val="a3"/>
        <w:tabs>
          <w:tab w:val="left" w:pos="1890"/>
          <w:tab w:val="left" w:pos="4325"/>
          <w:tab w:val="left" w:pos="6656"/>
          <w:tab w:val="left" w:pos="9422"/>
        </w:tabs>
        <w:spacing w:line="360" w:lineRule="auto"/>
        <w:ind w:right="233"/>
      </w:pPr>
      <w:r>
        <w:t>в виде целостного последовательного учебного курса, изучаемого за счѐт части учебного</w:t>
      </w:r>
      <w:r>
        <w:rPr>
          <w:spacing w:val="1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 xml:space="preserve">из        </w:t>
      </w:r>
      <w:r>
        <w:rPr>
          <w:spacing w:val="25"/>
        </w:rPr>
        <w:t xml:space="preserve"> </w:t>
      </w:r>
      <w:r>
        <w:t xml:space="preserve">перечня,         </w:t>
      </w:r>
      <w:r>
        <w:rPr>
          <w:spacing w:val="22"/>
        </w:rPr>
        <w:t xml:space="preserve"> </w:t>
      </w:r>
      <w:r>
        <w:t xml:space="preserve">предлагаемого         </w:t>
      </w:r>
      <w:r>
        <w:rPr>
          <w:spacing w:val="23"/>
        </w:rPr>
        <w:t xml:space="preserve"> </w:t>
      </w:r>
      <w:r>
        <w:t xml:space="preserve">образовательной         </w:t>
      </w:r>
      <w:r>
        <w:rPr>
          <w:spacing w:val="24"/>
        </w:rPr>
        <w:t xml:space="preserve"> </w:t>
      </w:r>
      <w:r>
        <w:t xml:space="preserve">организацией,         </w:t>
      </w:r>
      <w:r>
        <w:rPr>
          <w:spacing w:val="23"/>
        </w:rPr>
        <w:t xml:space="preserve"> </w:t>
      </w:r>
      <w:r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</w:t>
      </w:r>
      <w:r>
        <w:t>дусматривающие удовлетворение различных</w:t>
      </w:r>
      <w:r>
        <w:rPr>
          <w:spacing w:val="1"/>
        </w:rPr>
        <w:t xml:space="preserve"> </w:t>
      </w:r>
      <w:r>
        <w:rPr>
          <w:position w:val="1"/>
        </w:rPr>
        <w:t>интересов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обучающихся (рекомендуемый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объѐм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–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194B9B" w:rsidRDefault="00643C90">
      <w:pPr>
        <w:pStyle w:val="a3"/>
        <w:ind w:left="0" w:right="228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194B9B" w:rsidRDefault="00643C90">
      <w:pPr>
        <w:pStyle w:val="a3"/>
        <w:spacing w:before="139"/>
        <w:ind w:left="2580" w:right="2586" w:firstLine="0"/>
        <w:jc w:val="center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4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194B9B" w:rsidRDefault="00194B9B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1560"/>
        <w:gridCol w:w="2551"/>
        <w:gridCol w:w="1704"/>
      </w:tblGrid>
      <w:tr w:rsidR="00194B9B">
        <w:trPr>
          <w:trHeight w:val="1324"/>
        </w:trPr>
        <w:tc>
          <w:tcPr>
            <w:tcW w:w="4537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:rsidR="00194B9B" w:rsidRDefault="00643C90">
            <w:pPr>
              <w:pStyle w:val="TableParagraph"/>
              <w:spacing w:before="1" w:line="240" w:lineRule="auto"/>
              <w:ind w:left="830" w:right="821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194B9B" w:rsidRDefault="00643C90">
            <w:pPr>
              <w:pStyle w:val="TableParagraph"/>
              <w:spacing w:before="55" w:line="240" w:lineRule="auto"/>
              <w:ind w:left="830" w:right="824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spacing w:before="157" w:line="288" w:lineRule="auto"/>
              <w:ind w:left="201" w:right="190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88" w:lineRule="auto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194B9B" w:rsidRDefault="00643C90">
            <w:pPr>
              <w:pStyle w:val="TableParagraph"/>
              <w:spacing w:line="240" w:lineRule="auto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194B9B" w:rsidRDefault="00643C90">
            <w:pPr>
              <w:pStyle w:val="TableParagraph"/>
              <w:spacing w:before="47" w:line="240" w:lineRule="auto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before="37" w:line="360" w:lineRule="auto"/>
              <w:ind w:left="274" w:right="260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94B9B">
        <w:trPr>
          <w:trHeight w:val="414"/>
        </w:trPr>
        <w:tc>
          <w:tcPr>
            <w:tcW w:w="4537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4B9B">
        <w:trPr>
          <w:trHeight w:val="1161"/>
        </w:trPr>
        <w:tc>
          <w:tcPr>
            <w:tcW w:w="4537" w:type="dxa"/>
          </w:tcPr>
          <w:p w:rsidR="00194B9B" w:rsidRDefault="00643C90">
            <w:pPr>
              <w:pStyle w:val="TableParagraph"/>
              <w:spacing w:line="288" w:lineRule="auto"/>
              <w:ind w:left="112" w:right="1284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88" w:lineRule="auto"/>
              <w:ind w:left="113" w:right="90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94B9B">
        <w:trPr>
          <w:trHeight w:val="1658"/>
        </w:trPr>
        <w:tc>
          <w:tcPr>
            <w:tcW w:w="4537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194B9B" w:rsidRDefault="00643C90">
            <w:pPr>
              <w:pStyle w:val="TableParagraph"/>
              <w:spacing w:before="55" w:line="288" w:lineRule="auto"/>
              <w:ind w:left="112" w:right="158"/>
              <w:rPr>
                <w:sz w:val="24"/>
              </w:rPr>
            </w:pPr>
            <w:r>
              <w:rPr>
                <w:sz w:val="24"/>
              </w:rPr>
              <w:t>1812 г. ‒ важнейшее событие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истории</w:t>
            </w:r>
          </w:p>
          <w:p w:rsidR="00194B9B" w:rsidRDefault="00643C90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194B9B" w:rsidRDefault="00643C90">
            <w:pPr>
              <w:pStyle w:val="TableParagraph"/>
              <w:spacing w:before="53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88" w:lineRule="auto"/>
              <w:ind w:left="113" w:right="252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194B9B" w:rsidRDefault="00194B9B">
      <w:pPr>
        <w:spacing w:line="273" w:lineRule="exact"/>
        <w:jc w:val="center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194B9B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1560"/>
        <w:gridCol w:w="2551"/>
        <w:gridCol w:w="1704"/>
      </w:tblGrid>
      <w:tr w:rsidR="00194B9B">
        <w:trPr>
          <w:trHeight w:val="1989"/>
        </w:trPr>
        <w:tc>
          <w:tcPr>
            <w:tcW w:w="4537" w:type="dxa"/>
          </w:tcPr>
          <w:p w:rsidR="00194B9B" w:rsidRDefault="00643C90">
            <w:pPr>
              <w:pStyle w:val="TableParagraph"/>
              <w:spacing w:line="288" w:lineRule="auto"/>
              <w:ind w:left="112" w:right="504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194B9B" w:rsidRDefault="00643C90">
            <w:pPr>
              <w:pStyle w:val="TableParagraph"/>
              <w:spacing w:line="288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194B9B" w:rsidRDefault="00643C90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88" w:lineRule="auto"/>
              <w:ind w:left="113" w:right="414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94B9B" w:rsidRDefault="00643C90">
            <w:pPr>
              <w:pStyle w:val="TableParagraph"/>
              <w:spacing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line="273" w:lineRule="exact"/>
              <w:ind w:left="0" w:right="7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94B9B">
        <w:trPr>
          <w:trHeight w:val="755"/>
        </w:trPr>
        <w:tc>
          <w:tcPr>
            <w:tcW w:w="4537" w:type="dxa"/>
          </w:tcPr>
          <w:p w:rsidR="00194B9B" w:rsidRDefault="00643C9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0" w:type="dxa"/>
          </w:tcPr>
          <w:p w:rsidR="00194B9B" w:rsidRDefault="00194B9B">
            <w:pPr>
              <w:pStyle w:val="TableParagraph"/>
              <w:spacing w:line="240" w:lineRule="auto"/>
              <w:ind w:left="0"/>
            </w:pP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88" w:lineRule="auto"/>
              <w:ind w:left="113" w:right="261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4" w:type="dxa"/>
          </w:tcPr>
          <w:p w:rsidR="00194B9B" w:rsidRDefault="00194B9B">
            <w:pPr>
              <w:pStyle w:val="TableParagraph"/>
              <w:spacing w:line="240" w:lineRule="auto"/>
              <w:ind w:left="0"/>
            </w:pPr>
          </w:p>
        </w:tc>
      </w:tr>
      <w:tr w:rsidR="00194B9B">
        <w:trPr>
          <w:trHeight w:val="2964"/>
        </w:trPr>
        <w:tc>
          <w:tcPr>
            <w:tcW w:w="4537" w:type="dxa"/>
          </w:tcPr>
          <w:p w:rsidR="00194B9B" w:rsidRDefault="00643C90">
            <w:pPr>
              <w:pStyle w:val="TableParagraph"/>
              <w:spacing w:line="288" w:lineRule="auto"/>
              <w:ind w:left="112" w:right="421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194B9B" w:rsidRDefault="00643C90">
            <w:pPr>
              <w:pStyle w:val="TableParagraph"/>
              <w:spacing w:line="288" w:lineRule="auto"/>
              <w:ind w:left="112" w:right="549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Уроки </w:t>
            </w:r>
            <w:r>
              <w:rPr>
                <w:sz w:val="24"/>
              </w:rPr>
              <w:t>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</w:p>
          <w:p w:rsidR="00194B9B" w:rsidRDefault="00643C90">
            <w:pPr>
              <w:pStyle w:val="TableParagraph"/>
              <w:spacing w:line="288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spacing w:line="288" w:lineRule="auto"/>
              <w:ind w:left="113" w:right="670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line="270" w:lineRule="exact"/>
              <w:ind w:left="0" w:right="7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94B9B">
        <w:trPr>
          <w:trHeight w:val="851"/>
        </w:trPr>
        <w:tc>
          <w:tcPr>
            <w:tcW w:w="4537" w:type="dxa"/>
          </w:tcPr>
          <w:p w:rsidR="00194B9B" w:rsidRDefault="00643C9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0" w:type="dxa"/>
          </w:tcPr>
          <w:p w:rsidR="00194B9B" w:rsidRDefault="00643C9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194B9B" w:rsidRDefault="00643C9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04" w:type="dxa"/>
          </w:tcPr>
          <w:p w:rsidR="00194B9B" w:rsidRDefault="00643C9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94B9B" w:rsidRDefault="00194B9B">
      <w:pPr>
        <w:pStyle w:val="a3"/>
        <w:spacing w:before="6"/>
        <w:ind w:left="0" w:firstLine="0"/>
        <w:jc w:val="left"/>
        <w:rPr>
          <w:sz w:val="27"/>
        </w:rPr>
      </w:pPr>
    </w:p>
    <w:p w:rsidR="00194B9B" w:rsidRDefault="00194B9B">
      <w:pPr>
        <w:rPr>
          <w:sz w:val="27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90"/>
        <w:ind w:left="936" w:firstLine="0"/>
        <w:jc w:val="left"/>
      </w:pPr>
      <w:r>
        <w:t>21.9.2.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России».</w:t>
      </w:r>
    </w:p>
    <w:p w:rsidR="00194B9B" w:rsidRDefault="00194B9B">
      <w:pPr>
        <w:pStyle w:val="a3"/>
        <w:ind w:left="0" w:firstLine="0"/>
        <w:jc w:val="left"/>
        <w:rPr>
          <w:sz w:val="28"/>
        </w:rPr>
      </w:pPr>
    </w:p>
    <w:p w:rsidR="00194B9B" w:rsidRDefault="00643C90">
      <w:pPr>
        <w:pStyle w:val="a3"/>
        <w:spacing w:before="228"/>
        <w:ind w:left="4618" w:hanging="2612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194B9B" w:rsidRDefault="00643C9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94B9B" w:rsidRDefault="00643C90">
      <w:pPr>
        <w:pStyle w:val="a3"/>
        <w:spacing w:before="217"/>
        <w:ind w:left="357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9140" w:space="40"/>
            <w:col w:w="1630"/>
          </w:cols>
        </w:sectPr>
      </w:pPr>
    </w:p>
    <w:p w:rsidR="00194B9B" w:rsidRDefault="00194B9B">
      <w:pPr>
        <w:pStyle w:val="a3"/>
        <w:spacing w:before="8"/>
        <w:ind w:left="0" w:firstLine="0"/>
        <w:jc w:val="left"/>
      </w:pPr>
    </w:p>
    <w:tbl>
      <w:tblPr>
        <w:tblW w:w="0" w:type="auto"/>
        <w:tblInd w:w="28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7304"/>
        <w:gridCol w:w="1958"/>
      </w:tblGrid>
      <w:tr w:rsidR="00194B9B">
        <w:trPr>
          <w:trHeight w:val="830"/>
        </w:trPr>
        <w:tc>
          <w:tcPr>
            <w:tcW w:w="713" w:type="dxa"/>
          </w:tcPr>
          <w:p w:rsidR="00194B9B" w:rsidRDefault="00643C90">
            <w:pPr>
              <w:pStyle w:val="TableParagraph"/>
              <w:spacing w:before="203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before="203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3" w:lineRule="exact"/>
              <w:ind w:left="69" w:right="55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194B9B" w:rsidRDefault="00643C90">
            <w:pPr>
              <w:pStyle w:val="TableParagraph"/>
              <w:spacing w:before="137" w:line="240" w:lineRule="auto"/>
              <w:ind w:left="69" w:right="5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94B9B">
        <w:trPr>
          <w:trHeight w:val="412"/>
        </w:trPr>
        <w:tc>
          <w:tcPr>
            <w:tcW w:w="713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4B9B">
        <w:trPr>
          <w:trHeight w:val="414"/>
        </w:trPr>
        <w:tc>
          <w:tcPr>
            <w:tcW w:w="713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94B9B">
        <w:trPr>
          <w:trHeight w:val="412"/>
        </w:trPr>
        <w:tc>
          <w:tcPr>
            <w:tcW w:w="713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94B9B">
        <w:trPr>
          <w:trHeight w:val="425"/>
        </w:trPr>
        <w:tc>
          <w:tcPr>
            <w:tcW w:w="713" w:type="dxa"/>
          </w:tcPr>
          <w:p w:rsidR="00194B9B" w:rsidRDefault="00643C90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line="283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94B9B">
        <w:trPr>
          <w:trHeight w:val="827"/>
        </w:trPr>
        <w:tc>
          <w:tcPr>
            <w:tcW w:w="713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194B9B" w:rsidRDefault="00643C90">
            <w:pPr>
              <w:pStyle w:val="TableParagraph"/>
              <w:spacing w:before="139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94B9B">
        <w:trPr>
          <w:trHeight w:val="414"/>
        </w:trPr>
        <w:tc>
          <w:tcPr>
            <w:tcW w:w="713" w:type="dxa"/>
          </w:tcPr>
          <w:p w:rsidR="00194B9B" w:rsidRDefault="00643C90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4" w:type="dxa"/>
          </w:tcPr>
          <w:p w:rsidR="00194B9B" w:rsidRDefault="00643C90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8" w:type="dxa"/>
          </w:tcPr>
          <w:p w:rsidR="00194B9B" w:rsidRDefault="00643C9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94B9B" w:rsidRDefault="00194B9B">
      <w:pPr>
        <w:pStyle w:val="a3"/>
        <w:spacing w:before="9"/>
        <w:ind w:left="0" w:firstLine="0"/>
        <w:jc w:val="left"/>
        <w:rPr>
          <w:sz w:val="27"/>
        </w:rPr>
      </w:pPr>
    </w:p>
    <w:p w:rsidR="00194B9B" w:rsidRDefault="00643C90">
      <w:pPr>
        <w:pStyle w:val="a5"/>
        <w:numPr>
          <w:ilvl w:val="3"/>
          <w:numId w:val="65"/>
        </w:numPr>
        <w:tabs>
          <w:tab w:val="left" w:pos="1957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194B9B" w:rsidRDefault="00643C90">
      <w:pPr>
        <w:pStyle w:val="a3"/>
        <w:tabs>
          <w:tab w:val="left" w:pos="1355"/>
          <w:tab w:val="left" w:pos="2161"/>
          <w:tab w:val="left" w:pos="3058"/>
          <w:tab w:val="left" w:pos="4781"/>
          <w:tab w:val="left" w:pos="6170"/>
          <w:tab w:val="left" w:pos="8034"/>
          <w:tab w:val="left" w:pos="9596"/>
        </w:tabs>
        <w:spacing w:before="137" w:line="360" w:lineRule="auto"/>
        <w:ind w:right="231"/>
      </w:pPr>
      <w:r>
        <w:t xml:space="preserve">Преемственность всех этапов отечественной </w:t>
      </w:r>
      <w:r>
        <w:t>истории. Период Новейшей истории страны (с</w:t>
      </w:r>
      <w:r>
        <w:rPr>
          <w:spacing w:val="1"/>
        </w:rPr>
        <w:t xml:space="preserve"> </w:t>
      </w:r>
      <w:r>
        <w:t>1914</w:t>
      </w:r>
      <w:r>
        <w:tab/>
        <w:t>г.</w:t>
      </w:r>
      <w:r>
        <w:tab/>
        <w:t>по</w:t>
      </w:r>
      <w:r>
        <w:tab/>
        <w:t>настоящее</w:t>
      </w:r>
      <w:r>
        <w:tab/>
        <w:t>время).</w:t>
      </w:r>
      <w:r>
        <w:tab/>
        <w:t>Важнейшие</w:t>
      </w:r>
      <w:r>
        <w:tab/>
        <w:t>события,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194B9B" w:rsidRDefault="00194B9B">
      <w:pPr>
        <w:spacing w:line="360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5"/>
        <w:numPr>
          <w:ilvl w:val="3"/>
          <w:numId w:val="65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94B9B" w:rsidRDefault="00643C90">
      <w:pPr>
        <w:pStyle w:val="a3"/>
        <w:spacing w:before="140" w:line="360" w:lineRule="auto"/>
        <w:ind w:left="936" w:right="437" w:firstLine="0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 кризис.</w:t>
      </w:r>
      <w:r>
        <w:rPr>
          <w:spacing w:val="-57"/>
          <w:position w:val="1"/>
        </w:rPr>
        <w:t xml:space="preserve"> </w:t>
      </w:r>
      <w:r>
        <w:t>Фе</w:t>
      </w:r>
      <w:r>
        <w:t>вральское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Петрограде. 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5"/>
        </w:rPr>
        <w:t xml:space="preserve"> </w:t>
      </w:r>
      <w:r>
        <w:t>II.</w:t>
      </w:r>
    </w:p>
    <w:p w:rsidR="00194B9B" w:rsidRDefault="00643C90">
      <w:pPr>
        <w:pStyle w:val="a3"/>
        <w:spacing w:line="360" w:lineRule="auto"/>
        <w:ind w:right="228"/>
      </w:pPr>
      <w:r>
        <w:t>Падение монархии. Временное правительство и Советы, их руководители. Демократизация</w:t>
      </w:r>
      <w:r>
        <w:rPr>
          <w:spacing w:val="1"/>
        </w:rPr>
        <w:t xml:space="preserve"> </w:t>
      </w:r>
      <w:r>
        <w:t>жизни страны. Тяготы войны и обострение внутриполитического кризиса. Угроза территориального</w:t>
      </w:r>
      <w:r>
        <w:rPr>
          <w:spacing w:val="-57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страны.</w:t>
      </w:r>
    </w:p>
    <w:p w:rsidR="00194B9B" w:rsidRDefault="00643C90">
      <w:pPr>
        <w:pStyle w:val="a3"/>
        <w:spacing w:before="1" w:line="360" w:lineRule="auto"/>
        <w:ind w:right="232"/>
      </w:pPr>
      <w:r>
        <w:t xml:space="preserve">Цели и </w:t>
      </w:r>
      <w:r>
        <w:t>лозунги большевиков. В.И. Ленин как политический деятель. Вооружѐнное восстание</w:t>
      </w:r>
      <w:r>
        <w:rPr>
          <w:spacing w:val="-57"/>
        </w:rPr>
        <w:t xml:space="preserve"> </w:t>
      </w:r>
      <w:r>
        <w:t>в Петрограде 25 октября (7 ноября) 1917 г.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большевиками. Советское правительство (Совет народных комиссаров) и первые преобра</w:t>
      </w:r>
      <w:r>
        <w:t>зования</w:t>
      </w:r>
      <w:r>
        <w:rPr>
          <w:spacing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добровольного</w:t>
      </w:r>
      <w:r>
        <w:rPr>
          <w:spacing w:val="-1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line="360" w:lineRule="auto"/>
        <w:ind w:right="228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2"/>
        </w:rPr>
        <w:t xml:space="preserve"> </w:t>
      </w:r>
      <w:r>
        <w:t>А. В. Колчака, А.</w:t>
      </w:r>
      <w:r>
        <w:rPr>
          <w:spacing w:val="-2"/>
        </w:rPr>
        <w:t xml:space="preserve"> </w:t>
      </w:r>
      <w:r>
        <w:t>И. Деникина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 Врангеля.</w:t>
      </w:r>
    </w:p>
    <w:p w:rsidR="00194B9B" w:rsidRDefault="00643C90">
      <w:pPr>
        <w:pStyle w:val="a3"/>
        <w:spacing w:line="360" w:lineRule="auto"/>
        <w:ind w:right="239"/>
      </w:pPr>
      <w:r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 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194B9B" w:rsidRDefault="00643C90">
      <w:pPr>
        <w:pStyle w:val="a3"/>
        <w:spacing w:line="360" w:lineRule="auto"/>
        <w:ind w:right="231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194B9B" w:rsidRDefault="00643C90">
      <w:pPr>
        <w:pStyle w:val="a5"/>
        <w:numPr>
          <w:ilvl w:val="3"/>
          <w:numId w:val="65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194B9B" w:rsidRDefault="00643C90">
      <w:pPr>
        <w:pStyle w:val="a3"/>
        <w:tabs>
          <w:tab w:val="left" w:pos="1562"/>
          <w:tab w:val="left" w:pos="3570"/>
          <w:tab w:val="left" w:pos="5889"/>
          <w:tab w:val="left" w:pos="7226"/>
          <w:tab w:val="left" w:pos="8440"/>
          <w:tab w:val="left" w:pos="10014"/>
        </w:tabs>
        <w:spacing w:before="139" w:line="360" w:lineRule="auto"/>
        <w:ind w:right="227"/>
      </w:pPr>
      <w:r>
        <w:t>План «Барбаросса» и цели гитлеровской Германии в войне с СССР. Нападение на СССР 22</w:t>
      </w:r>
      <w:r>
        <w:rPr>
          <w:spacing w:val="1"/>
        </w:rPr>
        <w:t xml:space="preserve"> </w:t>
      </w:r>
      <w:r>
        <w:t>июня 1941 г. Причины отступления Красной Армии в первые месяцы войны. «Всѐ для фронта! Все</w:t>
      </w:r>
      <w:r>
        <w:rPr>
          <w:spacing w:val="1"/>
        </w:rPr>
        <w:t xml:space="preserve"> </w:t>
      </w:r>
      <w:r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</w:t>
      </w:r>
      <w:r>
        <w:t>ономики на</w:t>
      </w:r>
      <w:r>
        <w:rPr>
          <w:spacing w:val="-1"/>
        </w:rPr>
        <w:t xml:space="preserve"> </w:t>
      </w:r>
      <w:r>
        <w:t>военный лад.</w:t>
      </w:r>
    </w:p>
    <w:p w:rsidR="00194B9B" w:rsidRDefault="00643C90">
      <w:pPr>
        <w:pStyle w:val="a3"/>
        <w:spacing w:line="360" w:lineRule="auto"/>
        <w:ind w:right="236"/>
      </w:pPr>
      <w:r>
        <w:t>Битва за Москву. Парад 7 ноября 1941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194B9B" w:rsidRDefault="00643C90">
      <w:pPr>
        <w:pStyle w:val="a3"/>
        <w:ind w:left="936" w:firstLine="0"/>
      </w:pPr>
      <w:r>
        <w:t>Блокада</w:t>
      </w:r>
      <w:r>
        <w:rPr>
          <w:spacing w:val="-5"/>
        </w:rPr>
        <w:t xml:space="preserve"> </w:t>
      </w:r>
      <w:r>
        <w:t>Ленинграда.</w:t>
      </w:r>
      <w:r>
        <w:rPr>
          <w:spacing w:val="-4"/>
        </w:rPr>
        <w:t xml:space="preserve"> </w:t>
      </w:r>
      <w:r>
        <w:t>Дорога</w:t>
      </w:r>
      <w:r>
        <w:rPr>
          <w:spacing w:val="-6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героического</w:t>
      </w:r>
      <w:r>
        <w:rPr>
          <w:spacing w:val="-4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Ленинграда.</w:t>
      </w:r>
    </w:p>
    <w:p w:rsidR="00194B9B" w:rsidRDefault="00643C90">
      <w:pPr>
        <w:pStyle w:val="a3"/>
        <w:spacing w:before="137" w:line="360" w:lineRule="auto"/>
        <w:ind w:right="233"/>
      </w:pPr>
      <w:r>
        <w:t xml:space="preserve">Гитлеровский     </w:t>
      </w:r>
      <w:r>
        <w:rPr>
          <w:spacing w:val="1"/>
        </w:rPr>
        <w:t xml:space="preserve"> </w:t>
      </w:r>
      <w:r>
        <w:t>план       «Ост».       Прест</w:t>
      </w:r>
      <w:r>
        <w:t>упления       нацистов       и       их       пособников</w:t>
      </w:r>
      <w:r>
        <w:rPr>
          <w:spacing w:val="1"/>
        </w:rPr>
        <w:t xml:space="preserve"> </w:t>
      </w:r>
      <w:r>
        <w:t>на территории СССР. Разграбление и уничтожение культурных ценностей. Холокост. 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194B9B" w:rsidRDefault="00643C90">
      <w:pPr>
        <w:pStyle w:val="a3"/>
        <w:spacing w:line="360" w:lineRule="auto"/>
        <w:ind w:right="231"/>
      </w:pPr>
      <w:r>
        <w:t>Коренной перелом в ходе Великой Отечественной войны. Сталинградская бит</w:t>
      </w:r>
      <w:r>
        <w:t>ва. Битва на</w:t>
      </w:r>
      <w:r>
        <w:rPr>
          <w:spacing w:val="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дуге.</w:t>
      </w:r>
    </w:p>
    <w:p w:rsidR="00194B9B" w:rsidRDefault="00643C90">
      <w:pPr>
        <w:pStyle w:val="a3"/>
        <w:spacing w:line="360" w:lineRule="auto"/>
        <w:ind w:right="233"/>
      </w:pPr>
      <w:r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врага:</w:t>
      </w:r>
      <w:r>
        <w:rPr>
          <w:spacing w:val="1"/>
        </w:rPr>
        <w:t xml:space="preserve"> </w:t>
      </w:r>
      <w:r>
        <w:t>партизанское движение и подпольщики. Юные герои фронта и</w:t>
      </w:r>
      <w:r>
        <w:t xml:space="preserve"> тыла. Патриотическое 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0"/>
        </w:rPr>
        <w:t xml:space="preserve"> </w:t>
      </w:r>
      <w:r>
        <w:t>религиозных</w:t>
      </w:r>
      <w:r>
        <w:rPr>
          <w:spacing w:val="97"/>
        </w:rPr>
        <w:t xml:space="preserve"> </w:t>
      </w:r>
      <w:r>
        <w:t>конфессий.</w:t>
      </w:r>
      <w:r>
        <w:rPr>
          <w:spacing w:val="97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деятелей</w:t>
      </w:r>
      <w:r>
        <w:rPr>
          <w:spacing w:val="99"/>
        </w:rPr>
        <w:t xml:space="preserve"> </w:t>
      </w:r>
      <w:r>
        <w:t>культуры,</w:t>
      </w:r>
      <w:r>
        <w:rPr>
          <w:spacing w:val="99"/>
        </w:rPr>
        <w:t xml:space="preserve"> </w:t>
      </w:r>
      <w:r>
        <w:t>учѐных</w:t>
      </w:r>
      <w:r>
        <w:rPr>
          <w:spacing w:val="9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194B9B" w:rsidRDefault="00643C90">
      <w:pPr>
        <w:pStyle w:val="a3"/>
        <w:spacing w:before="1"/>
        <w:ind w:left="936" w:firstLine="0"/>
      </w:pPr>
      <w:r>
        <w:t>Освобождение</w:t>
      </w:r>
      <w:r>
        <w:rPr>
          <w:spacing w:val="4"/>
        </w:rPr>
        <w:t xml:space="preserve"> </w:t>
      </w:r>
      <w:r>
        <w:t>оккупированной</w:t>
      </w:r>
      <w:r>
        <w:rPr>
          <w:spacing w:val="63"/>
        </w:rPr>
        <w:t xml:space="preserve"> </w:t>
      </w:r>
      <w:r>
        <w:t>территории</w:t>
      </w:r>
      <w:r>
        <w:rPr>
          <w:spacing w:val="62"/>
        </w:rPr>
        <w:t xml:space="preserve"> </w:t>
      </w:r>
      <w:r>
        <w:t>СССР.</w:t>
      </w:r>
      <w:r>
        <w:rPr>
          <w:spacing w:val="63"/>
        </w:rPr>
        <w:t xml:space="preserve"> </w:t>
      </w:r>
      <w:r>
        <w:t>Белорусская</w:t>
      </w:r>
      <w:r>
        <w:rPr>
          <w:spacing w:val="62"/>
        </w:rPr>
        <w:t xml:space="preserve"> </w:t>
      </w:r>
      <w:r>
        <w:t>наступательная</w:t>
      </w:r>
      <w:r>
        <w:rPr>
          <w:spacing w:val="63"/>
        </w:rPr>
        <w:t xml:space="preserve"> </w:t>
      </w:r>
      <w:r>
        <w:t>операция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(операци</w:t>
      </w:r>
      <w:r>
        <w:t>я</w:t>
      </w:r>
      <w:r>
        <w:rPr>
          <w:spacing w:val="-1"/>
        </w:rPr>
        <w:t xml:space="preserve"> </w:t>
      </w:r>
      <w:r>
        <w:t>«Багратион»)</w:t>
      </w:r>
      <w:r>
        <w:rPr>
          <w:spacing w:val="-4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Армии.</w:t>
      </w:r>
    </w:p>
    <w:p w:rsidR="00194B9B" w:rsidRDefault="00643C90">
      <w:pPr>
        <w:pStyle w:val="a3"/>
        <w:tabs>
          <w:tab w:val="left" w:pos="2811"/>
          <w:tab w:val="left" w:pos="4334"/>
          <w:tab w:val="left" w:pos="5996"/>
          <w:tab w:val="left" w:pos="7488"/>
          <w:tab w:val="left" w:pos="8393"/>
          <w:tab w:val="left" w:pos="9979"/>
        </w:tabs>
        <w:spacing w:before="140" w:line="360" w:lineRule="auto"/>
        <w:ind w:right="232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t>Освободительная</w:t>
      </w:r>
      <w:r>
        <w:tab/>
        <w:t>миссия</w:t>
      </w:r>
      <w:r>
        <w:tab/>
        <w:t>Красной</w:t>
      </w:r>
      <w:r>
        <w:tab/>
        <w:t>Армии</w:t>
      </w:r>
      <w:r>
        <w:tab/>
        <w:t>в</w:t>
      </w:r>
      <w:r>
        <w:tab/>
        <w:t>Европе.</w:t>
      </w:r>
      <w:r>
        <w:tab/>
        <w:t>Битва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Берлин.</w:t>
      </w:r>
      <w:r>
        <w:rPr>
          <w:spacing w:val="-2"/>
        </w:rPr>
        <w:t xml:space="preserve"> </w:t>
      </w:r>
      <w:r>
        <w:t>Безоговорочная</w:t>
      </w:r>
      <w:r>
        <w:rPr>
          <w:spacing w:val="-2"/>
        </w:rPr>
        <w:t xml:space="preserve"> </w:t>
      </w:r>
      <w:r>
        <w:t>капитуляция</w:t>
      </w:r>
      <w:r>
        <w:rPr>
          <w:spacing w:val="-1"/>
        </w:rPr>
        <w:t xml:space="preserve"> </w:t>
      </w:r>
      <w:r>
        <w:t>Германии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194B9B" w:rsidRDefault="00643C90">
      <w:pPr>
        <w:pStyle w:val="a3"/>
        <w:spacing w:line="275" w:lineRule="exact"/>
        <w:ind w:left="936" w:firstLine="0"/>
      </w:pPr>
      <w:r>
        <w:t>Разгром</w:t>
      </w:r>
      <w:r>
        <w:rPr>
          <w:spacing w:val="-4"/>
        </w:rPr>
        <w:t xml:space="preserve"> </w:t>
      </w:r>
      <w:r>
        <w:t>милитаристской</w:t>
      </w:r>
      <w:r>
        <w:rPr>
          <w:spacing w:val="-3"/>
        </w:rPr>
        <w:t xml:space="preserve"> </w:t>
      </w:r>
      <w:r>
        <w:t>Японии.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194B9B" w:rsidRDefault="00643C90">
      <w:pPr>
        <w:pStyle w:val="a3"/>
        <w:spacing w:before="139" w:line="360" w:lineRule="auto"/>
        <w:ind w:right="234"/>
      </w:pPr>
      <w:r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57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Всемирно-историческое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194B9B" w:rsidRDefault="00643C90">
      <w:pPr>
        <w:pStyle w:val="a3"/>
        <w:spacing w:line="360" w:lineRule="auto"/>
        <w:ind w:right="236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 Токийский</w:t>
      </w:r>
      <w:r>
        <w:rPr>
          <w:spacing w:val="-3"/>
        </w:rPr>
        <w:t xml:space="preserve"> </w:t>
      </w:r>
      <w:r>
        <w:t>и Хабаровский процессы).</w:t>
      </w:r>
    </w:p>
    <w:p w:rsidR="00194B9B" w:rsidRDefault="00643C90">
      <w:pPr>
        <w:pStyle w:val="a3"/>
        <w:spacing w:line="360" w:lineRule="auto"/>
        <w:ind w:right="235"/>
      </w:pPr>
      <w:r>
        <w:t xml:space="preserve">Попытки искажения истории Второй мировой войны </w:t>
      </w:r>
      <w:r>
        <w:t>и роли советского народа в победе 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-2"/>
        </w:rPr>
        <w:t xml:space="preserve"> </w:t>
      </w:r>
      <w:r>
        <w:t>Германией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союзниками.</w:t>
      </w:r>
      <w:r>
        <w:rPr>
          <w:spacing w:val="-2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194B9B" w:rsidRDefault="00643C90">
      <w:pPr>
        <w:pStyle w:val="a3"/>
        <w:spacing w:line="360" w:lineRule="auto"/>
        <w:ind w:right="231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61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почѐтных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</w:t>
      </w:r>
      <w:r>
        <w:t>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 доблести», а также других мерах, направленных на увековечивание памяти о Великой</w:t>
      </w:r>
      <w:r>
        <w:rPr>
          <w:spacing w:val="1"/>
        </w:rPr>
        <w:t xml:space="preserve"> </w:t>
      </w:r>
      <w:r>
        <w:t>Победе.</w:t>
      </w:r>
    </w:p>
    <w:p w:rsidR="00194B9B" w:rsidRDefault="00643C90">
      <w:pPr>
        <w:pStyle w:val="a3"/>
        <w:spacing w:line="360" w:lineRule="auto"/>
        <w:ind w:right="225"/>
      </w:pPr>
      <w:r>
        <w:t>9</w:t>
      </w:r>
      <w:r>
        <w:rPr>
          <w:spacing w:val="17"/>
        </w:rPr>
        <w:t xml:space="preserve"> </w:t>
      </w:r>
      <w:r>
        <w:t>мая</w:t>
      </w:r>
      <w:r>
        <w:rPr>
          <w:spacing w:val="20"/>
        </w:rPr>
        <w:t xml:space="preserve"> </w:t>
      </w:r>
      <w:r>
        <w:t>1945</w:t>
      </w:r>
      <w:r>
        <w:rPr>
          <w:spacing w:val="18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‒</w:t>
      </w:r>
      <w:r>
        <w:rPr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Победы</w:t>
      </w:r>
      <w:r>
        <w:rPr>
          <w:spacing w:val="18"/>
        </w:rPr>
        <w:t xml:space="preserve"> </w:t>
      </w:r>
      <w:r>
        <w:t>советского</w:t>
      </w:r>
      <w:r>
        <w:rPr>
          <w:spacing w:val="17"/>
        </w:rPr>
        <w:t xml:space="preserve"> </w:t>
      </w:r>
      <w:r>
        <w:t>народа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Великой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войне</w:t>
      </w:r>
      <w:r>
        <w:rPr>
          <w:spacing w:val="18"/>
        </w:rPr>
        <w:t xml:space="preserve"> </w:t>
      </w:r>
      <w:r>
        <w:t>1941–1945</w:t>
      </w:r>
      <w:r>
        <w:rPr>
          <w:spacing w:val="-58"/>
        </w:rPr>
        <w:t xml:space="preserve"> </w:t>
      </w:r>
      <w:r>
        <w:t xml:space="preserve">гг.      </w:t>
      </w:r>
      <w:r>
        <w:rPr>
          <w:spacing w:val="1"/>
        </w:rPr>
        <w:t xml:space="preserve"> </w:t>
      </w:r>
      <w:r>
        <w:t xml:space="preserve">Парад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Красной      </w:t>
      </w:r>
      <w:r>
        <w:rPr>
          <w:spacing w:val="1"/>
        </w:rPr>
        <w:t xml:space="preserve"> </w:t>
      </w:r>
      <w:r>
        <w:t>площади        и        праздничные        шествия        в    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 в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 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194B9B" w:rsidRDefault="00643C90">
      <w:pPr>
        <w:pStyle w:val="a5"/>
        <w:numPr>
          <w:ilvl w:val="3"/>
          <w:numId w:val="65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</w:t>
      </w:r>
      <w:r>
        <w:rPr>
          <w:position w:val="1"/>
          <w:sz w:val="24"/>
        </w:rPr>
        <w:t>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194B9B" w:rsidRDefault="00643C90">
      <w:pPr>
        <w:pStyle w:val="a3"/>
        <w:spacing w:before="139"/>
        <w:ind w:left="936" w:firstLine="0"/>
      </w:pPr>
      <w:r>
        <w:t>Нарастание</w:t>
      </w:r>
      <w:r>
        <w:rPr>
          <w:spacing w:val="8"/>
        </w:rPr>
        <w:t xml:space="preserve"> </w:t>
      </w:r>
      <w:r>
        <w:t>кризисных</w:t>
      </w:r>
      <w:r>
        <w:rPr>
          <w:spacing w:val="67"/>
        </w:rPr>
        <w:t xml:space="preserve"> </w:t>
      </w:r>
      <w:r>
        <w:t>явлений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СССР.</w:t>
      </w:r>
      <w:r>
        <w:rPr>
          <w:spacing w:val="66"/>
        </w:rPr>
        <w:t xml:space="preserve"> </w:t>
      </w:r>
      <w:r>
        <w:t>М.С.</w:t>
      </w:r>
      <w:r>
        <w:rPr>
          <w:spacing w:val="67"/>
        </w:rPr>
        <w:t xml:space="preserve"> </w:t>
      </w:r>
      <w:r>
        <w:t>Горбачѐв.</w:t>
      </w:r>
      <w:r>
        <w:rPr>
          <w:spacing w:val="67"/>
        </w:rPr>
        <w:t xml:space="preserve"> </w:t>
      </w:r>
      <w:r>
        <w:t>Межнациональные</w:t>
      </w:r>
      <w:r>
        <w:rPr>
          <w:spacing w:val="66"/>
        </w:rPr>
        <w:t xml:space="preserve"> </w:t>
      </w:r>
      <w:r>
        <w:t>конфликты.</w:t>
      </w:r>
    </w:p>
    <w:p w:rsidR="00194B9B" w:rsidRDefault="00643C90">
      <w:pPr>
        <w:pStyle w:val="a3"/>
        <w:spacing w:before="137"/>
        <w:ind w:firstLine="0"/>
      </w:pPr>
      <w:r>
        <w:t>«Парад</w:t>
      </w:r>
      <w:r>
        <w:rPr>
          <w:spacing w:val="-4"/>
        </w:rPr>
        <w:t xml:space="preserve"> </w:t>
      </w:r>
      <w:r>
        <w:t>суверенитетов».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Декларации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суверенитете</w:t>
      </w:r>
      <w:r>
        <w:rPr>
          <w:spacing w:val="-5"/>
        </w:rPr>
        <w:t xml:space="preserve"> </w:t>
      </w:r>
      <w:r>
        <w:t>РСФСР.</w:t>
      </w:r>
    </w:p>
    <w:p w:rsidR="00194B9B" w:rsidRDefault="00643C90">
      <w:pPr>
        <w:pStyle w:val="a3"/>
        <w:spacing w:before="139" w:line="360" w:lineRule="auto"/>
        <w:ind w:right="230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Избрание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Н.</w:t>
      </w:r>
      <w:r>
        <w:rPr>
          <w:spacing w:val="1"/>
          <w:position w:val="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194B9B" w:rsidRDefault="00643C90">
      <w:pPr>
        <w:pStyle w:val="a3"/>
        <w:tabs>
          <w:tab w:val="left" w:pos="3162"/>
          <w:tab w:val="left" w:pos="5456"/>
          <w:tab w:val="left" w:pos="7386"/>
          <w:tab w:val="left" w:pos="9962"/>
        </w:tabs>
        <w:spacing w:line="360" w:lineRule="auto"/>
        <w:ind w:right="23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tab/>
        <w:t>Россия</w:t>
      </w:r>
      <w:r>
        <w:tab/>
        <w:t>как</w:t>
      </w:r>
      <w:r>
        <w:tab/>
        <w:t>преемник</w:t>
      </w:r>
      <w:r>
        <w:tab/>
      </w:r>
      <w:r>
        <w:rPr>
          <w:spacing w:val="-1"/>
        </w:rPr>
        <w:t>СССР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194B9B" w:rsidRDefault="00643C90">
      <w:pPr>
        <w:pStyle w:val="a3"/>
        <w:spacing w:before="1"/>
        <w:ind w:left="936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194B9B" w:rsidRDefault="00643C90">
      <w:pPr>
        <w:pStyle w:val="a3"/>
        <w:tabs>
          <w:tab w:val="left" w:pos="6479"/>
          <w:tab w:val="left" w:pos="9347"/>
        </w:tabs>
        <w:spacing w:before="137" w:line="360" w:lineRule="auto"/>
        <w:ind w:right="236"/>
      </w:pPr>
      <w:r>
        <w:t xml:space="preserve">Становление         </w:t>
      </w:r>
      <w:r>
        <w:rPr>
          <w:spacing w:val="22"/>
        </w:rPr>
        <w:t xml:space="preserve"> </w:t>
      </w:r>
      <w:r>
        <w:t xml:space="preserve">Российской         </w:t>
      </w:r>
      <w:r>
        <w:rPr>
          <w:spacing w:val="24"/>
        </w:rPr>
        <w:t xml:space="preserve"> </w:t>
      </w:r>
      <w:r>
        <w:t>Федерации</w:t>
      </w:r>
      <w:r>
        <w:tab/>
        <w:t xml:space="preserve">как         </w:t>
      </w:r>
      <w:r>
        <w:rPr>
          <w:spacing w:val="24"/>
        </w:rPr>
        <w:t xml:space="preserve"> </w:t>
      </w:r>
      <w:r>
        <w:t>суверенного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(1991-1993</w:t>
      </w:r>
      <w:r>
        <w:rPr>
          <w:spacing w:val="-1"/>
        </w:rPr>
        <w:t xml:space="preserve"> </w:t>
      </w:r>
      <w:r>
        <w:t>гг.). Референдум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Конституции.</w:t>
      </w:r>
    </w:p>
    <w:p w:rsidR="00194B9B" w:rsidRDefault="00643C90">
      <w:pPr>
        <w:pStyle w:val="a3"/>
        <w:ind w:left="936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194B9B" w:rsidRDefault="00643C90">
      <w:pPr>
        <w:pStyle w:val="a3"/>
        <w:spacing w:before="139" w:line="360" w:lineRule="auto"/>
        <w:ind w:right="229"/>
      </w:pPr>
      <w:r>
        <w:t xml:space="preserve">Сложные   </w:t>
      </w:r>
      <w:r>
        <w:rPr>
          <w:spacing w:val="33"/>
        </w:rPr>
        <w:t xml:space="preserve"> </w:t>
      </w:r>
      <w:r>
        <w:t xml:space="preserve">1990-е    </w:t>
      </w:r>
      <w:r>
        <w:rPr>
          <w:spacing w:val="31"/>
        </w:rPr>
        <w:t xml:space="preserve"> </w:t>
      </w:r>
      <w:r>
        <w:t xml:space="preserve">гг.    </w:t>
      </w:r>
      <w:r>
        <w:rPr>
          <w:spacing w:val="32"/>
        </w:rPr>
        <w:t xml:space="preserve"> </w:t>
      </w:r>
      <w:r>
        <w:t xml:space="preserve">Трудности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просчѐты    </w:t>
      </w:r>
      <w:r>
        <w:rPr>
          <w:spacing w:val="32"/>
        </w:rPr>
        <w:t xml:space="preserve"> </w:t>
      </w:r>
      <w:r>
        <w:t xml:space="preserve">экономических    </w:t>
      </w:r>
      <w:r>
        <w:rPr>
          <w:spacing w:val="34"/>
        </w:rPr>
        <w:t xml:space="preserve"> </w:t>
      </w:r>
      <w:r>
        <w:t>преобразований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единству.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8"/>
      </w:pPr>
      <w:r>
        <w:t xml:space="preserve">Россия на </w:t>
      </w:r>
      <w:r>
        <w:t>постсоветском пространстве. СНГ и Союзное государство. Значение 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ядерной державы.</w:t>
      </w:r>
    </w:p>
    <w:p w:rsidR="00194B9B" w:rsidRDefault="00643C90">
      <w:pPr>
        <w:pStyle w:val="a3"/>
        <w:spacing w:line="271" w:lineRule="exact"/>
        <w:ind w:left="936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194B9B" w:rsidRDefault="00643C90">
      <w:pPr>
        <w:pStyle w:val="a5"/>
        <w:numPr>
          <w:ilvl w:val="3"/>
          <w:numId w:val="65"/>
        </w:numPr>
        <w:tabs>
          <w:tab w:val="left" w:pos="1957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194B9B" w:rsidRDefault="00643C90">
      <w:pPr>
        <w:pStyle w:val="a5"/>
        <w:numPr>
          <w:ilvl w:val="4"/>
          <w:numId w:val="65"/>
        </w:numPr>
        <w:tabs>
          <w:tab w:val="left" w:pos="2137"/>
        </w:tabs>
        <w:spacing w:before="136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Российская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Федерация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начале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XXI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века: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пути   </w:t>
      </w:r>
      <w:r>
        <w:rPr>
          <w:spacing w:val="19"/>
          <w:sz w:val="24"/>
        </w:rPr>
        <w:t xml:space="preserve"> </w:t>
      </w:r>
      <w:r>
        <w:rPr>
          <w:sz w:val="24"/>
        </w:rPr>
        <w:t>восстанов</w:t>
      </w:r>
      <w:r>
        <w:rPr>
          <w:sz w:val="24"/>
        </w:rPr>
        <w:t>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пространстве. Борьба с терроризмом. Укрепление Вооружѐнных Сил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194B9B" w:rsidRDefault="00643C90">
      <w:pPr>
        <w:pStyle w:val="a3"/>
        <w:spacing w:before="2" w:line="360" w:lineRule="auto"/>
        <w:ind w:right="228"/>
      </w:pPr>
      <w:r>
        <w:t>Восстановление лидирующих позиций России в международных отношениях. Отношения с</w:t>
      </w:r>
      <w:r>
        <w:rPr>
          <w:spacing w:val="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 Евросоюзом.</w:t>
      </w:r>
    </w:p>
    <w:p w:rsidR="00194B9B" w:rsidRDefault="00643C90">
      <w:pPr>
        <w:pStyle w:val="a5"/>
        <w:numPr>
          <w:ilvl w:val="4"/>
          <w:numId w:val="65"/>
        </w:numPr>
        <w:tabs>
          <w:tab w:val="left" w:pos="2137"/>
        </w:tabs>
        <w:ind w:left="2136" w:hanging="1201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194B9B" w:rsidRDefault="00643C90">
      <w:pPr>
        <w:pStyle w:val="a3"/>
        <w:tabs>
          <w:tab w:val="left" w:pos="4000"/>
          <w:tab w:val="left" w:pos="7036"/>
          <w:tab w:val="left" w:pos="9599"/>
        </w:tabs>
        <w:spacing w:before="137" w:line="360" w:lineRule="auto"/>
        <w:ind w:right="227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</w:t>
      </w:r>
      <w:r>
        <w:t>ударственный</w:t>
      </w:r>
      <w:r>
        <w:rPr>
          <w:spacing w:val="-57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t>города Севастополя (11 марта 2014 г.). Подписание Договора между Российской Федерацией и</w:t>
      </w:r>
      <w:r>
        <w:rPr>
          <w:spacing w:val="1"/>
        </w:rPr>
        <w:t xml:space="preserve"> </w:t>
      </w:r>
      <w:r>
        <w:t>Республикой</w:t>
      </w:r>
      <w:r>
        <w:tab/>
        <w:t>Крым</w:t>
      </w:r>
      <w:r>
        <w:tab/>
        <w:t>о</w:t>
      </w:r>
      <w:r>
        <w:tab/>
      </w:r>
      <w:r>
        <w:rPr>
          <w:spacing w:val="-1"/>
        </w:rP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 xml:space="preserve">Федеральный     </w:t>
      </w:r>
      <w:r>
        <w:rPr>
          <w:spacing w:val="1"/>
        </w:rPr>
        <w:t xml:space="preserve"> </w:t>
      </w:r>
      <w:r>
        <w:t>конституционный       закон      от       21       марта       2014       г.       о       принятии</w:t>
      </w:r>
      <w:r>
        <w:rPr>
          <w:spacing w:val="-57"/>
        </w:rPr>
        <w:t xml:space="preserve"> </w:t>
      </w:r>
      <w:r>
        <w:t>в Российскую Федерацию Республики Крым и образовании в составе Российской Федерации 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‒ 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 Севастополя.</w:t>
      </w:r>
    </w:p>
    <w:p w:rsidR="00194B9B" w:rsidRDefault="00643C90">
      <w:pPr>
        <w:pStyle w:val="a3"/>
        <w:spacing w:before="1"/>
        <w:ind w:left="936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194B9B" w:rsidRDefault="00643C90">
      <w:pPr>
        <w:pStyle w:val="a5"/>
        <w:numPr>
          <w:ilvl w:val="4"/>
          <w:numId w:val="65"/>
        </w:numPr>
        <w:tabs>
          <w:tab w:val="left" w:pos="2137"/>
        </w:tabs>
        <w:spacing w:before="139"/>
        <w:ind w:left="2136" w:hanging="1201"/>
        <w:jc w:val="both"/>
        <w:rPr>
          <w:sz w:val="24"/>
        </w:rPr>
      </w:pPr>
      <w:r>
        <w:rPr>
          <w:sz w:val="24"/>
        </w:rPr>
        <w:t xml:space="preserve">Российская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Федерация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современном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этапе.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«Человеческий  </w:t>
      </w:r>
      <w:r>
        <w:rPr>
          <w:spacing w:val="52"/>
          <w:sz w:val="24"/>
        </w:rPr>
        <w:t xml:space="preserve"> </w:t>
      </w:r>
      <w:r>
        <w:rPr>
          <w:sz w:val="24"/>
        </w:rPr>
        <w:t>капитал»,</w:t>
      </w:r>
    </w:p>
    <w:p w:rsidR="00194B9B" w:rsidRDefault="00643C90">
      <w:pPr>
        <w:pStyle w:val="a3"/>
        <w:spacing w:before="137" w:line="360" w:lineRule="auto"/>
        <w:ind w:right="231" w:firstLine="0"/>
      </w:pPr>
      <w:r>
        <w:t xml:space="preserve">«Комфортная среда для жизни», </w:t>
      </w:r>
      <w:r>
        <w:t>«Экономический рост» — основные направления 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 Россия в борьбе с короновирусной пандемией. Реализация крупных экономических проектов</w:t>
      </w:r>
      <w:r>
        <w:rPr>
          <w:spacing w:val="-57"/>
        </w:rPr>
        <w:t xml:space="preserve"> </w:t>
      </w:r>
      <w:r>
        <w:t xml:space="preserve">(строительство </w:t>
      </w:r>
      <w:r>
        <w:t>Крымского моста, трубопроводов «Сила Сибири», «Северный поток» и 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</w:t>
      </w:r>
      <w:r>
        <w:rPr>
          <w:spacing w:val="1"/>
        </w:rPr>
        <w:t xml:space="preserve"> </w:t>
      </w:r>
      <w:r>
        <w:t>«Сириус»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3"/>
        <w:spacing w:before="2" w:line="360" w:lineRule="auto"/>
        <w:ind w:right="234"/>
      </w:pPr>
      <w:r>
        <w:t xml:space="preserve">Общероссийское      </w:t>
      </w:r>
      <w:r>
        <w:rPr>
          <w:spacing w:val="1"/>
        </w:rPr>
        <w:t xml:space="preserve"> </w:t>
      </w:r>
      <w:r>
        <w:t xml:space="preserve">голосование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поправкам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Конституции   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194B9B" w:rsidRDefault="00643C90">
      <w:pPr>
        <w:pStyle w:val="a3"/>
        <w:ind w:left="936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194B9B" w:rsidRDefault="00643C90">
      <w:pPr>
        <w:pStyle w:val="a3"/>
        <w:spacing w:before="137" w:line="360" w:lineRule="auto"/>
        <w:ind w:right="228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 на Поклонной горе и Ржевский мемориал Советскому Солдату. Всероссийский проект «Без</w:t>
      </w:r>
      <w:r>
        <w:rPr>
          <w:spacing w:val="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давности». Новые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</w:t>
      </w:r>
      <w:r>
        <w:t>сурсы о</w:t>
      </w:r>
      <w:r>
        <w:rPr>
          <w:spacing w:val="-1"/>
        </w:rPr>
        <w:t xml:space="preserve"> </w:t>
      </w:r>
      <w:r>
        <w:t>Великой Победе.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21.9.2.6.</w:t>
      </w:r>
      <w:r>
        <w:rPr>
          <w:spacing w:val="-4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194B9B" w:rsidRDefault="00643C90">
      <w:pPr>
        <w:pStyle w:val="a3"/>
        <w:spacing w:before="140" w:line="360" w:lineRule="auto"/>
        <w:ind w:left="936" w:right="2676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 годы</w:t>
      </w:r>
      <w:r>
        <w:rPr>
          <w:spacing w:val="3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‒ 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194B9B" w:rsidRDefault="00643C90">
      <w:pPr>
        <w:pStyle w:val="a5"/>
        <w:numPr>
          <w:ilvl w:val="2"/>
          <w:numId w:val="66"/>
        </w:numPr>
        <w:tabs>
          <w:tab w:val="left" w:pos="1777"/>
        </w:tabs>
        <w:spacing w:before="136"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Планируемые        результаты        освоения        учебного        модуля        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194B9B" w:rsidRDefault="00643C90">
      <w:pPr>
        <w:pStyle w:val="a5"/>
        <w:numPr>
          <w:ilvl w:val="3"/>
          <w:numId w:val="66"/>
        </w:numPr>
        <w:tabs>
          <w:tab w:val="left" w:pos="19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Личностные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метапредметные     результаты     являются     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194B9B" w:rsidRDefault="00643C90">
      <w:pPr>
        <w:pStyle w:val="a5"/>
        <w:numPr>
          <w:ilvl w:val="3"/>
          <w:numId w:val="66"/>
        </w:numPr>
        <w:tabs>
          <w:tab w:val="left" w:pos="1957"/>
          <w:tab w:val="left" w:pos="2295"/>
          <w:tab w:val="left" w:pos="3938"/>
          <w:tab w:val="left" w:pos="6157"/>
          <w:tab w:val="left" w:pos="8049"/>
          <w:tab w:val="left" w:pos="961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z w:val="24"/>
        </w:rPr>
        <w:tab/>
        <w:t>процессу</w:t>
      </w:r>
      <w:r>
        <w:rPr>
          <w:sz w:val="24"/>
        </w:rPr>
        <w:tab/>
        <w:t>формирования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особого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ценностного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отношения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себе,    </w:t>
      </w:r>
      <w:r>
        <w:rPr>
          <w:sz w:val="24"/>
        </w:rPr>
        <w:t xml:space="preserve">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окружающим        </w:t>
      </w:r>
      <w:r>
        <w:rPr>
          <w:spacing w:val="4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194B9B" w:rsidRDefault="00643C90">
      <w:pPr>
        <w:pStyle w:val="a5"/>
        <w:numPr>
          <w:ilvl w:val="3"/>
          <w:numId w:val="66"/>
        </w:numPr>
        <w:tabs>
          <w:tab w:val="left" w:pos="1957"/>
          <w:tab w:val="left" w:pos="2687"/>
          <w:tab w:val="left" w:pos="4235"/>
          <w:tab w:val="left" w:pos="5557"/>
          <w:tab w:val="left" w:pos="7093"/>
          <w:tab w:val="left" w:pos="9145"/>
        </w:tabs>
        <w:spacing w:before="2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 так 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сферах:</w:t>
      </w:r>
    </w:p>
    <w:p w:rsidR="00194B9B" w:rsidRDefault="00643C90">
      <w:pPr>
        <w:pStyle w:val="a5"/>
        <w:numPr>
          <w:ilvl w:val="0"/>
          <w:numId w:val="67"/>
        </w:numPr>
        <w:tabs>
          <w:tab w:val="left" w:pos="1196"/>
          <w:tab w:val="left" w:pos="2114"/>
          <w:tab w:val="left" w:pos="2989"/>
          <w:tab w:val="left" w:pos="5259"/>
          <w:tab w:val="left" w:pos="7204"/>
          <w:tab w:val="left" w:pos="9392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1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разнообразной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взаимопомощи, активное участие в школьном самоуправлении;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194B9B" w:rsidRDefault="00643C90">
      <w:pPr>
        <w:pStyle w:val="a5"/>
        <w:numPr>
          <w:ilvl w:val="0"/>
          <w:numId w:val="67"/>
        </w:numPr>
        <w:tabs>
          <w:tab w:val="left" w:pos="1196"/>
          <w:tab w:val="left" w:pos="3741"/>
          <w:tab w:val="left" w:pos="6244"/>
          <w:tab w:val="left" w:pos="10001"/>
        </w:tabs>
        <w:spacing w:before="1"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Родины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z w:val="24"/>
        </w:rPr>
        <w:t xml:space="preserve">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России,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науке,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искусству,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спорту,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технологиям,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боевым    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3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9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8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традициям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194B9B" w:rsidRDefault="00643C90">
      <w:pPr>
        <w:pStyle w:val="a5"/>
        <w:numPr>
          <w:ilvl w:val="0"/>
          <w:numId w:val="67"/>
        </w:numPr>
        <w:tabs>
          <w:tab w:val="left" w:pos="1196"/>
        </w:tabs>
        <w:spacing w:before="140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духовно-нравственного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воспитания: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ориентация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моральные      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    в    ситуациях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нравственного    выбора,     готовность     </w:t>
      </w:r>
      <w:r>
        <w:rPr>
          <w:sz w:val="24"/>
        </w:rPr>
        <w:t>оценивать    своѐ    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     поведение      и      поступки      других      людей      с      позиции     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пространства.</w:t>
      </w:r>
    </w:p>
    <w:p w:rsidR="00194B9B" w:rsidRDefault="00643C90">
      <w:pPr>
        <w:pStyle w:val="a3"/>
        <w:tabs>
          <w:tab w:val="left" w:pos="2686"/>
          <w:tab w:val="left" w:pos="2745"/>
          <w:tab w:val="left" w:pos="3835"/>
          <w:tab w:val="left" w:pos="4314"/>
          <w:tab w:val="left" w:pos="5878"/>
          <w:tab w:val="left" w:pos="7279"/>
          <w:tab w:val="left" w:pos="7400"/>
          <w:tab w:val="left" w:pos="9356"/>
          <w:tab w:val="left" w:pos="9784"/>
        </w:tabs>
        <w:spacing w:line="360" w:lineRule="auto"/>
        <w:ind w:right="229"/>
      </w:pPr>
      <w:r>
        <w:t>21.9.3.4.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tab/>
        <w:t>на</w:t>
      </w:r>
      <w:r>
        <w:tab/>
        <w:t>понимание</w:t>
      </w:r>
      <w:r>
        <w:tab/>
        <w:t>роли</w:t>
      </w:r>
      <w:r>
        <w:tab/>
        <w:t>этнических</w:t>
      </w:r>
      <w:r>
        <w:tab/>
      </w:r>
      <w:r>
        <w:rPr>
          <w:spacing w:val="-1"/>
        </w:rPr>
        <w:t>культурных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</w:t>
      </w:r>
      <w:r>
        <w:t>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 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tab/>
      </w:r>
      <w:r>
        <w:tab/>
        <w:t>в</w:t>
      </w:r>
      <w:r>
        <w:tab/>
      </w:r>
      <w:r>
        <w:tab/>
        <w:t>интернет-среде,</w:t>
      </w:r>
      <w:r>
        <w:tab/>
      </w:r>
      <w:r>
        <w:tab/>
        <w:t>активное</w:t>
      </w:r>
      <w:r>
        <w:tab/>
      </w:r>
      <w:r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решении    </w:t>
      </w:r>
      <w:r>
        <w:rPr>
          <w:spacing w:val="43"/>
        </w:rPr>
        <w:t xml:space="preserve"> </w:t>
      </w:r>
      <w:r>
        <w:t xml:space="preserve">практических    </w:t>
      </w:r>
      <w:r>
        <w:rPr>
          <w:spacing w:val="44"/>
        </w:rPr>
        <w:t xml:space="preserve"> </w:t>
      </w:r>
      <w:r>
        <w:t xml:space="preserve">задач    </w:t>
      </w:r>
      <w:r>
        <w:rPr>
          <w:spacing w:val="45"/>
        </w:rPr>
        <w:t xml:space="preserve"> </w:t>
      </w:r>
      <w:r>
        <w:t xml:space="preserve">социальной    </w:t>
      </w:r>
      <w:r>
        <w:rPr>
          <w:spacing w:val="43"/>
        </w:rPr>
        <w:t xml:space="preserve"> </w:t>
      </w:r>
      <w:r>
        <w:t xml:space="preserve">направленности,    </w:t>
      </w:r>
      <w:r>
        <w:rPr>
          <w:spacing w:val="47"/>
        </w:rPr>
        <w:t xml:space="preserve"> </w:t>
      </w:r>
      <w:r>
        <w:t xml:space="preserve">уважение    </w:t>
      </w:r>
      <w:r>
        <w:rPr>
          <w:spacing w:val="44"/>
        </w:rPr>
        <w:t xml:space="preserve"> </w:t>
      </w:r>
      <w:r>
        <w:t xml:space="preserve">к    </w:t>
      </w:r>
      <w:r>
        <w:rPr>
          <w:spacing w:val="46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194B9B" w:rsidRDefault="00643C90">
      <w:pPr>
        <w:pStyle w:val="a5"/>
        <w:numPr>
          <w:ilvl w:val="3"/>
          <w:numId w:val="68"/>
        </w:numPr>
        <w:tabs>
          <w:tab w:val="left" w:pos="195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</w:t>
      </w:r>
      <w:r>
        <w:rPr>
          <w:sz w:val="24"/>
        </w:rPr>
        <w:t>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общества, расширение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Важным также является подготовить выпускника основной школы к 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194B9B" w:rsidRDefault="00643C90">
      <w:pPr>
        <w:pStyle w:val="a5"/>
        <w:numPr>
          <w:ilvl w:val="3"/>
          <w:numId w:val="68"/>
        </w:numPr>
        <w:tabs>
          <w:tab w:val="left" w:pos="2026"/>
        </w:tabs>
        <w:spacing w:line="352" w:lineRule="auto"/>
        <w:ind w:left="227" w:right="229" w:firstLine="708"/>
        <w:jc w:val="both"/>
        <w:rPr>
          <w:sz w:val="24"/>
        </w:rPr>
      </w:pPr>
      <w:r>
        <w:rPr>
          <w:sz w:val="24"/>
        </w:rPr>
        <w:t>В результате изучени</w:t>
      </w:r>
      <w:r>
        <w:rPr>
          <w:sz w:val="24"/>
        </w:rPr>
        <w:t>я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94B9B" w:rsidRDefault="00643C90">
      <w:pPr>
        <w:pStyle w:val="a5"/>
        <w:numPr>
          <w:ilvl w:val="4"/>
          <w:numId w:val="68"/>
        </w:numPr>
        <w:tabs>
          <w:tab w:val="left" w:pos="2209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</w:t>
      </w:r>
      <w:r>
        <w:rPr>
          <w:sz w:val="24"/>
        </w:rPr>
        <w:t>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right="230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 событий и</w:t>
      </w:r>
      <w:r>
        <w:rPr>
          <w:spacing w:val="1"/>
          <w:position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 истории России;</w:t>
      </w:r>
    </w:p>
    <w:p w:rsidR="00194B9B" w:rsidRDefault="00643C90">
      <w:pPr>
        <w:pStyle w:val="a3"/>
        <w:spacing w:line="360" w:lineRule="auto"/>
        <w:ind w:right="232"/>
      </w:pPr>
      <w:r>
        <w:t>выявлять</w:t>
      </w:r>
      <w:r>
        <w:t xml:space="preserve">     </w:t>
      </w:r>
      <w:r>
        <w:rPr>
          <w:spacing w:val="1"/>
        </w:rPr>
        <w:t xml:space="preserve"> </w:t>
      </w:r>
      <w:r>
        <w:t xml:space="preserve">причинно-следственные,      </w:t>
      </w:r>
      <w:r>
        <w:rPr>
          <w:spacing w:val="1"/>
        </w:rPr>
        <w:t xml:space="preserve"> </w:t>
      </w:r>
      <w:r>
        <w:t xml:space="preserve">пространственные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временные      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(при       наличии)       изученных       ранее       исторических       событий,       явлений,       процессов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 XXI</w:t>
      </w:r>
      <w:r>
        <w:rPr>
          <w:spacing w:val="-3"/>
        </w:rPr>
        <w:t xml:space="preserve"> </w:t>
      </w:r>
      <w:r>
        <w:t>в. ;</w:t>
      </w:r>
    </w:p>
    <w:p w:rsidR="00194B9B" w:rsidRDefault="00643C90">
      <w:pPr>
        <w:pStyle w:val="a3"/>
        <w:spacing w:line="360" w:lineRule="auto"/>
        <w:ind w:right="233"/>
      </w:pPr>
      <w:r>
        <w:t>выявлять</w:t>
      </w:r>
      <w:r>
        <w:rPr>
          <w:spacing w:val="1"/>
        </w:rPr>
        <w:t xml:space="preserve"> </w:t>
      </w:r>
      <w:r>
        <w:t>законом</w:t>
      </w:r>
      <w:r>
        <w:t>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        задачи,        классифицировать,        самостоятельно        выбирать        основания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194B9B" w:rsidRDefault="00643C90">
      <w:pPr>
        <w:pStyle w:val="a3"/>
        <w:spacing w:before="140" w:line="360" w:lineRule="auto"/>
        <w:jc w:val="left"/>
      </w:pPr>
      <w:r>
        <w:t>делать</w:t>
      </w:r>
      <w:r>
        <w:rPr>
          <w:spacing w:val="43"/>
        </w:rPr>
        <w:t xml:space="preserve"> </w:t>
      </w:r>
      <w:r>
        <w:t>выводы,</w:t>
      </w:r>
      <w:r>
        <w:rPr>
          <w:spacing w:val="41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обобщения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взаимосвязях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дедуктивных,</w:t>
      </w:r>
      <w:r>
        <w:rPr>
          <w:spacing w:val="-57"/>
        </w:rPr>
        <w:t xml:space="preserve"> </w:t>
      </w:r>
      <w:r>
        <w:t>индуктивных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рассуждения;</w:t>
      </w:r>
    </w:p>
    <w:p w:rsidR="00194B9B" w:rsidRDefault="00643C90">
      <w:pPr>
        <w:pStyle w:val="a3"/>
        <w:ind w:left="936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194B9B" w:rsidRDefault="00643C90">
      <w:pPr>
        <w:pStyle w:val="a5"/>
        <w:numPr>
          <w:ilvl w:val="4"/>
          <w:numId w:val="68"/>
        </w:numPr>
        <w:tabs>
          <w:tab w:val="left" w:pos="2137"/>
        </w:tabs>
        <w:spacing w:before="134" w:line="352" w:lineRule="auto"/>
        <w:ind w:left="227" w:right="232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3"/>
        <w:ind w:left="936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3176"/>
          <w:tab w:val="left" w:pos="4757"/>
          <w:tab w:val="left" w:pos="6882"/>
          <w:tab w:val="left" w:pos="8247"/>
          <w:tab w:val="left" w:pos="9562"/>
        </w:tabs>
        <w:spacing w:before="136" w:line="360" w:lineRule="auto"/>
        <w:ind w:right="235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before="1" w:line="362" w:lineRule="auto"/>
        <w:jc w:val="left"/>
      </w:pPr>
      <w:r>
        <w:t>формулировать</w:t>
      </w:r>
      <w:r>
        <w:rPr>
          <w:spacing w:val="3"/>
        </w:rPr>
        <w:t xml:space="preserve"> </w:t>
      </w:r>
      <w:r>
        <w:t>гипотезу</w:t>
      </w:r>
      <w:r>
        <w:rPr>
          <w:spacing w:val="58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tabs>
          <w:tab w:val="left" w:pos="2262"/>
          <w:tab w:val="left" w:pos="2770"/>
          <w:tab w:val="left" w:pos="4644"/>
          <w:tab w:val="left" w:pos="6428"/>
          <w:tab w:val="left" w:pos="7289"/>
          <w:tab w:val="left" w:pos="8668"/>
          <w:tab w:val="left" w:pos="10319"/>
        </w:tabs>
        <w:spacing w:line="360" w:lineRule="auto"/>
        <w:ind w:right="235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небо</w:t>
      </w:r>
      <w:r>
        <w:t>льшое</w:t>
      </w:r>
      <w:r>
        <w:tab/>
        <w:t>исследование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процессов;</w:t>
      </w:r>
    </w:p>
    <w:p w:rsidR="00194B9B" w:rsidRDefault="00643C90">
      <w:pPr>
        <w:pStyle w:val="a3"/>
        <w:ind w:left="936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194B9B" w:rsidRDefault="00643C90">
      <w:pPr>
        <w:pStyle w:val="a3"/>
        <w:spacing w:before="134" w:line="360" w:lineRule="auto"/>
        <w:ind w:right="226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 xml:space="preserve">небольшого исследования, владеть </w:t>
      </w:r>
      <w:r>
        <w:t>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94B9B" w:rsidRDefault="00643C90">
      <w:pPr>
        <w:pStyle w:val="a3"/>
        <w:tabs>
          <w:tab w:val="left" w:pos="2362"/>
          <w:tab w:val="left" w:pos="3533"/>
          <w:tab w:val="left" w:pos="5205"/>
          <w:tab w:val="left" w:pos="7114"/>
          <w:tab w:val="left" w:pos="8966"/>
        </w:tabs>
        <w:spacing w:line="360" w:lineRule="auto"/>
        <w:ind w:right="233"/>
      </w:pPr>
      <w:r>
        <w:t>прогнозировать возможное дальнейшее развитие процессов, событий и их последствия, в</w:t>
      </w:r>
      <w:r>
        <w:rPr>
          <w:spacing w:val="1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</w:r>
      <w:r>
        <w:rPr>
          <w:spacing w:val="-1"/>
        </w:rP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94B9B" w:rsidRDefault="00643C90">
      <w:pPr>
        <w:pStyle w:val="a5"/>
        <w:numPr>
          <w:ilvl w:val="4"/>
          <w:numId w:val="68"/>
        </w:numPr>
        <w:tabs>
          <w:tab w:val="left" w:pos="2137"/>
        </w:tabs>
        <w:spacing w:line="35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будут     сформированы     следующие     умения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3" w:line="360" w:lineRule="auto"/>
        <w:ind w:right="237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          и</w:t>
      </w:r>
      <w:r>
        <w:t>з          источников          с          учѐтом          предложенной          учебной  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94B9B" w:rsidRDefault="00643C90">
      <w:pPr>
        <w:pStyle w:val="a3"/>
        <w:spacing w:line="360" w:lineRule="auto"/>
        <w:ind w:right="227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94B9B" w:rsidRDefault="00643C90">
      <w:pPr>
        <w:pStyle w:val="a3"/>
        <w:spacing w:before="1" w:line="360" w:lineRule="auto"/>
        <w:ind w:right="231"/>
      </w:pPr>
      <w:r>
        <w:t xml:space="preserve">находить    </w:t>
      </w:r>
      <w:r>
        <w:rPr>
          <w:spacing w:val="30"/>
        </w:rPr>
        <w:t xml:space="preserve"> </w:t>
      </w:r>
      <w:r>
        <w:t xml:space="preserve">сходные     </w:t>
      </w:r>
      <w:r>
        <w:rPr>
          <w:spacing w:val="26"/>
        </w:rPr>
        <w:t xml:space="preserve"> </w:t>
      </w:r>
      <w:r>
        <w:t xml:space="preserve">аргументы     </w:t>
      </w:r>
      <w:r>
        <w:rPr>
          <w:spacing w:val="28"/>
        </w:rPr>
        <w:t xml:space="preserve"> </w:t>
      </w:r>
      <w:r>
        <w:t xml:space="preserve">(подтверждающие     </w:t>
      </w:r>
      <w:r>
        <w:rPr>
          <w:spacing w:val="28"/>
        </w:rPr>
        <w:t xml:space="preserve"> </w:t>
      </w:r>
      <w:r>
        <w:t xml:space="preserve">или     </w:t>
      </w:r>
      <w:r>
        <w:rPr>
          <w:spacing w:val="29"/>
        </w:rPr>
        <w:t xml:space="preserve"> </w:t>
      </w:r>
      <w:r>
        <w:t xml:space="preserve">опровергающие     </w:t>
      </w:r>
      <w:r>
        <w:rPr>
          <w:spacing w:val="28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94B9B" w:rsidRDefault="00643C90">
      <w:pPr>
        <w:pStyle w:val="a3"/>
        <w:spacing w:line="360" w:lineRule="auto"/>
        <w:ind w:right="2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643C90">
      <w:pPr>
        <w:pStyle w:val="a3"/>
        <w:spacing w:line="360" w:lineRule="auto"/>
        <w:ind w:right="234"/>
      </w:pPr>
      <w:r>
        <w:t>оценивать надѐжность информации по критериям, предложенным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194B9B" w:rsidRDefault="00643C90">
      <w:pPr>
        <w:pStyle w:val="a3"/>
        <w:ind w:left="93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4"/>
          <w:numId w:val="68"/>
        </w:numPr>
        <w:tabs>
          <w:tab w:val="left" w:pos="2137"/>
        </w:tabs>
        <w:spacing w:before="117"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before="3" w:line="360" w:lineRule="auto"/>
        <w:ind w:right="236"/>
      </w:pPr>
      <w:r>
        <w:t xml:space="preserve">воспринимать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формулировать    </w:t>
      </w:r>
      <w:r>
        <w:rPr>
          <w:spacing w:val="11"/>
        </w:rPr>
        <w:t xml:space="preserve"> </w:t>
      </w:r>
      <w:r>
        <w:t xml:space="preserve">суждения,    </w:t>
      </w:r>
      <w:r>
        <w:rPr>
          <w:spacing w:val="10"/>
        </w:rPr>
        <w:t xml:space="preserve"> </w:t>
      </w:r>
      <w:r>
        <w:t xml:space="preserve">выражать    </w:t>
      </w:r>
      <w:r>
        <w:rPr>
          <w:spacing w:val="11"/>
        </w:rPr>
        <w:t xml:space="preserve"> </w:t>
      </w:r>
      <w:r>
        <w:t xml:space="preserve">эмоции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>соответ</w:t>
      </w:r>
      <w:r>
        <w:t>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целями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условиями   </w:t>
      </w:r>
      <w:r>
        <w:rPr>
          <w:spacing w:val="37"/>
        </w:rPr>
        <w:t xml:space="preserve"> </w:t>
      </w:r>
      <w:r>
        <w:t xml:space="preserve">общения;   </w:t>
      </w:r>
      <w:r>
        <w:rPr>
          <w:spacing w:val="35"/>
        </w:rPr>
        <w:t xml:space="preserve"> </w:t>
      </w:r>
      <w:r>
        <w:t xml:space="preserve">выражать   </w:t>
      </w:r>
      <w:r>
        <w:rPr>
          <w:spacing w:val="36"/>
        </w:rPr>
        <w:t xml:space="preserve"> </w:t>
      </w:r>
      <w:r>
        <w:t xml:space="preserve">себя   </w:t>
      </w:r>
      <w:r>
        <w:rPr>
          <w:spacing w:val="35"/>
        </w:rPr>
        <w:t xml:space="preserve"> </w:t>
      </w:r>
      <w:r>
        <w:t xml:space="preserve">(свою   </w:t>
      </w:r>
      <w:r>
        <w:rPr>
          <w:spacing w:val="38"/>
        </w:rPr>
        <w:t xml:space="preserve"> </w:t>
      </w:r>
      <w:r>
        <w:t xml:space="preserve">точку   </w:t>
      </w:r>
      <w:r>
        <w:rPr>
          <w:spacing w:val="30"/>
        </w:rPr>
        <w:t xml:space="preserve"> </w:t>
      </w:r>
      <w:r>
        <w:t xml:space="preserve">зрения)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194B9B" w:rsidRDefault="00643C90">
      <w:pPr>
        <w:pStyle w:val="a3"/>
        <w:spacing w:line="360" w:lineRule="auto"/>
        <w:ind w:right="236"/>
      </w:pPr>
      <w:r>
        <w:t>распознавать невербальные средства общения, понимать значение социальных знаков, знать</w:t>
      </w:r>
      <w:r>
        <w:rPr>
          <w:spacing w:val="1"/>
        </w:rPr>
        <w:t xml:space="preserve"> </w:t>
      </w:r>
      <w:r>
        <w:t>и 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194B9B" w:rsidRDefault="00643C90">
      <w:pPr>
        <w:pStyle w:val="a3"/>
        <w:tabs>
          <w:tab w:val="left" w:pos="2557"/>
          <w:tab w:val="left" w:pos="4284"/>
          <w:tab w:val="left" w:pos="5692"/>
          <w:tab w:val="left" w:pos="7374"/>
          <w:tab w:val="left" w:pos="9439"/>
        </w:tabs>
        <w:spacing w:line="360" w:lineRule="auto"/>
        <w:ind w:right="236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</w:r>
      <w:r>
        <w:rPr>
          <w:spacing w:val="-1"/>
        </w:rP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194B9B" w:rsidRDefault="00643C90">
      <w:pPr>
        <w:pStyle w:val="a3"/>
        <w:tabs>
          <w:tab w:val="left" w:pos="976"/>
          <w:tab w:val="left" w:pos="2619"/>
          <w:tab w:val="left" w:pos="2888"/>
          <w:tab w:val="left" w:pos="4243"/>
          <w:tab w:val="left" w:pos="6048"/>
          <w:tab w:val="left" w:pos="6582"/>
          <w:tab w:val="left" w:pos="7553"/>
          <w:tab w:val="left" w:pos="7913"/>
          <w:tab w:val="left" w:pos="9642"/>
          <w:tab w:val="left" w:pos="9893"/>
        </w:tabs>
        <w:spacing w:line="360" w:lineRule="auto"/>
        <w:ind w:right="233"/>
      </w:pPr>
      <w:r>
        <w:t>умение формулировать вопросы (в диалоге, дискуссии) по существу обсуждаемой темы и</w:t>
      </w:r>
      <w:r>
        <w:rPr>
          <w:spacing w:val="1"/>
        </w:rPr>
        <w:t xml:space="preserve"> </w:t>
      </w:r>
      <w:r>
        <w:t>выск</w:t>
      </w:r>
      <w:r>
        <w:t>азывать</w:t>
      </w:r>
      <w:r>
        <w:tab/>
        <w:t>идеи,</w:t>
      </w:r>
      <w:r>
        <w:tab/>
        <w:t>нацеленные</w:t>
      </w:r>
      <w:r>
        <w:tab/>
      </w:r>
      <w:r>
        <w:tab/>
        <w:t>на</w:t>
      </w:r>
      <w:r>
        <w:tab/>
      </w:r>
      <w:r>
        <w:tab/>
        <w:t>решение</w:t>
      </w:r>
      <w:r>
        <w:tab/>
      </w:r>
      <w:r>
        <w:tab/>
      </w:r>
      <w:r>
        <w:rPr>
          <w:spacing w:val="-1"/>
        </w:rPr>
        <w:t>задачи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поддержание       </w:t>
      </w:r>
      <w:r>
        <w:rPr>
          <w:spacing w:val="11"/>
        </w:rPr>
        <w:t xml:space="preserve"> </w:t>
      </w:r>
      <w:r>
        <w:t xml:space="preserve">благожелательности       </w:t>
      </w:r>
      <w:r>
        <w:rPr>
          <w:spacing w:val="15"/>
        </w:rPr>
        <w:t xml:space="preserve"> </w:t>
      </w:r>
      <w:r>
        <w:t xml:space="preserve">общения;       </w:t>
      </w:r>
      <w:r>
        <w:rPr>
          <w:spacing w:val="15"/>
        </w:rPr>
        <w:t xml:space="preserve"> </w:t>
      </w:r>
      <w:r>
        <w:t xml:space="preserve">сопоставлять       </w:t>
      </w:r>
      <w:r>
        <w:rPr>
          <w:spacing w:val="16"/>
        </w:rPr>
        <w:t xml:space="preserve"> </w:t>
      </w:r>
      <w:r>
        <w:t xml:space="preserve">свои       </w:t>
      </w:r>
      <w:r>
        <w:rPr>
          <w:spacing w:val="15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с</w:t>
      </w:r>
      <w:r>
        <w:tab/>
        <w:t>суждениями</w:t>
      </w:r>
      <w:r>
        <w:tab/>
      </w:r>
      <w:r>
        <w:tab/>
        <w:t>других</w:t>
      </w:r>
      <w:r>
        <w:tab/>
        <w:t>участников</w:t>
      </w:r>
      <w:r>
        <w:tab/>
        <w:t>диалога,</w:t>
      </w:r>
      <w:r>
        <w:tab/>
        <w:t>обнаруживать</w:t>
      </w:r>
      <w:r>
        <w:tab/>
        <w:t>различие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tabs>
          <w:tab w:val="left" w:pos="1966"/>
          <w:tab w:val="left" w:pos="2667"/>
          <w:tab w:val="left" w:pos="3497"/>
          <w:tab w:val="left" w:pos="5185"/>
          <w:tab w:val="left" w:pos="5596"/>
          <w:tab w:val="left" w:pos="6476"/>
          <w:tab w:val="left" w:pos="7200"/>
          <w:tab w:val="left" w:pos="7968"/>
          <w:tab w:val="left" w:pos="9290"/>
          <w:tab w:val="left" w:pos="9383"/>
        </w:tabs>
        <w:spacing w:before="1" w:line="360" w:lineRule="auto"/>
        <w:ind w:right="225"/>
      </w:pPr>
      <w:r>
        <w:t>публично</w:t>
      </w:r>
      <w:r>
        <w:rPr>
          <w:spacing w:val="1"/>
        </w:rPr>
        <w:t xml:space="preserve"> </w:t>
      </w:r>
      <w:r>
        <w:t>представ</w:t>
      </w:r>
      <w:r>
        <w:t>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tab/>
        <w:t>формат</w:t>
      </w:r>
      <w:r>
        <w:tab/>
        <w:t>выступления</w:t>
      </w:r>
      <w:r>
        <w:tab/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1"/>
        </w:rPr>
        <w:tab/>
      </w:r>
      <w:r>
        <w:rPr>
          <w:spacing w:val="-1"/>
        </w:rPr>
        <w:tab/>
      </w:r>
      <w:r>
        <w:t>задач</w:t>
      </w:r>
      <w:r>
        <w:tab/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</w:r>
      <w:r>
        <w:tab/>
        <w:t>иллюстративных</w:t>
      </w:r>
      <w:r>
        <w:tab/>
        <w:t>материалов,</w:t>
      </w:r>
      <w:r>
        <w:tab/>
      </w:r>
      <w:r>
        <w:tab/>
      </w:r>
      <w:r>
        <w:t>исторических</w:t>
      </w:r>
      <w:r>
        <w:tab/>
      </w:r>
      <w:r>
        <w:tab/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5"/>
        <w:numPr>
          <w:ilvl w:val="4"/>
          <w:numId w:val="68"/>
        </w:numPr>
        <w:tabs>
          <w:tab w:val="left" w:pos="2137"/>
        </w:tabs>
        <w:spacing w:line="352" w:lineRule="auto"/>
        <w:ind w:left="227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2233"/>
          <w:tab w:val="left" w:pos="4096"/>
          <w:tab w:val="left" w:pos="5116"/>
          <w:tab w:val="left" w:pos="7049"/>
          <w:tab w:val="left" w:pos="8855"/>
        </w:tabs>
        <w:spacing w:line="360" w:lineRule="auto"/>
        <w:ind w:right="226"/>
      </w:pPr>
      <w:r>
        <w:t>выявлять проблемы для решения в 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tab/>
        <w:t>подходах</w:t>
      </w:r>
      <w:r>
        <w:tab/>
        <w:t>к</w:t>
      </w:r>
      <w:r>
        <w:tab/>
        <w:t>принятию</w:t>
      </w:r>
      <w:r>
        <w:tab/>
        <w:t>решени</w:t>
      </w:r>
      <w:r>
        <w:t>й</w:t>
      </w:r>
      <w:r>
        <w:tab/>
        <w:t>(индивидуально,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194B9B" w:rsidRDefault="00643C90">
      <w:pPr>
        <w:pStyle w:val="a3"/>
        <w:tabs>
          <w:tab w:val="left" w:pos="1945"/>
          <w:tab w:val="left" w:pos="3619"/>
          <w:tab w:val="left" w:pos="5126"/>
          <w:tab w:val="left" w:pos="6064"/>
          <w:tab w:val="left" w:pos="7614"/>
          <w:tab w:val="left" w:pos="9660"/>
        </w:tabs>
        <w:spacing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учѐтом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line="360" w:lineRule="auto"/>
        <w:ind w:right="235"/>
      </w:pPr>
      <w:r>
        <w:t>составл</w:t>
      </w:r>
      <w:r>
        <w:t xml:space="preserve">ять   </w:t>
      </w:r>
      <w:r>
        <w:rPr>
          <w:spacing w:val="1"/>
        </w:rPr>
        <w:t xml:space="preserve"> </w:t>
      </w:r>
      <w:r>
        <w:t xml:space="preserve">план   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(план   </w:t>
      </w:r>
      <w:r>
        <w:rPr>
          <w:spacing w:val="1"/>
        </w:rPr>
        <w:t xml:space="preserve"> </w:t>
      </w:r>
      <w:r>
        <w:t xml:space="preserve">реализации   </w:t>
      </w:r>
      <w:r>
        <w:rPr>
          <w:spacing w:val="1"/>
        </w:rPr>
        <w:t xml:space="preserve"> </w:t>
      </w:r>
      <w:r>
        <w:t>намеченного     алгоритма     решения</w:t>
      </w:r>
      <w:r>
        <w:rPr>
          <w:spacing w:val="-57"/>
        </w:rPr>
        <w:t xml:space="preserve"> </w:t>
      </w:r>
      <w:r>
        <w:t>или его части), корректировать предложенный алгоритм (или его часть) с учѐтом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 выбор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проявлять     </w:t>
      </w:r>
      <w:r>
        <w:rPr>
          <w:spacing w:val="43"/>
        </w:rPr>
        <w:t xml:space="preserve"> </w:t>
      </w:r>
      <w:r>
        <w:t xml:space="preserve">способность      </w:t>
      </w:r>
      <w:r>
        <w:rPr>
          <w:spacing w:val="40"/>
        </w:rPr>
        <w:t xml:space="preserve"> </w:t>
      </w:r>
      <w:r>
        <w:t xml:space="preserve">к      </w:t>
      </w:r>
      <w:r>
        <w:rPr>
          <w:spacing w:val="40"/>
        </w:rPr>
        <w:t xml:space="preserve"> </w:t>
      </w:r>
      <w:r>
        <w:t xml:space="preserve">самоконтролю,      </w:t>
      </w:r>
      <w:r>
        <w:rPr>
          <w:spacing w:val="40"/>
        </w:rPr>
        <w:t xml:space="preserve"> </w:t>
      </w:r>
      <w:r>
        <w:t xml:space="preserve">самомотивации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194B9B" w:rsidRDefault="00643C90">
      <w:pPr>
        <w:pStyle w:val="a3"/>
        <w:spacing w:line="360" w:lineRule="auto"/>
        <w:ind w:right="225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 опыту,</w:t>
      </w:r>
      <w:r>
        <w:t xml:space="preserve"> находить позитивное в произошедшей ситуации,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194B9B" w:rsidRDefault="00643C90">
      <w:pPr>
        <w:pStyle w:val="a3"/>
        <w:spacing w:before="140" w:line="360" w:lineRule="auto"/>
        <w:ind w:left="936" w:right="238" w:firstLine="0"/>
      </w:pPr>
      <w:r>
        <w:t xml:space="preserve">выявлять </w:t>
      </w:r>
      <w:r>
        <w:t>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другого</w:t>
      </w:r>
    </w:p>
    <w:p w:rsidR="00194B9B" w:rsidRDefault="00643C90">
      <w:pPr>
        <w:pStyle w:val="a3"/>
        <w:ind w:firstLine="0"/>
      </w:pPr>
      <w:r>
        <w:t>(в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действительности);</w:t>
      </w:r>
    </w:p>
    <w:p w:rsidR="00194B9B" w:rsidRDefault="00643C90">
      <w:pPr>
        <w:pStyle w:val="a3"/>
        <w:spacing w:before="137" w:line="360" w:lineRule="auto"/>
        <w:ind w:right="238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194B9B" w:rsidRDefault="00643C90">
      <w:pPr>
        <w:pStyle w:val="a5"/>
        <w:numPr>
          <w:ilvl w:val="4"/>
          <w:numId w:val="68"/>
        </w:numPr>
        <w:tabs>
          <w:tab w:val="left" w:pos="2137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line="360" w:lineRule="auto"/>
        <w:ind w:right="23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</w:t>
      </w:r>
      <w:r>
        <w:t>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94B9B" w:rsidRDefault="00643C90">
      <w:pPr>
        <w:pStyle w:val="a3"/>
        <w:spacing w:line="360" w:lineRule="auto"/>
        <w:ind w:right="234"/>
      </w:pPr>
      <w:r>
        <w:t>принимать      цель      совместной 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 xml:space="preserve">еѐ      </w:t>
      </w:r>
      <w:r>
        <w:rPr>
          <w:spacing w:val="14"/>
        </w:rPr>
        <w:t xml:space="preserve"> </w:t>
      </w:r>
      <w:r>
        <w:t xml:space="preserve">достижению      </w:t>
      </w:r>
      <w:r>
        <w:rPr>
          <w:spacing w:val="16"/>
        </w:rPr>
        <w:t xml:space="preserve"> </w:t>
      </w:r>
      <w:r>
        <w:t xml:space="preserve">(распределять      </w:t>
      </w:r>
      <w:r>
        <w:rPr>
          <w:spacing w:val="16"/>
        </w:rPr>
        <w:t xml:space="preserve"> </w:t>
      </w:r>
      <w:r>
        <w:t xml:space="preserve">роли,      </w:t>
      </w:r>
      <w:r>
        <w:rPr>
          <w:spacing w:val="14"/>
        </w:rPr>
        <w:t xml:space="preserve"> </w:t>
      </w:r>
      <w:r>
        <w:t xml:space="preserve">договариваться,      </w:t>
      </w:r>
      <w:r>
        <w:rPr>
          <w:spacing w:val="15"/>
        </w:rPr>
        <w:t xml:space="preserve"> </w:t>
      </w:r>
      <w:r>
        <w:t xml:space="preserve">обсуждать      </w:t>
      </w:r>
      <w:r>
        <w:rPr>
          <w:spacing w:val="1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94B9B" w:rsidRDefault="00643C90">
      <w:pPr>
        <w:pStyle w:val="a3"/>
        <w:spacing w:before="1" w:line="360" w:lineRule="auto"/>
        <w:ind w:right="227"/>
      </w:pPr>
      <w:r>
        <w:t>планировать организацию совместной работы, определять свою роль (с учѐтом предпочтений</w:t>
      </w:r>
      <w:r>
        <w:rPr>
          <w:spacing w:val="-57"/>
        </w:rPr>
        <w:t xml:space="preserve"> </w:t>
      </w:r>
      <w:r>
        <w:t>и 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</w:t>
      </w:r>
      <w:r>
        <w:t>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194B9B" w:rsidRDefault="00643C90">
      <w:pPr>
        <w:pStyle w:val="a3"/>
        <w:spacing w:line="362" w:lineRule="auto"/>
        <w:ind w:right="239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 команды;</w:t>
      </w:r>
    </w:p>
    <w:p w:rsidR="00194B9B" w:rsidRDefault="00643C90">
      <w:pPr>
        <w:pStyle w:val="a3"/>
        <w:spacing w:line="360" w:lineRule="auto"/>
        <w:ind w:right="2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</w:t>
      </w:r>
      <w:r>
        <w:t>ированным участниками взаимодействия;</w:t>
      </w:r>
    </w:p>
    <w:p w:rsidR="00194B9B" w:rsidRDefault="00643C90">
      <w:pPr>
        <w:pStyle w:val="a3"/>
        <w:spacing w:line="360" w:lineRule="auto"/>
        <w:ind w:right="234"/>
      </w:pPr>
      <w:r>
        <w:t>сравнивать результаты с исходной задачей и вкладом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194B9B" w:rsidRDefault="00643C90">
      <w:pPr>
        <w:pStyle w:val="a3"/>
        <w:spacing w:line="360" w:lineRule="auto"/>
        <w:ind w:right="231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        представления         обучающихся         о         наиболее         значимых         событиях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процессах    истории    России    XX    —    начала    XXI    в.,    основные  </w:t>
      </w:r>
      <w:r>
        <w:t xml:space="preserve">  виды    деятельности</w:t>
      </w:r>
      <w:r>
        <w:rPr>
          <w:spacing w:val="1"/>
        </w:rPr>
        <w:t xml:space="preserve"> </w:t>
      </w:r>
      <w:r>
        <w:t>по     получению     и     осмыслению     нового     знания,     его     интерпретации     и     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194B9B" w:rsidRDefault="00194B9B">
      <w:pPr>
        <w:pStyle w:val="a3"/>
        <w:spacing w:before="9"/>
        <w:ind w:left="0" w:firstLine="0"/>
        <w:jc w:val="left"/>
        <w:rPr>
          <w:sz w:val="35"/>
        </w:rPr>
      </w:pPr>
    </w:p>
    <w:p w:rsidR="00194B9B" w:rsidRDefault="00643C90">
      <w:pPr>
        <w:pStyle w:val="1"/>
        <w:numPr>
          <w:ilvl w:val="0"/>
          <w:numId w:val="48"/>
        </w:numPr>
        <w:tabs>
          <w:tab w:val="left" w:pos="1417"/>
        </w:tabs>
        <w:ind w:left="1416" w:hanging="48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before="132" w:line="352" w:lineRule="auto"/>
        <w:ind w:left="227"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обществознанию.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19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обществознанию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составлена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ООО, в соответствии с Концепцией преподавания учебного предмета «Обществознание»,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 учѐтом федеральной программы воспитания и подлежит непосредственному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 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3174"/>
          <w:tab w:val="left" w:pos="6183"/>
          <w:tab w:val="left" w:pos="8938"/>
        </w:tabs>
        <w:spacing w:before="2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Обществознание играет ведущую роль в</w:t>
      </w:r>
      <w:r>
        <w:rPr>
          <w:sz w:val="24"/>
        </w:rPr>
        <w:t xml:space="preserve"> выполнении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  <w:t>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в    совре</w:t>
      </w:r>
      <w:r>
        <w:rPr>
          <w:sz w:val="24"/>
        </w:rPr>
        <w:t>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друг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2686"/>
          <w:tab w:val="left" w:pos="4056"/>
          <w:tab w:val="left" w:pos="6008"/>
          <w:tab w:val="left" w:pos="7163"/>
          <w:tab w:val="left" w:pos="9576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приверженности 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22" w:firstLine="708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</w:t>
      </w:r>
      <w:r>
        <w:rPr>
          <w:sz w:val="24"/>
        </w:rPr>
        <w:t>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и политической коммуникации, вносит свой вклад в формирование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194B9B" w:rsidRDefault="00643C90">
      <w:pPr>
        <w:pStyle w:val="a3"/>
        <w:spacing w:line="360" w:lineRule="auto"/>
        <w:ind w:right="236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</w:t>
      </w:r>
      <w:r>
        <w:t>воих возможностей и осознанию своего места в</w:t>
      </w:r>
      <w:r>
        <w:rPr>
          <w:spacing w:val="1"/>
        </w:rPr>
        <w:t xml:space="preserve"> </w:t>
      </w:r>
      <w:r>
        <w:t>обществе.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Целями обществоведческого образования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94B9B" w:rsidRDefault="00643C90">
      <w:pPr>
        <w:pStyle w:val="a3"/>
        <w:spacing w:line="360" w:lineRule="auto"/>
        <w:ind w:right="236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народа;</w:t>
      </w:r>
    </w:p>
    <w:p w:rsidR="00194B9B" w:rsidRDefault="00643C90">
      <w:pPr>
        <w:pStyle w:val="a3"/>
        <w:spacing w:line="360" w:lineRule="auto"/>
        <w:ind w:right="237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 Федер</w:t>
      </w:r>
      <w:r>
        <w:t>ации;</w:t>
      </w:r>
    </w:p>
    <w:p w:rsidR="00194B9B" w:rsidRDefault="00643C90">
      <w:pPr>
        <w:pStyle w:val="a3"/>
        <w:tabs>
          <w:tab w:val="left" w:pos="2343"/>
          <w:tab w:val="left" w:pos="2763"/>
          <w:tab w:val="left" w:pos="4538"/>
          <w:tab w:val="left" w:pos="4641"/>
          <w:tab w:val="left" w:pos="5798"/>
          <w:tab w:val="left" w:pos="6993"/>
          <w:tab w:val="left" w:pos="8309"/>
          <w:tab w:val="left" w:pos="9284"/>
          <w:tab w:val="left" w:pos="10017"/>
        </w:tabs>
        <w:spacing w:line="360" w:lineRule="auto"/>
        <w:ind w:right="230"/>
      </w:pPr>
      <w:r>
        <w:t>развитие</w:t>
      </w:r>
      <w:r>
        <w:tab/>
      </w:r>
      <w:r>
        <w:tab/>
        <w:t>личности</w:t>
      </w:r>
      <w:r>
        <w:tab/>
      </w:r>
      <w:r>
        <w:tab/>
        <w:t>на</w:t>
      </w:r>
      <w:r>
        <w:tab/>
        <w:t>исключительно</w:t>
      </w:r>
      <w:r>
        <w:tab/>
        <w:t>важном</w:t>
      </w:r>
      <w:r>
        <w:tab/>
      </w:r>
      <w:r>
        <w:tab/>
        <w:t>этапе</w:t>
      </w:r>
      <w:r>
        <w:rPr>
          <w:spacing w:val="-58"/>
        </w:rPr>
        <w:t xml:space="preserve"> </w:t>
      </w:r>
      <w:r>
        <w:t>еѐ социализации ‒ в подростковом возрасте, становление еѐ духовно-нравственной, политической и</w:t>
      </w:r>
      <w:r>
        <w:rPr>
          <w:spacing w:val="1"/>
        </w:rPr>
        <w:t xml:space="preserve"> </w:t>
      </w:r>
      <w:r>
        <w:t>правовой</w:t>
      </w:r>
      <w:r>
        <w:tab/>
        <w:t>культуры,</w:t>
      </w:r>
      <w:r>
        <w:tab/>
        <w:t>социального</w:t>
      </w:r>
      <w:r>
        <w:tab/>
        <w:t>поведения,</w:t>
      </w:r>
      <w:r>
        <w:tab/>
      </w:r>
      <w:r>
        <w:tab/>
      </w:r>
      <w:r>
        <w:rPr>
          <w:spacing w:val="-1"/>
        </w:rPr>
        <w:t>основанного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уважении     закона     и     правопорядка,</w:t>
      </w:r>
      <w:r>
        <w:t xml:space="preserve">    развитие     интереса     к     изучению     социальных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гуманитарных</w:t>
      </w:r>
      <w:r>
        <w:rPr>
          <w:spacing w:val="52"/>
        </w:rPr>
        <w:t xml:space="preserve"> </w:t>
      </w:r>
      <w:r>
        <w:t>дисциплин;</w:t>
      </w:r>
      <w:r>
        <w:rPr>
          <w:spacing w:val="51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личному</w:t>
      </w:r>
      <w:r>
        <w:rPr>
          <w:spacing w:val="48"/>
        </w:rPr>
        <w:t xml:space="preserve"> </w:t>
      </w:r>
      <w:r>
        <w:t>самоопределению,</w:t>
      </w:r>
      <w:r>
        <w:rPr>
          <w:spacing w:val="50"/>
        </w:rPr>
        <w:t xml:space="preserve"> </w:t>
      </w:r>
      <w:r>
        <w:t>самореализации,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самоконтролю;</w:t>
      </w:r>
      <w:r>
        <w:rPr>
          <w:spacing w:val="-5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высокопроизводительной,</w:t>
      </w:r>
      <w:r>
        <w:rPr>
          <w:spacing w:val="-7"/>
        </w:rPr>
        <w:t xml:space="preserve"> </w:t>
      </w:r>
      <w:r>
        <w:t>наукоѐмкой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194B9B" w:rsidRDefault="00643C90">
      <w:pPr>
        <w:pStyle w:val="a3"/>
        <w:spacing w:before="140" w:line="36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 регулиру</w:t>
      </w:r>
      <w:r>
        <w:t>ющих общественные отношения, необходимые для взаимодействия с социальной</w:t>
      </w:r>
      <w:r>
        <w:rPr>
          <w:spacing w:val="1"/>
        </w:rPr>
        <w:t xml:space="preserve"> </w:t>
      </w:r>
      <w:r>
        <w:t>средой</w:t>
      </w:r>
    </w:p>
    <w:p w:rsidR="00194B9B" w:rsidRDefault="00643C90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194B9B" w:rsidRDefault="00643C90">
      <w:pPr>
        <w:pStyle w:val="a3"/>
        <w:tabs>
          <w:tab w:val="left" w:pos="3547"/>
          <w:tab w:val="left" w:pos="6349"/>
          <w:tab w:val="left" w:pos="9171"/>
        </w:tabs>
        <w:spacing w:before="139" w:line="360" w:lineRule="auto"/>
        <w:ind w:right="233"/>
      </w:pPr>
      <w:r>
        <w:t>владение          умениями          функционально         грамотного         человека   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tab/>
        <w:t>практической</w:t>
      </w:r>
      <w:r>
        <w:tab/>
        <w:t>деятельности,</w:t>
      </w:r>
      <w:r>
        <w:tab/>
      </w:r>
      <w:r>
        <w:rPr>
          <w:spacing w:val="-1"/>
        </w:rPr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 общества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государства);</w:t>
      </w:r>
    </w:p>
    <w:p w:rsidR="00194B9B" w:rsidRDefault="00643C90">
      <w:pPr>
        <w:pStyle w:val="a3"/>
        <w:tabs>
          <w:tab w:val="left" w:pos="4605"/>
          <w:tab w:val="left" w:pos="9370"/>
        </w:tabs>
        <w:spacing w:line="360" w:lineRule="auto"/>
        <w:ind w:right="23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tab/>
        <w:t>политическими,</w:t>
      </w:r>
      <w:r>
        <w:tab/>
      </w:r>
      <w:r>
        <w:rPr>
          <w:spacing w:val="-1"/>
        </w:rPr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</w:t>
      </w:r>
      <w:r>
        <w:t>звивающемся российском</w:t>
      </w:r>
      <w:r>
        <w:rPr>
          <w:spacing w:val="-2"/>
        </w:rPr>
        <w:t xml:space="preserve"> </w:t>
      </w:r>
      <w:r>
        <w:t>обществе;</w:t>
      </w:r>
    </w:p>
    <w:p w:rsidR="00194B9B" w:rsidRDefault="00643C90">
      <w:pPr>
        <w:pStyle w:val="a3"/>
        <w:ind w:left="936" w:firstLine="0"/>
      </w:pPr>
      <w:r>
        <w:t xml:space="preserve">формирование       </w:t>
      </w:r>
      <w:r>
        <w:rPr>
          <w:spacing w:val="26"/>
        </w:rPr>
        <w:t xml:space="preserve"> </w:t>
      </w:r>
      <w:r>
        <w:t xml:space="preserve">опыта        </w:t>
      </w:r>
      <w:r>
        <w:rPr>
          <w:spacing w:val="24"/>
        </w:rPr>
        <w:t xml:space="preserve"> </w:t>
      </w:r>
      <w:r>
        <w:t xml:space="preserve">применения        </w:t>
      </w:r>
      <w:r>
        <w:rPr>
          <w:spacing w:val="23"/>
        </w:rPr>
        <w:t xml:space="preserve"> </w:t>
      </w:r>
      <w:r>
        <w:t xml:space="preserve">полученных        </w:t>
      </w:r>
      <w:r>
        <w:rPr>
          <w:spacing w:val="25"/>
        </w:rPr>
        <w:t xml:space="preserve"> </w:t>
      </w:r>
      <w:r>
        <w:t xml:space="preserve">знаний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28"/>
        </w:rPr>
        <w:t xml:space="preserve"> </w:t>
      </w:r>
      <w:r>
        <w:t>умений</w:t>
      </w:r>
    </w:p>
    <w:p w:rsidR="00194B9B" w:rsidRDefault="00194B9B">
      <w:pPr>
        <w:pStyle w:val="a3"/>
        <w:ind w:left="0" w:firstLine="0"/>
        <w:jc w:val="left"/>
        <w:rPr>
          <w:sz w:val="13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2113"/>
        <w:gridCol w:w="2923"/>
        <w:gridCol w:w="992"/>
        <w:gridCol w:w="3871"/>
      </w:tblGrid>
      <w:tr w:rsidR="00194B9B">
        <w:trPr>
          <w:trHeight w:val="339"/>
        </w:trPr>
        <w:tc>
          <w:tcPr>
            <w:tcW w:w="551" w:type="dxa"/>
          </w:tcPr>
          <w:p w:rsidR="00194B9B" w:rsidRDefault="00643C9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113" w:type="dxa"/>
          </w:tcPr>
          <w:p w:rsidR="00194B9B" w:rsidRDefault="00643C90">
            <w:pPr>
              <w:pStyle w:val="TableParagraph"/>
              <w:spacing w:line="266" w:lineRule="exact"/>
              <w:ind w:left="363"/>
              <w:rPr>
                <w:sz w:val="24"/>
              </w:rPr>
            </w:pPr>
            <w:r>
              <w:rPr>
                <w:sz w:val="24"/>
              </w:rPr>
              <w:t>выстраивания</w:t>
            </w:r>
          </w:p>
        </w:tc>
        <w:tc>
          <w:tcPr>
            <w:tcW w:w="2923" w:type="dxa"/>
          </w:tcPr>
          <w:p w:rsidR="00194B9B" w:rsidRDefault="00643C90">
            <w:pPr>
              <w:pStyle w:val="TableParagraph"/>
              <w:tabs>
                <w:tab w:val="left" w:pos="1849"/>
              </w:tabs>
              <w:spacing w:line="266" w:lineRule="exact"/>
              <w:ind w:left="187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992" w:type="dxa"/>
          </w:tcPr>
          <w:p w:rsidR="00194B9B" w:rsidRDefault="00643C90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людьми</w:t>
            </w:r>
          </w:p>
        </w:tc>
        <w:tc>
          <w:tcPr>
            <w:tcW w:w="3871" w:type="dxa"/>
          </w:tcPr>
          <w:p w:rsidR="00194B9B" w:rsidRDefault="00643C90">
            <w:pPr>
              <w:pStyle w:val="TableParagraph"/>
              <w:tabs>
                <w:tab w:val="left" w:pos="1611"/>
              </w:tabs>
              <w:spacing w:line="266" w:lineRule="exact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национальностей</w:t>
            </w:r>
          </w:p>
        </w:tc>
      </w:tr>
      <w:tr w:rsidR="00194B9B">
        <w:trPr>
          <w:trHeight w:val="414"/>
        </w:trPr>
        <w:tc>
          <w:tcPr>
            <w:tcW w:w="551" w:type="dxa"/>
          </w:tcPr>
          <w:p w:rsidR="00194B9B" w:rsidRDefault="00643C90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13" w:type="dxa"/>
          </w:tcPr>
          <w:p w:rsidR="00194B9B" w:rsidRDefault="00643C90">
            <w:pPr>
              <w:pStyle w:val="TableParagraph"/>
              <w:spacing w:before="63" w:line="240" w:lineRule="auto"/>
              <w:ind w:left="148"/>
              <w:rPr>
                <w:sz w:val="24"/>
              </w:rPr>
            </w:pPr>
            <w:r>
              <w:rPr>
                <w:sz w:val="24"/>
              </w:rPr>
              <w:t>вероисповеданий</w:t>
            </w:r>
          </w:p>
        </w:tc>
        <w:tc>
          <w:tcPr>
            <w:tcW w:w="2923" w:type="dxa"/>
          </w:tcPr>
          <w:p w:rsidR="00194B9B" w:rsidRDefault="00643C90">
            <w:pPr>
              <w:pStyle w:val="TableParagraph"/>
              <w:tabs>
                <w:tab w:val="left" w:pos="966"/>
              </w:tabs>
              <w:spacing w:before="63" w:line="240" w:lineRule="auto"/>
              <w:ind w:left="3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общегражданской</w:t>
            </w:r>
          </w:p>
        </w:tc>
        <w:tc>
          <w:tcPr>
            <w:tcW w:w="992" w:type="dxa"/>
          </w:tcPr>
          <w:p w:rsidR="00194B9B" w:rsidRDefault="00643C90">
            <w:pPr>
              <w:pStyle w:val="TableParagraph"/>
              <w:spacing w:before="63" w:line="240" w:lineRule="auto"/>
              <w:ind w:left="0" w:right="2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871" w:type="dxa"/>
          </w:tcPr>
          <w:p w:rsidR="00194B9B" w:rsidRDefault="00643C90">
            <w:pPr>
              <w:pStyle w:val="TableParagraph"/>
              <w:tabs>
                <w:tab w:val="left" w:pos="633"/>
                <w:tab w:val="left" w:pos="2958"/>
              </w:tabs>
              <w:spacing w:before="63" w:line="240" w:lineRule="auto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семейно-бытовой</w:t>
            </w:r>
            <w:r>
              <w:rPr>
                <w:sz w:val="24"/>
              </w:rPr>
              <w:tab/>
              <w:t>сферах;</w:t>
            </w:r>
          </w:p>
        </w:tc>
      </w:tr>
      <w:tr w:rsidR="00194B9B">
        <w:trPr>
          <w:trHeight w:val="340"/>
        </w:trPr>
        <w:tc>
          <w:tcPr>
            <w:tcW w:w="551" w:type="dxa"/>
          </w:tcPr>
          <w:p w:rsidR="00194B9B" w:rsidRDefault="00643C90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113" w:type="dxa"/>
          </w:tcPr>
          <w:p w:rsidR="00194B9B" w:rsidRDefault="00643C90">
            <w:pPr>
              <w:pStyle w:val="TableParagraph"/>
              <w:spacing w:before="64" w:line="256" w:lineRule="exact"/>
              <w:ind w:left="533"/>
              <w:rPr>
                <w:sz w:val="24"/>
              </w:rPr>
            </w:pPr>
            <w:r>
              <w:rPr>
                <w:sz w:val="24"/>
              </w:rPr>
              <w:t>соотнесения</w:t>
            </w:r>
          </w:p>
        </w:tc>
        <w:tc>
          <w:tcPr>
            <w:tcW w:w="2923" w:type="dxa"/>
          </w:tcPr>
          <w:p w:rsidR="00194B9B" w:rsidRDefault="00643C90">
            <w:pPr>
              <w:pStyle w:val="TableParagraph"/>
              <w:tabs>
                <w:tab w:val="left" w:pos="1636"/>
              </w:tabs>
              <w:spacing w:before="64"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действий</w:t>
            </w:r>
          </w:p>
        </w:tc>
        <w:tc>
          <w:tcPr>
            <w:tcW w:w="992" w:type="dxa"/>
          </w:tcPr>
          <w:p w:rsidR="00194B9B" w:rsidRDefault="00643C90">
            <w:pPr>
              <w:pStyle w:val="TableParagraph"/>
              <w:spacing w:before="64"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871" w:type="dxa"/>
          </w:tcPr>
          <w:p w:rsidR="00194B9B" w:rsidRDefault="00643C90">
            <w:pPr>
              <w:pStyle w:val="TableParagraph"/>
              <w:tabs>
                <w:tab w:val="left" w:pos="1618"/>
                <w:tab w:val="left" w:pos="3005"/>
              </w:tabs>
              <w:spacing w:before="64" w:line="256" w:lineRule="exact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людей</w:t>
            </w:r>
          </w:p>
        </w:tc>
      </w:tr>
    </w:tbl>
    <w:p w:rsidR="00194B9B" w:rsidRDefault="00643C90">
      <w:pPr>
        <w:pStyle w:val="a3"/>
        <w:spacing w:before="137" w:line="360" w:lineRule="auto"/>
        <w:ind w:right="228" w:firstLine="0"/>
      </w:pP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 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В соответствии с учебным </w:t>
      </w:r>
      <w:r>
        <w:rPr>
          <w:sz w:val="24"/>
        </w:rPr>
        <w:t>планом основного общего образования 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с 6 по 9 класс, общее количество рекомендованных учебных часов составляет 136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5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0"/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Биологическое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социальное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человеке.</w:t>
      </w:r>
      <w:r>
        <w:rPr>
          <w:spacing w:val="21"/>
        </w:rPr>
        <w:t xml:space="preserve"> </w:t>
      </w:r>
      <w:r>
        <w:t>Черты</w:t>
      </w:r>
      <w:r>
        <w:rPr>
          <w:spacing w:val="22"/>
        </w:rPr>
        <w:t xml:space="preserve"> </w:t>
      </w:r>
      <w:r>
        <w:t>сходства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различия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животного.</w:t>
      </w:r>
    </w:p>
    <w:p w:rsidR="00194B9B" w:rsidRDefault="00643C90">
      <w:pPr>
        <w:pStyle w:val="a3"/>
        <w:spacing w:before="137"/>
        <w:ind w:firstLine="0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духовные).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194B9B" w:rsidRDefault="00643C90">
      <w:pPr>
        <w:pStyle w:val="a3"/>
        <w:tabs>
          <w:tab w:val="left" w:pos="2255"/>
          <w:tab w:val="left" w:pos="4552"/>
          <w:tab w:val="left" w:pos="5890"/>
          <w:tab w:val="left" w:pos="7440"/>
          <w:tab w:val="left" w:pos="8670"/>
          <w:tab w:val="left" w:pos="9660"/>
        </w:tabs>
        <w:spacing w:before="139" w:line="360" w:lineRule="auto"/>
        <w:ind w:right="235"/>
        <w:jc w:val="left"/>
      </w:pPr>
      <w:r>
        <w:t>Индивид,</w:t>
      </w:r>
      <w:r>
        <w:tab/>
        <w:t>индивидуальность,</w:t>
      </w:r>
      <w:r>
        <w:tab/>
        <w:t>личность.</w:t>
      </w:r>
      <w:r>
        <w:tab/>
        <w:t>Возрастные</w:t>
      </w:r>
      <w:r>
        <w:tab/>
        <w:t>периоды</w:t>
      </w:r>
      <w:r>
        <w:tab/>
        <w:t>жизни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</w:p>
    <w:p w:rsidR="00194B9B" w:rsidRDefault="00643C90">
      <w:pPr>
        <w:pStyle w:val="a3"/>
        <w:tabs>
          <w:tab w:val="left" w:pos="1881"/>
          <w:tab w:val="left" w:pos="2337"/>
          <w:tab w:val="left" w:pos="4313"/>
          <w:tab w:val="left" w:pos="6277"/>
          <w:tab w:val="left" w:pos="7601"/>
          <w:tab w:val="left" w:pos="8199"/>
          <w:tab w:val="left" w:pos="9283"/>
        </w:tabs>
        <w:spacing w:line="360" w:lineRule="auto"/>
        <w:ind w:right="229"/>
        <w:jc w:val="left"/>
      </w:pPr>
      <w:r>
        <w:t>Люди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здоровья,</w:t>
      </w:r>
      <w:r>
        <w:tab/>
        <w:t>их</w:t>
      </w:r>
      <w:r>
        <w:tab/>
        <w:t>особые</w:t>
      </w:r>
      <w:r>
        <w:tab/>
      </w:r>
      <w:r>
        <w:rPr>
          <w:spacing w:val="-1"/>
        </w:rPr>
        <w:t>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194B9B" w:rsidRDefault="00643C90">
      <w:pPr>
        <w:pStyle w:val="a3"/>
        <w:spacing w:line="360" w:lineRule="auto"/>
        <w:jc w:val="left"/>
      </w:pP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мотивы</w:t>
      </w:r>
      <w:r>
        <w:rPr>
          <w:spacing w:val="15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(игра,</w:t>
      </w:r>
      <w:r>
        <w:rPr>
          <w:spacing w:val="15"/>
        </w:rPr>
        <w:t xml:space="preserve"> </w:t>
      </w:r>
      <w:r>
        <w:t>труд,</w:t>
      </w:r>
      <w:r>
        <w:rPr>
          <w:spacing w:val="23"/>
        </w:rPr>
        <w:t xml:space="preserve"> </w:t>
      </w:r>
      <w:r>
        <w:t>учение).</w:t>
      </w:r>
      <w:r>
        <w:rPr>
          <w:spacing w:val="15"/>
        </w:rPr>
        <w:t xml:space="preserve"> </w:t>
      </w:r>
      <w:r>
        <w:t>Познание</w:t>
      </w:r>
      <w:r>
        <w:rPr>
          <w:spacing w:val="16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самого себя как вид деятельности.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Право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3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 учащегося.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jc w:val="left"/>
      </w:pPr>
      <w:r>
        <w:t>Общение.</w:t>
      </w:r>
      <w:r>
        <w:rPr>
          <w:spacing w:val="52"/>
        </w:rPr>
        <w:t xml:space="preserve"> </w:t>
      </w:r>
      <w:r>
        <w:t>Цели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общения.</w:t>
      </w:r>
      <w:r>
        <w:rPr>
          <w:spacing w:val="52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подростков.</w:t>
      </w:r>
      <w:r>
        <w:rPr>
          <w:spacing w:val="52"/>
        </w:rPr>
        <w:t xml:space="preserve"> </w:t>
      </w:r>
      <w:r>
        <w:t>Общение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194B9B" w:rsidRDefault="00643C90">
      <w:pPr>
        <w:pStyle w:val="a3"/>
        <w:tabs>
          <w:tab w:val="left" w:pos="2483"/>
          <w:tab w:val="left" w:pos="2955"/>
          <w:tab w:val="left" w:pos="3975"/>
          <w:tab w:val="left" w:pos="5214"/>
          <w:tab w:val="left" w:pos="6709"/>
          <w:tab w:val="left" w:pos="7750"/>
          <w:tab w:val="left" w:pos="8239"/>
          <w:tab w:val="left" w:pos="9481"/>
        </w:tabs>
        <w:spacing w:line="360" w:lineRule="auto"/>
        <w:ind w:right="237"/>
        <w:jc w:val="left"/>
      </w:pPr>
      <w:r>
        <w:t>Отношения</w:t>
      </w:r>
      <w:r>
        <w:tab/>
        <w:t>в</w:t>
      </w:r>
      <w:r>
        <w:tab/>
        <w:t>малых</w:t>
      </w:r>
      <w:r>
        <w:tab/>
      </w:r>
      <w:r>
        <w:t>группах.</w:t>
      </w:r>
      <w:r>
        <w:tab/>
        <w:t>Групповые</w:t>
      </w:r>
      <w:r>
        <w:tab/>
        <w:t>нормы</w:t>
      </w:r>
      <w:r>
        <w:tab/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 Межличностные</w:t>
      </w:r>
      <w:r>
        <w:rPr>
          <w:spacing w:val="-2"/>
        </w:rPr>
        <w:t xml:space="preserve"> </w:t>
      </w:r>
      <w:r>
        <w:t>отношения (деловые, личные).</w:t>
      </w:r>
    </w:p>
    <w:p w:rsidR="00194B9B" w:rsidRDefault="00643C90">
      <w:pPr>
        <w:pStyle w:val="a3"/>
        <w:ind w:left="936" w:firstLine="0"/>
        <w:jc w:val="left"/>
      </w:pPr>
      <w:r>
        <w:t>Отношения</w:t>
      </w:r>
      <w:r>
        <w:rPr>
          <w:spacing w:val="3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семье.</w:t>
      </w:r>
      <w:r>
        <w:rPr>
          <w:spacing w:val="93"/>
        </w:rPr>
        <w:t xml:space="preserve"> </w:t>
      </w:r>
      <w:r>
        <w:t>Роль</w:t>
      </w:r>
      <w:r>
        <w:rPr>
          <w:spacing w:val="94"/>
        </w:rPr>
        <w:t xml:space="preserve"> </w:t>
      </w:r>
      <w:r>
        <w:t>семьи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жизни</w:t>
      </w:r>
      <w:r>
        <w:rPr>
          <w:spacing w:val="93"/>
        </w:rPr>
        <w:t xml:space="preserve"> </w:t>
      </w:r>
      <w:r>
        <w:t>человека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общества.</w:t>
      </w:r>
      <w:r>
        <w:rPr>
          <w:spacing w:val="93"/>
        </w:rPr>
        <w:t xml:space="preserve"> </w:t>
      </w:r>
      <w:r>
        <w:t>Семейные</w:t>
      </w:r>
      <w:r>
        <w:rPr>
          <w:spacing w:val="92"/>
        </w:rPr>
        <w:t xml:space="preserve"> </w:t>
      </w:r>
      <w:r>
        <w:t>традиции.</w:t>
      </w:r>
    </w:p>
    <w:p w:rsidR="00194B9B" w:rsidRDefault="00643C90">
      <w:pPr>
        <w:pStyle w:val="a3"/>
        <w:spacing w:before="135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живѐм.</w:t>
      </w:r>
    </w:p>
    <w:p w:rsidR="00194B9B" w:rsidRDefault="00643C90">
      <w:pPr>
        <w:pStyle w:val="a3"/>
        <w:spacing w:before="136" w:line="360" w:lineRule="auto"/>
        <w:ind w:right="233"/>
      </w:pPr>
      <w:r>
        <w:t>Что такое общество. Связь общества и природы. Устройство общественной жизни. Основные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взаимодействие.</w:t>
      </w:r>
    </w:p>
    <w:p w:rsidR="00194B9B" w:rsidRDefault="00643C90">
      <w:pPr>
        <w:pStyle w:val="a3"/>
        <w:spacing w:before="1"/>
        <w:ind w:left="936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194B9B" w:rsidRDefault="00643C90">
      <w:pPr>
        <w:pStyle w:val="a3"/>
        <w:spacing w:before="139" w:line="360" w:lineRule="auto"/>
        <w:ind w:right="238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возможности 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194B9B" w:rsidRDefault="00643C90">
      <w:pPr>
        <w:pStyle w:val="a3"/>
        <w:tabs>
          <w:tab w:val="left" w:pos="3659"/>
          <w:tab w:val="left" w:pos="7093"/>
          <w:tab w:val="left" w:pos="9900"/>
        </w:tabs>
        <w:spacing w:line="360" w:lineRule="auto"/>
        <w:ind w:right="230"/>
      </w:pPr>
      <w:r>
        <w:t>Политическая жизнь общества. Россия ‒ многонациональное государство. Государственная</w:t>
      </w:r>
      <w:r>
        <w:rPr>
          <w:spacing w:val="1"/>
        </w:rPr>
        <w:t xml:space="preserve"> </w:t>
      </w:r>
      <w:r>
        <w:t>вла</w:t>
      </w:r>
      <w:r>
        <w:t>сть</w:t>
      </w:r>
      <w:r>
        <w:rPr>
          <w:spacing w:val="1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стране. 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 Флаг, 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tab/>
        <w:t>Федерации.</w:t>
      </w:r>
      <w:r>
        <w:tab/>
        <w:t>Наша</w:t>
      </w:r>
      <w:r>
        <w:tab/>
      </w:r>
      <w:r>
        <w:rPr>
          <w:spacing w:val="-1"/>
        </w:rPr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XXI</w:t>
      </w:r>
      <w:r>
        <w:rPr>
          <w:spacing w:val="-5"/>
        </w:rPr>
        <w:t xml:space="preserve"> </w:t>
      </w:r>
      <w:r>
        <w:t>века. 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1"/>
        </w:rPr>
        <w:t xml:space="preserve"> </w:t>
      </w:r>
      <w:r>
        <w:t>современных государств.</w:t>
      </w:r>
    </w:p>
    <w:p w:rsidR="00194B9B" w:rsidRDefault="00643C90">
      <w:pPr>
        <w:pStyle w:val="a3"/>
        <w:spacing w:before="1"/>
        <w:ind w:left="936" w:firstLine="0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194B9B" w:rsidRDefault="00643C90">
      <w:pPr>
        <w:pStyle w:val="a3"/>
        <w:spacing w:before="137" w:line="360" w:lineRule="auto"/>
        <w:ind w:right="236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194B9B" w:rsidRDefault="00643C90">
      <w:pPr>
        <w:pStyle w:val="a3"/>
        <w:spacing w:line="360" w:lineRule="auto"/>
        <w:ind w:right="233"/>
      </w:pPr>
      <w:r>
        <w:t>Глобальные проблемы современности и возможности их решения усилиями международного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4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2"/>
        <w:ind w:left="1776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194B9B" w:rsidRDefault="00643C90">
      <w:pPr>
        <w:pStyle w:val="a3"/>
        <w:spacing w:before="137" w:line="360" w:lineRule="auto"/>
        <w:ind w:right="239"/>
      </w:pP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194B9B" w:rsidRDefault="00643C90">
      <w:pPr>
        <w:pStyle w:val="a3"/>
        <w:ind w:left="936" w:firstLine="0"/>
      </w:pPr>
      <w:r>
        <w:t>Социальные</w:t>
      </w:r>
      <w:r>
        <w:rPr>
          <w:spacing w:val="16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регуляторы</w:t>
      </w:r>
      <w:r>
        <w:rPr>
          <w:spacing w:val="17"/>
        </w:rPr>
        <w:t xml:space="preserve"> </w:t>
      </w:r>
      <w:r>
        <w:t>общественной</w:t>
      </w:r>
      <w:r>
        <w:rPr>
          <w:spacing w:val="19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обществе.</w:t>
      </w:r>
    </w:p>
    <w:p w:rsidR="00194B9B" w:rsidRDefault="00643C90">
      <w:pPr>
        <w:pStyle w:val="a3"/>
        <w:spacing w:before="140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морали.</w:t>
      </w:r>
      <w:r>
        <w:rPr>
          <w:spacing w:val="-2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Совесть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194B9B" w:rsidRDefault="00643C90">
      <w:pPr>
        <w:pStyle w:val="a3"/>
        <w:spacing w:before="140" w:line="360" w:lineRule="auto"/>
        <w:jc w:val="left"/>
      </w:pPr>
      <w:r>
        <w:t>Моральный</w:t>
      </w:r>
      <w:r>
        <w:rPr>
          <w:spacing w:val="10"/>
        </w:rPr>
        <w:t xml:space="preserve"> </w:t>
      </w:r>
      <w:r>
        <w:t>выбор.</w:t>
      </w:r>
      <w:r>
        <w:rPr>
          <w:spacing w:val="10"/>
        </w:rPr>
        <w:t xml:space="preserve"> </w:t>
      </w:r>
      <w:r>
        <w:t>Моральная</w:t>
      </w:r>
      <w:r>
        <w:rPr>
          <w:spacing w:val="10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собственного</w:t>
      </w:r>
      <w:r>
        <w:rPr>
          <w:spacing w:val="10"/>
        </w:rPr>
        <w:t xml:space="preserve"> </w:t>
      </w:r>
      <w:r>
        <w:t>поведения.</w:t>
      </w:r>
      <w:r>
        <w:rPr>
          <w:spacing w:val="1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человека.</w:t>
      </w:r>
    </w:p>
    <w:p w:rsidR="00194B9B" w:rsidRDefault="00643C90">
      <w:pPr>
        <w:pStyle w:val="a3"/>
        <w:ind w:left="936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7"/>
        <w:ind w:left="1776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194B9B" w:rsidRDefault="00643C90">
      <w:pPr>
        <w:pStyle w:val="a3"/>
        <w:spacing w:before="139" w:line="360" w:lineRule="auto"/>
        <w:ind w:right="226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</w:t>
      </w:r>
      <w:r>
        <w:t>ра</w:t>
      </w:r>
      <w:r>
        <w:rPr>
          <w:spacing w:val="-1"/>
        </w:rPr>
        <w:t xml:space="preserve"> </w:t>
      </w:r>
      <w:r>
        <w:t>личности.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9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194B9B" w:rsidRDefault="00643C90">
      <w:pPr>
        <w:pStyle w:val="a3"/>
        <w:tabs>
          <w:tab w:val="left" w:pos="2307"/>
          <w:tab w:val="left" w:pos="4327"/>
          <w:tab w:val="left" w:pos="6329"/>
          <w:tab w:val="left" w:pos="8333"/>
          <w:tab w:val="left" w:pos="9760"/>
        </w:tabs>
        <w:spacing w:line="360" w:lineRule="auto"/>
        <w:ind w:right="234"/>
      </w:pPr>
      <w:r>
        <w:t xml:space="preserve">Права   </w:t>
      </w:r>
      <w:r>
        <w:rPr>
          <w:spacing w:val="1"/>
        </w:rPr>
        <w:t xml:space="preserve"> </w:t>
      </w:r>
      <w:r>
        <w:t>и     свободы     человека     и     гражданина     Российской     Федерации.  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tab/>
        <w:t>гражданина</w:t>
      </w:r>
      <w:r>
        <w:tab/>
        <w:t>Российской</w:t>
      </w:r>
      <w:r>
        <w:tab/>
        <w:t>Федерации.</w:t>
      </w:r>
      <w:r>
        <w:tab/>
        <w:t>Права</w:t>
      </w:r>
      <w:r>
        <w:tab/>
        <w:t>ребѐнка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194B9B" w:rsidRDefault="00643C90">
      <w:pPr>
        <w:pStyle w:val="a3"/>
        <w:spacing w:before="135" w:line="360" w:lineRule="auto"/>
        <w:ind w:right="235"/>
      </w:pPr>
      <w:r>
        <w:t xml:space="preserve">Конституция       </w:t>
      </w:r>
      <w:r>
        <w:rPr>
          <w:spacing w:val="40"/>
        </w:rPr>
        <w:t xml:space="preserve"> </w:t>
      </w:r>
      <w:r>
        <w:t xml:space="preserve">Российской        </w:t>
      </w:r>
      <w:r>
        <w:rPr>
          <w:spacing w:val="39"/>
        </w:rPr>
        <w:t xml:space="preserve"> </w:t>
      </w:r>
      <w:r>
        <w:t xml:space="preserve">Федерации        </w:t>
      </w:r>
      <w:r>
        <w:rPr>
          <w:spacing w:val="38"/>
        </w:rPr>
        <w:t xml:space="preserve"> </w:t>
      </w:r>
      <w:r>
        <w:t xml:space="preserve">‒      </w:t>
      </w:r>
      <w:r>
        <w:t xml:space="preserve">  </w:t>
      </w:r>
      <w:r>
        <w:rPr>
          <w:spacing w:val="38"/>
        </w:rPr>
        <w:t xml:space="preserve"> </w:t>
      </w:r>
      <w:r>
        <w:t xml:space="preserve">основной        </w:t>
      </w:r>
      <w:r>
        <w:rPr>
          <w:spacing w:val="40"/>
        </w:rPr>
        <w:t xml:space="preserve"> </w:t>
      </w:r>
      <w:r>
        <w:t xml:space="preserve">закон.        </w:t>
      </w:r>
      <w:r>
        <w:rPr>
          <w:spacing w:val="38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194B9B" w:rsidRDefault="00643C90">
      <w:pPr>
        <w:pStyle w:val="a3"/>
        <w:spacing w:line="360" w:lineRule="auto"/>
        <w:ind w:right="235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194B9B" w:rsidRDefault="00643C90">
      <w:pPr>
        <w:pStyle w:val="a3"/>
        <w:spacing w:line="360" w:lineRule="auto"/>
        <w:ind w:right="22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гражданско-правовых</w:t>
      </w:r>
      <w:r>
        <w:rPr>
          <w:spacing w:val="-57"/>
        </w:rPr>
        <w:t xml:space="preserve"> </w:t>
      </w:r>
      <w:r>
        <w:t>отношений.</w:t>
      </w:r>
    </w:p>
    <w:p w:rsidR="00194B9B" w:rsidRDefault="00643C90">
      <w:pPr>
        <w:pStyle w:val="a3"/>
        <w:spacing w:line="360" w:lineRule="auto"/>
        <w:ind w:right="233"/>
      </w:pPr>
      <w:r>
        <w:t xml:space="preserve">Основы   </w:t>
      </w:r>
      <w:r>
        <w:rPr>
          <w:spacing w:val="52"/>
        </w:rPr>
        <w:t xml:space="preserve"> </w:t>
      </w:r>
      <w:r>
        <w:t xml:space="preserve">семейного    </w:t>
      </w:r>
      <w:r>
        <w:rPr>
          <w:spacing w:val="50"/>
        </w:rPr>
        <w:t xml:space="preserve"> </w:t>
      </w:r>
      <w:r>
        <w:t xml:space="preserve">права.    </w:t>
      </w:r>
      <w:r>
        <w:rPr>
          <w:spacing w:val="51"/>
        </w:rPr>
        <w:t xml:space="preserve"> </w:t>
      </w:r>
      <w:r>
        <w:t xml:space="preserve">Важность    </w:t>
      </w:r>
      <w:r>
        <w:rPr>
          <w:spacing w:val="52"/>
        </w:rPr>
        <w:t xml:space="preserve"> </w:t>
      </w:r>
      <w:r>
        <w:t xml:space="preserve">семьи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жизни    </w:t>
      </w:r>
      <w:r>
        <w:rPr>
          <w:spacing w:val="50"/>
        </w:rPr>
        <w:t xml:space="preserve"> </w:t>
      </w:r>
      <w:r>
        <w:t xml:space="preserve">человека, 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государства.     </w:t>
      </w:r>
      <w:r>
        <w:rPr>
          <w:spacing w:val="33"/>
        </w:rPr>
        <w:t xml:space="preserve"> </w:t>
      </w:r>
      <w:r>
        <w:t xml:space="preserve">Условия     </w:t>
      </w:r>
      <w:r>
        <w:rPr>
          <w:spacing w:val="31"/>
        </w:rPr>
        <w:t xml:space="preserve"> </w:t>
      </w:r>
      <w:r>
        <w:t xml:space="preserve">заключения     </w:t>
      </w:r>
      <w:r>
        <w:rPr>
          <w:spacing w:val="28"/>
        </w:rPr>
        <w:t xml:space="preserve"> </w:t>
      </w:r>
      <w:r>
        <w:t xml:space="preserve">брака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Российской     </w:t>
      </w:r>
      <w:r>
        <w:rPr>
          <w:spacing w:val="32"/>
        </w:rPr>
        <w:t xml:space="preserve"> </w:t>
      </w:r>
      <w:r>
        <w:t xml:space="preserve">Федерации.     </w:t>
      </w:r>
      <w:r>
        <w:rPr>
          <w:spacing w:val="28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обязанности  </w:t>
      </w:r>
      <w:r>
        <w:rPr>
          <w:spacing w:val="49"/>
        </w:rPr>
        <w:t xml:space="preserve"> </w:t>
      </w:r>
      <w:r>
        <w:t xml:space="preserve">детей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родителей.   </w:t>
      </w:r>
      <w:r>
        <w:rPr>
          <w:spacing w:val="49"/>
        </w:rPr>
        <w:t xml:space="preserve"> </w:t>
      </w:r>
      <w:r>
        <w:t xml:space="preserve">Защита   </w:t>
      </w:r>
      <w:r>
        <w:rPr>
          <w:spacing w:val="49"/>
        </w:rPr>
        <w:t xml:space="preserve"> </w:t>
      </w:r>
      <w:r>
        <w:t xml:space="preserve">прав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интересов   </w:t>
      </w:r>
      <w:r>
        <w:rPr>
          <w:spacing w:val="49"/>
        </w:rPr>
        <w:t xml:space="preserve"> </w:t>
      </w:r>
      <w:r>
        <w:t xml:space="preserve">детей,   </w:t>
      </w:r>
      <w:r>
        <w:rPr>
          <w:spacing w:val="50"/>
        </w:rPr>
        <w:t xml:space="preserve"> </w:t>
      </w:r>
      <w:r>
        <w:t>оставшихся</w:t>
      </w:r>
      <w:r>
        <w:rPr>
          <w:spacing w:val="-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194B9B" w:rsidRDefault="00643C90">
      <w:pPr>
        <w:pStyle w:val="a3"/>
        <w:spacing w:line="360" w:lineRule="auto"/>
        <w:ind w:right="234"/>
      </w:pPr>
      <w:r>
        <w:t xml:space="preserve">Основы       трудового        права.       Стороны       </w:t>
      </w:r>
      <w:r>
        <w:t>трудовых        отношений,       их        права</w:t>
      </w:r>
      <w:r>
        <w:rPr>
          <w:spacing w:val="1"/>
        </w:rPr>
        <w:t xml:space="preserve"> </w:t>
      </w:r>
      <w:r>
        <w:t>и обязанности. Трудовой договор. Заключение и прекращение трудового договора. Рабочее время и</w:t>
      </w:r>
      <w:r>
        <w:rPr>
          <w:spacing w:val="1"/>
        </w:rPr>
        <w:t xml:space="preserve"> </w:t>
      </w:r>
      <w:r>
        <w:t>время отдыха. Особенности правового статуса несовершеннолетних при осуществлении трудовой</w:t>
      </w:r>
      <w:r>
        <w:rPr>
          <w:spacing w:val="1"/>
        </w:rPr>
        <w:t xml:space="preserve"> </w:t>
      </w:r>
      <w:r>
        <w:t>деятельности.</w:t>
      </w:r>
    </w:p>
    <w:p w:rsidR="00194B9B" w:rsidRDefault="00643C90">
      <w:pPr>
        <w:pStyle w:val="a3"/>
        <w:tabs>
          <w:tab w:val="left" w:pos="1158"/>
          <w:tab w:val="left" w:pos="1288"/>
          <w:tab w:val="left" w:pos="2152"/>
          <w:tab w:val="left" w:pos="4114"/>
          <w:tab w:val="left" w:pos="4144"/>
          <w:tab w:val="left" w:pos="4174"/>
          <w:tab w:val="left" w:pos="6575"/>
          <w:tab w:val="left" w:pos="6690"/>
          <w:tab w:val="left" w:pos="6783"/>
          <w:tab w:val="left" w:pos="9496"/>
        </w:tabs>
        <w:spacing w:line="360" w:lineRule="auto"/>
        <w:ind w:right="228"/>
      </w:pPr>
      <w:r>
        <w:t>Виды</w:t>
      </w:r>
      <w:r>
        <w:tab/>
      </w:r>
      <w:r>
        <w:t>юридической</w:t>
      </w:r>
      <w:r>
        <w:tab/>
      </w:r>
      <w:r>
        <w:tab/>
      </w:r>
      <w:r>
        <w:tab/>
        <w:t>ответственности.</w:t>
      </w:r>
      <w:r>
        <w:tab/>
        <w:t>Гражданско-правовые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tab/>
        <w:t>гражданско-правовая</w:t>
      </w:r>
      <w:r>
        <w:tab/>
      </w:r>
      <w:r>
        <w:tab/>
        <w:t>ответственность.</w:t>
      </w:r>
      <w:r>
        <w:tab/>
      </w:r>
      <w:r>
        <w:tab/>
        <w:t>Административные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tab/>
      </w:r>
      <w:r>
        <w:tab/>
        <w:t>административная</w:t>
      </w:r>
      <w:r>
        <w:tab/>
        <w:t>ответственность.</w:t>
      </w:r>
      <w:r>
        <w:tab/>
      </w:r>
      <w:r>
        <w:tab/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</w:t>
      </w:r>
      <w:r>
        <w:t>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:rsidR="00194B9B" w:rsidRDefault="00643C90">
      <w:pPr>
        <w:pStyle w:val="a3"/>
        <w:spacing w:before="2" w:line="360" w:lineRule="auto"/>
        <w:ind w:right="23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4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0"/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194B9B" w:rsidRDefault="00643C90">
      <w:pPr>
        <w:pStyle w:val="a3"/>
        <w:spacing w:before="139"/>
        <w:ind w:left="936" w:firstLine="0"/>
      </w:pPr>
      <w:r>
        <w:t>Экономическая</w:t>
      </w:r>
      <w:r>
        <w:rPr>
          <w:spacing w:val="81"/>
        </w:rPr>
        <w:t xml:space="preserve"> </w:t>
      </w:r>
      <w:r>
        <w:t xml:space="preserve">жизнь  </w:t>
      </w:r>
      <w:r>
        <w:rPr>
          <w:spacing w:val="18"/>
        </w:rPr>
        <w:t xml:space="preserve"> </w:t>
      </w:r>
      <w:r>
        <w:t xml:space="preserve">общества.  </w:t>
      </w:r>
      <w:r>
        <w:rPr>
          <w:spacing w:val="23"/>
        </w:rPr>
        <w:t xml:space="preserve"> </w:t>
      </w:r>
      <w:r>
        <w:t xml:space="preserve">Потребности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ресурсы,  </w:t>
      </w:r>
      <w:r>
        <w:rPr>
          <w:spacing w:val="20"/>
        </w:rPr>
        <w:t xml:space="preserve"> </w:t>
      </w:r>
      <w:r>
        <w:t xml:space="preserve">ограниченность  </w:t>
      </w:r>
      <w:r>
        <w:rPr>
          <w:spacing w:val="20"/>
        </w:rPr>
        <w:t xml:space="preserve"> </w:t>
      </w:r>
      <w:r>
        <w:t>ресурсов.</w:t>
      </w:r>
    </w:p>
    <w:p w:rsidR="00194B9B" w:rsidRDefault="00643C90">
      <w:pPr>
        <w:pStyle w:val="a3"/>
        <w:spacing w:before="137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194B9B" w:rsidRDefault="00643C90">
      <w:pPr>
        <w:pStyle w:val="a3"/>
        <w:spacing w:before="139" w:line="360" w:lineRule="auto"/>
        <w:ind w:right="236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 xml:space="preserve">экономических благ. Факторы </w:t>
      </w:r>
      <w:r>
        <w:t>производства. Трудовая деятельность. Производительность 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Предпринимательство.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140"/>
        <w:ind w:left="936" w:firstLine="0"/>
      </w:pPr>
      <w:r>
        <w:t>Обмен.</w:t>
      </w:r>
      <w:r>
        <w:rPr>
          <w:spacing w:val="42"/>
        </w:rPr>
        <w:t xml:space="preserve"> </w:t>
      </w:r>
      <w:r>
        <w:t>Деньги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функции.</w:t>
      </w:r>
      <w:r>
        <w:rPr>
          <w:spacing w:val="43"/>
        </w:rPr>
        <w:t xml:space="preserve"> </w:t>
      </w:r>
      <w:r>
        <w:t>Торговля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еѐ</w:t>
      </w:r>
      <w:r>
        <w:rPr>
          <w:spacing w:val="43"/>
        </w:rPr>
        <w:t xml:space="preserve"> </w:t>
      </w:r>
      <w:r>
        <w:t>формы.</w:t>
      </w:r>
      <w:r>
        <w:rPr>
          <w:spacing w:val="42"/>
        </w:rPr>
        <w:t xml:space="preserve"> </w:t>
      </w:r>
      <w:r>
        <w:t>Рыночная</w:t>
      </w:r>
      <w:r>
        <w:rPr>
          <w:spacing w:val="43"/>
        </w:rPr>
        <w:t xml:space="preserve"> </w:t>
      </w:r>
      <w:r>
        <w:t>экономика.</w:t>
      </w:r>
      <w:r>
        <w:rPr>
          <w:spacing w:val="42"/>
        </w:rPr>
        <w:t xml:space="preserve"> </w:t>
      </w:r>
      <w:r>
        <w:t>Конкуренция.</w:t>
      </w:r>
    </w:p>
    <w:p w:rsidR="00194B9B" w:rsidRDefault="00643C90">
      <w:pPr>
        <w:pStyle w:val="a3"/>
        <w:spacing w:before="137"/>
        <w:ind w:firstLine="0"/>
        <w:jc w:val="left"/>
      </w:pP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194B9B" w:rsidRDefault="00643C90">
      <w:pPr>
        <w:pStyle w:val="a3"/>
        <w:spacing w:before="139"/>
        <w:ind w:left="936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194B9B" w:rsidRDefault="00643C90">
      <w:pPr>
        <w:pStyle w:val="a3"/>
        <w:spacing w:before="137" w:line="360" w:lineRule="auto"/>
        <w:ind w:right="232"/>
      </w:pPr>
      <w:r>
        <w:t>Предприятие</w:t>
      </w:r>
      <w:r>
        <w:rPr>
          <w:spacing w:val="1"/>
        </w:rPr>
        <w:t xml:space="preserve"> </w:t>
      </w:r>
      <w:r>
        <w:t>в 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 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194B9B" w:rsidRDefault="00643C90">
      <w:pPr>
        <w:pStyle w:val="a3"/>
        <w:ind w:left="936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194B9B" w:rsidRDefault="00643C90">
      <w:pPr>
        <w:pStyle w:val="a3"/>
        <w:spacing w:before="139" w:line="360" w:lineRule="auto"/>
        <w:ind w:right="236"/>
      </w:pPr>
      <w:r>
        <w:t xml:space="preserve">Финансовый рынок </w:t>
      </w:r>
      <w:r>
        <w:t>и посредники (банки, страховые компании, кредитные союзы, участники</w:t>
      </w:r>
      <w:r>
        <w:rPr>
          <w:spacing w:val="1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 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194B9B" w:rsidRDefault="00643C90">
      <w:pPr>
        <w:pStyle w:val="a3"/>
        <w:ind w:left="936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194B9B" w:rsidRDefault="00643C90">
      <w:pPr>
        <w:pStyle w:val="a3"/>
        <w:spacing w:before="138" w:line="360" w:lineRule="auto"/>
        <w:ind w:right="236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платѐжная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</w:t>
      </w:r>
      <w:r>
        <w:t>енежные переводы, обмен валюты). Дистанционное банковское обслуживание. Страховые услуги.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услуг.</w:t>
      </w:r>
    </w:p>
    <w:p w:rsidR="00194B9B" w:rsidRDefault="00643C90">
      <w:pPr>
        <w:pStyle w:val="a3"/>
        <w:tabs>
          <w:tab w:val="left" w:pos="1650"/>
          <w:tab w:val="left" w:pos="2478"/>
          <w:tab w:val="left" w:pos="3898"/>
          <w:tab w:val="left" w:pos="5875"/>
          <w:tab w:val="left" w:pos="7911"/>
          <w:tab w:val="left" w:pos="9734"/>
        </w:tabs>
        <w:spacing w:before="1" w:line="360" w:lineRule="auto"/>
        <w:ind w:right="232"/>
      </w:pPr>
      <w:r>
        <w:t>Экономические функции домохозяйств. Потребление домашних хозяйств. Потребительские</w:t>
      </w:r>
      <w:r>
        <w:rPr>
          <w:spacing w:val="1"/>
        </w:rPr>
        <w:t xml:space="preserve"> </w:t>
      </w:r>
      <w:r>
        <w:t>товары</w:t>
      </w:r>
      <w:r>
        <w:tab/>
        <w:t>и</w:t>
      </w:r>
      <w:r>
        <w:tab/>
        <w:t>товары</w:t>
      </w:r>
      <w:r>
        <w:tab/>
        <w:t>длительного</w:t>
      </w:r>
      <w:r>
        <w:tab/>
        <w:t>пользования.</w:t>
      </w:r>
      <w:r>
        <w:tab/>
      </w:r>
      <w:r>
        <w:t>Источники</w:t>
      </w:r>
      <w:r>
        <w:tab/>
      </w:r>
      <w:r>
        <w:rPr>
          <w:spacing w:val="-1"/>
        </w:rP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  <w:r>
        <w:rPr>
          <w:spacing w:val="-2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план.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сбережений.</w:t>
      </w:r>
    </w:p>
    <w:p w:rsidR="00194B9B" w:rsidRDefault="00643C90">
      <w:pPr>
        <w:pStyle w:val="a3"/>
        <w:spacing w:line="360" w:lineRule="auto"/>
        <w:ind w:right="230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 бюджет. Государственная бюджетная и денежно-кредитная п</w:t>
      </w:r>
      <w:r>
        <w:t>олитика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 политика</w:t>
      </w:r>
      <w:r>
        <w:rPr>
          <w:spacing w:val="-5"/>
        </w:rPr>
        <w:t xml:space="preserve"> </w:t>
      </w:r>
      <w:r>
        <w:t>по развитию конкуренции.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194B9B" w:rsidRDefault="00643C90">
      <w:pPr>
        <w:pStyle w:val="a3"/>
        <w:spacing w:before="136" w:line="360" w:lineRule="auto"/>
        <w:ind w:right="237"/>
      </w:pPr>
      <w:r>
        <w:t xml:space="preserve">Культура,      </w:t>
      </w:r>
      <w:r>
        <w:rPr>
          <w:spacing w:val="1"/>
        </w:rPr>
        <w:t xml:space="preserve"> </w:t>
      </w:r>
      <w:r>
        <w:t xml:space="preserve">еѐ      </w:t>
      </w:r>
      <w:r>
        <w:rPr>
          <w:spacing w:val="1"/>
        </w:rPr>
        <w:t xml:space="preserve"> </w:t>
      </w:r>
      <w:r>
        <w:t xml:space="preserve">многообразие       и      </w:t>
      </w:r>
      <w:r>
        <w:rPr>
          <w:spacing w:val="1"/>
        </w:rPr>
        <w:t xml:space="preserve"> </w:t>
      </w:r>
      <w:r>
        <w:t>формы.       Влияние        духовной    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 Современная</w:t>
      </w:r>
      <w:r>
        <w:rPr>
          <w:spacing w:val="-1"/>
        </w:rPr>
        <w:t xml:space="preserve"> </w:t>
      </w:r>
      <w:r>
        <w:t>молодѐжн</w:t>
      </w:r>
      <w:r>
        <w:t>ая культура.</w:t>
      </w:r>
    </w:p>
    <w:p w:rsidR="00194B9B" w:rsidRDefault="00643C90">
      <w:pPr>
        <w:pStyle w:val="a3"/>
        <w:ind w:left="936" w:firstLine="0"/>
      </w:pPr>
      <w:r>
        <w:t>Наука.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общества.</w:t>
      </w:r>
    </w:p>
    <w:p w:rsidR="00194B9B" w:rsidRDefault="00643C90">
      <w:pPr>
        <w:pStyle w:val="a3"/>
        <w:spacing w:before="140" w:line="360" w:lineRule="auto"/>
        <w:ind w:right="230"/>
      </w:pPr>
      <w:r>
        <w:t xml:space="preserve">Образование.        </w:t>
      </w:r>
      <w:r>
        <w:rPr>
          <w:spacing w:val="1"/>
        </w:rPr>
        <w:t xml:space="preserve"> </w:t>
      </w:r>
      <w:r>
        <w:t>Личностная          и          общественная          значимость    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194B9B" w:rsidRDefault="00643C90">
      <w:pPr>
        <w:pStyle w:val="a3"/>
        <w:ind w:left="936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94B9B" w:rsidRDefault="00643C90">
      <w:pPr>
        <w:pStyle w:val="a3"/>
        <w:tabs>
          <w:tab w:val="left" w:pos="2895"/>
          <w:tab w:val="left" w:pos="5262"/>
          <w:tab w:val="left" w:pos="6241"/>
          <w:tab w:val="left" w:pos="7988"/>
          <w:tab w:val="left" w:pos="9729"/>
        </w:tabs>
        <w:spacing w:before="137" w:line="360" w:lineRule="auto"/>
        <w:ind w:right="231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</w:t>
      </w:r>
      <w:r>
        <w:tab/>
        <w:t>Национальные</w:t>
      </w:r>
      <w:r>
        <w:tab/>
        <w:t>и</w:t>
      </w:r>
      <w:r>
        <w:tab/>
        <w:t>мировые</w:t>
      </w:r>
      <w:r>
        <w:tab/>
        <w:t>религии.</w:t>
      </w:r>
      <w:r>
        <w:tab/>
      </w:r>
      <w:r>
        <w:rPr>
          <w:spacing w:val="-1"/>
        </w:rP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</w:t>
      </w:r>
      <w:r>
        <w:t>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Что     такое     искусство.     Виды     искусств.     Роль    </w:t>
      </w:r>
      <w:r>
        <w:rPr>
          <w:spacing w:val="1"/>
        </w:rPr>
        <w:t xml:space="preserve"> </w:t>
      </w:r>
      <w:r>
        <w:t>искусства      в     жизни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spacing w:line="360" w:lineRule="auto"/>
        <w:ind w:right="239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4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0"/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194B9B" w:rsidRDefault="00643C90">
      <w:pPr>
        <w:pStyle w:val="a3"/>
        <w:spacing w:before="140"/>
        <w:ind w:left="936" w:firstLine="0"/>
      </w:pPr>
      <w:r>
        <w:t>Политика</w:t>
      </w:r>
      <w:r>
        <w:rPr>
          <w:spacing w:val="3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политическая</w:t>
      </w:r>
      <w:r>
        <w:rPr>
          <w:spacing w:val="98"/>
        </w:rPr>
        <w:t xml:space="preserve"> </w:t>
      </w:r>
      <w:r>
        <w:t>власть.</w:t>
      </w:r>
      <w:r>
        <w:rPr>
          <w:spacing w:val="97"/>
        </w:rPr>
        <w:t xml:space="preserve"> </w:t>
      </w:r>
      <w:r>
        <w:t>Государство</w:t>
      </w:r>
      <w:r>
        <w:rPr>
          <w:spacing w:val="98"/>
        </w:rPr>
        <w:t xml:space="preserve"> </w:t>
      </w:r>
      <w:r>
        <w:t>‒</w:t>
      </w:r>
      <w:r>
        <w:rPr>
          <w:spacing w:val="97"/>
        </w:rPr>
        <w:t xml:space="preserve"> </w:t>
      </w:r>
      <w:r>
        <w:t>политическая</w:t>
      </w:r>
      <w:r>
        <w:rPr>
          <w:spacing w:val="98"/>
        </w:rPr>
        <w:t xml:space="preserve"> </w:t>
      </w:r>
      <w:r>
        <w:t>организация</w:t>
      </w:r>
      <w:r>
        <w:rPr>
          <w:spacing w:val="97"/>
        </w:rPr>
        <w:t xml:space="preserve"> </w:t>
      </w:r>
      <w:r>
        <w:t>общества.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194B9B" w:rsidRDefault="00643C90">
      <w:pPr>
        <w:pStyle w:val="a3"/>
        <w:spacing w:before="140" w:line="360" w:lineRule="auto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51"/>
        </w:rPr>
        <w:t xml:space="preserve"> </w:t>
      </w:r>
      <w:r>
        <w:t>Монархия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республика</w:t>
      </w:r>
      <w:r>
        <w:rPr>
          <w:spacing w:val="50"/>
        </w:rPr>
        <w:t xml:space="preserve"> </w:t>
      </w:r>
      <w:r>
        <w:t>‒</w:t>
      </w:r>
      <w:r>
        <w:rPr>
          <w:spacing w:val="51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правления.</w:t>
      </w:r>
      <w:r>
        <w:rPr>
          <w:spacing w:val="51"/>
        </w:rPr>
        <w:t xml:space="preserve"> </w:t>
      </w:r>
      <w:r>
        <w:t>Унитарное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194B9B" w:rsidRDefault="00643C90">
      <w:pPr>
        <w:pStyle w:val="a3"/>
        <w:ind w:left="936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194B9B" w:rsidRDefault="00643C90">
      <w:pPr>
        <w:pStyle w:val="a3"/>
        <w:tabs>
          <w:tab w:val="left" w:pos="2118"/>
          <w:tab w:val="left" w:pos="3306"/>
          <w:tab w:val="left" w:pos="3759"/>
          <w:tab w:val="left" w:pos="5114"/>
          <w:tab w:val="left" w:pos="6357"/>
          <w:tab w:val="left" w:pos="7993"/>
          <w:tab w:val="left" w:pos="9794"/>
        </w:tabs>
        <w:spacing w:before="137" w:line="360" w:lineRule="auto"/>
        <w:ind w:left="936" w:right="235" w:firstLine="0"/>
        <w:jc w:val="left"/>
      </w:pPr>
      <w:r>
        <w:t xml:space="preserve">Демократия, демократические ценности. Правовое государство и </w:t>
      </w:r>
      <w:r>
        <w:t>гражданское общество.</w:t>
      </w:r>
      <w:r>
        <w:rPr>
          <w:spacing w:val="1"/>
        </w:rPr>
        <w:t xml:space="preserve"> </w:t>
      </w:r>
      <w:r>
        <w:t>Участие</w:t>
      </w:r>
      <w:r>
        <w:tab/>
        <w:t>граждан</w:t>
      </w:r>
      <w:r>
        <w:tab/>
        <w:t>в</w:t>
      </w:r>
      <w:r>
        <w:tab/>
        <w:t>политике.</w:t>
      </w:r>
      <w:r>
        <w:tab/>
        <w:t>Выборы,</w:t>
      </w:r>
      <w:r>
        <w:tab/>
        <w:t>референдум.</w:t>
      </w:r>
      <w:r>
        <w:tab/>
        <w:t>Политические</w:t>
      </w:r>
      <w:r>
        <w:tab/>
      </w:r>
      <w:r>
        <w:rPr>
          <w:spacing w:val="-1"/>
        </w:rPr>
        <w:t>партии,</w:t>
      </w:r>
    </w:p>
    <w:p w:rsidR="00194B9B" w:rsidRDefault="00643C90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демократическом</w:t>
      </w:r>
      <w:r>
        <w:rPr>
          <w:spacing w:val="-4"/>
        </w:rPr>
        <w:t xml:space="preserve"> </w:t>
      </w:r>
      <w:r>
        <w:t>обществе.</w:t>
      </w:r>
    </w:p>
    <w:p w:rsidR="00194B9B" w:rsidRDefault="00643C90">
      <w:pPr>
        <w:pStyle w:val="a3"/>
        <w:spacing w:before="139"/>
        <w:ind w:left="936" w:firstLine="0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194B9B" w:rsidRDefault="00643C90">
      <w:pPr>
        <w:pStyle w:val="a3"/>
        <w:spacing w:before="139" w:line="360" w:lineRule="auto"/>
        <w:ind w:right="230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</w:t>
      </w:r>
      <w:r>
        <w:t>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‒ социальное</w:t>
      </w:r>
      <w:r>
        <w:rPr>
          <w:spacing w:val="1"/>
        </w:rPr>
        <w:t xml:space="preserve"> </w:t>
      </w:r>
      <w:r>
        <w:t>государство. Основные направления и приоритеты социальной политики российского государства.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 светское</w:t>
      </w:r>
      <w:r>
        <w:rPr>
          <w:spacing w:val="-1"/>
        </w:rPr>
        <w:t xml:space="preserve"> </w:t>
      </w:r>
      <w:r>
        <w:t>государство.</w:t>
      </w:r>
    </w:p>
    <w:p w:rsidR="00194B9B" w:rsidRDefault="00643C90">
      <w:pPr>
        <w:pStyle w:val="a3"/>
        <w:spacing w:before="1"/>
        <w:ind w:left="936" w:firstLine="0"/>
      </w:pPr>
      <w:r>
        <w:t>Законодательные,</w:t>
      </w:r>
      <w:r>
        <w:rPr>
          <w:spacing w:val="5"/>
        </w:rPr>
        <w:t xml:space="preserve"> </w:t>
      </w:r>
      <w:r>
        <w:t>исполнительные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судебные</w:t>
      </w:r>
      <w:r>
        <w:rPr>
          <w:spacing w:val="6"/>
        </w:rPr>
        <w:t xml:space="preserve"> </w:t>
      </w:r>
      <w:r>
        <w:t>органы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власти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</w:p>
    <w:p w:rsidR="00194B9B" w:rsidRDefault="00194B9B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8"/>
        <w:gridCol w:w="1568"/>
        <w:gridCol w:w="6398"/>
        <w:gridCol w:w="1142"/>
      </w:tblGrid>
      <w:tr w:rsidR="00194B9B">
        <w:trPr>
          <w:trHeight w:val="340"/>
        </w:trPr>
        <w:tc>
          <w:tcPr>
            <w:tcW w:w="1338" w:type="dxa"/>
          </w:tcPr>
          <w:p w:rsidR="00194B9B" w:rsidRDefault="00643C90">
            <w:pPr>
              <w:pStyle w:val="TableParagraph"/>
              <w:spacing w:line="266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1568" w:type="dxa"/>
          </w:tcPr>
          <w:p w:rsidR="00194B9B" w:rsidRDefault="00643C90">
            <w:pPr>
              <w:pStyle w:val="TableParagraph"/>
              <w:spacing w:line="266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</w:p>
        </w:tc>
        <w:tc>
          <w:tcPr>
            <w:tcW w:w="6398" w:type="dxa"/>
          </w:tcPr>
          <w:p w:rsidR="00194B9B" w:rsidRDefault="00643C90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 xml:space="preserve">Глава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Федеральное</w:t>
            </w:r>
          </w:p>
        </w:tc>
        <w:tc>
          <w:tcPr>
            <w:tcW w:w="1142" w:type="dxa"/>
          </w:tcPr>
          <w:p w:rsidR="00194B9B" w:rsidRDefault="00643C90">
            <w:pPr>
              <w:pStyle w:val="TableParagraph"/>
              <w:spacing w:line="266" w:lineRule="exact"/>
              <w:ind w:left="0" w:right="54"/>
              <w:jc w:val="right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</w:tr>
      <w:tr w:rsidR="00194B9B">
        <w:trPr>
          <w:trHeight w:val="413"/>
        </w:trPr>
        <w:tc>
          <w:tcPr>
            <w:tcW w:w="1338" w:type="dxa"/>
          </w:tcPr>
          <w:p w:rsidR="00194B9B" w:rsidRDefault="00643C90">
            <w:pPr>
              <w:pStyle w:val="TableParagraph"/>
              <w:spacing w:before="64" w:line="240" w:lineRule="auto"/>
              <w:ind w:left="0" w:right="40"/>
              <w:jc w:val="center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568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398" w:type="dxa"/>
          </w:tcPr>
          <w:p w:rsidR="00194B9B" w:rsidRDefault="00643C90">
            <w:pPr>
              <w:pStyle w:val="TableParagraph"/>
              <w:tabs>
                <w:tab w:val="left" w:pos="3320"/>
              </w:tabs>
              <w:spacing w:before="64"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Федерации:</w:t>
            </w:r>
            <w:r>
              <w:rPr>
                <w:sz w:val="24"/>
              </w:rPr>
              <w:tab/>
              <w:t>Государственная</w:t>
            </w:r>
          </w:p>
        </w:tc>
        <w:tc>
          <w:tcPr>
            <w:tcW w:w="1142" w:type="dxa"/>
          </w:tcPr>
          <w:p w:rsidR="00194B9B" w:rsidRDefault="00643C90">
            <w:pPr>
              <w:pStyle w:val="TableParagraph"/>
              <w:spacing w:before="64" w:line="240" w:lineRule="auto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Дума</w:t>
            </w:r>
          </w:p>
        </w:tc>
      </w:tr>
      <w:tr w:rsidR="00194B9B">
        <w:trPr>
          <w:trHeight w:val="339"/>
        </w:trPr>
        <w:tc>
          <w:tcPr>
            <w:tcW w:w="1338" w:type="dxa"/>
          </w:tcPr>
          <w:p w:rsidR="00194B9B" w:rsidRDefault="00643C90">
            <w:pPr>
              <w:pStyle w:val="TableParagraph"/>
              <w:tabs>
                <w:tab w:val="left" w:pos="515"/>
              </w:tabs>
              <w:spacing w:before="63" w:line="256" w:lineRule="exact"/>
              <w:ind w:left="0" w:right="11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Совет</w:t>
            </w:r>
          </w:p>
        </w:tc>
        <w:tc>
          <w:tcPr>
            <w:tcW w:w="1568" w:type="dxa"/>
          </w:tcPr>
          <w:p w:rsidR="00194B9B" w:rsidRDefault="00643C90">
            <w:pPr>
              <w:pStyle w:val="TableParagraph"/>
              <w:spacing w:before="63" w:line="256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6398" w:type="dxa"/>
          </w:tcPr>
          <w:p w:rsidR="00194B9B" w:rsidRDefault="00643C90">
            <w:pPr>
              <w:pStyle w:val="TableParagraph"/>
              <w:tabs>
                <w:tab w:val="left" w:pos="2146"/>
                <w:tab w:val="left" w:pos="3729"/>
                <w:tab w:val="left" w:pos="5312"/>
              </w:tabs>
              <w:spacing w:before="63"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Федерации.</w:t>
            </w:r>
            <w:r>
              <w:rPr>
                <w:sz w:val="24"/>
              </w:rPr>
              <w:tab/>
              <w:t>Судебная</w:t>
            </w:r>
          </w:p>
        </w:tc>
        <w:tc>
          <w:tcPr>
            <w:tcW w:w="1142" w:type="dxa"/>
          </w:tcPr>
          <w:p w:rsidR="00194B9B" w:rsidRDefault="00643C90">
            <w:pPr>
              <w:pStyle w:val="TableParagraph"/>
              <w:spacing w:before="63" w:line="25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</w:tbl>
    <w:p w:rsidR="00194B9B" w:rsidRDefault="00643C90">
      <w:pPr>
        <w:pStyle w:val="a3"/>
        <w:spacing w:before="139" w:line="360" w:lineRule="auto"/>
        <w:ind w:right="239" w:firstLine="0"/>
      </w:pP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94B9B" w:rsidRDefault="00643C90">
      <w:pPr>
        <w:pStyle w:val="a3"/>
        <w:ind w:left="936" w:firstLine="0"/>
      </w:pP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6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194B9B" w:rsidRDefault="00643C90">
      <w:pPr>
        <w:pStyle w:val="a3"/>
        <w:spacing w:before="137" w:line="360" w:lineRule="auto"/>
        <w:ind w:right="230"/>
      </w:pPr>
      <w:r>
        <w:t xml:space="preserve">Государственно-территориальное устройство Российской Федерации. </w:t>
      </w:r>
      <w:r>
        <w:t>Субъекты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94B9B" w:rsidRDefault="00643C90">
      <w:pPr>
        <w:pStyle w:val="a3"/>
        <w:spacing w:before="2"/>
        <w:ind w:left="936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194B9B" w:rsidRDefault="00643C90">
      <w:pPr>
        <w:pStyle w:val="a3"/>
        <w:spacing w:before="136" w:line="360" w:lineRule="auto"/>
        <w:ind w:right="228"/>
      </w:pPr>
      <w:r>
        <w:t xml:space="preserve">Конституция      </w:t>
      </w:r>
      <w:r>
        <w:rPr>
          <w:spacing w:val="53"/>
        </w:rPr>
        <w:t xml:space="preserve"> </w:t>
      </w:r>
      <w:r>
        <w:t xml:space="preserve">Российской       </w:t>
      </w:r>
      <w:r>
        <w:rPr>
          <w:spacing w:val="50"/>
        </w:rPr>
        <w:t xml:space="preserve"> </w:t>
      </w:r>
      <w:r>
        <w:t xml:space="preserve">Федерации       </w:t>
      </w:r>
      <w:r>
        <w:rPr>
          <w:spacing w:val="50"/>
        </w:rPr>
        <w:t xml:space="preserve"> </w:t>
      </w:r>
      <w:r>
        <w:t xml:space="preserve">о       </w:t>
      </w:r>
      <w:r>
        <w:rPr>
          <w:spacing w:val="51"/>
        </w:rPr>
        <w:t xml:space="preserve"> </w:t>
      </w:r>
      <w:r>
        <w:t xml:space="preserve">правовом       </w:t>
      </w:r>
      <w:r>
        <w:rPr>
          <w:spacing w:val="51"/>
        </w:rPr>
        <w:t xml:space="preserve"> </w:t>
      </w:r>
      <w:r>
        <w:t xml:space="preserve">статусе       </w:t>
      </w:r>
      <w:r>
        <w:rPr>
          <w:spacing w:val="5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гражданина. Гражданство Российской Федерации. Взаимосвязь конституционных прав, свобод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194B9B" w:rsidRDefault="00643C90">
      <w:pPr>
        <w:pStyle w:val="a3"/>
        <w:spacing w:before="137" w:line="360" w:lineRule="auto"/>
        <w:ind w:right="229"/>
      </w:pPr>
      <w:r>
        <w:t xml:space="preserve">Социальная        структура  </w:t>
      </w:r>
      <w:r>
        <w:t xml:space="preserve">      общества.        Многообразие        социальных         общностей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194B9B" w:rsidRDefault="00643C90">
      <w:pPr>
        <w:pStyle w:val="a3"/>
        <w:ind w:left="936" w:firstLine="0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194B9B" w:rsidRDefault="00643C90">
      <w:pPr>
        <w:pStyle w:val="a3"/>
        <w:spacing w:before="137" w:line="360" w:lineRule="auto"/>
        <w:ind w:left="936" w:right="98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194B9B" w:rsidRDefault="00643C90">
      <w:pPr>
        <w:pStyle w:val="a3"/>
        <w:spacing w:line="360" w:lineRule="auto"/>
        <w:ind w:right="240"/>
      </w:pPr>
      <w:r>
        <w:t xml:space="preserve">Роль семьи в социализации личности. Функции </w:t>
      </w:r>
      <w:r>
        <w:t>семьи. Семейные ценности. Основные роли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194B9B" w:rsidRDefault="00643C90">
      <w:pPr>
        <w:pStyle w:val="a3"/>
        <w:spacing w:before="1"/>
        <w:ind w:left="936" w:firstLine="0"/>
      </w:pPr>
      <w:r>
        <w:t xml:space="preserve">Этнос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нация.   </w:t>
      </w:r>
      <w:r>
        <w:rPr>
          <w:spacing w:val="37"/>
        </w:rPr>
        <w:t xml:space="preserve"> </w:t>
      </w:r>
      <w:r>
        <w:t xml:space="preserve">Россия   </w:t>
      </w:r>
      <w:r>
        <w:rPr>
          <w:spacing w:val="37"/>
        </w:rPr>
        <w:t xml:space="preserve"> </w:t>
      </w:r>
      <w:r>
        <w:t xml:space="preserve">‒   </w:t>
      </w:r>
      <w:r>
        <w:rPr>
          <w:spacing w:val="37"/>
        </w:rPr>
        <w:t xml:space="preserve"> </w:t>
      </w:r>
      <w:r>
        <w:t xml:space="preserve">многонациональное   </w:t>
      </w:r>
      <w:r>
        <w:rPr>
          <w:spacing w:val="37"/>
        </w:rPr>
        <w:t xml:space="preserve"> </w:t>
      </w:r>
      <w:r>
        <w:t xml:space="preserve">государство.   </w:t>
      </w:r>
      <w:r>
        <w:rPr>
          <w:spacing w:val="37"/>
        </w:rPr>
        <w:t xml:space="preserve"> </w:t>
      </w:r>
      <w:r>
        <w:t xml:space="preserve">Этносы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нации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культур.</w:t>
      </w:r>
    </w:p>
    <w:p w:rsidR="00194B9B" w:rsidRDefault="00643C90">
      <w:pPr>
        <w:pStyle w:val="a3"/>
        <w:spacing w:before="140" w:line="360" w:lineRule="auto"/>
        <w:ind w:right="230"/>
      </w:pPr>
      <w:r>
        <w:t xml:space="preserve">Социальная        политика        Российского        государства.    </w:t>
      </w:r>
      <w:r>
        <w:t xml:space="preserve">    Социальные        конфликты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пути      </w:t>
      </w:r>
      <w:r>
        <w:rPr>
          <w:spacing w:val="20"/>
        </w:rPr>
        <w:t xml:space="preserve"> </w:t>
      </w:r>
      <w:r>
        <w:t xml:space="preserve">их      </w:t>
      </w:r>
      <w:r>
        <w:rPr>
          <w:spacing w:val="22"/>
        </w:rPr>
        <w:t xml:space="preserve"> </w:t>
      </w:r>
      <w:r>
        <w:t xml:space="preserve">разрешения.      </w:t>
      </w:r>
      <w:r>
        <w:rPr>
          <w:spacing w:val="19"/>
        </w:rPr>
        <w:t xml:space="preserve"> </w:t>
      </w:r>
      <w:r>
        <w:t xml:space="preserve">Отклоняющееся      </w:t>
      </w:r>
      <w:r>
        <w:rPr>
          <w:spacing w:val="20"/>
        </w:rPr>
        <w:t xml:space="preserve"> </w:t>
      </w:r>
      <w:r>
        <w:t xml:space="preserve">поведение.      </w:t>
      </w:r>
      <w:r>
        <w:rPr>
          <w:spacing w:val="20"/>
        </w:rPr>
        <w:t xml:space="preserve"> </w:t>
      </w:r>
      <w:r>
        <w:t xml:space="preserve">Опасность      </w:t>
      </w:r>
      <w:r>
        <w:rPr>
          <w:spacing w:val="20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194B9B" w:rsidRDefault="00643C90">
      <w:pPr>
        <w:pStyle w:val="a3"/>
        <w:spacing w:before="137" w:line="360" w:lineRule="auto"/>
        <w:ind w:right="230"/>
      </w:pPr>
      <w:r>
        <w:t xml:space="preserve">Информационное     </w:t>
      </w:r>
      <w:r>
        <w:rPr>
          <w:spacing w:val="1"/>
        </w:rPr>
        <w:t xml:space="preserve"> </w:t>
      </w:r>
      <w:r>
        <w:t>общество.       Сущность       глобализации.      Причины,       проявления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последствия          глобализации,         еѐ          противоречия.          </w:t>
      </w:r>
      <w:r>
        <w:t>Глобальные         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 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3"/>
        </w:rPr>
        <w:t xml:space="preserve"> </w:t>
      </w:r>
      <w:r>
        <w:t>улучшения.</w:t>
      </w:r>
    </w:p>
    <w:p w:rsidR="00194B9B" w:rsidRDefault="00643C90">
      <w:pPr>
        <w:pStyle w:val="a3"/>
        <w:spacing w:before="1" w:line="360" w:lineRule="auto"/>
        <w:ind w:left="936" w:right="1151" w:firstLine="0"/>
        <w:jc w:val="left"/>
      </w:pPr>
      <w:r>
        <w:t>Молодѐжь</w:t>
      </w:r>
      <w:r>
        <w:rPr>
          <w:spacing w:val="-4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Волонтѐрское</w:t>
      </w:r>
      <w:r>
        <w:rPr>
          <w:spacing w:val="-8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Здоровый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Социальная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личная</w:t>
      </w:r>
      <w:r>
        <w:rPr>
          <w:spacing w:val="29"/>
        </w:rPr>
        <w:t xml:space="preserve"> </w:t>
      </w:r>
      <w:r>
        <w:t>значимость</w:t>
      </w:r>
      <w:r>
        <w:rPr>
          <w:spacing w:val="32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жизни.</w:t>
      </w:r>
      <w:r>
        <w:rPr>
          <w:spacing w:val="31"/>
        </w:rPr>
        <w:t xml:space="preserve"> </w:t>
      </w:r>
      <w:r>
        <w:t>Мода</w:t>
      </w:r>
      <w:r>
        <w:rPr>
          <w:spacing w:val="31"/>
        </w:rPr>
        <w:t xml:space="preserve"> </w:t>
      </w:r>
      <w:r>
        <w:t>и</w:t>
      </w:r>
    </w:p>
    <w:p w:rsidR="00194B9B" w:rsidRDefault="00643C90">
      <w:pPr>
        <w:pStyle w:val="a3"/>
        <w:spacing w:before="137"/>
        <w:ind w:firstLine="0"/>
        <w:jc w:val="left"/>
      </w:pPr>
      <w:r>
        <w:t>спорт.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Современные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коммуникации: как</w:t>
      </w:r>
      <w:r>
        <w:rPr>
          <w:spacing w:val="4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изменили</w:t>
      </w:r>
      <w:r>
        <w:rPr>
          <w:spacing w:val="4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</w:p>
    <w:p w:rsidR="00194B9B" w:rsidRDefault="00643C90">
      <w:pPr>
        <w:pStyle w:val="a3"/>
        <w:spacing w:before="137"/>
        <w:ind w:firstLine="0"/>
        <w:jc w:val="left"/>
      </w:pPr>
      <w:r>
        <w:t>виртуальном</w:t>
      </w:r>
      <w:r>
        <w:rPr>
          <w:spacing w:val="-6"/>
        </w:rPr>
        <w:t xml:space="preserve"> </w:t>
      </w:r>
      <w:r>
        <w:t>пространстве.</w:t>
      </w:r>
    </w:p>
    <w:p w:rsidR="00194B9B" w:rsidRDefault="00643C90">
      <w:pPr>
        <w:pStyle w:val="a3"/>
        <w:spacing w:before="139"/>
        <w:ind w:left="936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before="137"/>
        <w:ind w:left="1596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освоения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4584"/>
          <w:tab w:val="left" w:pos="9703"/>
        </w:tabs>
        <w:spacing w:before="139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поведения, отражают готовность обучающихся руководствоваться ими в </w:t>
      </w:r>
      <w:r>
        <w:rPr>
          <w:sz w:val="24"/>
        </w:rPr>
        <w:t>жизни, во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другими</w:t>
      </w:r>
      <w:r>
        <w:rPr>
          <w:sz w:val="24"/>
        </w:rPr>
        <w:tab/>
        <w:t xml:space="preserve">людьми, 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     собственных      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      достигаются      в      единстве       учебной и      воспитательной      деятельности     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 решение практичес</w:t>
      </w:r>
      <w:r>
        <w:rPr>
          <w:sz w:val="24"/>
        </w:rPr>
        <w:t>ких задач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и опыта конструктивного социального поведения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  <w:tab w:val="left" w:pos="2053"/>
          <w:tab w:val="left" w:pos="2866"/>
          <w:tab w:val="left" w:pos="5073"/>
          <w:tab w:val="left" w:pos="7265"/>
          <w:tab w:val="left" w:pos="939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гражданина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прав,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прав,</w:t>
      </w:r>
      <w:r>
        <w:rPr>
          <w:spacing w:val="6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1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  <w:t>разнообразной</w:t>
      </w:r>
      <w:r>
        <w:rPr>
          <w:sz w:val="24"/>
        </w:rPr>
        <w:tab/>
        <w:t>созидательной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(волонтѐрство,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ней);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</w:tabs>
        <w:spacing w:before="1"/>
        <w:ind w:left="119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97"/>
          <w:sz w:val="24"/>
        </w:rPr>
        <w:t xml:space="preserve"> </w:t>
      </w:r>
      <w:r>
        <w:rPr>
          <w:sz w:val="24"/>
        </w:rPr>
        <w:t>воспитани</w:t>
      </w:r>
      <w:r>
        <w:rPr>
          <w:sz w:val="24"/>
        </w:rPr>
        <w:t xml:space="preserve">я:  </w:t>
      </w:r>
      <w:r>
        <w:rPr>
          <w:spacing w:val="39"/>
          <w:sz w:val="24"/>
        </w:rPr>
        <w:t xml:space="preserve"> </w:t>
      </w:r>
      <w:r>
        <w:rPr>
          <w:position w:val="1"/>
          <w:sz w:val="24"/>
        </w:rPr>
        <w:t xml:space="preserve">осознание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гражданской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идентичности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7" w:firstLine="0"/>
      </w:pPr>
      <w:r>
        <w:t>поликультурном 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спорту,</w:t>
      </w:r>
      <w:r>
        <w:rPr>
          <w:spacing w:val="60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 подвигам и трудовым достижениям народа,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духовно-нравственного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воспитания: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ориентация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моральные      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нормы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ситуациях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нравственного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выбора,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z w:val="24"/>
        </w:rPr>
        <w:t xml:space="preserve">    поведение      и      поступки      других      людей      с      позиции     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учѐтом осознания последствий поступков;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  <w:tab w:val="left" w:pos="9396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</w:p>
    <w:p w:rsidR="00194B9B" w:rsidRDefault="00643C90">
      <w:pPr>
        <w:pStyle w:val="a3"/>
        <w:spacing w:before="1"/>
        <w:ind w:firstLine="0"/>
      </w:pP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  <w:tab w:val="left" w:pos="1919"/>
          <w:tab w:val="left" w:pos="3356"/>
          <w:tab w:val="left" w:pos="3902"/>
          <w:tab w:val="left" w:pos="5457"/>
          <w:tab w:val="left" w:pos="5804"/>
          <w:tab w:val="left" w:pos="7304"/>
          <w:tab w:val="left" w:pos="7825"/>
          <w:tab w:val="left" w:pos="8709"/>
          <w:tab w:val="left" w:pos="9660"/>
          <w:tab w:val="left" w:pos="9779"/>
        </w:tabs>
        <w:spacing w:before="137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эмоционального благополучия: осознание ценности жизни; ответственное отношение к своему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 (употребление алкоголя, наркотиков, курение) и иных форм вреда для физи</w:t>
      </w:r>
      <w:r>
        <w:rPr>
          <w:sz w:val="24"/>
        </w:rPr>
        <w:t>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интернет-среде, способность адаптироваться к стрессовым ситуациям и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</w:t>
      </w:r>
      <w:r>
        <w:rPr>
          <w:sz w:val="24"/>
        </w:rPr>
        <w:t xml:space="preserve">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выстраивая дальнейшие цели, </w:t>
      </w:r>
      <w:r>
        <w:rPr>
          <w:position w:val="1"/>
          <w:sz w:val="24"/>
        </w:rPr>
        <w:t>умение принимать себя и других, не осуждая, сформированность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ab/>
        <w:t>рефлексии,</w:t>
      </w:r>
      <w:r>
        <w:rPr>
          <w:sz w:val="24"/>
        </w:rPr>
        <w:tab/>
      </w:r>
      <w:r>
        <w:rPr>
          <w:sz w:val="24"/>
        </w:rPr>
        <w:tab/>
        <w:t>признание</w:t>
      </w:r>
      <w:r>
        <w:rPr>
          <w:sz w:val="24"/>
        </w:rPr>
        <w:tab/>
      </w:r>
      <w:r>
        <w:rPr>
          <w:sz w:val="24"/>
        </w:rPr>
        <w:tab/>
        <w:t>своего</w:t>
      </w:r>
      <w:r>
        <w:rPr>
          <w:sz w:val="24"/>
        </w:rPr>
        <w:tab/>
        <w:t>права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ошибку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  <w:tab w:val="left" w:pos="9772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трудового воспитания: установка на активное участие в </w:t>
      </w:r>
      <w:r>
        <w:rPr>
          <w:sz w:val="24"/>
        </w:rPr>
        <w:t>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выполнять такого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интерес</w:t>
      </w:r>
    </w:p>
    <w:p w:rsidR="00194B9B" w:rsidRDefault="00643C90">
      <w:pPr>
        <w:pStyle w:val="a3"/>
        <w:spacing w:line="360" w:lineRule="auto"/>
        <w:ind w:right="234" w:firstLine="0"/>
      </w:pPr>
      <w:r>
        <w:t xml:space="preserve">к   </w:t>
      </w:r>
      <w:r>
        <w:rPr>
          <w:spacing w:val="1"/>
        </w:rPr>
        <w:t xml:space="preserve"> </w:t>
      </w:r>
      <w:r>
        <w:t>практическому     из</w:t>
      </w:r>
      <w:r>
        <w:t>учению     профессий     и     труда     различного     рода,     в     том  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 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этого,</w:t>
      </w:r>
      <w:r>
        <w:rPr>
          <w:spacing w:val="39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труду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результатам</w:t>
      </w:r>
      <w:r>
        <w:rPr>
          <w:spacing w:val="36"/>
        </w:rPr>
        <w:t xml:space="preserve"> </w:t>
      </w:r>
      <w:r>
        <w:t>трудовой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осознанный</w:t>
      </w:r>
      <w:r>
        <w:rPr>
          <w:spacing w:val="38"/>
        </w:rPr>
        <w:t xml:space="preserve"> </w:t>
      </w:r>
      <w:r>
        <w:t>выбор</w:t>
      </w:r>
      <w:r>
        <w:rPr>
          <w:spacing w:val="38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9" w:firstLine="0"/>
      </w:pP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  <w:tab w:val="left" w:pos="3426"/>
          <w:tab w:val="left" w:pos="5304"/>
          <w:tab w:val="left" w:pos="7120"/>
          <w:tab w:val="left" w:pos="7991"/>
          <w:tab w:val="left" w:pos="9859"/>
        </w:tabs>
        <w:spacing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z w:val="24"/>
        </w:rPr>
        <w:tab/>
      </w:r>
      <w:r>
        <w:rPr>
          <w:sz w:val="24"/>
        </w:rPr>
        <w:t>воспитания:</w:t>
      </w:r>
      <w:r>
        <w:rPr>
          <w:sz w:val="24"/>
        </w:rPr>
        <w:tab/>
        <w:t>ориентация</w:t>
      </w:r>
      <w:r>
        <w:rPr>
          <w:sz w:val="24"/>
        </w:rPr>
        <w:tab/>
        <w:t>на</w:t>
      </w:r>
      <w:r>
        <w:rPr>
          <w:sz w:val="24"/>
        </w:rPr>
        <w:tab/>
        <w:t>применение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 планирования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 и оценка возможных последствий своих действий для окружающей среды;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экологической культуры, </w:t>
      </w:r>
      <w:r>
        <w:rPr>
          <w:sz w:val="24"/>
        </w:rPr>
        <w:t>осознание глобального 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решения; активное неприятие действий, приносящих вред окружающей среде;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69"/>
        </w:numPr>
        <w:tabs>
          <w:tab w:val="left" w:pos="1196"/>
          <w:tab w:val="left" w:pos="9551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установка</w:t>
      </w:r>
    </w:p>
    <w:p w:rsidR="00194B9B" w:rsidRDefault="00643C90">
      <w:pPr>
        <w:pStyle w:val="a3"/>
        <w:spacing w:line="360" w:lineRule="auto"/>
        <w:ind w:right="234" w:firstLine="0"/>
      </w:pPr>
      <w:r>
        <w:t>на осмысление опыта, наблюдений, поступков и стремление с</w:t>
      </w:r>
      <w:r>
        <w:t>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 xml:space="preserve">Личностные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    обеспечивающие        адаптацию    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 среды:</w:t>
      </w:r>
    </w:p>
    <w:p w:rsidR="00194B9B" w:rsidRDefault="00643C90">
      <w:pPr>
        <w:pStyle w:val="a3"/>
        <w:spacing w:line="360" w:lineRule="auto"/>
        <w:ind w:right="234"/>
        <w:jc w:val="right"/>
      </w:pPr>
      <w:r>
        <w:t xml:space="preserve">освоение обучающимися социального </w:t>
      </w:r>
      <w:r>
        <w:t>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возраста,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группах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сообществах,</w:t>
      </w:r>
      <w:r>
        <w:rPr>
          <w:spacing w:val="50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семью,</w:t>
      </w:r>
      <w:r>
        <w:rPr>
          <w:spacing w:val="50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сформированные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 xml:space="preserve">деятельности, а также в рамках </w:t>
      </w:r>
      <w:r>
        <w:t>социального взаимодействия с людьми из другой культурной среды;</w:t>
      </w:r>
      <w:r>
        <w:rPr>
          <w:spacing w:val="-57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взаимодействии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неопределѐнности,</w:t>
      </w:r>
      <w:r>
        <w:rPr>
          <w:spacing w:val="5"/>
        </w:rPr>
        <w:t xml:space="preserve"> </w:t>
      </w:r>
      <w:r>
        <w:t>открытость</w:t>
      </w:r>
    </w:p>
    <w:p w:rsidR="00194B9B" w:rsidRDefault="00643C90">
      <w:pPr>
        <w:pStyle w:val="a3"/>
        <w:spacing w:line="275" w:lineRule="exact"/>
        <w:ind w:firstLine="0"/>
      </w:pP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194B9B" w:rsidRDefault="00643C90">
      <w:pPr>
        <w:pStyle w:val="a3"/>
        <w:spacing w:before="137" w:line="360" w:lineRule="auto"/>
        <w:ind w:right="231"/>
      </w:pPr>
      <w:r>
        <w:t xml:space="preserve">способность      действовать      в       условиях      неопределѐнности,      </w:t>
      </w:r>
      <w:r>
        <w:t>открытость      опыту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знаниям</w:t>
      </w:r>
      <w:r>
        <w:rPr>
          <w:spacing w:val="33"/>
        </w:rPr>
        <w:t xml:space="preserve"> </w:t>
      </w:r>
      <w:r>
        <w:t>других,</w:t>
      </w:r>
      <w:r>
        <w:rPr>
          <w:spacing w:val="36"/>
        </w:rPr>
        <w:t xml:space="preserve"> </w:t>
      </w:r>
      <w:r>
        <w:t>повышать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компетентности</w:t>
      </w:r>
      <w:r>
        <w:rPr>
          <w:spacing w:val="36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практическую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умение учиться у других людей;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194B9B" w:rsidRDefault="00643C90">
      <w:pPr>
        <w:pStyle w:val="a3"/>
        <w:tabs>
          <w:tab w:val="left" w:pos="1712"/>
          <w:tab w:val="left" w:pos="3890"/>
          <w:tab w:val="left" w:pos="6383"/>
          <w:tab w:val="left" w:pos="7832"/>
          <w:tab w:val="left" w:pos="9626"/>
        </w:tabs>
        <w:spacing w:before="1" w:line="360" w:lineRule="auto"/>
        <w:ind w:right="230"/>
      </w:pPr>
      <w:r>
        <w:t xml:space="preserve">навык </w:t>
      </w:r>
      <w:r>
        <w:t>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</w:t>
      </w:r>
      <w:r>
        <w:tab/>
        <w:t>способность</w:t>
      </w:r>
      <w:r>
        <w:tab/>
        <w:t>формулировать</w:t>
      </w:r>
      <w:r>
        <w:tab/>
        <w:t>идеи,</w:t>
      </w:r>
      <w:r>
        <w:tab/>
        <w:t>понятия,</w:t>
      </w:r>
      <w:r>
        <w:tab/>
        <w:t>гипотезы</w:t>
      </w:r>
      <w:r>
        <w:rPr>
          <w:spacing w:val="-58"/>
        </w:rPr>
        <w:t xml:space="preserve"> </w:t>
      </w:r>
      <w:r>
        <w:t>об объектах и явлениях, в том числе ранее неизвестных, осознавать дефицит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t xml:space="preserve"> своѐ</w:t>
      </w:r>
      <w:r>
        <w:rPr>
          <w:spacing w:val="-2"/>
        </w:rPr>
        <w:t xml:space="preserve"> </w:t>
      </w:r>
      <w:r>
        <w:t>развитие;</w:t>
      </w:r>
    </w:p>
    <w:p w:rsidR="00194B9B" w:rsidRDefault="00643C90">
      <w:pPr>
        <w:pStyle w:val="a3"/>
        <w:tabs>
          <w:tab w:val="left" w:pos="3097"/>
          <w:tab w:val="left" w:pos="6342"/>
          <w:tab w:val="left" w:pos="9746"/>
        </w:tabs>
        <w:spacing w:line="360" w:lineRule="auto"/>
        <w:ind w:right="229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0" w:firstLine="0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</w:t>
      </w:r>
      <w:r>
        <w:t>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194B9B" w:rsidRDefault="00643C90">
      <w:pPr>
        <w:pStyle w:val="a3"/>
        <w:spacing w:line="360" w:lineRule="auto"/>
        <w:ind w:right="236"/>
      </w:pPr>
      <w:r>
        <w:t xml:space="preserve">умение      </w:t>
      </w:r>
      <w:r>
        <w:rPr>
          <w:spacing w:val="42"/>
        </w:rPr>
        <w:t xml:space="preserve"> </w:t>
      </w:r>
      <w:r>
        <w:t xml:space="preserve">анализировать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выявлять       </w:t>
      </w:r>
      <w:r>
        <w:rPr>
          <w:spacing w:val="41"/>
        </w:rPr>
        <w:t xml:space="preserve"> </w:t>
      </w:r>
      <w:r>
        <w:t xml:space="preserve">взаимосвязи       </w:t>
      </w:r>
      <w:r>
        <w:rPr>
          <w:spacing w:val="39"/>
        </w:rPr>
        <w:t xml:space="preserve"> </w:t>
      </w:r>
      <w:r>
        <w:t xml:space="preserve">природы,       </w:t>
      </w:r>
      <w:r>
        <w:rPr>
          <w:spacing w:val="38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194B9B" w:rsidRDefault="00643C90">
      <w:pPr>
        <w:pStyle w:val="a3"/>
        <w:spacing w:line="360" w:lineRule="auto"/>
        <w:ind w:right="227"/>
      </w:pPr>
      <w:r>
        <w:t>умение оценивать свои действия с учѐтом влияния на окружающую среду, достижений целей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вызовов,</w:t>
      </w:r>
      <w:r>
        <w:rPr>
          <w:spacing w:val="-3"/>
        </w:rPr>
        <w:t xml:space="preserve"> </w:t>
      </w:r>
      <w:r>
        <w:t>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194B9B" w:rsidRDefault="00643C90">
      <w:pPr>
        <w:pStyle w:val="a3"/>
        <w:tabs>
          <w:tab w:val="left" w:pos="1966"/>
          <w:tab w:val="left" w:pos="2748"/>
          <w:tab w:val="left" w:pos="3650"/>
          <w:tab w:val="left" w:pos="5631"/>
          <w:tab w:val="left" w:pos="7732"/>
          <w:tab w:val="left" w:pos="9567"/>
        </w:tabs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tab/>
        <w:t>и</w:t>
      </w:r>
      <w:r>
        <w:tab/>
        <w:t>их</w:t>
      </w:r>
      <w:r>
        <w:tab/>
        <w:t>последст</w:t>
      </w:r>
      <w:r>
        <w:t>вия,</w:t>
      </w:r>
      <w:r>
        <w:tab/>
        <w:t>воспринимать</w:t>
      </w:r>
      <w:r>
        <w:tab/>
        <w:t>стрессовую</w:t>
      </w:r>
      <w:r>
        <w:tab/>
      </w:r>
      <w:r>
        <w:rPr>
          <w:spacing w:val="-1"/>
        </w:rPr>
        <w:t>ситуацию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194B9B" w:rsidRDefault="00643C90">
      <w:pPr>
        <w:pStyle w:val="a3"/>
        <w:tabs>
          <w:tab w:val="left" w:pos="2050"/>
          <w:tab w:val="left" w:pos="2810"/>
          <w:tab w:val="left" w:pos="5003"/>
          <w:tab w:val="left" w:pos="6670"/>
          <w:tab w:val="left" w:pos="7817"/>
          <w:tab w:val="left" w:pos="9333"/>
        </w:tabs>
        <w:spacing w:line="360" w:lineRule="auto"/>
        <w:ind w:right="233"/>
      </w:pPr>
      <w:r>
        <w:t xml:space="preserve">оценивать       </w:t>
      </w:r>
      <w:r>
        <w:rPr>
          <w:spacing w:val="28"/>
        </w:rPr>
        <w:t xml:space="preserve"> </w:t>
      </w:r>
      <w:r>
        <w:t xml:space="preserve">ситуацию        </w:t>
      </w:r>
      <w:r>
        <w:rPr>
          <w:spacing w:val="26"/>
        </w:rPr>
        <w:t xml:space="preserve"> </w:t>
      </w:r>
      <w:r>
        <w:t xml:space="preserve">стресса,        </w:t>
      </w:r>
      <w:r>
        <w:rPr>
          <w:spacing w:val="26"/>
        </w:rPr>
        <w:t xml:space="preserve"> </w:t>
      </w:r>
      <w:r>
        <w:t xml:space="preserve">корректировать        </w:t>
      </w:r>
      <w:r>
        <w:rPr>
          <w:spacing w:val="27"/>
        </w:rPr>
        <w:t xml:space="preserve"> </w:t>
      </w:r>
      <w:r>
        <w:t xml:space="preserve">принимаемые        </w:t>
      </w:r>
      <w:r>
        <w:rPr>
          <w:spacing w:val="2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 действия, формулировать и оценивать риски и последствия, формировать опыт, уметь на</w:t>
      </w:r>
      <w:r>
        <w:t>ходить</w:t>
      </w:r>
      <w:r>
        <w:rPr>
          <w:spacing w:val="1"/>
        </w:rPr>
        <w:t xml:space="preserve"> </w:t>
      </w:r>
      <w:r>
        <w:t>позитивное</w:t>
      </w:r>
      <w:r>
        <w:tab/>
        <w:t>в</w:t>
      </w:r>
      <w:r>
        <w:tab/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52" w:lineRule="auto"/>
        <w:ind w:left="227" w:right="231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352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2279"/>
          <w:tab w:val="left" w:pos="2807"/>
          <w:tab w:val="left" w:pos="4886"/>
          <w:tab w:val="left" w:pos="6756"/>
          <w:tab w:val="left" w:pos="8106"/>
          <w:tab w:val="left" w:pos="9737"/>
        </w:tabs>
        <w:spacing w:line="360" w:lineRule="auto"/>
        <w:ind w:right="235"/>
        <w:jc w:val="left"/>
      </w:pPr>
      <w:r>
        <w:t>выявлять</w:t>
      </w:r>
      <w:r>
        <w:tab/>
      </w:r>
      <w:r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социальных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194B9B" w:rsidRDefault="00643C90">
      <w:pPr>
        <w:pStyle w:val="a3"/>
        <w:spacing w:line="360" w:lineRule="auto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существенный</w:t>
      </w:r>
      <w:r>
        <w:rPr>
          <w:spacing w:val="10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11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фактов,</w:t>
      </w:r>
      <w:r>
        <w:rPr>
          <w:spacing w:val="12"/>
        </w:rPr>
        <w:t xml:space="preserve"> </w:t>
      </w:r>
      <w:r>
        <w:t>основания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критерии проводимого анализа;</w:t>
      </w:r>
    </w:p>
    <w:p w:rsidR="00194B9B" w:rsidRDefault="00643C90">
      <w:pPr>
        <w:pStyle w:val="a3"/>
        <w:tabs>
          <w:tab w:val="left" w:pos="1401"/>
          <w:tab w:val="left" w:pos="2474"/>
          <w:tab w:val="left" w:pos="4327"/>
          <w:tab w:val="left" w:pos="5361"/>
          <w:tab w:val="left" w:pos="6659"/>
          <w:tab w:val="left" w:pos="8666"/>
          <w:tab w:val="left" w:pos="9151"/>
        </w:tabs>
        <w:spacing w:line="360" w:lineRule="auto"/>
        <w:ind w:right="233"/>
        <w:jc w:val="left"/>
      </w:pPr>
      <w:r>
        <w:t>с</w:t>
      </w:r>
      <w:r>
        <w:tab/>
        <w:t>учѐтом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</w:r>
      <w:r>
        <w:t>закономерности</w:t>
      </w:r>
      <w:r>
        <w:tab/>
        <w:t>и</w:t>
      </w:r>
      <w:r>
        <w:tab/>
      </w:r>
      <w:r>
        <w:rPr>
          <w:spacing w:val="-1"/>
        </w:rPr>
        <w:t>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194B9B" w:rsidRDefault="00643C90">
      <w:pPr>
        <w:pStyle w:val="a3"/>
        <w:ind w:left="936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194B9B" w:rsidRDefault="00643C90">
      <w:pPr>
        <w:pStyle w:val="a3"/>
        <w:spacing w:before="130" w:line="360" w:lineRule="auto"/>
        <w:ind w:left="936" w:right="578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194B9B" w:rsidRDefault="00643C90">
      <w:pPr>
        <w:pStyle w:val="a3"/>
        <w:tabs>
          <w:tab w:val="left" w:pos="3084"/>
          <w:tab w:val="left" w:pos="4570"/>
          <w:tab w:val="left" w:pos="6804"/>
          <w:tab w:val="left" w:pos="9630"/>
        </w:tabs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194B9B" w:rsidRDefault="00643C90">
      <w:pPr>
        <w:pStyle w:val="a3"/>
        <w:spacing w:line="360" w:lineRule="auto"/>
        <w:ind w:right="228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 в</w:t>
      </w:r>
      <w:r>
        <w:rPr>
          <w:position w:val="1"/>
        </w:rPr>
        <w:t>ариантов</w:t>
      </w:r>
      <w:r>
        <w:rPr>
          <w:spacing w:val="1"/>
          <w:position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194B9B" w:rsidRDefault="00643C90">
      <w:pPr>
        <w:pStyle w:val="a3"/>
        <w:spacing w:before="1"/>
        <w:ind w:left="93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5"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194B9B">
      <w:pPr>
        <w:spacing w:line="352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3177"/>
          <w:tab w:val="left" w:pos="4758"/>
          <w:tab w:val="left" w:pos="6883"/>
          <w:tab w:val="left" w:pos="8248"/>
          <w:tab w:val="left" w:pos="9562"/>
        </w:tabs>
        <w:spacing w:before="140" w:line="360" w:lineRule="auto"/>
        <w:ind w:right="235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</w:t>
      </w:r>
      <w:r>
        <w:t>нное;</w:t>
      </w:r>
    </w:p>
    <w:p w:rsidR="00194B9B" w:rsidRDefault="00643C90">
      <w:pPr>
        <w:pStyle w:val="a3"/>
        <w:spacing w:line="360" w:lineRule="auto"/>
        <w:ind w:right="23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line="360" w:lineRule="auto"/>
        <w:ind w:right="228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>составленному     плану     небольшое      исследование</w:t>
      </w:r>
      <w:r>
        <w:rPr>
          <w:spacing w:val="-57"/>
        </w:rPr>
        <w:t xml:space="preserve"> </w:t>
      </w:r>
      <w:r>
        <w:rPr>
          <w:position w:val="1"/>
        </w:rPr>
        <w:t xml:space="preserve">по      установлению      особенностей      объекта      </w:t>
      </w:r>
      <w:r>
        <w:t>изучения,      причинно-следственных     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line="360" w:lineRule="auto"/>
        <w:ind w:right="23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194B9B" w:rsidRDefault="00643C90">
      <w:pPr>
        <w:pStyle w:val="a3"/>
        <w:spacing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</w:t>
      </w:r>
      <w:r>
        <w:t>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94B9B" w:rsidRDefault="00643C90">
      <w:pPr>
        <w:pStyle w:val="a3"/>
        <w:spacing w:before="1" w:line="360" w:lineRule="auto"/>
        <w:ind w:right="235"/>
      </w:pPr>
      <w:r>
        <w:t>прогнозировать         возможное 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 xml:space="preserve">и </w:t>
      </w:r>
      <w:r>
        <w:t>их последствия в аналогичных или сходных ситуациях, выдвигать предположения об их 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right="237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          из          источников          с          учѐтом          предложенной          учебной  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94B9B" w:rsidRDefault="00643C90">
      <w:pPr>
        <w:pStyle w:val="a3"/>
        <w:spacing w:line="360" w:lineRule="auto"/>
        <w:ind w:right="230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360" w:lineRule="auto"/>
        <w:ind w:right="234"/>
      </w:pPr>
      <w:r>
        <w:t xml:space="preserve">находить       </w:t>
      </w:r>
      <w:r>
        <w:rPr>
          <w:spacing w:val="1"/>
        </w:rPr>
        <w:t xml:space="preserve"> </w:t>
      </w:r>
      <w:r>
        <w:t xml:space="preserve">сходные       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 xml:space="preserve">(подтверждающие       </w:t>
      </w:r>
      <w:r>
        <w:rPr>
          <w:spacing w:val="1"/>
        </w:rPr>
        <w:t xml:space="preserve"> </w:t>
      </w:r>
      <w:r>
        <w:t xml:space="preserve">или   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94B9B" w:rsidRDefault="00643C90">
      <w:pPr>
        <w:pStyle w:val="a3"/>
        <w:ind w:left="936" w:firstLine="0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194B9B" w:rsidRDefault="00643C90">
      <w:pPr>
        <w:pStyle w:val="a3"/>
        <w:spacing w:before="138" w:line="360" w:lineRule="auto"/>
        <w:ind w:right="23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194B9B" w:rsidRDefault="00643C90">
      <w:pPr>
        <w:pStyle w:val="a3"/>
        <w:ind w:left="93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4"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2698"/>
          <w:tab w:val="left" w:pos="3142"/>
          <w:tab w:val="left" w:pos="5041"/>
          <w:tab w:val="left" w:pos="6408"/>
          <w:tab w:val="left" w:pos="7708"/>
          <w:tab w:val="left" w:pos="8786"/>
          <w:tab w:val="left" w:pos="9213"/>
        </w:tabs>
        <w:spacing w:line="360" w:lineRule="auto"/>
        <w:ind w:right="23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194B9B" w:rsidRDefault="00643C90">
      <w:pPr>
        <w:pStyle w:val="a3"/>
        <w:ind w:left="936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194B9B" w:rsidRDefault="00643C90">
      <w:pPr>
        <w:pStyle w:val="a3"/>
        <w:spacing w:before="139" w:line="360" w:lineRule="auto"/>
        <w:ind w:right="226"/>
        <w:jc w:val="left"/>
      </w:pPr>
      <w:r>
        <w:t>распознавать</w:t>
      </w:r>
      <w:r>
        <w:rPr>
          <w:spacing w:val="13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557"/>
          <w:tab w:val="left" w:pos="4284"/>
          <w:tab w:val="left" w:pos="5692"/>
          <w:tab w:val="left" w:pos="7374"/>
          <w:tab w:val="left" w:pos="9439"/>
        </w:tabs>
        <w:spacing w:before="119" w:line="362" w:lineRule="auto"/>
        <w:ind w:right="23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</w:r>
      <w:r>
        <w:rPr>
          <w:spacing w:val="-1"/>
        </w:rP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194B9B" w:rsidRDefault="00643C90">
      <w:pPr>
        <w:pStyle w:val="a3"/>
        <w:spacing w:line="360" w:lineRule="auto"/>
        <w:jc w:val="left"/>
      </w:pP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диалога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дискуссии</w:t>
      </w:r>
      <w:r>
        <w:rPr>
          <w:spacing w:val="9"/>
        </w:rPr>
        <w:t xml:space="preserve"> </w:t>
      </w:r>
      <w:r>
        <w:t>задавать</w:t>
      </w:r>
      <w:r>
        <w:rPr>
          <w:spacing w:val="9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существу</w:t>
      </w:r>
      <w:r>
        <w:rPr>
          <w:spacing w:val="5"/>
        </w:rPr>
        <w:t xml:space="preserve"> </w:t>
      </w:r>
      <w:r>
        <w:t>обсуждаемой</w:t>
      </w:r>
      <w:r>
        <w:rPr>
          <w:spacing w:val="9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line="360" w:lineRule="auto"/>
        <w:jc w:val="left"/>
      </w:pPr>
      <w:r>
        <w:t>сопоставлять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суждения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диалога,</w:t>
      </w:r>
      <w:r>
        <w:rPr>
          <w:spacing w:val="35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ind w:left="936" w:firstLine="0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194B9B" w:rsidRDefault="00643C90">
      <w:pPr>
        <w:pStyle w:val="a3"/>
        <w:spacing w:before="135" w:line="360" w:lineRule="auto"/>
        <w:ind w:right="235"/>
      </w:pPr>
      <w:r>
        <w:t>самостоятельно     выбирать     формат</w:t>
      </w:r>
      <w:r>
        <w:t xml:space="preserve">     выступления     с      учѐтом      задач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6"/>
        </w:rPr>
        <w:t xml:space="preserve"> </w:t>
      </w:r>
      <w:r>
        <w:t>материалов.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sz w:val="24"/>
        </w:rPr>
        <w:t>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ind w:left="936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194B9B" w:rsidRDefault="00643C90">
      <w:pPr>
        <w:pStyle w:val="a3"/>
        <w:spacing w:before="135" w:line="360" w:lineRule="auto"/>
        <w:ind w:right="230"/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194B9B" w:rsidRDefault="00643C90">
      <w:pPr>
        <w:pStyle w:val="a3"/>
        <w:tabs>
          <w:tab w:val="left" w:pos="1945"/>
          <w:tab w:val="left" w:pos="3619"/>
          <w:tab w:val="left" w:pos="5126"/>
          <w:tab w:val="left" w:pos="6064"/>
          <w:tab w:val="left" w:pos="7618"/>
          <w:tab w:val="left" w:pos="9665"/>
        </w:tabs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position w:val="1"/>
        </w:rPr>
        <w:tab/>
        <w:t>учебной</w:t>
      </w:r>
      <w:r>
        <w:rPr>
          <w:position w:val="1"/>
        </w:rPr>
        <w:tab/>
        <w:t>задачи</w:t>
      </w:r>
      <w:r>
        <w:rPr>
          <w:position w:val="1"/>
        </w:rPr>
        <w:tab/>
        <w:t>с</w:t>
      </w:r>
      <w:r>
        <w:rPr>
          <w:position w:val="1"/>
        </w:rPr>
        <w:tab/>
        <w:t>учѐтом</w:t>
      </w:r>
      <w:r>
        <w:rPr>
          <w:position w:val="1"/>
        </w:rPr>
        <w:tab/>
      </w:r>
      <w:r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 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194B9B" w:rsidRDefault="00643C90">
      <w:pPr>
        <w:pStyle w:val="a3"/>
        <w:spacing w:before="2" w:line="360" w:lineRule="auto"/>
        <w:ind w:right="23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</w:t>
      </w:r>
      <w:r>
        <w:t>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 </w:t>
      </w:r>
      <w:r>
        <w:rPr>
          <w:spacing w:val="1"/>
        </w:rPr>
        <w:t xml:space="preserve"> </w:t>
      </w:r>
      <w:r>
        <w:t xml:space="preserve">предложенный     </w:t>
      </w:r>
      <w:r>
        <w:rPr>
          <w:spacing w:val="1"/>
        </w:rPr>
        <w:t xml:space="preserve"> </w:t>
      </w:r>
      <w:r>
        <w:t xml:space="preserve">алгоритм     </w:t>
      </w:r>
      <w:r>
        <w:rPr>
          <w:spacing w:val="1"/>
        </w:rPr>
        <w:t xml:space="preserve"> </w:t>
      </w:r>
      <w:r>
        <w:t>с       учѐтом       получения       новых 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194B9B" w:rsidRDefault="00643C90">
      <w:pPr>
        <w:pStyle w:val="a3"/>
        <w:spacing w:line="275" w:lineRule="exact"/>
        <w:ind w:left="936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7" w:line="350" w:lineRule="auto"/>
        <w:ind w:left="227" w:right="23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5" w:line="360" w:lineRule="auto"/>
        <w:ind w:right="23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194B9B" w:rsidRDefault="00643C90">
      <w:pPr>
        <w:pStyle w:val="a3"/>
        <w:spacing w:before="2" w:line="360" w:lineRule="auto"/>
        <w:ind w:right="231"/>
      </w:pPr>
      <w:r>
        <w:t>принимать</w:t>
      </w:r>
      <w:r>
        <w:t xml:space="preserve">      цель      совместной 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еѐ       достижению:       распределять       роли,       договариваться,       обсуждать 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94B9B" w:rsidRDefault="00643C90">
      <w:pPr>
        <w:pStyle w:val="a3"/>
        <w:spacing w:line="360" w:lineRule="auto"/>
        <w:ind w:right="230"/>
      </w:pPr>
      <w:r>
        <w:t>уметь обобщать мнени</w:t>
      </w:r>
      <w:r>
        <w:t>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94B9B" w:rsidRDefault="00643C90">
      <w:pPr>
        <w:pStyle w:val="a3"/>
        <w:spacing w:line="360" w:lineRule="auto"/>
        <w:ind w:right="234"/>
        <w:jc w:val="right"/>
      </w:pPr>
      <w:r>
        <w:t>планировать организацию совместной работы, определять свою роль (с учѐтом предпочтений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взаимодействия),</w:t>
      </w:r>
      <w:r>
        <w:rPr>
          <w:spacing w:val="28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членами</w:t>
      </w:r>
      <w:r>
        <w:rPr>
          <w:spacing w:val="30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участвовать в групповых формах работы (обсуждения, обмен мнений, «мозговые штурмы» и иные);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достигать</w:t>
      </w:r>
      <w:r>
        <w:rPr>
          <w:spacing w:val="3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</w:p>
    <w:p w:rsidR="00194B9B" w:rsidRDefault="00194B9B">
      <w:pPr>
        <w:spacing w:line="360" w:lineRule="auto"/>
        <w:jc w:val="righ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194B9B" w:rsidRDefault="00643C90">
      <w:pPr>
        <w:pStyle w:val="a3"/>
        <w:tabs>
          <w:tab w:val="left" w:pos="9449"/>
        </w:tabs>
        <w:spacing w:before="140"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</w:t>
      </w:r>
      <w:r>
        <w:t>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</w:p>
    <w:p w:rsidR="00194B9B" w:rsidRDefault="00643C90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5" w:line="352" w:lineRule="auto"/>
        <w:ind w:left="227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2"/>
        <w:ind w:left="936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194B9B" w:rsidRDefault="00643C90">
      <w:pPr>
        <w:pStyle w:val="a3"/>
        <w:spacing w:before="137"/>
        <w:ind w:left="936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194B9B" w:rsidRDefault="00643C90">
      <w:pPr>
        <w:pStyle w:val="a3"/>
        <w:tabs>
          <w:tab w:val="left" w:pos="2382"/>
          <w:tab w:val="left" w:pos="3665"/>
          <w:tab w:val="left" w:pos="4173"/>
          <w:tab w:val="left" w:pos="5710"/>
          <w:tab w:val="left" w:pos="7204"/>
          <w:tab w:val="left" w:pos="8430"/>
          <w:tab w:val="left" w:pos="9401"/>
        </w:tabs>
        <w:spacing w:before="139" w:line="360" w:lineRule="auto"/>
        <w:ind w:right="238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194B9B" w:rsidRDefault="00643C90">
      <w:pPr>
        <w:pStyle w:val="a3"/>
        <w:spacing w:line="360" w:lineRule="auto"/>
        <w:jc w:val="left"/>
      </w:pPr>
      <w:r>
        <w:t>объяснять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(недостижения)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давать</w:t>
      </w:r>
      <w:r>
        <w:rPr>
          <w:spacing w:val="5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194B9B" w:rsidRDefault="00643C90">
      <w:pPr>
        <w:pStyle w:val="a3"/>
        <w:spacing w:before="1" w:line="360" w:lineRule="auto"/>
        <w:jc w:val="left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</w:t>
      </w:r>
      <w:r>
        <w:t xml:space="preserve"> возникших</w:t>
      </w:r>
      <w:r>
        <w:rPr>
          <w:spacing w:val="2"/>
        </w:rPr>
        <w:t xml:space="preserve"> </w:t>
      </w:r>
      <w:r>
        <w:t>трудностей;</w:t>
      </w:r>
    </w:p>
    <w:p w:rsidR="00194B9B" w:rsidRDefault="00643C90">
      <w:pPr>
        <w:pStyle w:val="a3"/>
        <w:ind w:left="936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условиям;</w:t>
      </w:r>
    </w:p>
    <w:p w:rsidR="00194B9B" w:rsidRDefault="00643C90">
      <w:pPr>
        <w:pStyle w:val="a3"/>
        <w:spacing w:before="136" w:line="362" w:lineRule="auto"/>
        <w:ind w:left="936" w:right="1802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194B9B" w:rsidRDefault="00643C90">
      <w:pPr>
        <w:pStyle w:val="a3"/>
        <w:spacing w:line="360" w:lineRule="auto"/>
        <w:ind w:left="936" w:right="370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2" w:line="352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Предметные       результаты      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 должны обеспечивать: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220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</w:t>
      </w:r>
      <w:r>
        <w:rPr>
          <w:sz w:val="24"/>
        </w:rPr>
        <w:t>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39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163"/>
          <w:tab w:val="left" w:pos="3180"/>
          <w:tab w:val="left" w:pos="5205"/>
          <w:tab w:val="left" w:pos="6841"/>
          <w:tab w:val="left" w:pos="9393"/>
        </w:tabs>
        <w:spacing w:before="119" w:line="360" w:lineRule="auto"/>
        <w:ind w:right="232" w:firstLine="0"/>
      </w:pPr>
      <w:r>
        <w:t xml:space="preserve">Федерации       </w:t>
      </w:r>
      <w:r>
        <w:rPr>
          <w:spacing w:val="56"/>
        </w:rPr>
        <w:t xml:space="preserve"> </w:t>
      </w:r>
      <w:r>
        <w:t xml:space="preserve">(в        </w:t>
      </w:r>
      <w:r>
        <w:rPr>
          <w:spacing w:val="52"/>
        </w:rPr>
        <w:t xml:space="preserve"> </w:t>
      </w:r>
      <w:r>
        <w:t xml:space="preserve">том        </w:t>
      </w:r>
      <w:r>
        <w:rPr>
          <w:spacing w:val="52"/>
        </w:rPr>
        <w:t xml:space="preserve"> </w:t>
      </w:r>
      <w:r>
        <w:t xml:space="preserve">числе        </w:t>
      </w:r>
      <w:r>
        <w:rPr>
          <w:spacing w:val="53"/>
        </w:rPr>
        <w:t xml:space="preserve"> </w:t>
      </w:r>
      <w:r>
        <w:t xml:space="preserve">несовершеннолетнего),        </w:t>
      </w:r>
      <w:r>
        <w:rPr>
          <w:spacing w:val="53"/>
        </w:rPr>
        <w:t xml:space="preserve"> </w:t>
      </w:r>
      <w:r>
        <w:t xml:space="preserve">системе        </w:t>
      </w:r>
      <w:r>
        <w:rPr>
          <w:spacing w:val="5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tab/>
        <w:t>Российской</w:t>
      </w:r>
      <w:r>
        <w:tab/>
        <w:t>Федерации;</w:t>
      </w:r>
      <w:r>
        <w:tab/>
      </w:r>
      <w:r>
        <w:t>основах</w:t>
      </w:r>
      <w:r>
        <w:tab/>
        <w:t>государственной</w:t>
      </w:r>
      <w:r>
        <w:tab/>
      </w:r>
      <w:r>
        <w:rPr>
          <w:spacing w:val="-1"/>
        </w:rPr>
        <w:t>бюджетной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денежно-кредитной,      </w:t>
      </w:r>
      <w:r>
        <w:rPr>
          <w:spacing w:val="38"/>
        </w:rPr>
        <w:t xml:space="preserve"> </w:t>
      </w:r>
      <w:r>
        <w:t xml:space="preserve">социальной      </w:t>
      </w:r>
      <w:r>
        <w:rPr>
          <w:spacing w:val="37"/>
        </w:rPr>
        <w:t xml:space="preserve"> </w:t>
      </w:r>
      <w:r>
        <w:t xml:space="preserve">политики,      </w:t>
      </w:r>
      <w:r>
        <w:rPr>
          <w:spacing w:val="38"/>
        </w:rPr>
        <w:t xml:space="preserve"> </w:t>
      </w:r>
      <w:r>
        <w:t xml:space="preserve">политики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8"/>
        </w:rPr>
        <w:t xml:space="preserve"> </w:t>
      </w:r>
      <w:r>
        <w:t xml:space="preserve">сфере 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образования, противодействии коррупции в Российской Федерации, обеспечении безопасности</w:t>
      </w:r>
      <w:r>
        <w:rPr>
          <w:spacing w:val="1"/>
        </w:rPr>
        <w:t xml:space="preserve"> </w:t>
      </w:r>
      <w:r>
        <w:t>личности,         общес</w:t>
      </w:r>
      <w:r>
        <w:t xml:space="preserve">тва         и         государства,         в        </w:t>
      </w:r>
      <w:r>
        <w:rPr>
          <w:spacing w:val="1"/>
        </w:rPr>
        <w:t xml:space="preserve"> </w:t>
      </w:r>
      <w:r>
        <w:t>том          числе         от         терроризма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201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защита человеческой жизни, прав и свобод человека</w:t>
      </w:r>
      <w:r>
        <w:rPr>
          <w:sz w:val="24"/>
        </w:rPr>
        <w:t>, семья, созидательный труд,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Родины), государство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</w:t>
      </w:r>
      <w:r>
        <w:rPr>
          <w:sz w:val="24"/>
        </w:rPr>
        <w:t>ут;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242"/>
        </w:tabs>
        <w:spacing w:before="2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определѐнного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 ситуаций, регулируемых различными видами социальных норм, в том числе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371"/>
        </w:tabs>
        <w:spacing w:before="137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</w:t>
      </w:r>
      <w:r>
        <w:rPr>
          <w:sz w:val="24"/>
        </w:rPr>
        <w:t>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244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 xml:space="preserve">умение </w:t>
      </w:r>
      <w:r>
        <w:rPr>
          <w:sz w:val="24"/>
        </w:rPr>
        <w:t>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163"/>
          <w:tab w:val="left" w:pos="1210"/>
          <w:tab w:val="left" w:pos="3087"/>
          <w:tab w:val="left" w:pos="4625"/>
          <w:tab w:val="left" w:pos="6918"/>
          <w:tab w:val="left" w:pos="8448"/>
          <w:tab w:val="left" w:pos="9518"/>
        </w:tabs>
        <w:spacing w:before="2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</w:t>
      </w:r>
      <w:r>
        <w:rPr>
          <w:sz w:val="24"/>
        </w:rPr>
        <w:t>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сферах</w:t>
      </w:r>
      <w:r>
        <w:rPr>
          <w:sz w:val="24"/>
        </w:rPr>
        <w:tab/>
        <w:t>общественной</w:t>
      </w:r>
      <w:r>
        <w:rPr>
          <w:sz w:val="24"/>
        </w:rPr>
        <w:tab/>
        <w:t>жизни,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основных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функций,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включая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общества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сфер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566"/>
          <w:tab w:val="left" w:pos="5195"/>
          <w:tab w:val="left" w:pos="9376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      полученные       знания       для       объяснения       (устного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письменного) сущности, взаимосвязей явлений, процессов социальной действительности,</w:t>
      </w:r>
      <w:r>
        <w:rPr>
          <w:sz w:val="24"/>
        </w:rPr>
        <w:t xml:space="preserve">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z w:val="24"/>
        </w:rPr>
        <w:tab/>
        <w:t>мире,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налогового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054"/>
          <w:tab w:val="left" w:pos="6516"/>
          <w:tab w:val="left" w:pos="9390"/>
        </w:tabs>
        <w:spacing w:before="119" w:line="360" w:lineRule="auto"/>
        <w:ind w:right="231" w:firstLine="0"/>
      </w:pPr>
      <w:r>
        <w:t>поведения,</w:t>
      </w:r>
      <w:r>
        <w:tab/>
        <w:t>противодействия</w:t>
      </w:r>
      <w:r>
        <w:tab/>
        <w:t>коррупции,</w:t>
      </w:r>
      <w:r>
        <w:tab/>
      </w:r>
      <w:r>
        <w:rPr>
          <w:spacing w:val="-1"/>
        </w:rPr>
        <w:t>проведения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отношении       </w:t>
      </w:r>
      <w:r>
        <w:rPr>
          <w:spacing w:val="1"/>
        </w:rPr>
        <w:t xml:space="preserve"> </w:t>
      </w:r>
      <w:r>
        <w:t>нашей         страны         международной         политики         «сдерживания»;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осмысления      </w:t>
      </w:r>
      <w:r>
        <w:rPr>
          <w:spacing w:val="1"/>
        </w:rPr>
        <w:t xml:space="preserve"> </w:t>
      </w:r>
      <w:r>
        <w:t xml:space="preserve">личного      </w:t>
      </w:r>
      <w:r>
        <w:rPr>
          <w:spacing w:val="1"/>
        </w:rPr>
        <w:t xml:space="preserve"> </w:t>
      </w:r>
      <w:r>
        <w:t xml:space="preserve">социального      </w:t>
      </w:r>
      <w:r>
        <w:rPr>
          <w:spacing w:val="1"/>
        </w:rPr>
        <w:t xml:space="preserve"> </w:t>
      </w:r>
      <w:r>
        <w:t xml:space="preserve">опыта      </w:t>
      </w:r>
      <w:r>
        <w:rPr>
          <w:spacing w:val="1"/>
        </w:rPr>
        <w:t xml:space="preserve"> </w:t>
      </w:r>
      <w:r>
        <w:t>при        исполнении        типичных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246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</w:t>
      </w:r>
      <w:r>
        <w:rPr>
          <w:sz w:val="24"/>
        </w:rPr>
        <w:t>ных ценностей и норм 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257"/>
          <w:tab w:val="left" w:pos="1606"/>
          <w:tab w:val="left" w:pos="3546"/>
          <w:tab w:val="left" w:pos="5185"/>
          <w:tab w:val="left" w:pos="7408"/>
          <w:tab w:val="left" w:pos="9550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решать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рамках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изученного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материала      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несовершеннолетне</w:t>
      </w:r>
      <w:r>
        <w:rPr>
          <w:sz w:val="24"/>
        </w:rPr>
        <w:t>го социальных ролей, типичные социальные взаимодействия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662"/>
          <w:tab w:val="left" w:pos="4960"/>
          <w:tab w:val="left" w:pos="9890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овладение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смысловым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чтением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текстов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обществоведческой     </w:t>
      </w:r>
      <w:r>
        <w:rPr>
          <w:spacing w:val="4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 и преобразовывать предложенные 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455"/>
        </w:tabs>
        <w:spacing w:before="1" w:line="360" w:lineRule="auto"/>
        <w:ind w:left="227" w:right="22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688"/>
          <w:tab w:val="left" w:pos="3223"/>
          <w:tab w:val="left" w:pos="3920"/>
          <w:tab w:val="left" w:pos="4970"/>
          <w:tab w:val="left" w:pos="7112"/>
          <w:tab w:val="left" w:pos="7551"/>
          <w:tab w:val="left" w:pos="9391"/>
          <w:tab w:val="left" w:pos="944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      обобщать,       систематизировать,       конкретизировать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 еѐ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собственными</w:t>
      </w:r>
      <w:r>
        <w:rPr>
          <w:sz w:val="24"/>
        </w:rPr>
        <w:tab/>
      </w:r>
      <w:r>
        <w:rPr>
          <w:sz w:val="24"/>
        </w:rPr>
        <w:tab/>
        <w:t>знаниями</w:t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z w:val="24"/>
        </w:rPr>
        <w:t>оведческие</w:t>
      </w:r>
      <w:r>
        <w:rPr>
          <w:sz w:val="24"/>
        </w:rPr>
        <w:tab/>
        <w:t>знания,</w:t>
      </w:r>
      <w:r>
        <w:rPr>
          <w:sz w:val="24"/>
        </w:rPr>
        <w:tab/>
        <w:t>формулировать</w:t>
      </w:r>
      <w:r>
        <w:rPr>
          <w:sz w:val="24"/>
        </w:rPr>
        <w:tab/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599"/>
        </w:tabs>
        <w:spacing w:before="2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умение     оценивать      собственные     поступки      и     поведение     других     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 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недобросовестных практик), осознание неприемлемости всех форм антиобщественного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366"/>
        </w:tabs>
        <w:spacing w:line="274" w:lineRule="exact"/>
        <w:ind w:left="1365" w:hanging="43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5"/>
          <w:sz w:val="24"/>
        </w:rPr>
        <w:t xml:space="preserve"> </w:t>
      </w:r>
      <w:r>
        <w:rPr>
          <w:sz w:val="24"/>
        </w:rPr>
        <w:t>финансовой</w:t>
      </w:r>
    </w:p>
    <w:p w:rsidR="00194B9B" w:rsidRDefault="00194B9B">
      <w:pPr>
        <w:spacing w:line="274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729"/>
          <w:tab w:val="left" w:pos="2003"/>
          <w:tab w:val="left" w:pos="2698"/>
          <w:tab w:val="left" w:pos="3854"/>
          <w:tab w:val="left" w:pos="4138"/>
          <w:tab w:val="left" w:pos="4850"/>
          <w:tab w:val="left" w:pos="5300"/>
          <w:tab w:val="left" w:pos="6318"/>
          <w:tab w:val="left" w:pos="6953"/>
          <w:tab w:val="left" w:pos="7060"/>
          <w:tab w:val="left" w:pos="8009"/>
          <w:tab w:val="left" w:pos="9131"/>
          <w:tab w:val="left" w:pos="9403"/>
        </w:tabs>
        <w:spacing w:before="119" w:line="360" w:lineRule="auto"/>
        <w:ind w:right="231" w:firstLine="0"/>
      </w:pP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</w:t>
      </w:r>
      <w:r>
        <w:rPr>
          <w:spacing w:val="1"/>
        </w:rPr>
        <w:t xml:space="preserve"> </w:t>
      </w:r>
      <w:r>
        <w:t>деятельности,</w:t>
      </w:r>
      <w:r>
        <w:tab/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  <w:t>жизни</w:t>
      </w:r>
      <w:r>
        <w:tab/>
      </w:r>
      <w:r>
        <w:tab/>
        <w:t>для</w:t>
      </w:r>
      <w:r>
        <w:tab/>
      </w:r>
      <w:r>
        <w:tab/>
        <w:t>реализации</w:t>
      </w:r>
      <w:r>
        <w:rPr>
          <w:spacing w:val="-58"/>
        </w:rPr>
        <w:t xml:space="preserve"> </w:t>
      </w:r>
      <w:r>
        <w:t xml:space="preserve">и защиты </w:t>
      </w:r>
      <w:r>
        <w:t>прав человека и гражданина, прав потребителя (в том числе потребителя финансовых</w:t>
      </w:r>
      <w:r>
        <w:rPr>
          <w:spacing w:val="1"/>
        </w:rPr>
        <w:t xml:space="preserve"> </w:t>
      </w:r>
      <w:r>
        <w:t>услуг)</w:t>
      </w:r>
      <w:r>
        <w:tab/>
        <w:t>и</w:t>
      </w:r>
      <w:r>
        <w:tab/>
      </w:r>
      <w:r>
        <w:tab/>
        <w:t>осознанного</w:t>
      </w:r>
      <w:r>
        <w:tab/>
      </w:r>
      <w:r>
        <w:tab/>
        <w:t>выполнения</w:t>
      </w:r>
      <w:r>
        <w:tab/>
      </w:r>
      <w:r>
        <w:tab/>
        <w:t>гражданских</w:t>
      </w:r>
      <w:r>
        <w:tab/>
        <w:t>обязанностей,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плана,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tab/>
      </w:r>
      <w:r>
        <w:tab/>
        <w:t>профессии</w:t>
      </w:r>
      <w:r>
        <w:tab/>
      </w:r>
      <w:r>
        <w:tab/>
        <w:t>и</w:t>
      </w:r>
      <w:r>
        <w:tab/>
      </w:r>
      <w:r>
        <w:tab/>
        <w:t>оцен</w:t>
      </w:r>
      <w:r>
        <w:t>ки</w:t>
      </w:r>
      <w:r>
        <w:tab/>
      </w:r>
      <w:r>
        <w:tab/>
      </w:r>
      <w:r>
        <w:tab/>
        <w:t>собственных</w:t>
      </w:r>
      <w:r>
        <w:tab/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347"/>
        </w:tabs>
        <w:spacing w:before="2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приобретение опыта самостоятельного заполнения </w:t>
      </w:r>
      <w:r>
        <w:rPr>
          <w:sz w:val="24"/>
        </w:rPr>
        <w:t>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194B9B" w:rsidRDefault="00643C90">
      <w:pPr>
        <w:pStyle w:val="a5"/>
        <w:numPr>
          <w:ilvl w:val="0"/>
          <w:numId w:val="70"/>
        </w:numPr>
        <w:tabs>
          <w:tab w:val="left" w:pos="1388"/>
          <w:tab w:val="left" w:pos="3261"/>
          <w:tab w:val="left" w:pos="6145"/>
          <w:tab w:val="left" w:pos="8720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</w:t>
      </w:r>
      <w:r>
        <w:rPr>
          <w:sz w:val="24"/>
        </w:rPr>
        <w:t>ной и религиозной принадлежности на основе национальных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(гуманистических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и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одов России.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50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4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194B9B" w:rsidRDefault="00643C90">
      <w:pPr>
        <w:pStyle w:val="a3"/>
        <w:tabs>
          <w:tab w:val="left" w:pos="2438"/>
          <w:tab w:val="left" w:pos="4182"/>
          <w:tab w:val="left" w:pos="5151"/>
          <w:tab w:val="left" w:pos="6202"/>
          <w:tab w:val="left" w:pos="7694"/>
          <w:tab w:val="left" w:pos="9880"/>
        </w:tabs>
        <w:spacing w:before="137" w:line="360" w:lineRule="auto"/>
        <w:ind w:right="231"/>
      </w:pPr>
      <w:r>
        <w:t xml:space="preserve">осваивать и применять знания о социальных свойствах человека, формировании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</w:t>
      </w:r>
      <w:r>
        <w:tab/>
        <w:t>и</w:t>
      </w:r>
      <w:r>
        <w:tab/>
        <w:t>еѐ</w:t>
      </w:r>
      <w:r>
        <w:tab/>
        <w:t>видах,</w:t>
      </w:r>
      <w:r>
        <w:tab/>
        <w:t>образовании,</w:t>
      </w:r>
      <w:r>
        <w:tab/>
      </w:r>
      <w:r>
        <w:rPr>
          <w:spacing w:val="-1"/>
        </w:rP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194B9B" w:rsidRDefault="00643C90">
      <w:pPr>
        <w:pStyle w:val="a3"/>
        <w:spacing w:line="360" w:lineRule="auto"/>
        <w:ind w:right="233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 xml:space="preserve">ограниченными возможностями здоровья (далее – ОВЗ), деятельность человека, </w:t>
      </w:r>
      <w:r>
        <w:t>образование и его</w:t>
      </w:r>
      <w:r>
        <w:rPr>
          <w:spacing w:val="1"/>
        </w:rPr>
        <w:t xml:space="preserve"> </w:t>
      </w:r>
      <w:r>
        <w:t>значение</w:t>
      </w:r>
    </w:p>
    <w:p w:rsidR="00194B9B" w:rsidRDefault="00643C90">
      <w:pPr>
        <w:pStyle w:val="a3"/>
        <w:spacing w:before="2"/>
        <w:ind w:firstLine="0"/>
      </w:pP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194B9B" w:rsidRDefault="00643C90">
      <w:pPr>
        <w:pStyle w:val="a3"/>
        <w:tabs>
          <w:tab w:val="left" w:pos="2266"/>
          <w:tab w:val="left" w:pos="4185"/>
          <w:tab w:val="left" w:pos="6512"/>
          <w:tab w:val="left" w:pos="7476"/>
          <w:tab w:val="left" w:pos="9918"/>
        </w:tabs>
        <w:spacing w:before="137" w:line="360" w:lineRule="auto"/>
        <w:ind w:right="229"/>
      </w:pPr>
      <w:r>
        <w:t xml:space="preserve">приводить       </w:t>
      </w:r>
      <w:r>
        <w:rPr>
          <w:spacing w:val="22"/>
        </w:rPr>
        <w:t xml:space="preserve"> </w:t>
      </w:r>
      <w:r>
        <w:t xml:space="preserve">примеры        </w:t>
      </w:r>
      <w:r>
        <w:rPr>
          <w:spacing w:val="24"/>
        </w:rPr>
        <w:t xml:space="preserve"> </w:t>
      </w:r>
      <w:r>
        <w:t xml:space="preserve">деятельности        </w:t>
      </w:r>
      <w:r>
        <w:rPr>
          <w:spacing w:val="21"/>
        </w:rPr>
        <w:t xml:space="preserve"> </w:t>
      </w:r>
      <w:r>
        <w:t xml:space="preserve">людей,        </w:t>
      </w:r>
      <w:r>
        <w:rPr>
          <w:spacing w:val="23"/>
        </w:rPr>
        <w:t xml:space="preserve"> </w:t>
      </w:r>
      <w:r>
        <w:t xml:space="preserve">еѐ        </w:t>
      </w:r>
      <w:r>
        <w:rPr>
          <w:spacing w:val="22"/>
        </w:rPr>
        <w:t xml:space="preserve"> </w:t>
      </w:r>
      <w:r>
        <w:t xml:space="preserve">различных        </w:t>
      </w:r>
      <w:r>
        <w:rPr>
          <w:spacing w:val="25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особенностей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0"/>
        </w:rPr>
        <w:t xml:space="preserve"> </w:t>
      </w:r>
      <w:r>
        <w:t xml:space="preserve">современных     </w:t>
      </w:r>
      <w:r>
        <w:rPr>
          <w:spacing w:val="14"/>
        </w:rPr>
        <w:t xml:space="preserve"> </w:t>
      </w:r>
      <w:r>
        <w:t xml:space="preserve">условиях;     </w:t>
      </w:r>
      <w:r>
        <w:rPr>
          <w:spacing w:val="9"/>
        </w:rPr>
        <w:t xml:space="preserve"> </w:t>
      </w:r>
      <w:r>
        <w:t xml:space="preserve">малых     </w:t>
      </w:r>
      <w:r>
        <w:rPr>
          <w:spacing w:val="10"/>
        </w:rPr>
        <w:t xml:space="preserve"> </w:t>
      </w:r>
      <w:r>
        <w:t xml:space="preserve">групп,     </w:t>
      </w:r>
      <w:r>
        <w:rPr>
          <w:spacing w:val="7"/>
        </w:rPr>
        <w:t xml:space="preserve"> </w:t>
      </w:r>
      <w:r>
        <w:t xml:space="preserve">положения     </w:t>
      </w:r>
      <w:r>
        <w:rPr>
          <w:spacing w:val="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tab/>
        <w:t>лидерства,</w:t>
      </w:r>
      <w:r>
        <w:tab/>
        <w:t>соперничества</w:t>
      </w:r>
      <w:r>
        <w:tab/>
        <w:t>и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194B9B" w:rsidRDefault="00643C90">
      <w:pPr>
        <w:pStyle w:val="a3"/>
        <w:spacing w:before="2"/>
        <w:ind w:left="936" w:firstLine="0"/>
      </w:pPr>
      <w:r>
        <w:t>классифицировать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людей;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41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 деятельности (игра,</w:t>
      </w:r>
      <w:r>
        <w:rPr>
          <w:spacing w:val="2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194B9B" w:rsidRDefault="00643C90">
      <w:pPr>
        <w:pStyle w:val="a3"/>
        <w:spacing w:line="360" w:lineRule="auto"/>
        <w:ind w:right="23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</w:t>
      </w:r>
      <w:r>
        <w:t>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tabs>
          <w:tab w:val="left" w:pos="4023"/>
          <w:tab w:val="left" w:pos="7467"/>
          <w:tab w:val="left" w:pos="9672"/>
        </w:tabs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60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 как социального явления, познания человеком мира и самого себя как вида 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194B9B" w:rsidRDefault="00643C90">
      <w:pPr>
        <w:pStyle w:val="a3"/>
        <w:spacing w:line="360" w:lineRule="auto"/>
        <w:ind w:right="229"/>
      </w:pPr>
      <w:r>
        <w:t>определять       и       аргументировать       с      опорой       на      обществоведческие      знания</w:t>
      </w:r>
      <w:r>
        <w:rPr>
          <w:spacing w:val="1"/>
        </w:rPr>
        <w:t xml:space="preserve"> </w:t>
      </w:r>
      <w:r>
        <w:t xml:space="preserve">и личный социальный опыт своѐ отношение </w:t>
      </w:r>
      <w:r>
        <w:t>к людям с ОВЗ, к различным способам 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неформального общения</w:t>
      </w:r>
      <w:r>
        <w:rPr>
          <w:spacing w:val="-1"/>
        </w:rPr>
        <w:t xml:space="preserve"> </w:t>
      </w:r>
      <w:r>
        <w:t>подростков;</w:t>
      </w:r>
    </w:p>
    <w:p w:rsidR="00194B9B" w:rsidRDefault="00643C90">
      <w:pPr>
        <w:pStyle w:val="a3"/>
        <w:spacing w:line="360" w:lineRule="auto"/>
        <w:ind w:right="229"/>
      </w:pPr>
      <w:r>
        <w:t xml:space="preserve">решать       </w:t>
      </w:r>
      <w:r>
        <w:rPr>
          <w:spacing w:val="1"/>
        </w:rPr>
        <w:t xml:space="preserve"> </w:t>
      </w:r>
      <w:r>
        <w:t>познавательные         и         практические         задачи,         касающиеся         прав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обязанностей     </w:t>
      </w:r>
      <w:r>
        <w:rPr>
          <w:spacing w:val="32"/>
        </w:rPr>
        <w:t xml:space="preserve"> </w:t>
      </w:r>
      <w:r>
        <w:t xml:space="preserve">учащегося,     </w:t>
      </w:r>
      <w:r>
        <w:rPr>
          <w:spacing w:val="33"/>
        </w:rPr>
        <w:t xml:space="preserve"> </w:t>
      </w:r>
      <w:r>
        <w:t xml:space="preserve">отражающие      </w:t>
      </w:r>
      <w:r>
        <w:rPr>
          <w:spacing w:val="31"/>
        </w:rPr>
        <w:t xml:space="preserve"> </w:t>
      </w:r>
      <w:r>
        <w:t xml:space="preserve">особенности      </w:t>
      </w:r>
      <w:r>
        <w:rPr>
          <w:spacing w:val="31"/>
        </w:rPr>
        <w:t xml:space="preserve"> </w:t>
      </w:r>
      <w:r>
        <w:t xml:space="preserve">отношений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семье,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194B9B" w:rsidRDefault="00643C90">
      <w:pPr>
        <w:pStyle w:val="a3"/>
        <w:spacing w:line="360" w:lineRule="auto"/>
        <w:ind w:right="229"/>
      </w:pPr>
      <w:r>
        <w:t xml:space="preserve">овладевать      </w:t>
      </w:r>
      <w:r>
        <w:rPr>
          <w:spacing w:val="52"/>
        </w:rPr>
        <w:t xml:space="preserve"> </w:t>
      </w:r>
      <w:r>
        <w:t xml:space="preserve">смысловым       </w:t>
      </w:r>
      <w:r>
        <w:rPr>
          <w:spacing w:val="49"/>
        </w:rPr>
        <w:t xml:space="preserve"> </w:t>
      </w:r>
      <w:r>
        <w:t xml:space="preserve">чтением       </w:t>
      </w:r>
      <w:r>
        <w:rPr>
          <w:spacing w:val="53"/>
        </w:rPr>
        <w:t xml:space="preserve"> </w:t>
      </w:r>
      <w:r>
        <w:t xml:space="preserve">текстов       </w:t>
      </w:r>
      <w:r>
        <w:rPr>
          <w:spacing w:val="50"/>
        </w:rPr>
        <w:t xml:space="preserve"> </w:t>
      </w:r>
      <w:r>
        <w:t xml:space="preserve">обществоведческой       </w:t>
      </w:r>
      <w:r>
        <w:rPr>
          <w:spacing w:val="51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 xml:space="preserve">в     том     числе     извлечений  </w:t>
      </w:r>
      <w:r>
        <w:t xml:space="preserve">   из     законодательства     Российской     Федерации;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194B9B" w:rsidRDefault="00643C90">
      <w:pPr>
        <w:pStyle w:val="a3"/>
        <w:spacing w:line="360" w:lineRule="auto"/>
        <w:ind w:right="229"/>
      </w:pPr>
      <w:r>
        <w:t>искать     и     извлекать     информацию     о     связи     поколений     в     нашем     обществе,</w:t>
      </w:r>
      <w:r>
        <w:rPr>
          <w:spacing w:val="1"/>
        </w:rPr>
        <w:t xml:space="preserve"> </w:t>
      </w:r>
      <w:r>
        <w:t xml:space="preserve">об    </w:t>
      </w:r>
      <w:r>
        <w:rPr>
          <w:spacing w:val="1"/>
        </w:rPr>
        <w:t xml:space="preserve"> </w:t>
      </w:r>
      <w:r>
        <w:t xml:space="preserve">особенностях    </w:t>
      </w:r>
      <w:r>
        <w:rPr>
          <w:spacing w:val="1"/>
        </w:rPr>
        <w:t xml:space="preserve"> </w:t>
      </w:r>
      <w:r>
        <w:t xml:space="preserve">подросткового    </w:t>
      </w:r>
      <w:r>
        <w:rPr>
          <w:spacing w:val="1"/>
        </w:rPr>
        <w:t xml:space="preserve"> </w:t>
      </w:r>
      <w:r>
        <w:t>возраста,      о      правах      и      обязанностях      учащегося</w:t>
      </w:r>
      <w:r>
        <w:rPr>
          <w:spacing w:val="-57"/>
        </w:rPr>
        <w:t xml:space="preserve"> </w:t>
      </w:r>
      <w:r>
        <w:t xml:space="preserve">из    </w:t>
      </w:r>
      <w:r>
        <w:rPr>
          <w:spacing w:val="40"/>
        </w:rPr>
        <w:t xml:space="preserve"> </w:t>
      </w:r>
      <w:r>
        <w:t xml:space="preserve">разных     </w:t>
      </w:r>
      <w:r>
        <w:rPr>
          <w:spacing w:val="41"/>
        </w:rPr>
        <w:t xml:space="preserve"> </w:t>
      </w:r>
      <w:r>
        <w:t xml:space="preserve">адаптированных     </w:t>
      </w:r>
      <w:r>
        <w:rPr>
          <w:spacing w:val="41"/>
        </w:rPr>
        <w:t xml:space="preserve"> </w:t>
      </w:r>
      <w:r>
        <w:t xml:space="preserve">источников     </w:t>
      </w:r>
      <w:r>
        <w:rPr>
          <w:spacing w:val="38"/>
        </w:rPr>
        <w:t xml:space="preserve"> </w:t>
      </w:r>
      <w:r>
        <w:t xml:space="preserve">(в     </w:t>
      </w:r>
      <w:r>
        <w:rPr>
          <w:spacing w:val="37"/>
        </w:rPr>
        <w:t xml:space="preserve"> </w:t>
      </w:r>
      <w:r>
        <w:t xml:space="preserve">том     </w:t>
      </w:r>
      <w:r>
        <w:rPr>
          <w:spacing w:val="44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учебных     </w:t>
      </w:r>
      <w:r>
        <w:rPr>
          <w:spacing w:val="41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публикаций     </w:t>
      </w:r>
      <w:r>
        <w:rPr>
          <w:spacing w:val="1"/>
        </w:rPr>
        <w:t xml:space="preserve"> </w:t>
      </w:r>
      <w:r>
        <w:t xml:space="preserve">СМИ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соблю</w:t>
      </w:r>
      <w:r>
        <w:t>дением       правил       информационной 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194B9B" w:rsidRDefault="00643C90">
      <w:pPr>
        <w:pStyle w:val="a3"/>
        <w:spacing w:line="360" w:lineRule="auto"/>
        <w:ind w:right="22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3"/>
        </w:rPr>
        <w:t xml:space="preserve"> </w:t>
      </w:r>
      <w:r>
        <w:t>СМИ;</w:t>
      </w:r>
    </w:p>
    <w:p w:rsidR="00194B9B" w:rsidRDefault="00643C90">
      <w:pPr>
        <w:pStyle w:val="a3"/>
        <w:spacing w:line="360" w:lineRule="auto"/>
        <w:ind w:right="229"/>
      </w:pPr>
      <w:r>
        <w:t>оценивать    собственные    поступки    и    поведение    других    людей    в    ходе    общения,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 xml:space="preserve">взаимодействия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людьми    с    ОВЗ;    оценивать    своѐ    отношение  </w:t>
      </w:r>
      <w:r>
        <w:t xml:space="preserve">  к    учѐбе</w:t>
      </w:r>
      <w:r>
        <w:rPr>
          <w:spacing w:val="-57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194B9B" w:rsidRDefault="00643C90">
      <w:pPr>
        <w:pStyle w:val="a3"/>
        <w:tabs>
          <w:tab w:val="left" w:pos="2987"/>
          <w:tab w:val="left" w:pos="4969"/>
          <w:tab w:val="left" w:pos="6659"/>
          <w:tab w:val="left" w:pos="9425"/>
        </w:tabs>
        <w:spacing w:line="360" w:lineRule="auto"/>
        <w:ind w:right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:rsidR="00194B9B" w:rsidRDefault="00643C90">
      <w:pPr>
        <w:pStyle w:val="a3"/>
        <w:spacing w:line="360" w:lineRule="auto"/>
        <w:ind w:right="229"/>
      </w:pPr>
      <w:r>
        <w:t xml:space="preserve">приобретать       </w:t>
      </w:r>
      <w:r>
        <w:rPr>
          <w:spacing w:val="1"/>
        </w:rPr>
        <w:t xml:space="preserve"> </w:t>
      </w:r>
      <w:r>
        <w:t>опыт         совместной         деятельности,         включая        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живѐм:</w:t>
      </w:r>
    </w:p>
    <w:p w:rsidR="00194B9B" w:rsidRDefault="00643C90">
      <w:pPr>
        <w:pStyle w:val="a3"/>
        <w:spacing w:before="140" w:line="360" w:lineRule="auto"/>
        <w:ind w:right="231"/>
      </w:pPr>
      <w:r>
        <w:t xml:space="preserve">осваивать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6"/>
        </w:rPr>
        <w:t xml:space="preserve"> </w:t>
      </w:r>
      <w:r>
        <w:t xml:space="preserve">знания   </w:t>
      </w:r>
      <w:r>
        <w:rPr>
          <w:spacing w:val="29"/>
        </w:rPr>
        <w:t xml:space="preserve"> </w:t>
      </w:r>
      <w:r>
        <w:t xml:space="preserve">об   </w:t>
      </w:r>
      <w:r>
        <w:rPr>
          <w:spacing w:val="25"/>
        </w:rPr>
        <w:t xml:space="preserve"> </w:t>
      </w:r>
      <w:r>
        <w:t xml:space="preserve">обществе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природе,   </w:t>
      </w:r>
      <w:r>
        <w:rPr>
          <w:spacing w:val="25"/>
        </w:rPr>
        <w:t xml:space="preserve"> </w:t>
      </w:r>
      <w:r>
        <w:t xml:space="preserve">положении   </w:t>
      </w:r>
      <w:r>
        <w:rPr>
          <w:spacing w:val="2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обществе,    </w:t>
      </w:r>
      <w:r>
        <w:rPr>
          <w:spacing w:val="9"/>
        </w:rPr>
        <w:t xml:space="preserve"> </w:t>
      </w:r>
      <w:r>
        <w:t xml:space="preserve">процессах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явлениях 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экономической    </w:t>
      </w:r>
      <w:r>
        <w:rPr>
          <w:spacing w:val="9"/>
        </w:rPr>
        <w:t xml:space="preserve"> </w:t>
      </w:r>
      <w:r>
        <w:t xml:space="preserve">жизни    </w:t>
      </w:r>
      <w:r>
        <w:rPr>
          <w:spacing w:val="8"/>
        </w:rPr>
        <w:t xml:space="preserve"> </w:t>
      </w:r>
      <w:r>
        <w:t xml:space="preserve">общества,    </w:t>
      </w:r>
      <w:r>
        <w:rPr>
          <w:spacing w:val="8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политической    </w:t>
      </w:r>
      <w:r>
        <w:rPr>
          <w:spacing w:val="15"/>
        </w:rPr>
        <w:t xml:space="preserve"> </w:t>
      </w:r>
      <w:r>
        <w:t xml:space="preserve">жизни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5"/>
        </w:rPr>
        <w:t xml:space="preserve"> </w:t>
      </w:r>
      <w:r>
        <w:t xml:space="preserve">о    </w:t>
      </w:r>
      <w:r>
        <w:rPr>
          <w:spacing w:val="18"/>
        </w:rPr>
        <w:t xml:space="preserve"> </w:t>
      </w:r>
      <w:r>
        <w:t xml:space="preserve">народах    </w:t>
      </w:r>
      <w:r>
        <w:rPr>
          <w:spacing w:val="18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о    </w:t>
      </w:r>
      <w:r>
        <w:rPr>
          <w:spacing w:val="15"/>
        </w:rPr>
        <w:t xml:space="preserve"> </w:t>
      </w:r>
      <w:r>
        <w:t xml:space="preserve">государственной    </w:t>
      </w:r>
      <w:r>
        <w:rPr>
          <w:spacing w:val="1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глобальных проблемах;</w:t>
      </w:r>
    </w:p>
    <w:p w:rsidR="00194B9B" w:rsidRDefault="00643C90">
      <w:pPr>
        <w:pStyle w:val="a3"/>
        <w:spacing w:line="360" w:lineRule="auto"/>
        <w:ind w:right="225"/>
      </w:pPr>
      <w:r>
        <w:t>характе</w:t>
      </w:r>
      <w:r>
        <w:t>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духовно-нравственные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 общества;</w:t>
      </w:r>
    </w:p>
    <w:p w:rsidR="00194B9B" w:rsidRDefault="00643C90">
      <w:pPr>
        <w:pStyle w:val="a3"/>
        <w:spacing w:line="360" w:lineRule="auto"/>
        <w:ind w:right="2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194B9B" w:rsidRDefault="00643C90">
      <w:pPr>
        <w:pStyle w:val="a3"/>
        <w:ind w:left="936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194B9B" w:rsidRDefault="00643C90">
      <w:pPr>
        <w:pStyle w:val="a3"/>
        <w:spacing w:before="139" w:line="360" w:lineRule="auto"/>
        <w:ind w:right="226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194B9B" w:rsidRDefault="00643C90">
      <w:pPr>
        <w:pStyle w:val="a3"/>
        <w:spacing w:line="360" w:lineRule="auto"/>
        <w:ind w:right="234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</w:t>
      </w:r>
      <w:r>
        <w:t>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194B9B" w:rsidRDefault="00643C90">
      <w:pPr>
        <w:pStyle w:val="a3"/>
        <w:spacing w:line="360" w:lineRule="auto"/>
        <w:ind w:right="229"/>
      </w:pPr>
      <w:r>
        <w:t>использовать полученные знания для объяснения (устного и письменного) влияния природы</w:t>
      </w:r>
      <w:r>
        <w:rPr>
          <w:spacing w:val="1"/>
        </w:rPr>
        <w:t xml:space="preserve"> </w:t>
      </w:r>
      <w:r>
        <w:t>на общество и</w:t>
      </w:r>
      <w:r>
        <w:rPr>
          <w:spacing w:val="1"/>
        </w:rPr>
        <w:t xml:space="preserve"> </w:t>
      </w:r>
      <w:r>
        <w:t>общества на природу 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 процессов социальной</w:t>
      </w:r>
      <w:r>
        <w:rPr>
          <w:spacing w:val="1"/>
        </w:rPr>
        <w:t xml:space="preserve"> </w:t>
      </w:r>
      <w:r>
        <w:t>де</w:t>
      </w:r>
      <w:r>
        <w:t>йствительности;</w:t>
      </w:r>
    </w:p>
    <w:p w:rsidR="00194B9B" w:rsidRDefault="00643C90">
      <w:pPr>
        <w:pStyle w:val="a3"/>
        <w:spacing w:line="360" w:lineRule="auto"/>
        <w:ind w:right="229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народа;</w:t>
      </w:r>
    </w:p>
    <w:p w:rsidR="00194B9B" w:rsidRDefault="00643C90">
      <w:pPr>
        <w:pStyle w:val="a3"/>
        <w:spacing w:before="1" w:line="360" w:lineRule="auto"/>
        <w:ind w:right="23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194B9B" w:rsidRDefault="00643C90">
      <w:pPr>
        <w:pStyle w:val="a3"/>
        <w:spacing w:line="360" w:lineRule="auto"/>
        <w:ind w:right="23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194B9B" w:rsidRDefault="00643C90">
      <w:pPr>
        <w:pStyle w:val="a3"/>
        <w:spacing w:line="360" w:lineRule="auto"/>
        <w:ind w:right="234"/>
      </w:pPr>
      <w:r>
        <w:t>извлекать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человеке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обществе,</w:t>
      </w:r>
      <w:r>
        <w:rPr>
          <w:spacing w:val="13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народах</w:t>
      </w:r>
      <w:r>
        <w:rPr>
          <w:spacing w:val="2"/>
        </w:rPr>
        <w:t xml:space="preserve"> </w:t>
      </w:r>
      <w:r>
        <w:t>России;</w:t>
      </w:r>
    </w:p>
    <w:p w:rsidR="00194B9B" w:rsidRDefault="00643C90">
      <w:pPr>
        <w:pStyle w:val="a3"/>
        <w:spacing w:line="360" w:lineRule="auto"/>
        <w:ind w:right="229"/>
      </w:pPr>
      <w:r>
        <w:t>анализировать, обобщать, систематизировать, оценивать социальную информацию, включая</w:t>
      </w:r>
      <w:r>
        <w:rPr>
          <w:spacing w:val="1"/>
        </w:rPr>
        <w:t xml:space="preserve"> </w:t>
      </w:r>
      <w:r>
        <w:t>экономи</w:t>
      </w:r>
      <w:r>
        <w:t>ко-статистическую,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194B9B" w:rsidRDefault="00643C90">
      <w:pPr>
        <w:pStyle w:val="a3"/>
        <w:spacing w:line="360" w:lineRule="auto"/>
        <w:ind w:right="229"/>
      </w:pPr>
      <w:r>
        <w:t>оценивать    собственные    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line="360" w:lineRule="auto"/>
        <w:ind w:right="235"/>
      </w:pPr>
      <w:r>
        <w:t xml:space="preserve">использовать   </w:t>
      </w:r>
      <w:r>
        <w:rPr>
          <w:spacing w:val="44"/>
        </w:rPr>
        <w:t xml:space="preserve"> </w:t>
      </w:r>
      <w:r>
        <w:t xml:space="preserve">полученные    </w:t>
      </w:r>
      <w:r>
        <w:rPr>
          <w:spacing w:val="39"/>
        </w:rPr>
        <w:t xml:space="preserve"> </w:t>
      </w:r>
      <w:r>
        <w:t xml:space="preserve">знания,    </w:t>
      </w:r>
      <w:r>
        <w:rPr>
          <w:spacing w:val="41"/>
        </w:rPr>
        <w:t xml:space="preserve"> </w:t>
      </w:r>
      <w:r>
        <w:t xml:space="preserve">включая    </w:t>
      </w:r>
      <w:r>
        <w:rPr>
          <w:spacing w:val="41"/>
        </w:rPr>
        <w:t xml:space="preserve"> </w:t>
      </w:r>
      <w:r>
        <w:t xml:space="preserve">основы    </w:t>
      </w:r>
      <w:r>
        <w:rPr>
          <w:spacing w:val="40"/>
        </w:rPr>
        <w:t xml:space="preserve"> </w:t>
      </w:r>
      <w:r>
        <w:t xml:space="preserve">финансовой    </w:t>
      </w:r>
      <w:r>
        <w:rPr>
          <w:spacing w:val="41"/>
        </w:rPr>
        <w:t xml:space="preserve"> </w:t>
      </w:r>
      <w:r>
        <w:t>грамотности,</w:t>
      </w:r>
      <w:r>
        <w:rPr>
          <w:spacing w:val="-58"/>
        </w:rPr>
        <w:t xml:space="preserve"> </w:t>
      </w:r>
      <w:r>
        <w:t>в практической деятельности, направленной на охрану природы; защиту прав потребителя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услуг),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живѐм;</w:t>
      </w:r>
    </w:p>
    <w:p w:rsidR="00194B9B" w:rsidRDefault="00643C90">
      <w:pPr>
        <w:pStyle w:val="a3"/>
        <w:spacing w:line="275" w:lineRule="exact"/>
        <w:ind w:left="936" w:firstLine="0"/>
      </w:pPr>
      <w:r>
        <w:t>осуществлять</w:t>
      </w:r>
      <w:r>
        <w:rPr>
          <w:spacing w:val="88"/>
        </w:rPr>
        <w:t xml:space="preserve"> </w:t>
      </w:r>
      <w:r>
        <w:t xml:space="preserve">совместную  </w:t>
      </w:r>
      <w:r>
        <w:rPr>
          <w:spacing w:val="24"/>
        </w:rPr>
        <w:t xml:space="preserve"> </w:t>
      </w:r>
      <w:r>
        <w:t xml:space="preserve">деятельность,  </w:t>
      </w:r>
      <w:r>
        <w:rPr>
          <w:spacing w:val="24"/>
        </w:rPr>
        <w:t xml:space="preserve"> </w:t>
      </w:r>
      <w:r>
        <w:t xml:space="preserve">включая  </w:t>
      </w:r>
      <w:r>
        <w:rPr>
          <w:spacing w:val="24"/>
        </w:rPr>
        <w:t xml:space="preserve"> </w:t>
      </w:r>
      <w:r>
        <w:t xml:space="preserve">взаимодействие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людьми  </w:t>
      </w:r>
      <w:r>
        <w:rPr>
          <w:spacing w:val="24"/>
        </w:rPr>
        <w:t xml:space="preserve"> </w:t>
      </w:r>
      <w:r>
        <w:t>другой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023"/>
          <w:tab w:val="left" w:pos="3736"/>
          <w:tab w:val="left" w:pos="5592"/>
          <w:tab w:val="left" w:pos="7683"/>
          <w:tab w:val="left" w:pos="9597"/>
        </w:tabs>
        <w:spacing w:before="119" w:line="360" w:lineRule="auto"/>
        <w:ind w:right="233" w:firstLine="0"/>
      </w:pP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культур;</w:t>
      </w:r>
      <w:r>
        <w:tab/>
        <w:t>осознавать</w:t>
      </w:r>
      <w:r>
        <w:tab/>
        <w:t>ценность</w:t>
      </w:r>
      <w:r>
        <w:tab/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52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194B9B" w:rsidRDefault="00643C90">
      <w:pPr>
        <w:pStyle w:val="a3"/>
        <w:spacing w:before="139" w:line="360" w:lineRule="auto"/>
        <w:ind w:right="230"/>
      </w:pPr>
      <w:r>
        <w:t xml:space="preserve">осваивать    </w:t>
      </w:r>
      <w:r>
        <w:rPr>
          <w:spacing w:val="1"/>
        </w:rPr>
        <w:t xml:space="preserve"> </w:t>
      </w:r>
      <w:r>
        <w:t>и      применять      знания      о      социальных      ценностях;      о   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 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194B9B" w:rsidRDefault="00643C90">
      <w:pPr>
        <w:pStyle w:val="a3"/>
        <w:spacing w:line="360" w:lineRule="auto"/>
        <w:ind w:right="227"/>
      </w:pPr>
      <w:r>
        <w:t xml:space="preserve">характеризовать      </w:t>
      </w:r>
      <w:r>
        <w:rPr>
          <w:spacing w:val="1"/>
        </w:rPr>
        <w:t xml:space="preserve"> </w:t>
      </w:r>
      <w:r>
        <w:t>традиционные        российские        духовно-нравственные        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194B9B" w:rsidRDefault="00643C90">
      <w:pPr>
        <w:pStyle w:val="a3"/>
        <w:spacing w:line="360" w:lineRule="auto"/>
        <w:ind w:right="23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 xml:space="preserve">видами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194B9B" w:rsidRDefault="00643C90">
      <w:pPr>
        <w:pStyle w:val="a3"/>
        <w:spacing w:line="360" w:lineRule="auto"/>
        <w:ind w:left="936" w:right="1742" w:firstLine="0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194B9B" w:rsidRDefault="00643C90">
      <w:pPr>
        <w:pStyle w:val="a3"/>
        <w:ind w:left="936" w:firstLine="0"/>
      </w:pP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человека;</w:t>
      </w:r>
    </w:p>
    <w:p w:rsidR="00194B9B" w:rsidRDefault="00643C90">
      <w:pPr>
        <w:pStyle w:val="a3"/>
        <w:spacing w:before="139" w:line="360" w:lineRule="auto"/>
        <w:ind w:right="24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</w:t>
      </w:r>
      <w:r>
        <w:t>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194B9B" w:rsidRDefault="00643C90">
      <w:pPr>
        <w:pStyle w:val="a3"/>
        <w:spacing w:line="360" w:lineRule="auto"/>
        <w:ind w:right="232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 и личный социальный опыт своѐ отношение к явлениям социальной действительности с</w:t>
      </w:r>
      <w:r>
        <w:rPr>
          <w:spacing w:val="1"/>
        </w:rPr>
        <w:t xml:space="preserve"> </w:t>
      </w:r>
      <w:r>
        <w:t xml:space="preserve">точки зрения социальных ценностей, к </w:t>
      </w:r>
      <w:r>
        <w:t>социальным нормам как регуляторам общественной жизни и</w:t>
      </w:r>
      <w:r>
        <w:rPr>
          <w:spacing w:val="-57"/>
        </w:rPr>
        <w:t xml:space="preserve"> </w:t>
      </w:r>
      <w:r>
        <w:t>поведения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3"/>
        <w:spacing w:line="360" w:lineRule="auto"/>
        <w:ind w:right="236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3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194B9B" w:rsidRDefault="00643C90">
      <w:pPr>
        <w:pStyle w:val="a3"/>
        <w:spacing w:line="360" w:lineRule="auto"/>
        <w:ind w:right="236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194B9B" w:rsidRDefault="00643C90">
      <w:pPr>
        <w:pStyle w:val="a3"/>
        <w:tabs>
          <w:tab w:val="left" w:pos="2616"/>
          <w:tab w:val="left" w:pos="4505"/>
          <w:tab w:val="left" w:pos="5391"/>
          <w:tab w:val="left" w:pos="6463"/>
          <w:tab w:val="left" w:pos="7744"/>
          <w:tab w:val="left" w:pos="9317"/>
        </w:tabs>
        <w:spacing w:line="360" w:lineRule="auto"/>
        <w:ind w:right="22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</w:t>
      </w:r>
      <w:r>
        <w:t>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position w:val="1"/>
        </w:rPr>
        <w:t>адаптированных</w:t>
      </w:r>
      <w:r>
        <w:rPr>
          <w:position w:val="1"/>
        </w:rPr>
        <w:tab/>
        <w:t>источников</w:t>
      </w:r>
      <w:r>
        <w:rPr>
          <w:position w:val="1"/>
        </w:rPr>
        <w:tab/>
      </w:r>
      <w:r>
        <w:t>(</w:t>
      </w:r>
      <w:r>
        <w:rPr>
          <w:position w:val="1"/>
        </w:rPr>
        <w:t>в</w:t>
      </w:r>
      <w:r>
        <w:rPr>
          <w:position w:val="1"/>
        </w:rPr>
        <w:tab/>
        <w:t>том</w:t>
      </w:r>
      <w:r>
        <w:rPr>
          <w:position w:val="1"/>
        </w:rPr>
        <w:tab/>
        <w:t>числе</w:t>
      </w:r>
      <w:r>
        <w:rPr>
          <w:position w:val="1"/>
        </w:rPr>
        <w:tab/>
        <w:t>учебных</w:t>
      </w:r>
      <w:r>
        <w:rPr>
          <w:position w:val="1"/>
        </w:rPr>
        <w:tab/>
        <w:t>материалов)</w:t>
      </w:r>
      <w:r>
        <w:rPr>
          <w:spacing w:val="-58"/>
          <w:position w:val="1"/>
        </w:rPr>
        <w:t xml:space="preserve"> </w:t>
      </w:r>
      <w:r>
        <w:t>и     публикаций     в     СМИ,     соотносить     еѐ     с     собственными     знаниями     о     моральном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194B9B" w:rsidRDefault="00643C90">
      <w:pPr>
        <w:pStyle w:val="a3"/>
        <w:spacing w:line="360" w:lineRule="auto"/>
        <w:ind w:right="232"/>
      </w:pPr>
      <w:r>
        <w:t xml:space="preserve">оценивать       собственные   </w:t>
      </w:r>
      <w:r>
        <w:t xml:space="preserve">    поступки,       поведение       людей       с       точки  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194B9B" w:rsidRDefault="00643C90">
      <w:pPr>
        <w:pStyle w:val="a3"/>
        <w:spacing w:line="360" w:lineRule="auto"/>
        <w:ind w:left="936" w:right="229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заполнять</w:t>
      </w:r>
      <w:r>
        <w:rPr>
          <w:spacing w:val="21"/>
        </w:rPr>
        <w:t xml:space="preserve"> </w:t>
      </w:r>
      <w:r>
        <w:t>форму</w:t>
      </w:r>
      <w:r>
        <w:rPr>
          <w:spacing w:val="12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электронную)</w:t>
      </w:r>
      <w:r>
        <w:rPr>
          <w:spacing w:val="22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простейший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194B9B" w:rsidRDefault="00643C90">
      <w:pPr>
        <w:pStyle w:val="a3"/>
        <w:spacing w:before="140"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</w:t>
      </w:r>
      <w:r>
        <w:t>ьтур.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194B9B" w:rsidRDefault="00643C90">
      <w:pPr>
        <w:pStyle w:val="a3"/>
        <w:spacing w:before="139" w:line="360" w:lineRule="auto"/>
        <w:ind w:right="229"/>
      </w:pPr>
      <w:r>
        <w:t xml:space="preserve">осваивать    </w:t>
      </w:r>
      <w:r>
        <w:rPr>
          <w:spacing w:val="1"/>
        </w:rPr>
        <w:t xml:space="preserve"> </w:t>
      </w:r>
      <w:r>
        <w:t>и      применять      знания      о      сущности      права,      о   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несовершеннолетнего и </w:t>
      </w:r>
      <w:r>
        <w:t>членов его семьи общественные отношения, правовом статусе гражданина</w:t>
      </w:r>
      <w:r>
        <w:rPr>
          <w:spacing w:val="1"/>
        </w:rPr>
        <w:t xml:space="preserve"> </w:t>
      </w:r>
      <w:r>
        <w:t>Российской Федерации (в том числе несовершеннолетнего), правонарушениях и их опасности для</w:t>
      </w:r>
      <w:r>
        <w:rPr>
          <w:spacing w:val="1"/>
        </w:rPr>
        <w:t xml:space="preserve"> </w:t>
      </w:r>
      <w:r>
        <w:t>личности</w:t>
      </w:r>
    </w:p>
    <w:p w:rsidR="00194B9B" w:rsidRDefault="00643C90">
      <w:pPr>
        <w:pStyle w:val="a3"/>
        <w:spacing w:line="276" w:lineRule="exact"/>
        <w:ind w:firstLine="0"/>
      </w:pPr>
      <w:r>
        <w:t>и</w:t>
      </w:r>
      <w:r>
        <w:rPr>
          <w:spacing w:val="-3"/>
        </w:rPr>
        <w:t xml:space="preserve"> </w:t>
      </w:r>
      <w:r>
        <w:t>общества;</w:t>
      </w:r>
    </w:p>
    <w:p w:rsidR="00194B9B" w:rsidRDefault="00643C90">
      <w:pPr>
        <w:pStyle w:val="a3"/>
        <w:spacing w:before="139" w:line="360" w:lineRule="auto"/>
        <w:ind w:right="238"/>
      </w:pPr>
      <w:r>
        <w:t>характеризовать право как регулятор общественных отношений, конституционные</w:t>
      </w:r>
      <w:r>
        <w:t xml:space="preserve">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94B9B" w:rsidRDefault="00643C90">
      <w:pPr>
        <w:pStyle w:val="a3"/>
        <w:tabs>
          <w:tab w:val="left" w:pos="9621"/>
        </w:tabs>
        <w:spacing w:line="360" w:lineRule="auto"/>
        <w:ind w:right="2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ситуации, связанные с правонарушениями и наступлением юридической ответственности; </w:t>
      </w:r>
      <w:r>
        <w:t>способы</w:t>
      </w:r>
      <w:r>
        <w:rPr>
          <w:spacing w:val="1"/>
        </w:rPr>
        <w:t xml:space="preserve"> </w:t>
      </w:r>
      <w:r>
        <w:t>защиты прав ребѐнка в Российской Федерации, примеры, поясняющие опасность правонарушений</w:t>
      </w:r>
      <w:r>
        <w:rPr>
          <w:spacing w:val="1"/>
        </w:rPr>
        <w:t xml:space="preserve"> </w:t>
      </w:r>
      <w:r>
        <w:t>для</w:t>
      </w:r>
      <w:r>
        <w:tab/>
      </w:r>
      <w:r>
        <w:rPr>
          <w:spacing w:val="-1"/>
        </w:rPr>
        <w:t>личности</w:t>
      </w:r>
    </w:p>
    <w:p w:rsidR="00194B9B" w:rsidRDefault="00643C90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общества;</w:t>
      </w:r>
    </w:p>
    <w:p w:rsidR="00194B9B" w:rsidRDefault="00643C90">
      <w:pPr>
        <w:pStyle w:val="a3"/>
        <w:spacing w:before="137" w:line="360" w:lineRule="auto"/>
        <w:ind w:right="227"/>
      </w:pPr>
      <w:r>
        <w:t>классифицировать по разным признакам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194B9B" w:rsidRDefault="00643C90">
      <w:pPr>
        <w:pStyle w:val="a3"/>
        <w:spacing w:line="360" w:lineRule="auto"/>
        <w:ind w:right="234"/>
      </w:pPr>
      <w:r>
        <w:t xml:space="preserve">сравнивать  </w:t>
      </w:r>
      <w:r>
        <w:rPr>
          <w:spacing w:val="42"/>
        </w:rPr>
        <w:t xml:space="preserve"> </w:t>
      </w:r>
      <w:r>
        <w:t xml:space="preserve">(в   </w:t>
      </w:r>
      <w:r>
        <w:rPr>
          <w:spacing w:val="38"/>
        </w:rPr>
        <w:t xml:space="preserve"> </w:t>
      </w:r>
      <w:r>
        <w:t xml:space="preserve">том   </w:t>
      </w:r>
      <w:r>
        <w:rPr>
          <w:spacing w:val="41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устанавливать   </w:t>
      </w:r>
      <w:r>
        <w:rPr>
          <w:spacing w:val="40"/>
        </w:rPr>
        <w:t xml:space="preserve"> </w:t>
      </w:r>
      <w:r>
        <w:t xml:space="preserve">основания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сравнения)   </w:t>
      </w:r>
      <w:r>
        <w:rPr>
          <w:spacing w:val="39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преступление,     </w:t>
      </w:r>
      <w:r>
        <w:rPr>
          <w:spacing w:val="16"/>
        </w:rPr>
        <w:t xml:space="preserve"> </w:t>
      </w:r>
      <w:r>
        <w:t xml:space="preserve">дееспособность     </w:t>
      </w:r>
      <w:r>
        <w:rPr>
          <w:spacing w:val="17"/>
        </w:rPr>
        <w:t xml:space="preserve"> </w:t>
      </w:r>
      <w:r>
        <w:t xml:space="preserve">малолетних     </w:t>
      </w:r>
      <w:r>
        <w:rPr>
          <w:spacing w:val="19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возрасте     </w:t>
      </w:r>
      <w:r>
        <w:rPr>
          <w:spacing w:val="16"/>
        </w:rPr>
        <w:t xml:space="preserve"> </w:t>
      </w:r>
      <w:r>
        <w:t xml:space="preserve">от     </w:t>
      </w:r>
      <w:r>
        <w:rPr>
          <w:spacing w:val="17"/>
        </w:rPr>
        <w:t xml:space="preserve"> </w:t>
      </w:r>
      <w:r>
        <w:t xml:space="preserve">6     </w:t>
      </w:r>
      <w:r>
        <w:rPr>
          <w:spacing w:val="16"/>
        </w:rPr>
        <w:t xml:space="preserve"> </w:t>
      </w:r>
      <w:r>
        <w:t xml:space="preserve">до     </w:t>
      </w:r>
      <w:r>
        <w:rPr>
          <w:spacing w:val="17"/>
        </w:rPr>
        <w:t xml:space="preserve"> </w:t>
      </w:r>
      <w:r>
        <w:t xml:space="preserve">14     </w:t>
      </w:r>
      <w:r>
        <w:rPr>
          <w:spacing w:val="16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 лет;</w:t>
      </w:r>
    </w:p>
    <w:p w:rsidR="00194B9B" w:rsidRDefault="00643C90">
      <w:pPr>
        <w:pStyle w:val="a3"/>
        <w:spacing w:before="1" w:line="360" w:lineRule="auto"/>
        <w:ind w:right="234"/>
      </w:pPr>
      <w:r>
        <w:t>устанавливать     и     объяснять      взаимосвязи,     включая     взаимодействия    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 ответ</w:t>
      </w:r>
      <w:r>
        <w:t>ственностью;</w:t>
      </w:r>
    </w:p>
    <w:p w:rsidR="00194B9B" w:rsidRDefault="00643C90">
      <w:pPr>
        <w:pStyle w:val="a3"/>
        <w:spacing w:line="360" w:lineRule="auto"/>
        <w:ind w:right="231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6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194B9B" w:rsidRDefault="00643C90">
      <w:pPr>
        <w:pStyle w:val="a3"/>
        <w:spacing w:line="360" w:lineRule="auto"/>
        <w:ind w:right="232"/>
      </w:pPr>
      <w:r>
        <w:t>определять и аргументировать с опорой на обществовед</w:t>
      </w:r>
      <w:r>
        <w:t>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194B9B" w:rsidRDefault="00643C90">
      <w:pPr>
        <w:pStyle w:val="a3"/>
        <w:spacing w:line="275" w:lineRule="exact"/>
        <w:ind w:left="936" w:firstLine="0"/>
      </w:pPr>
      <w:r>
        <w:t>решать</w:t>
      </w:r>
      <w:r>
        <w:rPr>
          <w:spacing w:val="41"/>
        </w:rPr>
        <w:t xml:space="preserve"> </w:t>
      </w:r>
      <w:r>
        <w:t>познавательные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практические</w:t>
      </w:r>
      <w:r>
        <w:rPr>
          <w:spacing w:val="39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действие</w:t>
      </w:r>
      <w:r>
        <w:rPr>
          <w:spacing w:val="39"/>
        </w:rPr>
        <w:t xml:space="preserve"> </w:t>
      </w:r>
      <w:r>
        <w:t>правовых</w:t>
      </w:r>
      <w:r>
        <w:rPr>
          <w:spacing w:val="42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как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4953"/>
          <w:tab w:val="left" w:pos="9518"/>
        </w:tabs>
        <w:spacing w:before="119" w:line="360" w:lineRule="auto"/>
        <w:ind w:right="229" w:firstLine="0"/>
      </w:pP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принимать</w:t>
      </w:r>
      <w:r>
        <w:tab/>
        <w:t>решения,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 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 xml:space="preserve">ученической общественной </w:t>
      </w:r>
      <w:r>
        <w:t>организации);</w:t>
      </w:r>
    </w:p>
    <w:p w:rsidR="00194B9B" w:rsidRDefault="00643C90">
      <w:pPr>
        <w:pStyle w:val="a3"/>
        <w:tabs>
          <w:tab w:val="left" w:pos="1684"/>
          <w:tab w:val="left" w:pos="2741"/>
          <w:tab w:val="left" w:pos="5108"/>
          <w:tab w:val="left" w:pos="6899"/>
          <w:tab w:val="left" w:pos="8921"/>
          <w:tab w:val="left" w:pos="9876"/>
        </w:tabs>
        <w:spacing w:before="1" w:line="360" w:lineRule="auto"/>
        <w:ind w:right="22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6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из фрагментов 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актов,</w:t>
      </w:r>
      <w:r>
        <w:tab/>
        <w:t>из</w:t>
      </w:r>
      <w:r>
        <w:tab/>
        <w:t>предложенных</w:t>
      </w:r>
      <w:r>
        <w:tab/>
        <w:t>учителем</w:t>
      </w:r>
      <w:r>
        <w:tab/>
        <w:t>источников</w:t>
      </w:r>
      <w:r>
        <w:tab/>
        <w:t>о</w:t>
      </w:r>
      <w:r>
        <w:tab/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обязанностях  </w:t>
      </w:r>
      <w:r>
        <w:rPr>
          <w:spacing w:val="46"/>
        </w:rPr>
        <w:t xml:space="preserve"> </w:t>
      </w:r>
      <w:r>
        <w:t xml:space="preserve">граждан,  </w:t>
      </w:r>
      <w:r>
        <w:rPr>
          <w:spacing w:val="44"/>
        </w:rPr>
        <w:t xml:space="preserve"> </w:t>
      </w:r>
      <w:r>
        <w:t xml:space="preserve">гарантиях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3"/>
        </w:rPr>
        <w:t xml:space="preserve"> </w:t>
      </w:r>
      <w:r>
        <w:t xml:space="preserve">прав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свобод  </w:t>
      </w:r>
      <w:r>
        <w:rPr>
          <w:spacing w:val="44"/>
        </w:rPr>
        <w:t xml:space="preserve"> </w:t>
      </w:r>
      <w:r>
        <w:t xml:space="preserve">человека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 xml:space="preserve">в    Российской    Федерации,    о   </w:t>
      </w:r>
      <w:r>
        <w:rPr>
          <w:spacing w:val="1"/>
        </w:rPr>
        <w:t xml:space="preserve"> </w:t>
      </w:r>
      <w:r>
        <w:t xml:space="preserve">правах   </w:t>
      </w:r>
      <w:r>
        <w:rPr>
          <w:spacing w:val="1"/>
        </w:rPr>
        <w:t xml:space="preserve"> </w:t>
      </w:r>
      <w:r>
        <w:t>ребѐнка    и    способах    их     защиты    и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194B9B" w:rsidRDefault="00643C90">
      <w:pPr>
        <w:pStyle w:val="a3"/>
        <w:spacing w:before="1" w:line="360" w:lineRule="auto"/>
        <w:ind w:right="227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 xml:space="preserve">культуре,    </w:t>
      </w:r>
      <w:r>
        <w:rPr>
          <w:spacing w:val="20"/>
        </w:rPr>
        <w:t xml:space="preserve"> </w:t>
      </w:r>
      <w:r>
        <w:t xml:space="preserve">о     </w:t>
      </w:r>
      <w:r>
        <w:rPr>
          <w:spacing w:val="21"/>
        </w:rPr>
        <w:t xml:space="preserve"> </w:t>
      </w:r>
      <w:r>
        <w:t xml:space="preserve">гарантиях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защите     </w:t>
      </w:r>
      <w:r>
        <w:rPr>
          <w:spacing w:val="18"/>
        </w:rPr>
        <w:t xml:space="preserve"> </w:t>
      </w:r>
      <w:r>
        <w:t xml:space="preserve">прав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свобод     </w:t>
      </w:r>
      <w:r>
        <w:rPr>
          <w:spacing w:val="21"/>
        </w:rPr>
        <w:t xml:space="preserve"> </w:t>
      </w:r>
      <w:r>
        <w:t xml:space="preserve">человека 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</w:t>
      </w:r>
      <w:r>
        <w:t>з 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 публикаций средств массовой информации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информационно-телекоммуникационной</w:t>
      </w:r>
      <w:r>
        <w:rPr>
          <w:spacing w:val="27"/>
        </w:rPr>
        <w:t xml:space="preserve"> </w:t>
      </w:r>
      <w:r>
        <w:t>сети</w:t>
      </w:r>
    </w:p>
    <w:p w:rsidR="00194B9B" w:rsidRDefault="00643C90">
      <w:pPr>
        <w:pStyle w:val="a3"/>
        <w:spacing w:before="1"/>
        <w:ind w:firstLine="0"/>
        <w:jc w:val="left"/>
      </w:pPr>
      <w:r>
        <w:t>«Интернет»;</w:t>
      </w:r>
    </w:p>
    <w:p w:rsidR="00194B9B" w:rsidRDefault="00643C90">
      <w:pPr>
        <w:pStyle w:val="a3"/>
        <w:tabs>
          <w:tab w:val="left" w:pos="2616"/>
          <w:tab w:val="left" w:pos="4501"/>
          <w:tab w:val="left" w:pos="5387"/>
          <w:tab w:val="left" w:pos="6459"/>
          <w:tab w:val="left" w:pos="7740"/>
          <w:tab w:val="left" w:pos="9313"/>
          <w:tab w:val="left" w:pos="9394"/>
        </w:tabs>
        <w:spacing w:before="137" w:line="360" w:lineRule="auto"/>
        <w:ind w:right="22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tab/>
        <w:t>источников</w:t>
      </w:r>
      <w:r>
        <w:tab/>
        <w:t>(в</w:t>
      </w:r>
      <w:r>
        <w:tab/>
        <w:t>том</w:t>
      </w:r>
      <w:r>
        <w:tab/>
        <w:t>числе</w:t>
      </w:r>
      <w:r>
        <w:tab/>
        <w:t>учебных</w:t>
      </w:r>
      <w:r>
        <w:tab/>
        <w:t>материалов)</w:t>
      </w:r>
      <w:r>
        <w:rPr>
          <w:spacing w:val="-58"/>
        </w:rPr>
        <w:t xml:space="preserve"> </w:t>
      </w:r>
      <w:r>
        <w:t>и публикаций СМИ, соотносить еѐ с собственными знаниями о правовом регулировании 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</w:t>
      </w:r>
      <w:r>
        <w:t>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подкрепляя</w:t>
      </w:r>
    </w:p>
    <w:p w:rsidR="00194B9B" w:rsidRDefault="00643C90">
      <w:pPr>
        <w:pStyle w:val="a3"/>
        <w:spacing w:before="2"/>
        <w:ind w:firstLine="0"/>
      </w:pP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194B9B" w:rsidRDefault="00643C90">
      <w:pPr>
        <w:pStyle w:val="a3"/>
        <w:spacing w:before="136" w:line="360" w:lineRule="auto"/>
        <w:ind w:right="230"/>
      </w:pPr>
      <w:r>
        <w:t>оценивать    собственные    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соответствия      правовым      нормам:      выражать      свою      точку  </w:t>
      </w:r>
      <w:r>
        <w:t xml:space="preserve">   зрения,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194B9B" w:rsidRDefault="00643C90">
      <w:pPr>
        <w:pStyle w:val="a3"/>
        <w:spacing w:before="2" w:line="360" w:lineRule="auto"/>
        <w:ind w:right="233"/>
      </w:pPr>
      <w:r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</w:t>
      </w:r>
      <w:r>
        <w:rPr>
          <w:spacing w:val="60"/>
        </w:rPr>
        <w:t xml:space="preserve"> </w:t>
      </w:r>
      <w:r>
        <w:t>групповые проекты), в повседневной жизни</w:t>
      </w:r>
      <w:r>
        <w:rPr>
          <w:spacing w:val="1"/>
        </w:rPr>
        <w:t xml:space="preserve"> </w:t>
      </w:r>
      <w:r>
        <w:t>для осознанного выполнения гражданских об</w:t>
      </w:r>
      <w:r>
        <w:t>язанностей (для реализации и защиты прав человека и</w:t>
      </w:r>
      <w:r>
        <w:rPr>
          <w:spacing w:val="1"/>
        </w:rPr>
        <w:t xml:space="preserve"> </w:t>
      </w:r>
      <w:r>
        <w:t xml:space="preserve">гражданина,  </w:t>
      </w:r>
      <w:r>
        <w:rPr>
          <w:spacing w:val="18"/>
        </w:rPr>
        <w:t xml:space="preserve"> </w:t>
      </w:r>
      <w:r>
        <w:t xml:space="preserve">прав   </w:t>
      </w:r>
      <w:r>
        <w:rPr>
          <w:spacing w:val="16"/>
        </w:rPr>
        <w:t xml:space="preserve"> </w:t>
      </w:r>
      <w:r>
        <w:t xml:space="preserve">потребителя,   </w:t>
      </w:r>
      <w:r>
        <w:rPr>
          <w:spacing w:val="17"/>
        </w:rPr>
        <w:t xml:space="preserve"> </w:t>
      </w:r>
      <w:r>
        <w:t xml:space="preserve">выбора   </w:t>
      </w:r>
      <w:r>
        <w:rPr>
          <w:spacing w:val="17"/>
        </w:rPr>
        <w:t xml:space="preserve"> </w:t>
      </w:r>
      <w:r>
        <w:t xml:space="preserve">профессии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оценки   </w:t>
      </w:r>
      <w:r>
        <w:rPr>
          <w:spacing w:val="18"/>
        </w:rPr>
        <w:t xml:space="preserve"> </w:t>
      </w:r>
      <w:r>
        <w:t xml:space="preserve">собственных   </w:t>
      </w:r>
      <w:r>
        <w:rPr>
          <w:spacing w:val="20"/>
        </w:rPr>
        <w:t xml:space="preserve"> </w:t>
      </w:r>
      <w:r>
        <w:t>перспектив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профессиональной     сфере     с     учѐтом     приобретѐнных     представлений     о     </w:t>
      </w:r>
      <w:r>
        <w:t>профессиях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</w:t>
      </w:r>
      <w:r>
        <w:t>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194B9B" w:rsidRDefault="00643C90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 Федерации;</w:t>
      </w:r>
    </w:p>
    <w:p w:rsidR="00194B9B" w:rsidRDefault="00643C90">
      <w:pPr>
        <w:pStyle w:val="a3"/>
        <w:ind w:left="936" w:firstLine="0"/>
      </w:pPr>
      <w:r>
        <w:t>осуществлять</w:t>
      </w:r>
      <w:r>
        <w:rPr>
          <w:spacing w:val="88"/>
        </w:rPr>
        <w:t xml:space="preserve"> </w:t>
      </w:r>
      <w:r>
        <w:t xml:space="preserve">совместную  </w:t>
      </w:r>
      <w:r>
        <w:rPr>
          <w:spacing w:val="24"/>
        </w:rPr>
        <w:t xml:space="preserve"> </w:t>
      </w:r>
      <w:r>
        <w:t xml:space="preserve">деятельность,  </w:t>
      </w:r>
      <w:r>
        <w:rPr>
          <w:spacing w:val="24"/>
        </w:rPr>
        <w:t xml:space="preserve"> </w:t>
      </w:r>
      <w:r>
        <w:t xml:space="preserve">включая  </w:t>
      </w:r>
      <w:r>
        <w:rPr>
          <w:spacing w:val="24"/>
        </w:rPr>
        <w:t xml:space="preserve"> </w:t>
      </w:r>
      <w:r>
        <w:t xml:space="preserve">взаимодействие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людьми  </w:t>
      </w:r>
      <w:r>
        <w:rPr>
          <w:spacing w:val="24"/>
        </w:rPr>
        <w:t xml:space="preserve"> </w:t>
      </w:r>
      <w:r>
        <w:t>другой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265"/>
          <w:tab w:val="left" w:pos="6154"/>
          <w:tab w:val="left" w:pos="8802"/>
        </w:tabs>
        <w:spacing w:before="119" w:line="360" w:lineRule="auto"/>
        <w:ind w:right="228" w:firstLine="0"/>
      </w:pP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Основ</w:t>
      </w:r>
      <w:r>
        <w:rPr>
          <w:sz w:val="24"/>
        </w:rPr>
        <w:t>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194B9B" w:rsidRDefault="00643C90">
      <w:pPr>
        <w:pStyle w:val="a3"/>
        <w:tabs>
          <w:tab w:val="left" w:pos="3436"/>
          <w:tab w:val="left" w:pos="3502"/>
          <w:tab w:val="left" w:pos="5555"/>
          <w:tab w:val="left" w:pos="6238"/>
          <w:tab w:val="left" w:pos="8319"/>
          <w:tab w:val="left" w:pos="9715"/>
        </w:tabs>
        <w:spacing w:before="139" w:line="360" w:lineRule="auto"/>
        <w:ind w:right="227"/>
      </w:pPr>
      <w:r>
        <w:t>осваивать и применять знания о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актах, содержании и значении правовых норм, об отраслях права, о правовых нормах,</w:t>
      </w:r>
      <w:r>
        <w:rPr>
          <w:spacing w:val="1"/>
        </w:rPr>
        <w:t xml:space="preserve"> </w:t>
      </w:r>
      <w:r>
        <w:t>регулирующих</w:t>
      </w:r>
      <w:r>
        <w:tab/>
      </w:r>
      <w:r>
        <w:tab/>
        <w:t>типичные</w:t>
      </w:r>
      <w:r>
        <w:tab/>
      </w:r>
      <w:r>
        <w:tab/>
        <w:t>для</w:t>
      </w:r>
      <w:r>
        <w:tab/>
        <w:t>несовершеннолетнего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       уголовном        праве);        о        защите        прав  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</w:t>
      </w:r>
      <w:r>
        <w:t>ативной,</w:t>
      </w:r>
      <w:r>
        <w:rPr>
          <w:spacing w:val="1"/>
        </w:rPr>
        <w:t xml:space="preserve"> </w:t>
      </w:r>
      <w:r>
        <w:t>уголовной),</w:t>
      </w:r>
      <w:r>
        <w:tab/>
        <w:t>о</w:t>
      </w:r>
      <w:r>
        <w:tab/>
        <w:t>правоохранительных</w:t>
      </w:r>
      <w:r>
        <w:tab/>
      </w:r>
      <w:r>
        <w:tab/>
        <w:t>органах,</w:t>
      </w:r>
      <w:r>
        <w:rPr>
          <w:spacing w:val="-58"/>
        </w:rPr>
        <w:t xml:space="preserve"> </w:t>
      </w:r>
      <w:r>
        <w:t>об     обеспечении     безопасности     личности,     общества     и     государства,     в     том     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194B9B" w:rsidRDefault="00643C90">
      <w:pPr>
        <w:pStyle w:val="a3"/>
        <w:spacing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роль 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в системе </w:t>
      </w:r>
      <w:r>
        <w:t>российского 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 оставшихся</w:t>
      </w:r>
      <w:r>
        <w:rPr>
          <w:spacing w:val="-1"/>
        </w:rPr>
        <w:t xml:space="preserve"> </w:t>
      </w:r>
      <w:r>
        <w:t>без попечения</w:t>
      </w:r>
      <w:r>
        <w:rPr>
          <w:spacing w:val="-1"/>
        </w:rPr>
        <w:t xml:space="preserve"> </w:t>
      </w:r>
      <w:r>
        <w:t>роди</w:t>
      </w:r>
      <w:r>
        <w:t>телей;</w:t>
      </w:r>
    </w:p>
    <w:p w:rsidR="00194B9B" w:rsidRDefault="00643C90">
      <w:pPr>
        <w:pStyle w:val="a3"/>
        <w:ind w:left="936" w:firstLine="0"/>
      </w:pPr>
      <w:r>
        <w:t>содержание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194B9B" w:rsidRDefault="00643C90">
      <w:pPr>
        <w:pStyle w:val="a3"/>
        <w:tabs>
          <w:tab w:val="left" w:pos="2065"/>
          <w:tab w:val="left" w:pos="4466"/>
          <w:tab w:val="left" w:pos="6496"/>
          <w:tab w:val="left" w:pos="8554"/>
        </w:tabs>
        <w:spacing w:before="140" w:line="360" w:lineRule="auto"/>
        <w:ind w:right="227"/>
      </w:pPr>
      <w:r>
        <w:t>приводить примеры законов и подзаконных актов и моделировать ситуации, регулируемые</w:t>
      </w:r>
      <w:r>
        <w:rPr>
          <w:spacing w:val="1"/>
        </w:rPr>
        <w:t xml:space="preserve"> </w:t>
      </w:r>
      <w:r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tab/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</w:t>
      </w:r>
      <w:r>
        <w:t>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правонарушения;</w:t>
      </w:r>
    </w:p>
    <w:p w:rsidR="00194B9B" w:rsidRDefault="00643C90">
      <w:pPr>
        <w:pStyle w:val="a3"/>
        <w:spacing w:line="360" w:lineRule="auto"/>
        <w:ind w:right="23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правонарушений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юридической          ответственности          по          отраслям          права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устанавливать 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194B9B" w:rsidRDefault="00643C90">
      <w:pPr>
        <w:pStyle w:val="a3"/>
        <w:spacing w:line="360" w:lineRule="auto"/>
        <w:ind w:right="228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 отраслей права (гражданского, трудового, семейного, административного и 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</w:t>
      </w:r>
      <w:r>
        <w:t>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отношения;</w:t>
      </w:r>
    </w:p>
    <w:p w:rsidR="00194B9B" w:rsidRDefault="00643C90">
      <w:pPr>
        <w:pStyle w:val="a3"/>
        <w:spacing w:line="360" w:lineRule="auto"/>
        <w:ind w:right="232"/>
      </w:pPr>
      <w:r>
        <w:t xml:space="preserve">устанавливать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объяснять     </w:t>
      </w:r>
      <w:r>
        <w:rPr>
          <w:spacing w:val="27"/>
        </w:rPr>
        <w:t xml:space="preserve"> </w:t>
      </w:r>
      <w:r>
        <w:t xml:space="preserve">взаимосвязи     </w:t>
      </w:r>
      <w:r>
        <w:rPr>
          <w:spacing w:val="23"/>
        </w:rPr>
        <w:t xml:space="preserve"> </w:t>
      </w:r>
      <w:r>
        <w:t xml:space="preserve">прав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обязанностей     </w:t>
      </w:r>
      <w:r>
        <w:rPr>
          <w:spacing w:val="23"/>
        </w:rPr>
        <w:t xml:space="preserve"> </w:t>
      </w:r>
      <w:r>
        <w:t>работника</w:t>
      </w:r>
      <w:r>
        <w:rPr>
          <w:spacing w:val="-58"/>
        </w:rPr>
        <w:t xml:space="preserve"> </w:t>
      </w:r>
      <w:r>
        <w:t>и работодателя, прав и обязанностей членов семьи, традиционных российских ц</w:t>
      </w:r>
      <w:r>
        <w:t>енностей и личных</w:t>
      </w:r>
      <w:r>
        <w:rPr>
          <w:spacing w:val="1"/>
        </w:rPr>
        <w:t xml:space="preserve"> </w:t>
      </w:r>
      <w:r>
        <w:t>неимущественных отношений в</w:t>
      </w:r>
      <w:r>
        <w:rPr>
          <w:spacing w:val="-1"/>
        </w:rPr>
        <w:t xml:space="preserve"> </w:t>
      </w:r>
      <w:r>
        <w:t>семье;</w:t>
      </w:r>
    </w:p>
    <w:p w:rsidR="00194B9B" w:rsidRDefault="00643C90">
      <w:pPr>
        <w:pStyle w:val="a3"/>
        <w:tabs>
          <w:tab w:val="left" w:pos="1559"/>
          <w:tab w:val="left" w:pos="3211"/>
          <w:tab w:val="left" w:pos="4862"/>
          <w:tab w:val="left" w:pos="5675"/>
          <w:tab w:val="left" w:pos="7642"/>
          <w:tab w:val="left" w:pos="9522"/>
        </w:tabs>
        <w:spacing w:line="360" w:lineRule="auto"/>
        <w:ind w:right="232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полученные   знания  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отраслях    права   в    решении    учебных    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 семьи в</w:t>
      </w:r>
      <w:r>
        <w:rPr>
          <w:spacing w:val="1"/>
        </w:rPr>
        <w:t xml:space="preserve"> </w:t>
      </w:r>
      <w:r>
        <w:t>жизни</w:t>
      </w:r>
      <w:r>
        <w:tab/>
        <w:t>человека,</w:t>
      </w:r>
      <w:r>
        <w:tab/>
      </w:r>
      <w:r>
        <w:t>общества</w:t>
      </w:r>
      <w:r>
        <w:tab/>
        <w:t>и</w:t>
      </w:r>
      <w:r>
        <w:tab/>
        <w:t>государства,</w:t>
      </w:r>
      <w:r>
        <w:tab/>
        <w:t>социальной</w:t>
      </w:r>
      <w:r>
        <w:tab/>
      </w:r>
      <w:r>
        <w:rPr>
          <w:spacing w:val="-1"/>
        </w:rPr>
        <w:t>опасности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 w:firstLine="0"/>
      </w:pP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и необходимости противостоять им;</w:t>
      </w:r>
    </w:p>
    <w:p w:rsidR="00194B9B" w:rsidRDefault="00643C90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</w:t>
      </w:r>
      <w:r>
        <w:t>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 xml:space="preserve">отношений        </w:t>
      </w:r>
      <w:r>
        <w:rPr>
          <w:spacing w:val="1"/>
        </w:rPr>
        <w:t xml:space="preserve"> </w:t>
      </w:r>
      <w:r>
        <w:t>с          опорой          на          знания          в          области          трудового     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 норм;</w:t>
      </w:r>
    </w:p>
    <w:p w:rsidR="00194B9B" w:rsidRDefault="00643C90">
      <w:pPr>
        <w:pStyle w:val="a3"/>
        <w:spacing w:line="360" w:lineRule="auto"/>
        <w:ind w:right="234"/>
      </w:pPr>
      <w:r>
        <w:t>решать</w:t>
      </w:r>
      <w:r>
        <w:rPr>
          <w:spacing w:val="1"/>
        </w:rPr>
        <w:t xml:space="preserve"> </w:t>
      </w:r>
      <w:r>
        <w:t>познав</w:t>
      </w:r>
      <w:r>
        <w:t>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194B9B" w:rsidRDefault="00643C90">
      <w:pPr>
        <w:pStyle w:val="a3"/>
        <w:tabs>
          <w:tab w:val="left" w:pos="4600"/>
          <w:tab w:val="left" w:pos="9436"/>
        </w:tabs>
        <w:spacing w:line="360" w:lineRule="auto"/>
        <w:ind w:right="23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6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 Федерации,</w:t>
      </w:r>
      <w:r>
        <w:rPr>
          <w:spacing w:val="1"/>
        </w:rPr>
        <w:t xml:space="preserve"> </w:t>
      </w:r>
      <w:r>
        <w:t>Кодекс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</w:t>
      </w:r>
      <w:r>
        <w:t>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194B9B" w:rsidRDefault="00643C90">
      <w:pPr>
        <w:pStyle w:val="a3"/>
        <w:spacing w:line="360" w:lineRule="auto"/>
        <w:ind w:right="230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 xml:space="preserve">семейного, </w:t>
      </w:r>
      <w:r>
        <w:t>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информационно-телекоммуникационной</w:t>
      </w:r>
      <w:r>
        <w:rPr>
          <w:spacing w:val="27"/>
        </w:rPr>
        <w:t xml:space="preserve"> </w:t>
      </w:r>
      <w:r>
        <w:t>сети</w:t>
      </w:r>
    </w:p>
    <w:p w:rsidR="00194B9B" w:rsidRDefault="00643C90">
      <w:pPr>
        <w:pStyle w:val="a3"/>
        <w:ind w:firstLine="0"/>
        <w:jc w:val="left"/>
      </w:pPr>
      <w:r>
        <w:t>«Интернет»;</w:t>
      </w:r>
    </w:p>
    <w:p w:rsidR="00194B9B" w:rsidRDefault="00643C90">
      <w:pPr>
        <w:pStyle w:val="a3"/>
        <w:tabs>
          <w:tab w:val="left" w:pos="2616"/>
          <w:tab w:val="left" w:pos="4501"/>
          <w:tab w:val="left" w:pos="5387"/>
          <w:tab w:val="left" w:pos="6459"/>
          <w:tab w:val="left" w:pos="7740"/>
          <w:tab w:val="left" w:pos="9313"/>
        </w:tabs>
        <w:spacing w:before="136" w:line="360" w:lineRule="auto"/>
        <w:ind w:right="23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tab/>
        <w:t>источников</w:t>
      </w:r>
      <w:r>
        <w:tab/>
        <w:t>(в</w:t>
      </w:r>
      <w:r>
        <w:tab/>
        <w:t>том</w:t>
      </w:r>
      <w:r>
        <w:tab/>
        <w:t>числе</w:t>
      </w:r>
      <w:r>
        <w:tab/>
        <w:t>учебных</w:t>
      </w:r>
      <w:r>
        <w:tab/>
        <w:t>материалов)</w:t>
      </w:r>
      <w:r>
        <w:rPr>
          <w:spacing w:val="-58"/>
        </w:rPr>
        <w:t xml:space="preserve"> </w:t>
      </w:r>
      <w:r>
        <w:t>и публикаций СМИ, соотносить еѐ с собственными знаниями об отраслях права (гражданского,</w:t>
      </w:r>
      <w:r>
        <w:rPr>
          <w:spacing w:val="1"/>
        </w:rPr>
        <w:t xml:space="preserve"> </w:t>
      </w:r>
      <w:r>
        <w:t>трудового, семей</w:t>
      </w:r>
      <w:r>
        <w:t>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 знания, формулировать выводы, подкрепляя их аргументами, о 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совершѐнные</w:t>
      </w:r>
      <w:r>
        <w:rPr>
          <w:spacing w:val="-5"/>
        </w:rPr>
        <w:t xml:space="preserve"> </w:t>
      </w:r>
      <w:r>
        <w:t>правонарушения,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несовершеннолетних;</w:t>
      </w:r>
    </w:p>
    <w:p w:rsidR="00194B9B" w:rsidRDefault="00643C90">
      <w:pPr>
        <w:pStyle w:val="a3"/>
        <w:spacing w:before="1" w:line="360" w:lineRule="auto"/>
        <w:ind w:right="228"/>
      </w:pPr>
      <w:r>
        <w:t>оце</w:t>
      </w:r>
      <w:r>
        <w:t>нивать    собственные    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>их      соответствия      нормам      гражданского,      трудового,      семейного,  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194B9B" w:rsidRDefault="00643C90">
      <w:pPr>
        <w:pStyle w:val="a3"/>
        <w:tabs>
          <w:tab w:val="left" w:pos="2471"/>
          <w:tab w:val="left" w:pos="5583"/>
          <w:tab w:val="left" w:pos="7097"/>
          <w:tab w:val="left" w:pos="9578"/>
        </w:tabs>
        <w:spacing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</w:t>
      </w:r>
      <w:r>
        <w:t>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</w:r>
      <w:r>
        <w:rPr>
          <w:spacing w:val="-1"/>
        </w:rPr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 и защиты своих прав; публично представлять результаты своей деятельности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58"/>
        </w:rPr>
        <w:t xml:space="preserve"> </w:t>
      </w:r>
      <w:r>
        <w:t>материала,</w:t>
      </w:r>
      <w:r>
        <w:rPr>
          <w:spacing w:val="59"/>
        </w:rPr>
        <w:t xml:space="preserve"> </w:t>
      </w:r>
      <w:r>
        <w:t>включая</w:t>
      </w:r>
      <w:r>
        <w:rPr>
          <w:spacing w:val="58"/>
        </w:rPr>
        <w:t xml:space="preserve"> </w:t>
      </w:r>
      <w:r>
        <w:t>проектную</w:t>
      </w:r>
      <w:r>
        <w:rPr>
          <w:spacing w:val="59"/>
        </w:rPr>
        <w:t xml:space="preserve"> </w:t>
      </w:r>
      <w:r>
        <w:t>деятельность),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темой</w:t>
      </w:r>
      <w:r>
        <w:rPr>
          <w:spacing w:val="56"/>
        </w:rPr>
        <w:t xml:space="preserve"> </w:t>
      </w:r>
      <w:r>
        <w:t>и  ситуацией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общения,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</w:t>
      </w:r>
      <w:r>
        <w:t>нтом;</w:t>
      </w:r>
    </w:p>
    <w:p w:rsidR="00194B9B" w:rsidRDefault="00643C90">
      <w:pPr>
        <w:pStyle w:val="a3"/>
        <w:spacing w:before="140"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приѐме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194B9B" w:rsidRDefault="00643C90">
      <w:pPr>
        <w:pStyle w:val="a3"/>
        <w:tabs>
          <w:tab w:val="left" w:pos="3265"/>
          <w:tab w:val="left" w:pos="6154"/>
          <w:tab w:val="left" w:pos="8802"/>
        </w:tabs>
        <w:spacing w:line="360" w:lineRule="auto"/>
        <w:ind w:right="23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52" w:lineRule="auto"/>
        <w:ind w:left="227" w:right="22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194B9B" w:rsidRDefault="00643C90">
      <w:pPr>
        <w:pStyle w:val="a3"/>
        <w:tabs>
          <w:tab w:val="left" w:pos="2417"/>
          <w:tab w:val="left" w:pos="4264"/>
          <w:tab w:val="left" w:pos="6205"/>
          <w:tab w:val="left" w:pos="8187"/>
          <w:tab w:val="left" w:pos="9348"/>
        </w:tabs>
        <w:spacing w:before="136" w:line="360" w:lineRule="auto"/>
        <w:ind w:right="228"/>
      </w:pPr>
      <w:r>
        <w:t xml:space="preserve">осваивать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применять      </w:t>
      </w:r>
      <w:r>
        <w:rPr>
          <w:spacing w:val="42"/>
        </w:rPr>
        <w:t xml:space="preserve"> </w:t>
      </w:r>
      <w:r>
        <w:t xml:space="preserve">знания      </w:t>
      </w:r>
      <w:r>
        <w:rPr>
          <w:spacing w:val="35"/>
        </w:rPr>
        <w:t xml:space="preserve"> </w:t>
      </w:r>
      <w:r>
        <w:t xml:space="preserve">об      </w:t>
      </w:r>
      <w:r>
        <w:rPr>
          <w:spacing w:val="38"/>
        </w:rPr>
        <w:t xml:space="preserve"> </w:t>
      </w:r>
      <w:r>
        <w:t xml:space="preserve">экономической      </w:t>
      </w:r>
      <w:r>
        <w:rPr>
          <w:spacing w:val="36"/>
        </w:rPr>
        <w:t xml:space="preserve"> </w:t>
      </w:r>
      <w:r>
        <w:t xml:space="preserve">жизни      </w:t>
      </w:r>
      <w:r>
        <w:rPr>
          <w:spacing w:val="36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tab/>
        <w:t>экономики,</w:t>
      </w:r>
      <w:r>
        <w:tab/>
        <w:t>финансовых</w:t>
      </w:r>
      <w:r>
        <w:tab/>
        <w:t>отношениях,</w:t>
      </w:r>
      <w:r>
        <w:tab/>
        <w:t>роли</w:t>
      </w:r>
      <w:r>
        <w:tab/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экономике,</w:t>
      </w:r>
      <w:r>
        <w:rPr>
          <w:spacing w:val="15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налогов,</w:t>
      </w:r>
      <w:r>
        <w:rPr>
          <w:spacing w:val="15"/>
        </w:rPr>
        <w:t xml:space="preserve"> </w:t>
      </w:r>
      <w:r>
        <w:t>основах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бюджетной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денежно-кредитной</w:t>
      </w:r>
      <w:r>
        <w:rPr>
          <w:spacing w:val="13"/>
        </w:rPr>
        <w:t xml:space="preserve"> </w:t>
      </w:r>
      <w:r>
        <w:t>политики,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 государственной</w:t>
      </w:r>
      <w:r>
        <w:rPr>
          <w:spacing w:val="-1"/>
        </w:rPr>
        <w:t xml:space="preserve"> </w:t>
      </w:r>
      <w:r>
        <w:t>политики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194B9B" w:rsidRDefault="00643C90">
      <w:pPr>
        <w:pStyle w:val="a3"/>
        <w:tabs>
          <w:tab w:val="left" w:pos="1916"/>
          <w:tab w:val="left" w:pos="3468"/>
          <w:tab w:val="left" w:pos="4852"/>
          <w:tab w:val="left" w:pos="5680"/>
          <w:tab w:val="left" w:pos="7734"/>
          <w:tab w:val="left" w:pos="8667"/>
          <w:tab w:val="left" w:pos="9996"/>
        </w:tabs>
        <w:spacing w:before="2" w:line="360" w:lineRule="auto"/>
        <w:ind w:right="236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системах,</w:t>
      </w:r>
      <w:r>
        <w:tab/>
        <w:t>объекты</w:t>
      </w:r>
      <w:r>
        <w:tab/>
        <w:t>спроса</w:t>
      </w:r>
      <w:r>
        <w:tab/>
        <w:t>и</w:t>
      </w:r>
      <w:r>
        <w:tab/>
        <w:t>предложения</w:t>
      </w:r>
      <w:r>
        <w:tab/>
        <w:t>на</w:t>
      </w:r>
      <w:r>
        <w:tab/>
        <w:t>рынке</w:t>
      </w:r>
      <w:r>
        <w:tab/>
      </w:r>
      <w:r>
        <w:rPr>
          <w:spacing w:val="-1"/>
        </w:rP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194B9B" w:rsidRDefault="00643C90">
      <w:pPr>
        <w:pStyle w:val="a3"/>
        <w:spacing w:line="360" w:lineRule="auto"/>
        <w:ind w:right="2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</w:t>
      </w:r>
      <w:r>
        <w:t>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 производства;</w:t>
      </w:r>
    </w:p>
    <w:p w:rsidR="00194B9B" w:rsidRDefault="00643C90">
      <w:pPr>
        <w:pStyle w:val="a3"/>
        <w:spacing w:line="360" w:lineRule="auto"/>
        <w:ind w:right="234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 регулирования экономики;</w:t>
      </w:r>
    </w:p>
    <w:p w:rsidR="00194B9B" w:rsidRDefault="00643C90">
      <w:pPr>
        <w:pStyle w:val="a3"/>
        <w:ind w:left="936" w:firstLine="0"/>
      </w:pPr>
      <w:r>
        <w:t>сравни</w:t>
      </w:r>
      <w:r>
        <w:t>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194B9B" w:rsidRDefault="00643C90">
      <w:pPr>
        <w:pStyle w:val="a3"/>
        <w:spacing w:before="137" w:line="36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194B9B" w:rsidRDefault="00643C90">
      <w:pPr>
        <w:pStyle w:val="a3"/>
        <w:spacing w:before="1" w:line="36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 xml:space="preserve">результатов экономической </w:t>
      </w:r>
      <w:r>
        <w:t>деятельности; для объяснения основных механизмов 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</w:t>
      </w:r>
      <w:r>
        <w:t>ерного налогового</w:t>
      </w:r>
      <w:r>
        <w:rPr>
          <w:spacing w:val="-1"/>
        </w:rPr>
        <w:t xml:space="preserve"> </w:t>
      </w:r>
      <w:r>
        <w:t>поведения;</w:t>
      </w:r>
    </w:p>
    <w:p w:rsidR="00194B9B" w:rsidRDefault="00643C90">
      <w:pPr>
        <w:pStyle w:val="a3"/>
        <w:spacing w:line="360" w:lineRule="auto"/>
        <w:ind w:right="231"/>
      </w:pPr>
      <w:r>
        <w:t>определять       и       аргументировать       с       точки       зрения      социальных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 xml:space="preserve">развитию </w:t>
      </w:r>
      <w:r>
        <w:t>собственного бизнеса;</w:t>
      </w:r>
    </w:p>
    <w:p w:rsidR="00194B9B" w:rsidRDefault="00643C90">
      <w:pPr>
        <w:pStyle w:val="a3"/>
        <w:ind w:left="936" w:firstLine="0"/>
      </w:pPr>
      <w:r>
        <w:t>решать</w:t>
      </w:r>
      <w:r>
        <w:rPr>
          <w:spacing w:val="9"/>
        </w:rPr>
        <w:t xml:space="preserve"> </w:t>
      </w:r>
      <w:r>
        <w:t>познавательные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практические</w:t>
      </w:r>
      <w:r>
        <w:rPr>
          <w:spacing w:val="6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осуществлением</w:t>
      </w:r>
      <w:r>
        <w:rPr>
          <w:spacing w:val="7"/>
        </w:rPr>
        <w:t xml:space="preserve"> </w:t>
      </w:r>
      <w:r>
        <w:t>экономических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0" w:firstLine="0"/>
      </w:pPr>
      <w:r>
        <w:t>действий, на основе рационального выбора в условиях ограниченных ресурсов, с использованием</w:t>
      </w:r>
      <w:r>
        <w:rPr>
          <w:spacing w:val="1"/>
        </w:rPr>
        <w:t xml:space="preserve"> </w:t>
      </w:r>
      <w:r>
        <w:t>различных способов повышения эффективн</w:t>
      </w:r>
      <w:r>
        <w:t>ости производства, отражающие типичные ситуации и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процессы;</w:t>
      </w:r>
    </w:p>
    <w:p w:rsidR="00194B9B" w:rsidRDefault="00643C90">
      <w:pPr>
        <w:pStyle w:val="a3"/>
        <w:spacing w:before="2" w:line="360" w:lineRule="auto"/>
        <w:ind w:right="235"/>
      </w:pPr>
      <w:r>
        <w:t>овладевать смысловым чтением, преобразовывать текстовую экономическую информацию в</w:t>
      </w:r>
      <w:r>
        <w:rPr>
          <w:spacing w:val="1"/>
        </w:rPr>
        <w:t xml:space="preserve"> </w:t>
      </w:r>
      <w:r>
        <w:t xml:space="preserve">модели    </w:t>
      </w:r>
      <w:r>
        <w:rPr>
          <w:spacing w:val="40"/>
        </w:rPr>
        <w:t xml:space="preserve"> </w:t>
      </w:r>
      <w:r>
        <w:t xml:space="preserve">(таблица,     </w:t>
      </w:r>
      <w:r>
        <w:rPr>
          <w:spacing w:val="35"/>
        </w:rPr>
        <w:t xml:space="preserve"> </w:t>
      </w:r>
      <w:r>
        <w:t xml:space="preserve">схема,     </w:t>
      </w:r>
      <w:r>
        <w:rPr>
          <w:spacing w:val="38"/>
        </w:rPr>
        <w:t xml:space="preserve"> </w:t>
      </w:r>
      <w:r>
        <w:t xml:space="preserve">график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другое),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том     </w:t>
      </w:r>
      <w:r>
        <w:rPr>
          <w:spacing w:val="37"/>
        </w:rPr>
        <w:t xml:space="preserve"> </w:t>
      </w:r>
      <w:r>
        <w:t xml:space="preserve">числе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8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 экономических благах, о видах и формах предпринимательской деятельности, экономических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194B9B" w:rsidRDefault="00643C90">
      <w:pPr>
        <w:pStyle w:val="a3"/>
        <w:spacing w:line="360" w:lineRule="auto"/>
        <w:ind w:right="229"/>
      </w:pPr>
      <w:r>
        <w:t xml:space="preserve">извлекать    </w:t>
      </w:r>
      <w:r>
        <w:rPr>
          <w:spacing w:val="29"/>
        </w:rPr>
        <w:t xml:space="preserve"> </w:t>
      </w:r>
      <w:r>
        <w:t xml:space="preserve">информацию     </w:t>
      </w:r>
      <w:r>
        <w:rPr>
          <w:spacing w:val="26"/>
        </w:rPr>
        <w:t xml:space="preserve"> </w:t>
      </w:r>
      <w:r>
        <w:t xml:space="preserve">из     </w:t>
      </w:r>
      <w:r>
        <w:rPr>
          <w:spacing w:val="26"/>
        </w:rPr>
        <w:t xml:space="preserve"> </w:t>
      </w:r>
      <w:r>
        <w:t xml:space="preserve">адаптированных     </w:t>
      </w:r>
      <w:r>
        <w:rPr>
          <w:spacing w:val="26"/>
        </w:rPr>
        <w:t xml:space="preserve"> </w:t>
      </w:r>
      <w:r>
        <w:t xml:space="preserve">источников,     </w:t>
      </w:r>
      <w:r>
        <w:rPr>
          <w:spacing w:val="25"/>
        </w:rPr>
        <w:t xml:space="preserve"> </w:t>
      </w:r>
      <w:r>
        <w:t xml:space="preserve">публикаций     </w:t>
      </w:r>
      <w:r>
        <w:rPr>
          <w:spacing w:val="27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информационно-телекоммуникационной сети «Интернет» о тенденциях развития экономики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стране, о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формами</w:t>
      </w:r>
      <w:r>
        <w:rPr>
          <w:spacing w:val="-1"/>
        </w:rPr>
        <w:t xml:space="preserve"> </w:t>
      </w:r>
      <w:r>
        <w:t>финансового мошенничества;</w:t>
      </w:r>
    </w:p>
    <w:p w:rsidR="00194B9B" w:rsidRDefault="00643C90">
      <w:pPr>
        <w:pStyle w:val="a3"/>
        <w:tabs>
          <w:tab w:val="left" w:pos="2787"/>
          <w:tab w:val="left" w:pos="5508"/>
          <w:tab w:val="left" w:pos="7687"/>
        </w:tabs>
        <w:spacing w:line="360" w:lineRule="auto"/>
        <w:ind w:right="22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</w:t>
      </w:r>
      <w:r>
        <w:t>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8"/>
        </w:rPr>
        <w:t xml:space="preserve"> </w:t>
      </w:r>
      <w:r>
        <w:t>из адаптированных источников (в том числе учебных материалов) и публикаций СМИ, соотносить</w:t>
      </w:r>
      <w:r>
        <w:rPr>
          <w:spacing w:val="1"/>
        </w:rPr>
        <w:t xml:space="preserve"> </w:t>
      </w:r>
      <w:r>
        <w:t>еѐ с личным социальным опытом; используя обществоведческие знания</w:t>
      </w:r>
      <w:r>
        <w:t>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194B9B" w:rsidRDefault="00643C90">
      <w:pPr>
        <w:pStyle w:val="a3"/>
        <w:spacing w:before="1" w:line="360" w:lineRule="auto"/>
        <w:ind w:right="225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 поступки   </w:t>
      </w:r>
      <w:r>
        <w:rPr>
          <w:spacing w:val="1"/>
        </w:rPr>
        <w:t xml:space="preserve"> </w:t>
      </w:r>
      <w:r>
        <w:t xml:space="preserve">и    поступки   </w:t>
      </w:r>
      <w:r>
        <w:rPr>
          <w:spacing w:val="1"/>
        </w:rPr>
        <w:t xml:space="preserve"> </w:t>
      </w:r>
      <w:r>
        <w:t>других     людей     с    точки    зрения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</w:t>
      </w:r>
      <w:r>
        <w:t>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 xml:space="preserve">ресурсов, для </w:t>
      </w:r>
      <w:r>
        <w:t>оценки рисков осуществления финансовых</w:t>
      </w:r>
      <w:r>
        <w:rPr>
          <w:spacing w:val="1"/>
        </w:rPr>
        <w:t xml:space="preserve"> </w:t>
      </w:r>
      <w:r>
        <w:t>мошенничеств, применения</w:t>
      </w:r>
      <w:r>
        <w:rPr>
          <w:spacing w:val="1"/>
        </w:rPr>
        <w:t xml:space="preserve"> </w:t>
      </w:r>
      <w:r>
        <w:t>недобросовестных практик);</w:t>
      </w:r>
    </w:p>
    <w:p w:rsidR="00194B9B" w:rsidRDefault="00643C90">
      <w:pPr>
        <w:pStyle w:val="a3"/>
        <w:spacing w:line="360" w:lineRule="auto"/>
        <w:ind w:right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</w:t>
      </w:r>
      <w:r>
        <w:t>йства,</w:t>
      </w:r>
      <w:r>
        <w:rPr>
          <w:spacing w:val="1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</w:p>
    <w:p w:rsidR="00194B9B" w:rsidRDefault="00643C90">
      <w:pPr>
        <w:pStyle w:val="a3"/>
        <w:spacing w:before="1" w:line="360" w:lineRule="auto"/>
        <w:ind w:right="238" w:firstLine="0"/>
      </w:pPr>
      <w:r>
        <w:t>и защиты прав потребителя (в том числе финансовых услуг), осозн</w:t>
      </w:r>
      <w:r>
        <w:t>анного выполнения 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 w:rsidR="00194B9B" w:rsidRDefault="00643C90">
      <w:pPr>
        <w:pStyle w:val="a3"/>
        <w:spacing w:line="360" w:lineRule="auto"/>
        <w:ind w:right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194B9B" w:rsidRDefault="00643C90">
      <w:pPr>
        <w:pStyle w:val="a3"/>
        <w:spacing w:line="360" w:lineRule="auto"/>
        <w:ind w:right="23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осваивать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жизни общества,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</w:t>
      </w:r>
      <w:r>
        <w:rPr>
          <w:spacing w:val="3"/>
        </w:rPr>
        <w:t xml:space="preserve"> </w:t>
      </w:r>
      <w:r>
        <w:t>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461"/>
          <w:tab w:val="left" w:pos="4149"/>
          <w:tab w:val="left" w:pos="6304"/>
          <w:tab w:val="left" w:pos="7297"/>
          <w:tab w:val="left" w:pos="9376"/>
        </w:tabs>
        <w:spacing w:before="119" w:line="360" w:lineRule="auto"/>
        <w:ind w:right="229" w:firstLine="0"/>
      </w:pPr>
      <w:r>
        <w:t>образовании,</w:t>
      </w:r>
      <w:r>
        <w:tab/>
        <w:t>системе</w:t>
      </w:r>
      <w:r>
        <w:tab/>
        <w:t>образования</w:t>
      </w:r>
      <w:r>
        <w:tab/>
        <w:t>в</w:t>
      </w:r>
      <w:r>
        <w:tab/>
        <w:t>Российской</w:t>
      </w:r>
      <w:r>
        <w:tab/>
        <w:t>Федерации,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before="2" w:line="360" w:lineRule="auto"/>
        <w:ind w:right="235"/>
      </w:pPr>
      <w:r>
        <w:t xml:space="preserve">характеризовать   </w:t>
      </w:r>
      <w:r>
        <w:rPr>
          <w:spacing w:val="1"/>
        </w:rPr>
        <w:t xml:space="preserve"> </w:t>
      </w:r>
      <w:r>
        <w:t>духовно-нравстве</w:t>
      </w:r>
      <w:r>
        <w:t>нные    ценности     (в     том     числе     нормы     морали</w:t>
      </w:r>
      <w:r>
        <w:rPr>
          <w:spacing w:val="-57"/>
        </w:rPr>
        <w:t xml:space="preserve"> </w:t>
      </w:r>
      <w:r>
        <w:t>и нравственности, гуманизм, милосердие, справедливость) нашего общества, искусство как 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6"/>
        </w:rPr>
        <w:t xml:space="preserve"> </w:t>
      </w:r>
      <w:r>
        <w:t>и 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194B9B" w:rsidRDefault="00643C90">
      <w:pPr>
        <w:pStyle w:val="a3"/>
        <w:spacing w:line="360" w:lineRule="auto"/>
        <w:ind w:right="235"/>
      </w:pPr>
      <w:r>
        <w:t xml:space="preserve">приводить     примеры      </w:t>
      </w:r>
      <w:r>
        <w:t>политики      российского      государства      в      сфере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94B9B" w:rsidRDefault="00643C90">
      <w:pPr>
        <w:pStyle w:val="a3"/>
        <w:ind w:left="936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:rsidR="00194B9B" w:rsidRDefault="00643C90">
      <w:pPr>
        <w:pStyle w:val="a3"/>
        <w:spacing w:before="138" w:line="360" w:lineRule="auto"/>
        <w:ind w:left="936" w:right="232" w:firstLine="0"/>
      </w:pPr>
      <w:r>
        <w:t xml:space="preserve">сравнивать формы </w:t>
      </w:r>
      <w:r>
        <w:t>культуры, естественные и социально-гуманитарные науки, виды искусств;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 w:rsidR="00194B9B" w:rsidRDefault="00643C90">
      <w:pPr>
        <w:pStyle w:val="a3"/>
        <w:spacing w:before="139"/>
        <w:ind w:left="936" w:firstLine="0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непрерывно</w:t>
      </w:r>
      <w:r>
        <w:t>го</w:t>
      </w:r>
      <w:r>
        <w:rPr>
          <w:spacing w:val="-2"/>
        </w:rPr>
        <w:t xml:space="preserve"> </w:t>
      </w:r>
      <w:r>
        <w:t>образования;</w:t>
      </w:r>
    </w:p>
    <w:p w:rsidR="00194B9B" w:rsidRDefault="00643C90">
      <w:pPr>
        <w:pStyle w:val="a3"/>
        <w:spacing w:before="137" w:line="360" w:lineRule="auto"/>
        <w:ind w:right="231"/>
      </w:pPr>
      <w:r>
        <w:t>определять       и       аргументировать       с       точки       зрения      социальных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 культуре и информационной безопасност</w:t>
      </w:r>
      <w:r>
        <w:t>и, правилам безопасного поведения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194B9B" w:rsidRDefault="00643C90">
      <w:pPr>
        <w:pStyle w:val="a3"/>
        <w:spacing w:line="360" w:lineRule="auto"/>
        <w:ind w:right="229"/>
      </w:pPr>
      <w:r>
        <w:t>решать         познавательные        и         практические        задачи,         касающиеся   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194B9B" w:rsidRDefault="00643C90">
      <w:pPr>
        <w:pStyle w:val="a3"/>
        <w:spacing w:line="360" w:lineRule="auto"/>
        <w:ind w:right="23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 диаграмму, схему) 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194B9B" w:rsidRDefault="00643C90">
      <w:pPr>
        <w:pStyle w:val="a3"/>
        <w:spacing w:before="2" w:line="360" w:lineRule="auto"/>
        <w:ind w:right="233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 информации      об      ответс</w:t>
      </w:r>
      <w:r>
        <w:t>твенности      современных      учѐных,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194B9B" w:rsidRDefault="00643C90">
      <w:pPr>
        <w:pStyle w:val="a3"/>
        <w:spacing w:line="360" w:lineRule="auto"/>
        <w:ind w:right="227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представленную в разных формах (описательную, графическую, 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культуры, науки и</w:t>
      </w:r>
      <w:r>
        <w:rPr>
          <w:spacing w:val="-1"/>
        </w:rPr>
        <w:t xml:space="preserve"> </w:t>
      </w:r>
      <w:r>
        <w:t>образования;</w:t>
      </w:r>
    </w:p>
    <w:p w:rsidR="00194B9B" w:rsidRDefault="00643C90">
      <w:pPr>
        <w:pStyle w:val="a3"/>
        <w:spacing w:before="1" w:line="360" w:lineRule="auto"/>
        <w:ind w:left="936" w:right="239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</w:t>
      </w:r>
      <w:r>
        <w:t>ть</w:t>
      </w:r>
      <w:r>
        <w:rPr>
          <w:spacing w:val="29"/>
        </w:rPr>
        <w:t xml:space="preserve"> </w:t>
      </w:r>
      <w:r>
        <w:t>полученные</w:t>
      </w:r>
      <w:r>
        <w:rPr>
          <w:spacing w:val="25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публичного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своей</w:t>
      </w:r>
    </w:p>
    <w:p w:rsidR="00194B9B" w:rsidRDefault="00643C90">
      <w:pPr>
        <w:pStyle w:val="a3"/>
        <w:spacing w:line="360" w:lineRule="auto"/>
        <w:ind w:right="237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194B9B" w:rsidRDefault="00643C90">
      <w:pPr>
        <w:pStyle w:val="a3"/>
        <w:spacing w:line="360" w:lineRule="auto"/>
        <w:ind w:right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 национальных</w:t>
      </w:r>
      <w:r>
        <w:rPr>
          <w:spacing w:val="1"/>
        </w:rPr>
        <w:t xml:space="preserve"> </w:t>
      </w:r>
      <w:r>
        <w:t>и религиозных ценностей.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274" w:lineRule="exact"/>
        <w:ind w:left="1776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концу</w:t>
      </w:r>
      <w:r>
        <w:rPr>
          <w:spacing w:val="9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9</w:t>
      </w:r>
      <w:r>
        <w:rPr>
          <w:spacing w:val="10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0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3"/>
          <w:sz w:val="24"/>
        </w:rPr>
        <w:t xml:space="preserve"> </w:t>
      </w:r>
      <w:r>
        <w:rPr>
          <w:sz w:val="24"/>
        </w:rPr>
        <w:t>предметные</w:t>
      </w:r>
    </w:p>
    <w:p w:rsidR="00194B9B" w:rsidRDefault="00194B9B">
      <w:pPr>
        <w:spacing w:line="274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7"/>
        <w:ind w:firstLine="0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обществознанию: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2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измерении:</w:t>
      </w:r>
    </w:p>
    <w:p w:rsidR="00194B9B" w:rsidRDefault="00643C90">
      <w:pPr>
        <w:pStyle w:val="a3"/>
        <w:tabs>
          <w:tab w:val="left" w:pos="2240"/>
          <w:tab w:val="left" w:pos="3356"/>
          <w:tab w:val="left" w:pos="5558"/>
          <w:tab w:val="left" w:pos="6685"/>
          <w:tab w:val="left" w:pos="9458"/>
        </w:tabs>
        <w:spacing w:before="140" w:line="360" w:lineRule="auto"/>
        <w:ind w:right="234"/>
      </w:pPr>
      <w:r>
        <w:t xml:space="preserve">осваивать и применять знания </w:t>
      </w:r>
      <w:r>
        <w:t>о государстве, его признаках и форме, внутренней и внешней</w:t>
      </w:r>
      <w:r>
        <w:rPr>
          <w:spacing w:val="1"/>
        </w:rPr>
        <w:t xml:space="preserve"> </w:t>
      </w:r>
      <w:r>
        <w:t>политике,</w:t>
      </w:r>
      <w:r>
        <w:tab/>
        <w:t>о</w:t>
      </w:r>
      <w:r>
        <w:tab/>
        <w:t>демократии</w:t>
      </w:r>
      <w:r>
        <w:tab/>
        <w:t>и</w:t>
      </w:r>
      <w:r>
        <w:tab/>
        <w:t>демократических</w:t>
      </w:r>
      <w:r>
        <w:tab/>
      </w:r>
      <w:r>
        <w:rPr>
          <w:spacing w:val="-1"/>
        </w:rP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-1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 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партиях;</w:t>
      </w:r>
    </w:p>
    <w:p w:rsidR="00194B9B" w:rsidRDefault="00643C90">
      <w:pPr>
        <w:pStyle w:val="a3"/>
        <w:spacing w:line="360" w:lineRule="auto"/>
        <w:ind w:right="236"/>
      </w:pPr>
      <w:r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 w:rsidR="00194B9B" w:rsidRDefault="00643C90">
      <w:pPr>
        <w:pStyle w:val="a3"/>
        <w:spacing w:line="360" w:lineRule="auto"/>
        <w:ind w:right="2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</w:t>
      </w:r>
      <w:r>
        <w:t>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внутренней</w:t>
      </w:r>
      <w:r>
        <w:rPr>
          <w:spacing w:val="1"/>
        </w:rPr>
        <w:t xml:space="preserve"> </w:t>
      </w:r>
      <w:r>
        <w:t>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 партий и</w:t>
      </w:r>
      <w:r>
        <w:rPr>
          <w:spacing w:val="1"/>
        </w:rPr>
        <w:t xml:space="preserve"> </w:t>
      </w:r>
      <w:r>
        <w:t>иных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60"/>
        </w:rPr>
        <w:t xml:space="preserve"> </w:t>
      </w:r>
      <w:r>
        <w:t>законного</w:t>
      </w:r>
      <w:r>
        <w:rPr>
          <w:spacing w:val="60"/>
        </w:rPr>
        <w:t xml:space="preserve"> </w:t>
      </w:r>
      <w:r>
        <w:t>участия</w:t>
      </w:r>
      <w:r>
        <w:rPr>
          <w:spacing w:val="60"/>
        </w:rPr>
        <w:t xml:space="preserve"> </w:t>
      </w:r>
      <w:r>
        <w:t>граждан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политике;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потрясений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194B9B" w:rsidRDefault="00643C90">
      <w:pPr>
        <w:pStyle w:val="a3"/>
        <w:spacing w:line="360" w:lineRule="auto"/>
        <w:ind w:right="23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общественно-политических организаций;</w:t>
      </w:r>
    </w:p>
    <w:p w:rsidR="00194B9B" w:rsidRDefault="00643C90">
      <w:pPr>
        <w:pStyle w:val="a3"/>
        <w:tabs>
          <w:tab w:val="left" w:pos="2123"/>
          <w:tab w:val="left" w:pos="3902"/>
          <w:tab w:val="left" w:pos="5175"/>
          <w:tab w:val="left" w:pos="5608"/>
          <w:tab w:val="left" w:pos="6748"/>
          <w:tab w:val="left" w:pos="8806"/>
          <w:tab w:val="left" w:pos="9778"/>
        </w:tabs>
        <w:spacing w:line="360" w:lineRule="auto"/>
        <w:ind w:right="224"/>
      </w:pPr>
      <w:r>
        <w:t>сравнивать (в том числе устанавливат</w:t>
      </w:r>
      <w:r>
        <w:t>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</w:t>
      </w:r>
      <w:r>
        <w:tab/>
        <w:t>видами</w:t>
      </w:r>
      <w:r>
        <w:tab/>
        <w:t>власти</w:t>
      </w:r>
      <w:r>
        <w:tab/>
      </w:r>
      <w:r>
        <w:tab/>
        <w:t>в</w:t>
      </w:r>
      <w:r>
        <w:tab/>
        <w:t>обществе;</w:t>
      </w:r>
      <w:r>
        <w:tab/>
        <w:t>демократические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бщественно-</w:t>
      </w:r>
      <w:r>
        <w:rPr>
          <w:spacing w:val="1"/>
        </w:rPr>
        <w:t xml:space="preserve"> </w:t>
      </w:r>
      <w:r>
        <w:t>политическое</w:t>
      </w:r>
      <w:r>
        <w:tab/>
      </w:r>
      <w:r>
        <w:tab/>
      </w:r>
      <w:r>
        <w:tab/>
        <w:t>движение,</w:t>
      </w:r>
      <w:r>
        <w:tab/>
      </w:r>
      <w:r>
        <w:tab/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194B9B" w:rsidRDefault="00643C90">
      <w:pPr>
        <w:pStyle w:val="a3"/>
        <w:tabs>
          <w:tab w:val="left" w:pos="2646"/>
          <w:tab w:val="left" w:pos="4819"/>
          <w:tab w:val="left" w:pos="5937"/>
          <w:tab w:val="left" w:pos="9647"/>
        </w:tabs>
        <w:spacing w:line="360" w:lineRule="auto"/>
        <w:ind w:right="22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  <w:r>
        <w:tab/>
        <w:t>и</w:t>
      </w:r>
      <w:r>
        <w:tab/>
      </w:r>
      <w:r>
        <w:t>социально-экономических</w:t>
      </w:r>
      <w:r>
        <w:tab/>
      </w:r>
      <w:r>
        <w:rPr>
          <w:spacing w:val="-1"/>
        </w:rPr>
        <w:t>кризисов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194B9B" w:rsidRDefault="00643C90">
      <w:pPr>
        <w:pStyle w:val="a3"/>
        <w:tabs>
          <w:tab w:val="left" w:pos="2523"/>
          <w:tab w:val="left" w:pos="2554"/>
          <w:tab w:val="left" w:pos="4181"/>
          <w:tab w:val="left" w:pos="5321"/>
          <w:tab w:val="left" w:pos="5865"/>
          <w:tab w:val="left" w:pos="7115"/>
          <w:tab w:val="left" w:pos="8059"/>
          <w:tab w:val="left" w:pos="9542"/>
          <w:tab w:val="left" w:pos="9608"/>
        </w:tabs>
        <w:spacing w:line="360" w:lineRule="auto"/>
        <w:ind w:right="232"/>
      </w:pPr>
      <w:r>
        <w:t>использовать полученные знания для объяснения сущности политики, политической власти,</w:t>
      </w:r>
      <w:r>
        <w:rPr>
          <w:spacing w:val="1"/>
        </w:rPr>
        <w:t xml:space="preserve"> </w:t>
      </w:r>
      <w:r>
        <w:t>значения</w:t>
      </w:r>
      <w:r>
        <w:tab/>
        <w:t>политической</w:t>
      </w:r>
      <w:r>
        <w:tab/>
      </w:r>
      <w:r>
        <w:tab/>
        <w:t>деятельности</w:t>
      </w:r>
      <w:r>
        <w:tab/>
      </w:r>
      <w:r>
        <w:tab/>
        <w:t>в</w:t>
      </w:r>
      <w:r>
        <w:tab/>
      </w:r>
      <w:r>
        <w:rPr>
          <w:spacing w:val="-1"/>
        </w:rPr>
        <w:t>обществе;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объяснения    </w:t>
      </w:r>
      <w:r>
        <w:rPr>
          <w:spacing w:val="1"/>
        </w:rPr>
        <w:t xml:space="preserve"> </w:t>
      </w:r>
      <w:r>
        <w:t>взаимосвязи      правового      государства      и</w:t>
      </w:r>
      <w:r>
        <w:t xml:space="preserve">      гражданского      общества;</w:t>
      </w:r>
      <w:r>
        <w:rPr>
          <w:spacing w:val="1"/>
        </w:rPr>
        <w:t xml:space="preserve"> </w:t>
      </w:r>
      <w:r>
        <w:t>для осмысления личного социального опыта при исполнении социальной роли гражданина; о 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57"/>
        </w:rPr>
        <w:t xml:space="preserve"> </w:t>
      </w:r>
      <w:r>
        <w:t>объяснения</w:t>
      </w:r>
      <w:r>
        <w:tab/>
      </w:r>
      <w:r>
        <w:tab/>
        <w:t>роли</w:t>
      </w:r>
      <w:r>
        <w:tab/>
        <w:t>СМИ</w:t>
      </w:r>
      <w:r>
        <w:tab/>
      </w:r>
      <w:r>
        <w:tab/>
        <w:t>в</w:t>
      </w:r>
      <w:r>
        <w:tab/>
        <w:t>современном</w:t>
      </w:r>
      <w:r>
        <w:tab/>
      </w:r>
      <w:r>
        <w:tab/>
      </w:r>
      <w:r>
        <w:rPr>
          <w:spacing w:val="-1"/>
        </w:rPr>
        <w:t>обществе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</w:t>
      </w:r>
      <w:r>
        <w:t>сударстве;</w:t>
      </w:r>
    </w:p>
    <w:p w:rsidR="00194B9B" w:rsidRDefault="00643C90">
      <w:pPr>
        <w:pStyle w:val="a3"/>
        <w:spacing w:before="1" w:line="360" w:lineRule="auto"/>
        <w:ind w:right="233"/>
      </w:pPr>
      <w:r>
        <w:t>определять и аргументировать неприемлемость всех форм антиобщественного поведения в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194B9B" w:rsidRDefault="00643C90">
      <w:pPr>
        <w:pStyle w:val="a3"/>
        <w:spacing w:before="1"/>
        <w:ind w:left="936" w:firstLine="0"/>
      </w:pPr>
      <w:r>
        <w:t>решать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</w:t>
      </w:r>
      <w:r>
        <w:rPr>
          <w:spacing w:val="6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практические</w:t>
      </w:r>
      <w:r>
        <w:rPr>
          <w:spacing w:val="6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отражающие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3" w:firstLine="0"/>
      </w:pPr>
      <w:r>
        <w:t>типичные взаимодействия между субъектами политики; выполнение социальных ролей 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194B9B" w:rsidRDefault="00643C90">
      <w:pPr>
        <w:pStyle w:val="a3"/>
        <w:spacing w:line="360" w:lineRule="auto"/>
        <w:ind w:right="231"/>
      </w:pPr>
      <w:r>
        <w:t>овладевать смысловым чтением фрагментов Конституции Российской Федерации,</w:t>
      </w:r>
      <w:r>
        <w:t xml:space="preserve"> других</w:t>
      </w:r>
      <w:r>
        <w:rPr>
          <w:spacing w:val="1"/>
        </w:rPr>
        <w:t xml:space="preserve"> </w:t>
      </w:r>
      <w:r>
        <w:t>нормативных правовых актов, учебных и иных текстов обществоведческой тематики, связанных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субъектов</w:t>
      </w:r>
      <w:r>
        <w:rPr>
          <w:spacing w:val="9"/>
        </w:rPr>
        <w:t xml:space="preserve"> </w:t>
      </w:r>
      <w:r>
        <w:t>политики,</w:t>
      </w:r>
      <w:r>
        <w:rPr>
          <w:spacing w:val="9"/>
        </w:rPr>
        <w:t xml:space="preserve"> </w:t>
      </w:r>
      <w:r>
        <w:t>преобразовывать</w:t>
      </w:r>
      <w:r>
        <w:rPr>
          <w:spacing w:val="10"/>
        </w:rPr>
        <w:t xml:space="preserve"> </w:t>
      </w:r>
      <w:r>
        <w:t>текстовую</w:t>
      </w:r>
      <w:r>
        <w:rPr>
          <w:spacing w:val="10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таблицу</w:t>
      </w:r>
      <w:r>
        <w:rPr>
          <w:spacing w:val="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схему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</w:t>
      </w:r>
      <w:r>
        <w:t>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194B9B" w:rsidRDefault="00643C90">
      <w:pPr>
        <w:pStyle w:val="a3"/>
        <w:tabs>
          <w:tab w:val="left" w:pos="4061"/>
          <w:tab w:val="left" w:pos="7474"/>
          <w:tab w:val="left" w:pos="9893"/>
        </w:tabs>
        <w:spacing w:line="360" w:lineRule="auto"/>
        <w:ind w:right="230"/>
      </w:pPr>
      <w:r>
        <w:t>искать</w:t>
      </w:r>
      <w:r>
        <w:rPr>
          <w:spacing w:val="9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извлекать  </w:t>
      </w:r>
      <w:r>
        <w:rPr>
          <w:spacing w:val="36"/>
        </w:rPr>
        <w:t xml:space="preserve"> </w:t>
      </w:r>
      <w:r>
        <w:t xml:space="preserve">информацию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2"/>
        </w:rPr>
        <w:t xml:space="preserve"> </w:t>
      </w:r>
      <w:r>
        <w:t xml:space="preserve">сущности  </w:t>
      </w:r>
      <w:r>
        <w:rPr>
          <w:spacing w:val="33"/>
        </w:rPr>
        <w:t xml:space="preserve"> </w:t>
      </w:r>
      <w:r>
        <w:t xml:space="preserve">политики,  </w:t>
      </w:r>
      <w:r>
        <w:rPr>
          <w:spacing w:val="33"/>
        </w:rPr>
        <w:t xml:space="preserve"> </w:t>
      </w:r>
      <w:r>
        <w:t xml:space="preserve">государстве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его  </w:t>
      </w:r>
      <w:r>
        <w:rPr>
          <w:spacing w:val="33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tab/>
        <w:t>безопасности</w:t>
      </w:r>
      <w:r>
        <w:tab/>
        <w:t>при</w:t>
      </w:r>
      <w:r>
        <w:tab/>
      </w:r>
      <w:r>
        <w:rPr>
          <w:spacing w:val="-1"/>
        </w:rP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 сети</w:t>
      </w:r>
      <w:r>
        <w:rPr>
          <w:spacing w:val="4"/>
        </w:rPr>
        <w:t xml:space="preserve"> </w:t>
      </w:r>
      <w:r>
        <w:t>«Интернет»;</w:t>
      </w:r>
    </w:p>
    <w:p w:rsidR="00194B9B" w:rsidRDefault="00643C90">
      <w:pPr>
        <w:pStyle w:val="a3"/>
        <w:spacing w:line="360" w:lineRule="auto"/>
        <w:ind w:right="23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 референдуме;</w:t>
      </w:r>
    </w:p>
    <w:p w:rsidR="00194B9B" w:rsidRDefault="00643C90">
      <w:pPr>
        <w:pStyle w:val="a3"/>
        <w:spacing w:line="360" w:lineRule="auto"/>
        <w:ind w:right="231"/>
      </w:pPr>
      <w:r>
        <w:t>оценивать</w:t>
      </w:r>
      <w:r>
        <w:rPr>
          <w:spacing w:val="14"/>
        </w:rPr>
        <w:t xml:space="preserve"> </w:t>
      </w:r>
      <w:r>
        <w:t>политическую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субъектов</w:t>
      </w:r>
      <w:r>
        <w:rPr>
          <w:spacing w:val="14"/>
        </w:rPr>
        <w:t xml:space="preserve"> </w:t>
      </w:r>
      <w:r>
        <w:t>политики</w:t>
      </w:r>
      <w:r>
        <w:rPr>
          <w:spacing w:val="2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учѐта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194B9B" w:rsidRDefault="00643C90">
      <w:pPr>
        <w:pStyle w:val="a3"/>
        <w:spacing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194B9B" w:rsidRDefault="00643C90">
      <w:pPr>
        <w:pStyle w:val="a3"/>
        <w:tabs>
          <w:tab w:val="left" w:pos="3265"/>
          <w:tab w:val="left" w:pos="6154"/>
          <w:tab w:val="left" w:pos="8802"/>
        </w:tabs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 в</w:t>
      </w:r>
      <w:r>
        <w:rPr>
          <w:spacing w:val="-2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194B9B" w:rsidRDefault="00643C90">
      <w:pPr>
        <w:pStyle w:val="a3"/>
        <w:spacing w:before="137" w:line="360" w:lineRule="auto"/>
        <w:ind w:right="228"/>
      </w:pPr>
      <w:r>
        <w:t xml:space="preserve">осваивать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применять      </w:t>
      </w:r>
      <w:r>
        <w:rPr>
          <w:spacing w:val="32"/>
        </w:rPr>
        <w:t xml:space="preserve"> </w:t>
      </w:r>
      <w:r>
        <w:t xml:space="preserve">знания      </w:t>
      </w:r>
      <w:r>
        <w:rPr>
          <w:spacing w:val="36"/>
        </w:rPr>
        <w:t xml:space="preserve"> </w:t>
      </w:r>
      <w:r>
        <w:t xml:space="preserve">об      </w:t>
      </w:r>
      <w:r>
        <w:rPr>
          <w:spacing w:val="32"/>
        </w:rPr>
        <w:t xml:space="preserve"> </w:t>
      </w:r>
      <w:r>
        <w:t xml:space="preserve">основах      </w:t>
      </w:r>
      <w:r>
        <w:rPr>
          <w:spacing w:val="32"/>
        </w:rPr>
        <w:t xml:space="preserve"> </w:t>
      </w:r>
      <w:r>
        <w:t xml:space="preserve">конституционного      </w:t>
      </w:r>
      <w:r>
        <w:rPr>
          <w:spacing w:val="31"/>
        </w:rPr>
        <w:t xml:space="preserve"> </w:t>
      </w:r>
      <w:r>
        <w:t>строя</w:t>
      </w:r>
      <w:r>
        <w:rPr>
          <w:spacing w:val="-58"/>
        </w:rPr>
        <w:t xml:space="preserve"> </w:t>
      </w:r>
      <w:r>
        <w:t>и организации государственной власти в Российской Федерации, 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 внутренней</w:t>
      </w:r>
      <w:r>
        <w:rPr>
          <w:spacing w:val="-3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94B9B" w:rsidRDefault="00643C90">
      <w:pPr>
        <w:pStyle w:val="a3"/>
        <w:tabs>
          <w:tab w:val="left" w:pos="2770"/>
          <w:tab w:val="left" w:pos="4334"/>
          <w:tab w:val="left" w:pos="6224"/>
          <w:tab w:val="left" w:pos="7330"/>
          <w:tab w:val="left" w:pos="9271"/>
        </w:tabs>
        <w:spacing w:line="360" w:lineRule="auto"/>
        <w:ind w:right="235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tab/>
        <w:t>формой</w:t>
      </w:r>
      <w:r>
        <w:tab/>
        <w:t>правления,</w:t>
      </w:r>
      <w:r>
        <w:tab/>
        <w:t>как</w:t>
      </w:r>
      <w:r>
        <w:tab/>
        <w:t>социальное</w:t>
      </w:r>
      <w:r>
        <w:tab/>
        <w:t>государство,</w:t>
      </w:r>
      <w:r>
        <w:rPr>
          <w:spacing w:val="-58"/>
        </w:rPr>
        <w:t xml:space="preserve"> </w:t>
      </w:r>
      <w:r>
        <w:t>как</w:t>
      </w:r>
      <w:r>
        <w:t xml:space="preserve"> светское государство; статус и полномочия Президента Российской Федерации, особенности</w:t>
      </w:r>
      <w:r>
        <w:rPr>
          <w:spacing w:val="1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t>Федерации;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</w:t>
      </w:r>
      <w:r>
        <w:t>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субъектов</w:t>
      </w:r>
      <w:r>
        <w:rPr>
          <w:spacing w:val="13"/>
        </w:rPr>
        <w:t xml:space="preserve"> </w:t>
      </w:r>
      <w:r>
        <w:t>Федерации;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партий;</w:t>
      </w:r>
      <w:r>
        <w:rPr>
          <w:spacing w:val="11"/>
        </w:rPr>
        <w:t xml:space="preserve"> </w:t>
      </w:r>
      <w:r>
        <w:t>политики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 xml:space="preserve">и образования, бюджетной и денежно-кредитной </w:t>
      </w:r>
      <w:r>
        <w:t>политики, политики в сфере противодействии</w:t>
      </w:r>
      <w:r>
        <w:rPr>
          <w:spacing w:val="1"/>
        </w:rPr>
        <w:t xml:space="preserve"> </w:t>
      </w:r>
      <w:r>
        <w:t xml:space="preserve">коррупции,      </w:t>
      </w:r>
      <w:r>
        <w:rPr>
          <w:spacing w:val="36"/>
        </w:rPr>
        <w:t xml:space="preserve"> </w:t>
      </w:r>
      <w:r>
        <w:t xml:space="preserve">обеспечения       </w:t>
      </w:r>
      <w:r>
        <w:rPr>
          <w:spacing w:val="34"/>
        </w:rPr>
        <w:t xml:space="preserve"> </w:t>
      </w:r>
      <w:r>
        <w:t xml:space="preserve">безопасности       </w:t>
      </w:r>
      <w:r>
        <w:rPr>
          <w:spacing w:val="36"/>
        </w:rPr>
        <w:t xml:space="preserve"> </w:t>
      </w:r>
      <w:r>
        <w:t xml:space="preserve">личности,       </w:t>
      </w:r>
      <w:r>
        <w:rPr>
          <w:spacing w:val="34"/>
        </w:rPr>
        <w:t xml:space="preserve"> </w:t>
      </w:r>
      <w:r>
        <w:t xml:space="preserve">общества 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194B9B" w:rsidRDefault="00643C90">
      <w:pPr>
        <w:pStyle w:val="a3"/>
        <w:spacing w:before="1" w:line="360" w:lineRule="auto"/>
        <w:ind w:right="235"/>
      </w:pPr>
      <w:r>
        <w:t>классифицировать по разным признакам (в том числе устанавлива</w:t>
      </w:r>
      <w:r>
        <w:t>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3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высших 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94B9B" w:rsidRDefault="00643C90">
      <w:pPr>
        <w:pStyle w:val="a3"/>
        <w:spacing w:line="360" w:lineRule="auto"/>
        <w:ind w:right="229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и субъектов</w:t>
      </w:r>
      <w:r>
        <w:rPr>
          <w:spacing w:val="-1"/>
        </w:rPr>
        <w:t xml:space="preserve"> </w:t>
      </w:r>
      <w:r>
        <w:t>Российской Федерации;</w:t>
      </w:r>
    </w:p>
    <w:p w:rsidR="00194B9B" w:rsidRDefault="00643C90">
      <w:pPr>
        <w:pStyle w:val="a3"/>
        <w:spacing w:before="1" w:line="360" w:lineRule="auto"/>
        <w:ind w:right="235"/>
      </w:pPr>
      <w:r>
        <w:t>ус</w:t>
      </w:r>
      <w:r>
        <w:t xml:space="preserve">танавливать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объяснять   </w:t>
      </w:r>
      <w:r>
        <w:rPr>
          <w:spacing w:val="40"/>
        </w:rPr>
        <w:t xml:space="preserve"> </w:t>
      </w:r>
      <w:r>
        <w:t xml:space="preserve">взаимосвязи   </w:t>
      </w:r>
      <w:r>
        <w:rPr>
          <w:spacing w:val="34"/>
        </w:rPr>
        <w:t xml:space="preserve"> </w:t>
      </w:r>
      <w:r>
        <w:t xml:space="preserve">ветвей   </w:t>
      </w:r>
      <w:r>
        <w:rPr>
          <w:spacing w:val="36"/>
        </w:rPr>
        <w:t xml:space="preserve"> </w:t>
      </w:r>
      <w:r>
        <w:t xml:space="preserve">власти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субъектов   </w:t>
      </w:r>
      <w:r>
        <w:rPr>
          <w:spacing w:val="35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 Российской Федерации, федерального центра и субъектов Российской Федерации, между правами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и обязанностями граждан;</w:t>
      </w:r>
    </w:p>
    <w:p w:rsidR="00194B9B" w:rsidRDefault="00643C90">
      <w:pPr>
        <w:pStyle w:val="a3"/>
        <w:spacing w:before="1"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194B9B" w:rsidRDefault="00643C90">
      <w:pPr>
        <w:pStyle w:val="a3"/>
        <w:spacing w:line="360" w:lineRule="auto"/>
        <w:ind w:right="230"/>
      </w:pPr>
      <w:r>
        <w:t>с опорой на обществоведческие</w:t>
      </w:r>
      <w:r>
        <w:t xml:space="preserve">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ценностей гражданственности и патриотизма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политике «сдерживания»;</w:t>
      </w:r>
    </w:p>
    <w:p w:rsidR="00194B9B" w:rsidRDefault="00643C90">
      <w:pPr>
        <w:pStyle w:val="a3"/>
        <w:spacing w:before="1" w:line="360" w:lineRule="auto"/>
        <w:ind w:right="236"/>
      </w:pPr>
      <w:r>
        <w:t>решать познавательные и практические задачи, отражающие процессы, явления и события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 отношениях;</w:t>
      </w:r>
    </w:p>
    <w:p w:rsidR="00194B9B" w:rsidRDefault="00643C90">
      <w:pPr>
        <w:pStyle w:val="a3"/>
        <w:tabs>
          <w:tab w:val="left" w:pos="2171"/>
          <w:tab w:val="left" w:pos="4594"/>
          <w:tab w:val="left" w:pos="5909"/>
          <w:tab w:val="left" w:pos="7813"/>
          <w:tab w:val="left" w:pos="9120"/>
        </w:tabs>
        <w:spacing w:line="360" w:lineRule="auto"/>
        <w:ind w:right="227"/>
      </w:pPr>
      <w:r>
        <w:t xml:space="preserve">систематизировать    </w:t>
      </w:r>
      <w:r>
        <w:rPr>
          <w:spacing w:val="1"/>
        </w:rPr>
        <w:t xml:space="preserve"> </w:t>
      </w:r>
      <w:r>
        <w:t>и      конкретизировать      информацию      о      пол</w:t>
      </w:r>
      <w:r>
        <w:t>итической     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 об усилиях</w:t>
      </w:r>
      <w:r>
        <w:rPr>
          <w:spacing w:val="1"/>
        </w:rPr>
        <w:t xml:space="preserve"> </w:t>
      </w:r>
      <w:r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</w:r>
      <w:r>
        <w:rPr>
          <w:spacing w:val="-1"/>
        </w:rP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</w:t>
      </w:r>
      <w:r>
        <w:t>роризмом;</w:t>
      </w:r>
    </w:p>
    <w:p w:rsidR="00194B9B" w:rsidRDefault="00643C90">
      <w:pPr>
        <w:pStyle w:val="a3"/>
        <w:tabs>
          <w:tab w:val="left" w:pos="3308"/>
          <w:tab w:val="left" w:pos="7024"/>
          <w:tab w:val="left" w:pos="9662"/>
        </w:tabs>
        <w:spacing w:line="360" w:lineRule="auto"/>
        <w:ind w:right="22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6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 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 гражданина, о полномочиях высших орг</w:t>
      </w:r>
      <w:r>
        <w:t>анов государственной власти, местном самоуправлении и</w:t>
      </w:r>
      <w:r>
        <w:rPr>
          <w:spacing w:val="1"/>
        </w:rPr>
        <w:t xml:space="preserve"> </w:t>
      </w:r>
      <w:r>
        <w:t>его функциях из фрагментов Конституции Российской Федерации, других нормативных правовых</w:t>
      </w:r>
      <w:r>
        <w:rPr>
          <w:spacing w:val="1"/>
        </w:rPr>
        <w:t xml:space="preserve"> </w:t>
      </w:r>
      <w:r>
        <w:t>актов и из предложенных учителем источников и учебных материалов,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искать    </w:t>
      </w:r>
      <w:r>
        <w:rPr>
          <w:spacing w:val="13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извлекать     </w:t>
      </w:r>
      <w:r>
        <w:rPr>
          <w:spacing w:val="17"/>
        </w:rPr>
        <w:t xml:space="preserve"> </w:t>
      </w:r>
      <w:r>
        <w:t xml:space="preserve">информацию     </w:t>
      </w:r>
      <w:r>
        <w:rPr>
          <w:spacing w:val="12"/>
        </w:rPr>
        <w:t xml:space="preserve"> </w:t>
      </w:r>
      <w:r>
        <w:t xml:space="preserve">об     </w:t>
      </w:r>
      <w:r>
        <w:rPr>
          <w:spacing w:val="11"/>
        </w:rPr>
        <w:t xml:space="preserve"> </w:t>
      </w:r>
      <w:r>
        <w:t xml:space="preserve">основных     </w:t>
      </w:r>
      <w:r>
        <w:rPr>
          <w:spacing w:val="16"/>
        </w:rPr>
        <w:t xml:space="preserve"> </w:t>
      </w:r>
      <w:r>
        <w:t xml:space="preserve">направлениях     </w:t>
      </w:r>
      <w:r>
        <w:rPr>
          <w:spacing w:val="13"/>
        </w:rPr>
        <w:t xml:space="preserve"> </w:t>
      </w:r>
      <w:r>
        <w:t>внутренней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 w:firstLine="0"/>
      </w:pPr>
      <w:r>
        <w:t>и внешней политики Российской Федерации, высших органов государственной власти, о статусе</w:t>
      </w:r>
      <w:r>
        <w:rPr>
          <w:spacing w:val="1"/>
        </w:rPr>
        <w:t xml:space="preserve"> </w:t>
      </w:r>
      <w:r>
        <w:t xml:space="preserve">субъекта </w:t>
      </w:r>
      <w:r>
        <w:t>Федерации, в котором проживают обучающиеся: выявлять соответствующие факты из</w:t>
      </w:r>
      <w:r>
        <w:rPr>
          <w:spacing w:val="1"/>
        </w:rPr>
        <w:t xml:space="preserve"> </w:t>
      </w:r>
      <w:r>
        <w:t>публикаций</w:t>
      </w:r>
      <w:r>
        <w:rPr>
          <w:spacing w:val="-3"/>
        </w:rPr>
        <w:t xml:space="preserve"> </w:t>
      </w:r>
      <w:r>
        <w:t>СМИ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194B9B" w:rsidRDefault="00643C90">
      <w:pPr>
        <w:pStyle w:val="a3"/>
        <w:spacing w:before="2" w:line="360" w:lineRule="auto"/>
        <w:ind w:right="230"/>
      </w:pPr>
      <w:r>
        <w:t>анализировать, обобщать, систематизировать и конкретизировать информацию о важнейших</w:t>
      </w:r>
      <w:r>
        <w:rPr>
          <w:spacing w:val="1"/>
        </w:rPr>
        <w:t xml:space="preserve"> </w:t>
      </w:r>
      <w:r>
        <w:t>измен</w:t>
      </w:r>
      <w:r>
        <w:t>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и управления Российской Федерации, субъектов Российской 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194B9B" w:rsidRDefault="00643C90">
      <w:pPr>
        <w:pStyle w:val="a3"/>
        <w:spacing w:line="360" w:lineRule="auto"/>
        <w:ind w:right="230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t>позиций национальных ценностей нашего общества, уважения норм российского права,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194B9B" w:rsidRDefault="00643C90">
      <w:pPr>
        <w:pStyle w:val="a3"/>
        <w:tabs>
          <w:tab w:val="left" w:pos="3277"/>
          <w:tab w:val="left" w:pos="6083"/>
          <w:tab w:val="left" w:pos="9144"/>
        </w:tabs>
        <w:spacing w:before="1" w:line="360" w:lineRule="auto"/>
        <w:ind w:right="229"/>
      </w:pPr>
      <w:r>
        <w:t>ис</w:t>
      </w:r>
      <w:r>
        <w:t xml:space="preserve">пользовать     </w:t>
      </w:r>
      <w:r>
        <w:rPr>
          <w:spacing w:val="31"/>
        </w:rPr>
        <w:t xml:space="preserve"> </w:t>
      </w:r>
      <w:r>
        <w:t xml:space="preserve">полученные      </w:t>
      </w:r>
      <w:r>
        <w:rPr>
          <w:spacing w:val="27"/>
        </w:rPr>
        <w:t xml:space="preserve"> </w:t>
      </w:r>
      <w:r>
        <w:t xml:space="preserve">знания      </w:t>
      </w:r>
      <w:r>
        <w:rPr>
          <w:spacing w:val="27"/>
        </w:rPr>
        <w:t xml:space="preserve"> </w:t>
      </w:r>
      <w:r>
        <w:t xml:space="preserve">о      </w:t>
      </w:r>
      <w:r>
        <w:rPr>
          <w:spacing w:val="25"/>
        </w:rPr>
        <w:t xml:space="preserve"> </w:t>
      </w:r>
      <w:r>
        <w:t xml:space="preserve">государстве      </w:t>
      </w:r>
      <w:r>
        <w:rPr>
          <w:spacing w:val="26"/>
        </w:rPr>
        <w:t xml:space="preserve"> </w:t>
      </w:r>
      <w:r>
        <w:t xml:space="preserve">Российская      </w:t>
      </w:r>
      <w:r>
        <w:rPr>
          <w:spacing w:val="27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</w:t>
      </w:r>
      <w:r>
        <w:t>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соответствии       с       темой       и       ситуацией       общения,       особенностями       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194B9B" w:rsidRDefault="00643C90">
      <w:pPr>
        <w:pStyle w:val="a3"/>
        <w:spacing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 при</w:t>
      </w:r>
      <w:r>
        <w:rPr>
          <w:spacing w:val="-1"/>
        </w:rPr>
        <w:t xml:space="preserve"> </w:t>
      </w:r>
      <w:r>
        <w:t>использовании 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194B9B" w:rsidRDefault="00643C90">
      <w:pPr>
        <w:pStyle w:val="a3"/>
        <w:tabs>
          <w:tab w:val="left" w:pos="3265"/>
          <w:tab w:val="left" w:pos="6154"/>
          <w:tab w:val="left" w:pos="8802"/>
        </w:tabs>
        <w:spacing w:line="360" w:lineRule="auto"/>
        <w:ind w:right="2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</w:t>
      </w:r>
      <w:r>
        <w:t>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194B9B" w:rsidRDefault="00643C90">
      <w:pPr>
        <w:pStyle w:val="a3"/>
        <w:spacing w:before="137" w:line="360" w:lineRule="auto"/>
        <w:ind w:right="234"/>
      </w:pPr>
      <w:r>
        <w:t>осваивать и</w:t>
      </w:r>
      <w:r>
        <w:t xml:space="preserve"> применять знания о социальной структуре общества, социальных общностях 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 поведении и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194B9B" w:rsidRDefault="00643C90">
      <w:pPr>
        <w:pStyle w:val="a3"/>
        <w:spacing w:line="360" w:lineRule="auto"/>
        <w:ind w:right="2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194B9B" w:rsidRDefault="00643C90">
      <w:pPr>
        <w:pStyle w:val="a3"/>
        <w:spacing w:line="360" w:lineRule="auto"/>
        <w:ind w:left="936" w:right="4544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7"/>
      </w:pPr>
      <w:r>
        <w:t>устанавливать и объяснять причины существования разных социальных групп; 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 конфликтов;</w:t>
      </w:r>
    </w:p>
    <w:p w:rsidR="00194B9B" w:rsidRDefault="00643C90">
      <w:pPr>
        <w:pStyle w:val="a3"/>
        <w:spacing w:line="360" w:lineRule="auto"/>
        <w:ind w:right="227"/>
      </w:pPr>
      <w:r>
        <w:t xml:space="preserve">использовать    </w:t>
      </w:r>
      <w:r>
        <w:t>полученные    знания    для    осмысления    личного    социального   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</w:t>
      </w:r>
      <w:r>
        <w:t>лизма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194B9B" w:rsidRDefault="00643C90">
      <w:pPr>
        <w:pStyle w:val="a3"/>
        <w:spacing w:line="360" w:lineRule="auto"/>
        <w:ind w:right="232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личный</w:t>
      </w:r>
      <w:r>
        <w:rPr>
          <w:spacing w:val="-1"/>
        </w:rPr>
        <w:t xml:space="preserve"> </w:t>
      </w:r>
      <w:r>
        <w:t>социальный опыт своѐ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этносам;</w:t>
      </w:r>
    </w:p>
    <w:p w:rsidR="00194B9B" w:rsidRDefault="00643C90">
      <w:pPr>
        <w:pStyle w:val="a3"/>
        <w:spacing w:line="360" w:lineRule="auto"/>
        <w:ind w:right="23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видов;</w:t>
      </w:r>
    </w:p>
    <w:p w:rsidR="00194B9B" w:rsidRDefault="00643C90">
      <w:pPr>
        <w:pStyle w:val="a3"/>
        <w:spacing w:line="360" w:lineRule="auto"/>
        <w:ind w:right="234"/>
      </w:pPr>
      <w:r>
        <w:t>осуществлять смысловое чтение текстов и составлять на основе учебных текстов план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 социализации</w:t>
      </w:r>
      <w:r>
        <w:rPr>
          <w:spacing w:val="-1"/>
        </w:rPr>
        <w:t xml:space="preserve"> </w:t>
      </w:r>
      <w:r>
        <w:t>личности);</w:t>
      </w:r>
    </w:p>
    <w:p w:rsidR="00194B9B" w:rsidRDefault="00643C90">
      <w:pPr>
        <w:pStyle w:val="a3"/>
        <w:spacing w:line="360" w:lineRule="auto"/>
        <w:ind w:right="235"/>
      </w:pPr>
      <w:r>
        <w:t xml:space="preserve">извлекать    </w:t>
      </w:r>
      <w:r>
        <w:rPr>
          <w:spacing w:val="29"/>
        </w:rPr>
        <w:t xml:space="preserve"> </w:t>
      </w:r>
      <w:r>
        <w:t xml:space="preserve">информацию     </w:t>
      </w:r>
      <w:r>
        <w:rPr>
          <w:spacing w:val="26"/>
        </w:rPr>
        <w:t xml:space="preserve"> </w:t>
      </w:r>
      <w:r>
        <w:t xml:space="preserve">из     </w:t>
      </w:r>
      <w:r>
        <w:rPr>
          <w:spacing w:val="26"/>
        </w:rPr>
        <w:t xml:space="preserve"> </w:t>
      </w:r>
      <w:r>
        <w:t xml:space="preserve">адаптированных     </w:t>
      </w:r>
      <w:r>
        <w:rPr>
          <w:spacing w:val="26"/>
        </w:rPr>
        <w:t xml:space="preserve"> </w:t>
      </w:r>
      <w:r>
        <w:t xml:space="preserve">источников,     </w:t>
      </w:r>
      <w:r>
        <w:rPr>
          <w:spacing w:val="25"/>
        </w:rPr>
        <w:t xml:space="preserve"> </w:t>
      </w:r>
      <w:r>
        <w:t xml:space="preserve">публикаций     </w:t>
      </w:r>
      <w:r>
        <w:rPr>
          <w:spacing w:val="27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 информацию из текста в модели (таблицу, диаграмму, схему) и из предложенных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194B9B" w:rsidRDefault="00643C90">
      <w:pPr>
        <w:pStyle w:val="a3"/>
        <w:tabs>
          <w:tab w:val="left" w:pos="2331"/>
          <w:tab w:val="left" w:pos="3308"/>
          <w:tab w:val="left" w:pos="5757"/>
          <w:tab w:val="left" w:pos="7762"/>
          <w:tab w:val="left" w:pos="9393"/>
        </w:tabs>
        <w:spacing w:line="360" w:lineRule="auto"/>
        <w:ind w:right="2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учебных</w:t>
      </w:r>
      <w:r>
        <w:tab/>
        <w:t>материалов</w:t>
      </w:r>
      <w:r>
        <w:rPr>
          <w:spacing w:val="-58"/>
        </w:rPr>
        <w:t xml:space="preserve"> </w:t>
      </w:r>
      <w:r>
        <w:t>и публикаций СМИ об отклоняющемся поведении, его причинах и негативных последствиях; 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 социальную информацию;</w:t>
      </w:r>
    </w:p>
    <w:p w:rsidR="00194B9B" w:rsidRDefault="00643C90">
      <w:pPr>
        <w:pStyle w:val="a3"/>
        <w:spacing w:line="360" w:lineRule="auto"/>
        <w:ind w:right="231"/>
      </w:pPr>
      <w:r>
        <w:t xml:space="preserve">оценивать   </w:t>
      </w:r>
      <w:r>
        <w:rPr>
          <w:spacing w:val="40"/>
        </w:rPr>
        <w:t xml:space="preserve"> </w:t>
      </w:r>
      <w:r>
        <w:t xml:space="preserve">собственные    </w:t>
      </w:r>
      <w:r>
        <w:rPr>
          <w:spacing w:val="35"/>
        </w:rPr>
        <w:t xml:space="preserve"> </w:t>
      </w:r>
      <w:r>
        <w:t xml:space="preserve">поступки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поведение,    </w:t>
      </w:r>
      <w:r>
        <w:rPr>
          <w:spacing w:val="37"/>
        </w:rPr>
        <w:t xml:space="preserve"> </w:t>
      </w:r>
      <w:r>
        <w:t xml:space="preserve">демонстрирующее    </w:t>
      </w:r>
      <w:r>
        <w:rPr>
          <w:spacing w:val="3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других национальностей;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неприемлемость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поведения;</w:t>
      </w:r>
    </w:p>
    <w:p w:rsidR="00194B9B" w:rsidRDefault="00643C90">
      <w:pPr>
        <w:pStyle w:val="a3"/>
        <w:tabs>
          <w:tab w:val="left" w:pos="2990"/>
          <w:tab w:val="left" w:pos="4916"/>
          <w:tab w:val="left" w:pos="6307"/>
          <w:tab w:val="left" w:pos="7111"/>
          <w:tab w:val="left" w:pos="9204"/>
        </w:tabs>
        <w:spacing w:line="360" w:lineRule="auto"/>
        <w:ind w:right="233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в</w:t>
      </w:r>
      <w:r>
        <w:tab/>
        <w:t>практической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 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30"/>
      </w:pPr>
      <w:r>
        <w:t xml:space="preserve">осуществлять     </w:t>
      </w:r>
      <w:r>
        <w:rPr>
          <w:spacing w:val="1"/>
        </w:rPr>
        <w:t xml:space="preserve"> </w:t>
      </w:r>
      <w:r>
        <w:t>совместную       деятельность       с       людьми       друг</w:t>
      </w:r>
      <w:r>
        <w:t>ой  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194B9B" w:rsidRDefault="00643C90">
      <w:pPr>
        <w:pStyle w:val="a3"/>
        <w:spacing w:before="138" w:line="360" w:lineRule="auto"/>
        <w:ind w:right="230"/>
      </w:pPr>
      <w:r>
        <w:t>осваивать и применять</w:t>
      </w:r>
      <w:r>
        <w:rPr>
          <w:spacing w:val="1"/>
        </w:rPr>
        <w:t xml:space="preserve"> </w:t>
      </w:r>
      <w:r>
        <w:t>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194B9B" w:rsidRDefault="00643C90">
      <w:pPr>
        <w:pStyle w:val="a3"/>
        <w:spacing w:line="360" w:lineRule="auto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1"/>
        </w:rPr>
        <w:t xml:space="preserve"> </w:t>
      </w:r>
      <w:r>
        <w:t>общемировой интеграционный</w:t>
      </w:r>
      <w:r>
        <w:rPr>
          <w:spacing w:val="-1"/>
        </w:rPr>
        <w:t xml:space="preserve"> </w:t>
      </w:r>
      <w:r>
        <w:t>процесс;</w:t>
      </w:r>
    </w:p>
    <w:p w:rsidR="00194B9B" w:rsidRDefault="00643C90">
      <w:pPr>
        <w:pStyle w:val="a3"/>
        <w:spacing w:line="360" w:lineRule="auto"/>
        <w:ind w:right="234"/>
      </w:pPr>
      <w:r>
        <w:t>приводить примеры глобальных проблем и возможных путей их решения; участия молодѐжи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-1"/>
        </w:rPr>
        <w:t xml:space="preserve"> </w:t>
      </w:r>
      <w:r>
        <w:t>роста;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3095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194B9B" w:rsidRDefault="00643C90">
      <w:pPr>
        <w:pStyle w:val="a3"/>
        <w:tabs>
          <w:tab w:val="left" w:pos="1535"/>
          <w:tab w:val="left" w:pos="2422"/>
          <w:tab w:val="left" w:pos="3972"/>
          <w:tab w:val="left" w:pos="5739"/>
          <w:tab w:val="left" w:pos="7865"/>
          <w:tab w:val="left" w:pos="9803"/>
        </w:tabs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tab/>
        <w:t>и</w:t>
      </w:r>
      <w:r>
        <w:tab/>
        <w:t>анализа</w:t>
      </w:r>
      <w:r>
        <w:tab/>
        <w:t>ситуаций,</w:t>
      </w:r>
      <w:r>
        <w:tab/>
        <w:t>включающих</w:t>
      </w:r>
      <w:r>
        <w:tab/>
        <w:t>объяснение</w:t>
      </w:r>
      <w:r>
        <w:tab/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письменное)</w:t>
      </w:r>
      <w:r>
        <w:rPr>
          <w:spacing w:val="-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27"/>
      </w:pPr>
      <w:r>
        <w:t>определять и аргументировать с опорой на обществоведческие знания, факты общественной</w:t>
      </w:r>
      <w:r>
        <w:rPr>
          <w:spacing w:val="1"/>
        </w:rPr>
        <w:t xml:space="preserve"> </w:t>
      </w:r>
      <w:r>
        <w:t>жи</w:t>
      </w:r>
      <w:r>
        <w:t>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38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1"/>
        </w:rPr>
        <w:t xml:space="preserve"> </w:t>
      </w:r>
      <w:r>
        <w:t>волонтѐрским</w:t>
      </w:r>
      <w:r>
        <w:rPr>
          <w:spacing w:val="-4"/>
        </w:rPr>
        <w:t xml:space="preserve"> </w:t>
      </w:r>
      <w:r>
        <w:t>движением;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</w:t>
      </w:r>
      <w:r>
        <w:t>ртуальном</w:t>
      </w:r>
      <w:r>
        <w:rPr>
          <w:spacing w:val="-3"/>
        </w:rPr>
        <w:t xml:space="preserve"> </w:t>
      </w:r>
      <w:r>
        <w:t>пространстве;</w:t>
      </w:r>
    </w:p>
    <w:p w:rsidR="00194B9B" w:rsidRDefault="00643C90">
      <w:pPr>
        <w:pStyle w:val="a3"/>
        <w:spacing w:line="360" w:lineRule="auto"/>
        <w:ind w:right="232"/>
      </w:pPr>
      <w:r>
        <w:t>осуществлять смысловое чтение текстов (научно-популярных, публицистических и 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194B9B" w:rsidRDefault="00643C90">
      <w:pPr>
        <w:pStyle w:val="a3"/>
        <w:tabs>
          <w:tab w:val="left" w:pos="2964"/>
          <w:tab w:val="left" w:pos="4082"/>
          <w:tab w:val="left" w:pos="6075"/>
          <w:tab w:val="left" w:pos="8155"/>
          <w:tab w:val="left" w:pos="9167"/>
        </w:tabs>
        <w:spacing w:line="360" w:lineRule="auto"/>
        <w:ind w:right="230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о</w:t>
      </w:r>
      <w:r>
        <w:tab/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643C90">
      <w:pPr>
        <w:pStyle w:val="1"/>
        <w:numPr>
          <w:ilvl w:val="0"/>
          <w:numId w:val="48"/>
        </w:numPr>
        <w:tabs>
          <w:tab w:val="left" w:pos="1417"/>
        </w:tabs>
        <w:spacing w:before="231"/>
        <w:ind w:left="1416" w:hanging="48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before="132" w:line="352" w:lineRule="auto"/>
        <w:ind w:left="227" w:right="22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 географии.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3" w:lineRule="exact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9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Программа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географии        составлена        на         основе  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    результатам     освоения     ООП     ООО,     представленных     в     ФГОС     ООО,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</w:t>
      </w:r>
      <w:r>
        <w:rPr>
          <w:sz w:val="24"/>
        </w:rPr>
        <w:t>анируемых результатов духовно-нравственного развития,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 обучающихся, представленной в 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его образования.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5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3332"/>
          <w:tab w:val="left" w:pos="6912"/>
          <w:tab w:val="left" w:pos="10250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темам</w:t>
      </w:r>
      <w:r>
        <w:rPr>
          <w:spacing w:val="15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6"/>
          <w:sz w:val="24"/>
        </w:rPr>
        <w:t xml:space="preserve"> </w:t>
      </w:r>
      <w:r>
        <w:rPr>
          <w:sz w:val="24"/>
        </w:rPr>
        <w:t>даѐт</w:t>
      </w:r>
      <w:r>
        <w:rPr>
          <w:spacing w:val="16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часов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28"/>
          <w:tab w:val="left" w:pos="5116"/>
          <w:tab w:val="left" w:pos="7265"/>
          <w:tab w:val="left" w:pos="9623"/>
        </w:tabs>
        <w:spacing w:before="119" w:line="360" w:lineRule="auto"/>
        <w:ind w:right="233" w:firstLine="0"/>
      </w:pPr>
      <w:r>
        <w:t xml:space="preserve">по       </w:t>
      </w:r>
      <w:r>
        <w:rPr>
          <w:spacing w:val="1"/>
        </w:rPr>
        <w:t xml:space="preserve"> </w:t>
      </w:r>
      <w:r>
        <w:t>тематическим         разделам         курса         и         последовательность         их         изучения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tab/>
        <w:t>обучающихся;</w:t>
      </w:r>
      <w:r>
        <w:tab/>
      </w:r>
      <w:r>
        <w:t>определяет</w:t>
      </w:r>
      <w:r>
        <w:tab/>
        <w:t>возможности</w:t>
      </w:r>
      <w:r>
        <w:tab/>
      </w:r>
      <w:r>
        <w:rPr>
          <w:spacing w:val="-1"/>
        </w:rPr>
        <w:t>предмета</w:t>
      </w:r>
      <w:r>
        <w:rPr>
          <w:spacing w:val="-58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о          Земле          как          планете        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основных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закономерностях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природы,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размещении      </w:t>
      </w:r>
      <w:r>
        <w:rPr>
          <w:spacing w:val="1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хозяйства,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особенностях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динамике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природных,   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социально-экономических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процессов,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проблемах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взаимодействия    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</w:t>
      </w:r>
      <w:r>
        <w:rPr>
          <w:sz w:val="24"/>
        </w:rPr>
        <w:t>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 законов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общего образования, </w:t>
      </w:r>
      <w:r>
        <w:rPr>
          <w:sz w:val="24"/>
        </w:rPr>
        <w:t>базовым звеном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870"/>
        </w:tabs>
        <w:spacing w:before="1"/>
        <w:ind w:left="1870" w:hanging="93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общем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следующих</w:t>
      </w:r>
    </w:p>
    <w:p w:rsidR="00194B9B" w:rsidRDefault="00643C90">
      <w:pPr>
        <w:pStyle w:val="a3"/>
        <w:spacing w:before="137"/>
        <w:ind w:firstLine="0"/>
        <w:jc w:val="left"/>
      </w:pPr>
      <w:r>
        <w:t>целей: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воспитание</w:t>
      </w:r>
      <w:r>
        <w:rPr>
          <w:spacing w:val="23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патриотизма,</w:t>
      </w:r>
      <w:r>
        <w:rPr>
          <w:spacing w:val="25"/>
        </w:rPr>
        <w:t xml:space="preserve"> </w:t>
      </w:r>
      <w:r>
        <w:t>любви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стране,</w:t>
      </w:r>
      <w:r>
        <w:rPr>
          <w:spacing w:val="25"/>
        </w:rPr>
        <w:t xml:space="preserve"> </w:t>
      </w:r>
      <w:r>
        <w:t>мало</w:t>
      </w:r>
      <w:r>
        <w:t>й</w:t>
      </w:r>
      <w:r>
        <w:rPr>
          <w:spacing w:val="25"/>
        </w:rPr>
        <w:t xml:space="preserve"> </w:t>
      </w:r>
      <w:r>
        <w:t>родине,</w:t>
      </w:r>
      <w:r>
        <w:rPr>
          <w:spacing w:val="25"/>
        </w:rPr>
        <w:t xml:space="preserve"> </w:t>
      </w:r>
      <w:r>
        <w:t>взаимопонимания</w:t>
      </w:r>
      <w:r>
        <w:rPr>
          <w:spacing w:val="24"/>
        </w:rPr>
        <w:t xml:space="preserve"> </w:t>
      </w:r>
      <w:r>
        <w:t>с</w:t>
      </w:r>
    </w:p>
    <w:p w:rsidR="00194B9B" w:rsidRDefault="00643C90">
      <w:pPr>
        <w:pStyle w:val="a3"/>
        <w:spacing w:before="136" w:line="360" w:lineRule="auto"/>
        <w:ind w:right="234" w:firstLine="0"/>
      </w:pP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194B9B" w:rsidRDefault="00643C90">
      <w:pPr>
        <w:pStyle w:val="a3"/>
        <w:spacing w:line="360" w:lineRule="auto"/>
        <w:ind w:right="22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процессе наблюдений за состоянием </w:t>
      </w:r>
      <w:r>
        <w:t>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знаний;</w:t>
      </w:r>
    </w:p>
    <w:p w:rsidR="00194B9B" w:rsidRDefault="00643C90">
      <w:pPr>
        <w:pStyle w:val="a3"/>
        <w:spacing w:before="1" w:line="36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  </w:t>
      </w:r>
      <w:r>
        <w:rPr>
          <w:spacing w:val="46"/>
        </w:rPr>
        <w:t xml:space="preserve"> </w:t>
      </w:r>
      <w:r>
        <w:t>мыш</w:t>
      </w:r>
      <w:r>
        <w:t xml:space="preserve">ления      </w:t>
      </w:r>
      <w:r>
        <w:rPr>
          <w:spacing w:val="42"/>
        </w:rPr>
        <w:t xml:space="preserve"> </w:t>
      </w:r>
      <w:r>
        <w:t xml:space="preserve">на      </w:t>
      </w:r>
      <w:r>
        <w:rPr>
          <w:spacing w:val="42"/>
        </w:rPr>
        <w:t xml:space="preserve"> </w:t>
      </w:r>
      <w:r>
        <w:t xml:space="preserve">основе      </w:t>
      </w:r>
      <w:r>
        <w:rPr>
          <w:spacing w:val="41"/>
        </w:rPr>
        <w:t xml:space="preserve"> </w:t>
      </w:r>
      <w:r>
        <w:t xml:space="preserve">освоения      </w:t>
      </w:r>
      <w:r>
        <w:rPr>
          <w:spacing w:val="42"/>
        </w:rPr>
        <w:t xml:space="preserve"> </w:t>
      </w:r>
      <w:r>
        <w:t xml:space="preserve">знаний      </w:t>
      </w:r>
      <w:r>
        <w:rPr>
          <w:spacing w:val="44"/>
        </w:rPr>
        <w:t xml:space="preserve"> </w:t>
      </w:r>
      <w:r>
        <w:t xml:space="preserve">о      </w:t>
      </w:r>
      <w:r>
        <w:rPr>
          <w:spacing w:val="43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6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:rsidR="00194B9B" w:rsidRDefault="00643C90">
      <w:pPr>
        <w:pStyle w:val="a3"/>
        <w:spacing w:before="138"/>
        <w:ind w:left="936" w:firstLine="0"/>
      </w:pPr>
      <w:r>
        <w:t>формирование</w:t>
      </w:r>
      <w:r>
        <w:rPr>
          <w:spacing w:val="26"/>
        </w:rPr>
        <w:t xml:space="preserve"> </w:t>
      </w:r>
      <w:r>
        <w:t>комплекса</w:t>
      </w:r>
      <w:r>
        <w:rPr>
          <w:spacing w:val="85"/>
        </w:rPr>
        <w:t xml:space="preserve"> </w:t>
      </w:r>
      <w:r>
        <w:t>практико-ориентированных</w:t>
      </w:r>
      <w:r>
        <w:rPr>
          <w:spacing w:val="87"/>
        </w:rPr>
        <w:t xml:space="preserve"> </w:t>
      </w:r>
      <w:r>
        <w:t>географических</w:t>
      </w:r>
      <w:r>
        <w:rPr>
          <w:spacing w:val="88"/>
        </w:rPr>
        <w:t xml:space="preserve"> </w:t>
      </w:r>
      <w:r>
        <w:t>знаний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умений,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436"/>
          <w:tab w:val="left" w:pos="7048"/>
          <w:tab w:val="left" w:pos="9741"/>
        </w:tabs>
        <w:spacing w:before="119" w:line="360" w:lineRule="auto"/>
        <w:ind w:right="229" w:firstLine="0"/>
      </w:pPr>
      <w:r>
        <w:t>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различной</w:t>
      </w:r>
      <w:r>
        <w:rPr>
          <w:spacing w:val="13"/>
        </w:rPr>
        <w:t xml:space="preserve"> </w:t>
      </w:r>
      <w:r>
        <w:t>сложности</w:t>
      </w:r>
      <w:r>
        <w:rPr>
          <w:spacing w:val="-58"/>
        </w:rPr>
        <w:t xml:space="preserve"> </w:t>
      </w:r>
      <w:r>
        <w:t>в повседневной жизни на основе краеведческого материала, осмысления сущности происходящих в</w:t>
      </w:r>
      <w:r>
        <w:rPr>
          <w:spacing w:val="1"/>
        </w:rPr>
        <w:t xml:space="preserve"> </w:t>
      </w:r>
      <w:r>
        <w:t>жизни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194B9B" w:rsidRDefault="00643C90">
      <w:pPr>
        <w:pStyle w:val="a3"/>
        <w:tabs>
          <w:tab w:val="left" w:pos="3124"/>
          <w:tab w:val="left" w:pos="5444"/>
          <w:tab w:val="left" w:pos="6847"/>
          <w:tab w:val="left" w:pos="7665"/>
          <w:tab w:val="left" w:pos="9171"/>
        </w:tabs>
        <w:spacing w:before="1" w:line="360" w:lineRule="auto"/>
        <w:ind w:right="226"/>
      </w:pPr>
      <w:r>
        <w:t>формирование</w:t>
      </w:r>
      <w:r>
        <w:tab/>
        <w:t>географических</w:t>
      </w:r>
      <w:r>
        <w:tab/>
        <w:t>знаний</w:t>
      </w:r>
      <w:r>
        <w:tab/>
        <w:t>и</w:t>
      </w:r>
      <w:r>
        <w:tab/>
        <w:t>умений,</w:t>
      </w:r>
      <w:r>
        <w:tab/>
        <w:t>необходимы</w:t>
      </w:r>
      <w:r>
        <w:t>х</w:t>
      </w:r>
      <w:r>
        <w:rPr>
          <w:spacing w:val="-58"/>
        </w:rPr>
        <w:t xml:space="preserve"> </w:t>
      </w:r>
      <w:r>
        <w:t>для продолжения образования по направлениям подготовки (специальностям), требующим наличия</w:t>
      </w:r>
      <w:r>
        <w:rPr>
          <w:spacing w:val="1"/>
        </w:rPr>
        <w:t xml:space="preserve"> </w:t>
      </w:r>
      <w:r>
        <w:t>серьѐзной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«Окружающий мир».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географии      –</w:t>
      </w:r>
      <w:r>
        <w:rPr>
          <w:spacing w:val="-57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 и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Земля.</w:t>
      </w:r>
    </w:p>
    <w:p w:rsidR="00194B9B" w:rsidRDefault="00643C90">
      <w:pPr>
        <w:pStyle w:val="a3"/>
        <w:spacing w:before="139" w:line="360" w:lineRule="auto"/>
        <w:ind w:right="232"/>
      </w:pPr>
      <w:r>
        <w:t xml:space="preserve">Что    </w:t>
      </w:r>
      <w:r>
        <w:rPr>
          <w:spacing w:val="1"/>
        </w:rPr>
        <w:t xml:space="preserve"> </w:t>
      </w:r>
      <w:r>
        <w:t xml:space="preserve">изучает    </w:t>
      </w:r>
      <w:r>
        <w:rPr>
          <w:spacing w:val="1"/>
        </w:rPr>
        <w:t xml:space="preserve"> </w:t>
      </w:r>
      <w:r>
        <w:t>география?      Географические      объекты,      процессы      и      явления.</w:t>
      </w:r>
      <w:r>
        <w:rPr>
          <w:spacing w:val="1"/>
        </w:rPr>
        <w:t xml:space="preserve"> </w:t>
      </w:r>
      <w:r>
        <w:t xml:space="preserve">Как география изучает объекты, процессы и </w:t>
      </w:r>
      <w:r>
        <w:t>явления. Географические методы изучения объектов и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194B9B" w:rsidRDefault="00643C90">
      <w:pPr>
        <w:pStyle w:val="a3"/>
        <w:spacing w:line="360" w:lineRule="auto"/>
        <w:ind w:right="231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</w:t>
      </w:r>
      <w:r>
        <w:rPr>
          <w:sz w:val="24"/>
        </w:rPr>
        <w:t>рытий.</w:t>
      </w:r>
    </w:p>
    <w:p w:rsidR="00194B9B" w:rsidRDefault="00643C90">
      <w:pPr>
        <w:pStyle w:val="a3"/>
        <w:spacing w:before="139" w:line="360" w:lineRule="auto"/>
        <w:ind w:right="23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 в</w:t>
      </w:r>
      <w:r>
        <w:rPr>
          <w:spacing w:val="-2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194B9B" w:rsidRDefault="00643C90">
      <w:pPr>
        <w:pStyle w:val="a3"/>
        <w:spacing w:line="360" w:lineRule="auto"/>
        <w:ind w:right="236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2"/>
        </w:rPr>
        <w:t xml:space="preserve"> </w:t>
      </w:r>
      <w:r>
        <w:t>Путешествия М.</w:t>
      </w:r>
      <w:r>
        <w:rPr>
          <w:spacing w:val="-2"/>
        </w:rPr>
        <w:t xml:space="preserve"> </w:t>
      </w:r>
      <w:r>
        <w:t>Поло и А.</w:t>
      </w:r>
      <w:r>
        <w:rPr>
          <w:spacing w:val="-2"/>
        </w:rPr>
        <w:t xml:space="preserve"> </w:t>
      </w:r>
      <w:r>
        <w:t>Никитина.</w:t>
      </w:r>
    </w:p>
    <w:p w:rsidR="00194B9B" w:rsidRDefault="00643C90">
      <w:pPr>
        <w:pStyle w:val="a3"/>
        <w:spacing w:line="360" w:lineRule="auto"/>
        <w:ind w:right="235"/>
      </w:pPr>
      <w:r>
        <w:t>Эпоха Великих географических открытий. Три пути в Индию. Открытие Нового света 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 географических открытий.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 географических открытий.</w:t>
      </w:r>
    </w:p>
    <w:p w:rsidR="00194B9B" w:rsidRDefault="00643C90">
      <w:pPr>
        <w:pStyle w:val="a3"/>
        <w:spacing w:before="1" w:line="360" w:lineRule="auto"/>
        <w:ind w:right="233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 xml:space="preserve">Русские путешественники и мореплаватели на </w:t>
      </w:r>
      <w:r>
        <w:t>северо-востоке Азии. Первая русская 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Беллинсгаузена,</w:t>
      </w:r>
      <w:r>
        <w:rPr>
          <w:spacing w:val="-2"/>
        </w:rPr>
        <w:t xml:space="preserve"> </w:t>
      </w:r>
      <w:r>
        <w:t>М.П.</w:t>
      </w:r>
      <w:r>
        <w:rPr>
          <w:spacing w:val="-3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Антарктиды).</w:t>
      </w:r>
    </w:p>
    <w:p w:rsidR="00194B9B" w:rsidRDefault="00643C90">
      <w:pPr>
        <w:pStyle w:val="a3"/>
        <w:spacing w:line="360" w:lineRule="auto"/>
        <w:ind w:right="235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1"/>
        </w:rPr>
        <w:t xml:space="preserve"> </w:t>
      </w:r>
      <w:r>
        <w:t>от</w:t>
      </w:r>
      <w:r>
        <w:t>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194B9B" w:rsidRDefault="00643C90">
      <w:pPr>
        <w:pStyle w:val="a3"/>
        <w:spacing w:line="36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открытых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периоды»,</w:t>
      </w:r>
      <w:r>
        <w:rPr>
          <w:spacing w:val="23"/>
        </w:rPr>
        <w:t xml:space="preserve"> </w:t>
      </w:r>
      <w:r>
        <w:t>«Сравнение</w:t>
      </w:r>
      <w:r>
        <w:rPr>
          <w:spacing w:val="15"/>
        </w:rPr>
        <w:t xml:space="preserve"> </w:t>
      </w:r>
      <w:r>
        <w:t>карт</w:t>
      </w:r>
      <w:r>
        <w:rPr>
          <w:spacing w:val="17"/>
        </w:rPr>
        <w:t xml:space="preserve"> </w:t>
      </w:r>
      <w:r>
        <w:t>Эратосфена,</w:t>
      </w:r>
      <w:r>
        <w:rPr>
          <w:spacing w:val="16"/>
        </w:rPr>
        <w:t xml:space="preserve"> </w:t>
      </w:r>
      <w:r>
        <w:t>Птолемея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вопросам».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94B9B" w:rsidRDefault="00643C90">
      <w:pPr>
        <w:pStyle w:val="a3"/>
        <w:spacing w:before="139" w:line="360" w:lineRule="auto"/>
        <w:ind w:right="229"/>
      </w:pPr>
      <w:r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t>масштаба. Способы определения расстояний на местности. Глазомерная, полярная и маршрутная</w:t>
      </w:r>
      <w:r>
        <w:rPr>
          <w:spacing w:val="1"/>
        </w:rPr>
        <w:t xml:space="preserve"> </w:t>
      </w:r>
      <w:r>
        <w:t>съѐмка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6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 и относительная высоты. Профессия топограф. Ориентирование по плану местности:</w:t>
      </w:r>
      <w:r>
        <w:rPr>
          <w:spacing w:val="1"/>
        </w:rPr>
        <w:t xml:space="preserve"> </w:t>
      </w:r>
      <w:r>
        <w:t>стороны горизонта. Азимут. Разнообразие планов (план города, туристические планы, военные,</w:t>
      </w:r>
      <w:r>
        <w:rPr>
          <w:spacing w:val="1"/>
        </w:rPr>
        <w:t xml:space="preserve"> </w:t>
      </w:r>
      <w:r>
        <w:t>исторические и транспортные планы</w:t>
      </w:r>
      <w:r>
        <w:t>, планы местности в мобильных приложениях) и области их</w:t>
      </w:r>
      <w:r>
        <w:rPr>
          <w:spacing w:val="1"/>
        </w:rPr>
        <w:t xml:space="preserve"> </w:t>
      </w:r>
      <w:r>
        <w:t>применения.</w:t>
      </w:r>
    </w:p>
    <w:p w:rsidR="00194B9B" w:rsidRDefault="00643C90">
      <w:pPr>
        <w:pStyle w:val="a3"/>
        <w:spacing w:line="276" w:lineRule="exact"/>
        <w:ind w:left="936" w:firstLine="0"/>
      </w:pPr>
      <w:r>
        <w:t>Практические</w:t>
      </w:r>
      <w:r>
        <w:rPr>
          <w:spacing w:val="32"/>
        </w:rPr>
        <w:t xml:space="preserve"> </w:t>
      </w:r>
      <w:r>
        <w:t>работы:</w:t>
      </w:r>
      <w:r>
        <w:rPr>
          <w:spacing w:val="95"/>
        </w:rPr>
        <w:t xml:space="preserve"> </w:t>
      </w:r>
      <w:r>
        <w:t>«Определение</w:t>
      </w:r>
      <w:r>
        <w:rPr>
          <w:spacing w:val="92"/>
        </w:rPr>
        <w:t xml:space="preserve"> </w:t>
      </w:r>
      <w:r>
        <w:t>направлений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расстояний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плану</w:t>
      </w:r>
      <w:r>
        <w:rPr>
          <w:spacing w:val="84"/>
        </w:rPr>
        <w:t xml:space="preserve"> </w:t>
      </w:r>
      <w:r>
        <w:t>местности»,</w:t>
      </w:r>
    </w:p>
    <w:p w:rsidR="00194B9B" w:rsidRDefault="00643C90">
      <w:pPr>
        <w:pStyle w:val="a3"/>
        <w:spacing w:before="139"/>
        <w:ind w:firstLine="0"/>
      </w:pP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194B9B" w:rsidRDefault="00643C90">
      <w:pPr>
        <w:pStyle w:val="a3"/>
        <w:tabs>
          <w:tab w:val="left" w:pos="3945"/>
          <w:tab w:val="left" w:pos="6914"/>
          <w:tab w:val="left" w:pos="9280"/>
        </w:tabs>
        <w:spacing w:before="139" w:line="360" w:lineRule="auto"/>
        <w:ind w:right="230"/>
      </w:pPr>
      <w:r>
        <w:t xml:space="preserve">Различия глобуса и географических </w:t>
      </w:r>
      <w:r>
        <w:t>карт. Способы перехода от сферической 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меридианы. Экватор и нулевой меридиан. Географические координаты. Географическая широта и</w:t>
      </w:r>
      <w:r>
        <w:rPr>
          <w:spacing w:val="1"/>
        </w:rPr>
        <w:t xml:space="preserve"> </w:t>
      </w:r>
      <w:r>
        <w:t>географическая</w:t>
      </w:r>
      <w:r>
        <w:tab/>
        <w:t>долгота,</w:t>
      </w:r>
      <w:r>
        <w:tab/>
        <w:t>их</w:t>
      </w:r>
      <w:r>
        <w:tab/>
      </w:r>
      <w:r>
        <w:rPr>
          <w:spacing w:val="-1"/>
        </w:rP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 глобусу.</w:t>
      </w:r>
    </w:p>
    <w:p w:rsidR="00194B9B" w:rsidRDefault="00643C90">
      <w:pPr>
        <w:pStyle w:val="a3"/>
        <w:spacing w:line="360" w:lineRule="auto"/>
        <w:ind w:right="235"/>
      </w:pPr>
      <w:r>
        <w:t>Искажения на карте. Линии градусной сети на картах. Определение расстояний с 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-57"/>
        </w:rPr>
        <w:t xml:space="preserve"> </w:t>
      </w:r>
      <w:r>
        <w:t>высот и глубин. 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</w:t>
      </w:r>
      <w:r>
        <w:t>истема</w:t>
      </w:r>
      <w:r>
        <w:rPr>
          <w:spacing w:val="-2"/>
        </w:rPr>
        <w:t xml:space="preserve"> </w:t>
      </w:r>
      <w:r>
        <w:t>космической 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194B9B" w:rsidRDefault="00643C90">
      <w:pPr>
        <w:pStyle w:val="a3"/>
        <w:ind w:left="936" w:firstLine="0"/>
      </w:pPr>
      <w:r>
        <w:t>Практические</w:t>
      </w:r>
      <w:r>
        <w:rPr>
          <w:spacing w:val="24"/>
        </w:rPr>
        <w:t xml:space="preserve"> </w:t>
      </w:r>
      <w:r>
        <w:t>работы:</w:t>
      </w:r>
      <w:r>
        <w:rPr>
          <w:spacing w:val="88"/>
        </w:rPr>
        <w:t xml:space="preserve"> </w:t>
      </w:r>
      <w:r>
        <w:t>«Определение</w:t>
      </w:r>
      <w:r>
        <w:rPr>
          <w:spacing w:val="84"/>
        </w:rPr>
        <w:t xml:space="preserve"> </w:t>
      </w:r>
      <w:r>
        <w:t>направлений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расстояний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карте</w:t>
      </w:r>
      <w:r>
        <w:rPr>
          <w:spacing w:val="84"/>
        </w:rPr>
        <w:t xml:space="preserve"> </w:t>
      </w:r>
      <w:r>
        <w:t>полушарий»,</w:t>
      </w:r>
    </w:p>
    <w:p w:rsidR="00194B9B" w:rsidRDefault="00643C90">
      <w:pPr>
        <w:pStyle w:val="a3"/>
        <w:spacing w:before="139" w:line="360" w:lineRule="auto"/>
        <w:ind w:right="238" w:firstLine="0"/>
      </w:pPr>
      <w:r>
        <w:t>«Определение географических координат объектов и определение объектов по их географическим</w:t>
      </w:r>
      <w:r>
        <w:rPr>
          <w:spacing w:val="1"/>
        </w:rPr>
        <w:t xml:space="preserve"> </w:t>
      </w:r>
      <w:r>
        <w:t>координатам».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194B9B" w:rsidRDefault="00643C90">
      <w:pPr>
        <w:pStyle w:val="a3"/>
        <w:spacing w:before="137" w:line="360" w:lineRule="auto"/>
        <w:ind w:right="229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194B9B" w:rsidRDefault="00643C90">
      <w:pPr>
        <w:pStyle w:val="a3"/>
        <w:spacing w:line="360" w:lineRule="auto"/>
        <w:ind w:right="233"/>
      </w:pPr>
      <w:r>
        <w:t>Движения Земли. Земная ось и географические полюсы. Географические следствия движения</w:t>
      </w:r>
      <w:r>
        <w:rPr>
          <w:spacing w:val="-57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 Солнца. Смена времѐн</w:t>
      </w:r>
      <w:r>
        <w:rPr>
          <w:spacing w:val="1"/>
        </w:rPr>
        <w:t xml:space="preserve"> </w:t>
      </w:r>
      <w:r>
        <w:t>г</w:t>
      </w:r>
      <w:r>
        <w:t>ода на Земле. Дни</w:t>
      </w:r>
      <w:r>
        <w:rPr>
          <w:spacing w:val="1"/>
        </w:rPr>
        <w:t xml:space="preserve"> </w:t>
      </w:r>
      <w:r>
        <w:t>весеннего и</w:t>
      </w:r>
      <w:r>
        <w:rPr>
          <w:spacing w:val="1"/>
        </w:rPr>
        <w:t xml:space="preserve"> </w:t>
      </w:r>
      <w:r>
        <w:t>осеннего 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60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оси. Смена</w:t>
      </w:r>
      <w:r>
        <w:rPr>
          <w:spacing w:val="-1"/>
        </w:rPr>
        <w:t xml:space="preserve"> </w:t>
      </w:r>
      <w:r>
        <w:t>дня и ноч</w:t>
      </w:r>
      <w:r>
        <w:t>и на</w:t>
      </w:r>
      <w:r>
        <w:rPr>
          <w:spacing w:val="-1"/>
        </w:rPr>
        <w:t xml:space="preserve"> </w:t>
      </w:r>
      <w:r>
        <w:t>Земле.</w:t>
      </w:r>
    </w:p>
    <w:p w:rsidR="00194B9B" w:rsidRDefault="00643C90">
      <w:pPr>
        <w:pStyle w:val="a3"/>
        <w:spacing w:line="275" w:lineRule="exact"/>
        <w:ind w:left="936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166"/>
          <w:tab w:val="left" w:pos="4105"/>
          <w:tab w:val="left" w:pos="5633"/>
          <w:tab w:val="left" w:pos="7993"/>
          <w:tab w:val="left" w:pos="9280"/>
        </w:tabs>
        <w:spacing w:before="119" w:line="360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 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России».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2089"/>
        </w:tabs>
        <w:spacing w:before="137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 строение Земли: ядро, мантия, земная кора. Строение земной коры: материковая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океаническая кора. Вещества земной коры: мине</w:t>
      </w:r>
      <w:r>
        <w:rPr>
          <w:sz w:val="24"/>
        </w:rPr>
        <w:t>ралы и горные породы. Образование горных пород.</w:t>
      </w:r>
      <w:r>
        <w:rPr>
          <w:spacing w:val="-57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метаморфические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породы.</w:t>
      </w:r>
    </w:p>
    <w:p w:rsidR="00194B9B" w:rsidRDefault="00643C90">
      <w:pPr>
        <w:pStyle w:val="a3"/>
        <w:tabs>
          <w:tab w:val="left" w:pos="5230"/>
          <w:tab w:val="left" w:pos="9638"/>
        </w:tabs>
        <w:spacing w:line="360" w:lineRule="auto"/>
        <w:ind w:right="229"/>
      </w:pPr>
      <w:r>
        <w:t>Проявления внутренних и внешних процессов образования рельефа. Движение литосферных</w:t>
      </w:r>
      <w:r>
        <w:rPr>
          <w:spacing w:val="1"/>
        </w:rPr>
        <w:t xml:space="preserve"> </w:t>
      </w:r>
      <w:r>
        <w:t xml:space="preserve">плит. Образование вулканов и причины землетрясений. Шкалы </w:t>
      </w:r>
      <w:r>
        <w:t>измерения силы и интенсивности</w:t>
      </w:r>
      <w:r>
        <w:rPr>
          <w:spacing w:val="1"/>
        </w:rPr>
        <w:t xml:space="preserve"> </w:t>
      </w:r>
      <w:r>
        <w:t>землетрясений.</w:t>
      </w:r>
      <w:r>
        <w:tab/>
        <w:t>Изучение</w:t>
      </w:r>
      <w:r>
        <w:tab/>
      </w:r>
      <w:r>
        <w:rPr>
          <w:spacing w:val="-1"/>
        </w:rP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 пород и</w:t>
      </w:r>
      <w:r>
        <w:rPr>
          <w:spacing w:val="1"/>
        </w:rPr>
        <w:t xml:space="preserve"> </w:t>
      </w:r>
      <w:r>
        <w:t>минералов под действием внешних и внутренних процессов. Виды выветривания. 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194B9B" w:rsidRDefault="00643C90">
      <w:pPr>
        <w:pStyle w:val="a3"/>
        <w:tabs>
          <w:tab w:val="left" w:pos="2481"/>
          <w:tab w:val="left" w:pos="4864"/>
          <w:tab w:val="left" w:pos="6949"/>
          <w:tab w:val="left" w:pos="9848"/>
        </w:tabs>
        <w:spacing w:before="1" w:line="360" w:lineRule="auto"/>
        <w:ind w:right="230"/>
      </w:pPr>
      <w:r>
        <w:t>Рельеф земной поверхности и методы его изучения. Планетарные формы рельефа ‒ материки</w:t>
      </w:r>
      <w:r>
        <w:rPr>
          <w:spacing w:val="-57"/>
        </w:rPr>
        <w:t xml:space="preserve"> </w:t>
      </w:r>
      <w:r>
        <w:t>и впадины океанов. Формы рельефа суши: горы и равнины. Различие гор по высоте, высочайшие</w:t>
      </w:r>
      <w:r>
        <w:rPr>
          <w:spacing w:val="1"/>
        </w:rPr>
        <w:t xml:space="preserve"> </w:t>
      </w:r>
      <w:r>
        <w:t>горные</w:t>
      </w:r>
      <w:r>
        <w:tab/>
        <w:t>системы</w:t>
      </w:r>
      <w:r>
        <w:tab/>
        <w:t>мира</w:t>
      </w:r>
      <w:r>
        <w:t>.</w:t>
      </w:r>
      <w:r>
        <w:tab/>
        <w:t>Разнообразие</w:t>
      </w:r>
      <w:r>
        <w:tab/>
      </w:r>
      <w:r>
        <w:rPr>
          <w:spacing w:val="-1"/>
        </w:rPr>
        <w:t>равнин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 Формы</w:t>
      </w:r>
      <w:r>
        <w:rPr>
          <w:spacing w:val="-1"/>
        </w:rPr>
        <w:t xml:space="preserve"> </w:t>
      </w:r>
      <w:r>
        <w:t>равнинного рельефа, крупнейшие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194B9B" w:rsidRDefault="00643C90">
      <w:pPr>
        <w:pStyle w:val="a3"/>
        <w:tabs>
          <w:tab w:val="left" w:pos="2085"/>
          <w:tab w:val="left" w:pos="4594"/>
          <w:tab w:val="left" w:pos="6263"/>
          <w:tab w:val="left" w:pos="8496"/>
          <w:tab w:val="left" w:pos="9515"/>
        </w:tabs>
        <w:spacing w:line="360" w:lineRule="auto"/>
        <w:ind w:right="232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</w:t>
      </w:r>
      <w:r>
        <w:t>емы.</w:t>
      </w:r>
    </w:p>
    <w:p w:rsidR="00194B9B" w:rsidRDefault="00643C90">
      <w:pPr>
        <w:pStyle w:val="a3"/>
        <w:tabs>
          <w:tab w:val="left" w:pos="1672"/>
          <w:tab w:val="left" w:pos="3221"/>
          <w:tab w:val="left" w:pos="4121"/>
          <w:tab w:val="left" w:pos="5289"/>
          <w:tab w:val="left" w:pos="6186"/>
          <w:tab w:val="left" w:pos="8570"/>
          <w:tab w:val="left" w:pos="9772"/>
        </w:tabs>
        <w:spacing w:before="2" w:line="360" w:lineRule="auto"/>
        <w:ind w:right="228"/>
      </w:pPr>
      <w:r>
        <w:t>Рельеф дна Мирового океана. Части подводных окраин материков. Срединно-океанические</w:t>
      </w:r>
      <w:r>
        <w:rPr>
          <w:spacing w:val="1"/>
        </w:rPr>
        <w:t xml:space="preserve"> </w:t>
      </w:r>
      <w:r>
        <w:t>хребты.</w:t>
      </w:r>
      <w:r>
        <w:tab/>
        <w:t>Острова,</w:t>
      </w:r>
      <w:r>
        <w:tab/>
        <w:t>их</w:t>
      </w:r>
      <w:r>
        <w:tab/>
        <w:t>типы</w:t>
      </w:r>
      <w:r>
        <w:tab/>
        <w:t>по</w:t>
      </w:r>
      <w:r>
        <w:tab/>
        <w:t>происхождению.</w:t>
      </w:r>
      <w:r>
        <w:tab/>
        <w:t>Ложе</w:t>
      </w:r>
      <w:r>
        <w:tab/>
        <w:t>Океана,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194B9B" w:rsidRDefault="00643C90">
      <w:pPr>
        <w:pStyle w:val="a3"/>
        <w:spacing w:line="360" w:lineRule="auto"/>
        <w:ind w:left="936" w:right="1015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8"/>
        </w:rPr>
        <w:t xml:space="preserve"> </w:t>
      </w:r>
      <w:r>
        <w:t>Заключение.</w:t>
      </w:r>
    </w:p>
    <w:p w:rsidR="00194B9B" w:rsidRDefault="00643C90">
      <w:pPr>
        <w:pStyle w:val="a3"/>
        <w:ind w:left="936" w:firstLine="0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194B9B" w:rsidRDefault="00643C90">
      <w:pPr>
        <w:pStyle w:val="a3"/>
        <w:spacing w:before="138" w:line="360" w:lineRule="auto"/>
        <w:ind w:right="227"/>
      </w:pPr>
      <w:r>
        <w:t xml:space="preserve">Сезонные     изменения     продолжительности    </w:t>
      </w:r>
      <w:r>
        <w:rPr>
          <w:spacing w:val="1"/>
        </w:rPr>
        <w:t xml:space="preserve"> </w:t>
      </w:r>
      <w:r>
        <w:t>светового     дня      и     высоты     Солнца</w:t>
      </w:r>
      <w:r>
        <w:rPr>
          <w:spacing w:val="1"/>
        </w:rPr>
        <w:t xml:space="preserve"> </w:t>
      </w:r>
      <w:r>
        <w:t xml:space="preserve">над      </w:t>
      </w:r>
      <w:r>
        <w:rPr>
          <w:spacing w:val="29"/>
        </w:rPr>
        <w:t xml:space="preserve"> </w:t>
      </w:r>
      <w:r>
        <w:t xml:space="preserve">горизонтом,       </w:t>
      </w:r>
      <w:r>
        <w:rPr>
          <w:spacing w:val="25"/>
        </w:rPr>
        <w:t xml:space="preserve"> </w:t>
      </w:r>
      <w:r>
        <w:t xml:space="preserve">температуры       </w:t>
      </w:r>
      <w:r>
        <w:rPr>
          <w:spacing w:val="32"/>
        </w:rPr>
        <w:t xml:space="preserve"> </w:t>
      </w:r>
      <w:r>
        <w:t xml:space="preserve">воздуха,       </w:t>
      </w:r>
      <w:r>
        <w:rPr>
          <w:spacing w:val="29"/>
        </w:rPr>
        <w:t xml:space="preserve"> </w:t>
      </w:r>
      <w:r>
        <w:t xml:space="preserve">поверхностных       </w:t>
      </w:r>
      <w:r>
        <w:rPr>
          <w:spacing w:val="30"/>
        </w:rPr>
        <w:t xml:space="preserve"> </w:t>
      </w:r>
      <w:r>
        <w:t xml:space="preserve">вод,       </w:t>
      </w:r>
      <w:r>
        <w:rPr>
          <w:spacing w:val="29"/>
        </w:rPr>
        <w:t xml:space="preserve"> </w:t>
      </w:r>
      <w:r>
        <w:t>расти</w:t>
      </w:r>
      <w:r>
        <w:t>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194B9B" w:rsidRDefault="00643C90">
      <w:pPr>
        <w:pStyle w:val="a3"/>
        <w:spacing w:line="360" w:lineRule="auto"/>
        <w:ind w:right="233"/>
      </w:pPr>
      <w:r>
        <w:t>Практическая        работа        «Анализ        результатов        фенологических        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194B9B" w:rsidRDefault="00643C90">
      <w:pPr>
        <w:pStyle w:val="a5"/>
        <w:numPr>
          <w:ilvl w:val="1"/>
          <w:numId w:val="71"/>
        </w:numPr>
        <w:tabs>
          <w:tab w:val="left" w:pos="1597"/>
        </w:tabs>
        <w:spacing w:line="360" w:lineRule="auto"/>
        <w:ind w:right="4668" w:firstLine="0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151.4.1.Оболочки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5"/>
        <w:numPr>
          <w:ilvl w:val="3"/>
          <w:numId w:val="72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Гидросфера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изучения.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гидросферы.</w:t>
      </w:r>
      <w:r>
        <w:rPr>
          <w:spacing w:val="15"/>
        </w:rPr>
        <w:t xml:space="preserve"> </w:t>
      </w:r>
      <w:r>
        <w:t>Мировой</w:t>
      </w:r>
      <w:r>
        <w:rPr>
          <w:spacing w:val="16"/>
        </w:rPr>
        <w:t xml:space="preserve"> </w:t>
      </w:r>
      <w:r>
        <w:t>круговорот</w:t>
      </w:r>
      <w:r>
        <w:rPr>
          <w:spacing w:val="16"/>
        </w:rPr>
        <w:t xml:space="preserve"> </w:t>
      </w:r>
      <w:r>
        <w:t>воды.</w:t>
      </w:r>
      <w:r>
        <w:rPr>
          <w:spacing w:val="15"/>
        </w:rPr>
        <w:t xml:space="preserve"> </w:t>
      </w:r>
      <w:r>
        <w:t>Значение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гидросферы.</w:t>
      </w:r>
    </w:p>
    <w:p w:rsidR="00194B9B" w:rsidRDefault="00643C90">
      <w:pPr>
        <w:pStyle w:val="a3"/>
        <w:tabs>
          <w:tab w:val="left" w:pos="1684"/>
          <w:tab w:val="left" w:pos="2434"/>
          <w:tab w:val="left" w:pos="2491"/>
          <w:tab w:val="left" w:pos="4040"/>
          <w:tab w:val="left" w:pos="4401"/>
          <w:tab w:val="left" w:pos="5421"/>
          <w:tab w:val="left" w:pos="5865"/>
          <w:tab w:val="left" w:pos="6978"/>
          <w:tab w:val="left" w:pos="7828"/>
          <w:tab w:val="left" w:pos="8551"/>
          <w:tab w:val="left" w:pos="9319"/>
          <w:tab w:val="left" w:pos="10000"/>
        </w:tabs>
        <w:spacing w:before="140" w:line="360" w:lineRule="auto"/>
        <w:ind w:right="228"/>
      </w:pPr>
      <w:r>
        <w:t xml:space="preserve">Исследования     </w:t>
      </w:r>
      <w:r>
        <w:rPr>
          <w:spacing w:val="38"/>
        </w:rPr>
        <w:t xml:space="preserve"> </w:t>
      </w:r>
      <w:r>
        <w:t xml:space="preserve">вод      </w:t>
      </w:r>
      <w:r>
        <w:rPr>
          <w:spacing w:val="36"/>
        </w:rPr>
        <w:t xml:space="preserve"> </w:t>
      </w:r>
      <w:r>
        <w:t xml:space="preserve">Мирового      </w:t>
      </w:r>
      <w:r>
        <w:rPr>
          <w:spacing w:val="37"/>
        </w:rPr>
        <w:t xml:space="preserve"> </w:t>
      </w:r>
      <w:r>
        <w:t xml:space="preserve">океана.      </w:t>
      </w:r>
      <w:r>
        <w:rPr>
          <w:spacing w:val="36"/>
        </w:rPr>
        <w:t xml:space="preserve"> </w:t>
      </w:r>
      <w:r>
        <w:t xml:space="preserve">Профессия      </w:t>
      </w:r>
      <w:r>
        <w:rPr>
          <w:spacing w:val="37"/>
        </w:rPr>
        <w:t xml:space="preserve"> </w:t>
      </w:r>
      <w:r>
        <w:t xml:space="preserve">океанолог.      </w:t>
      </w:r>
      <w:r>
        <w:rPr>
          <w:spacing w:val="36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 xml:space="preserve">и температура океанических вод. </w:t>
      </w:r>
      <w:r>
        <w:t>Океанические течения. Тѐплые и холодные течения. 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tab/>
      </w:r>
      <w:r>
        <w:tab/>
      </w:r>
      <w:r>
        <w:tab/>
        <w:t>океана</w:t>
      </w:r>
      <w:r>
        <w:tab/>
      </w:r>
      <w:r>
        <w:tab/>
        <w:t>на</w:t>
      </w:r>
      <w:r>
        <w:tab/>
      </w:r>
      <w:r>
        <w:tab/>
        <w:t>картах.</w:t>
      </w:r>
      <w:r>
        <w:tab/>
      </w:r>
      <w:r>
        <w:tab/>
        <w:t>Мировой</w:t>
      </w:r>
      <w:r>
        <w:tab/>
      </w:r>
      <w:r>
        <w:tab/>
      </w:r>
      <w:r>
        <w:rPr>
          <w:spacing w:val="-1"/>
        </w:rPr>
        <w:t>океан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tab/>
        <w:t>в</w:t>
      </w:r>
      <w:r>
        <w:tab/>
        <w:t>Мировом</w:t>
      </w:r>
      <w:r>
        <w:tab/>
        <w:t>океане.</w:t>
      </w:r>
      <w:r>
        <w:tab/>
        <w:t>Способы</w:t>
      </w:r>
      <w:r>
        <w:tab/>
        <w:t>изучения</w:t>
      </w:r>
      <w:r>
        <w:tab/>
        <w:t>и</w:t>
      </w:r>
      <w:r>
        <w:tab/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194B9B" w:rsidRDefault="00643C90">
      <w:pPr>
        <w:pStyle w:val="a3"/>
        <w:spacing w:line="275" w:lineRule="exact"/>
        <w:ind w:left="936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194B9B" w:rsidRDefault="00643C90">
      <w:pPr>
        <w:pStyle w:val="a3"/>
        <w:spacing w:before="139" w:line="360" w:lineRule="auto"/>
        <w:ind w:right="235"/>
      </w:pPr>
      <w:r>
        <w:t xml:space="preserve">Реки:   </w:t>
      </w:r>
      <w:r>
        <w:rPr>
          <w:spacing w:val="26"/>
        </w:rPr>
        <w:t xml:space="preserve"> </w:t>
      </w:r>
      <w:r>
        <w:t xml:space="preserve">горные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равнинные.    </w:t>
      </w:r>
      <w:r>
        <w:rPr>
          <w:spacing w:val="25"/>
        </w:rPr>
        <w:t xml:space="preserve"> </w:t>
      </w:r>
      <w:r>
        <w:t xml:space="preserve">Речная    </w:t>
      </w:r>
      <w:r>
        <w:rPr>
          <w:spacing w:val="24"/>
        </w:rPr>
        <w:t xml:space="preserve"> </w:t>
      </w:r>
      <w:r>
        <w:t xml:space="preserve">система,    </w:t>
      </w:r>
      <w:r>
        <w:rPr>
          <w:spacing w:val="25"/>
        </w:rPr>
        <w:t xml:space="preserve"> </w:t>
      </w:r>
      <w:r>
        <w:t xml:space="preserve">бассейн,    </w:t>
      </w:r>
      <w:r>
        <w:rPr>
          <w:spacing w:val="24"/>
        </w:rPr>
        <w:t xml:space="preserve"> </w:t>
      </w:r>
      <w:r>
        <w:t xml:space="preserve">водораздел.    </w:t>
      </w:r>
      <w:r>
        <w:rPr>
          <w:spacing w:val="25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 водопады. 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194B9B" w:rsidRDefault="00643C90">
      <w:pPr>
        <w:pStyle w:val="a3"/>
        <w:spacing w:before="1" w:line="360" w:lineRule="auto"/>
        <w:ind w:right="235"/>
      </w:pPr>
      <w:r>
        <w:t>Озѐра.      Происхождение      озѐрных      котловин.      Питание      озѐр.      Озѐра   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194B9B" w:rsidRDefault="00643C90">
      <w:pPr>
        <w:pStyle w:val="a3"/>
        <w:tabs>
          <w:tab w:val="left" w:pos="3023"/>
          <w:tab w:val="left" w:pos="4465"/>
          <w:tab w:val="left" w:pos="6602"/>
          <w:tab w:val="left" w:pos="9077"/>
        </w:tabs>
        <w:spacing w:line="360" w:lineRule="auto"/>
        <w:ind w:right="231"/>
      </w:pPr>
      <w:r>
        <w:t>Под</w:t>
      </w:r>
      <w:r>
        <w:t>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 происхождение, условия залегания и использования. Условия образования межпластовых 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194B9B" w:rsidRDefault="00643C90">
      <w:pPr>
        <w:pStyle w:val="a3"/>
        <w:ind w:left="936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194B9B" w:rsidRDefault="00643C90">
      <w:pPr>
        <w:pStyle w:val="a3"/>
        <w:spacing w:before="137" w:line="360" w:lineRule="auto"/>
        <w:ind w:left="936" w:right="3117" w:firstLine="0"/>
      </w:pPr>
      <w:r>
        <w:t xml:space="preserve">Стихийные явления в гидросфере, методы </w:t>
      </w:r>
      <w:r>
        <w:t>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194B9B" w:rsidRDefault="00643C90">
      <w:pPr>
        <w:pStyle w:val="a3"/>
        <w:spacing w:line="360" w:lineRule="auto"/>
        <w:ind w:right="234"/>
      </w:pPr>
      <w:r>
        <w:t xml:space="preserve">Использование     </w:t>
      </w:r>
      <w:r>
        <w:rPr>
          <w:spacing w:val="1"/>
        </w:rPr>
        <w:t xml:space="preserve"> </w:t>
      </w:r>
      <w:r>
        <w:t>космических       методов       в       исследовании       влияния   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194B9B" w:rsidRDefault="00643C90">
      <w:pPr>
        <w:pStyle w:val="a3"/>
        <w:ind w:left="936" w:firstLine="0"/>
      </w:pPr>
      <w:r>
        <w:t>Практические</w:t>
      </w:r>
      <w:r>
        <w:rPr>
          <w:spacing w:val="10"/>
        </w:rPr>
        <w:t xml:space="preserve"> </w:t>
      </w:r>
      <w:r>
        <w:t>работы:</w:t>
      </w:r>
      <w:r>
        <w:rPr>
          <w:spacing w:val="74"/>
        </w:rPr>
        <w:t xml:space="preserve"> </w:t>
      </w:r>
      <w:r>
        <w:t>«Сравнение</w:t>
      </w:r>
      <w:r>
        <w:rPr>
          <w:spacing w:val="69"/>
        </w:rPr>
        <w:t xml:space="preserve"> </w:t>
      </w:r>
      <w:r>
        <w:t>двух</w:t>
      </w:r>
      <w:r>
        <w:rPr>
          <w:spacing w:val="72"/>
        </w:rPr>
        <w:t xml:space="preserve"> </w:t>
      </w:r>
      <w:r>
        <w:t>рек</w:t>
      </w:r>
      <w:r>
        <w:rPr>
          <w:spacing w:val="73"/>
        </w:rPr>
        <w:t xml:space="preserve"> </w:t>
      </w:r>
      <w:r>
        <w:t>(России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мира)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заданным</w:t>
      </w:r>
      <w:r>
        <w:rPr>
          <w:spacing w:val="69"/>
        </w:rPr>
        <w:t xml:space="preserve"> </w:t>
      </w:r>
      <w:r>
        <w:t>признакам»,</w:t>
      </w:r>
    </w:p>
    <w:p w:rsidR="00194B9B" w:rsidRDefault="00643C90">
      <w:pPr>
        <w:pStyle w:val="a3"/>
        <w:tabs>
          <w:tab w:val="left" w:pos="2075"/>
          <w:tab w:val="left" w:pos="4680"/>
          <w:tab w:val="left" w:pos="6474"/>
          <w:tab w:val="left" w:pos="8424"/>
          <w:tab w:val="left" w:pos="10116"/>
        </w:tabs>
        <w:spacing w:before="140" w:line="360" w:lineRule="auto"/>
        <w:ind w:right="226" w:firstLine="0"/>
      </w:pPr>
      <w:r>
        <w:t>«Характеристика одного из крупнейших озѐр России по плану в форме презентации», «Составление</w:t>
      </w:r>
      <w:r>
        <w:rPr>
          <w:spacing w:val="-57"/>
        </w:rPr>
        <w:t xml:space="preserve"> </w:t>
      </w:r>
      <w:r>
        <w:t>перечня</w:t>
      </w:r>
      <w:r>
        <w:tab/>
        <w:t>поверхностных</w:t>
      </w:r>
      <w:r>
        <w:tab/>
        <w:t>водных</w:t>
      </w:r>
      <w:r>
        <w:tab/>
        <w:t>объектов</w:t>
      </w:r>
      <w:r>
        <w:tab/>
        <w:t>своего</w:t>
      </w:r>
      <w:r>
        <w:tab/>
        <w:t>края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194B9B" w:rsidRDefault="00643C90">
      <w:pPr>
        <w:pStyle w:val="a5"/>
        <w:numPr>
          <w:ilvl w:val="3"/>
          <w:numId w:val="72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3"/>
        <w:spacing w:before="139"/>
        <w:ind w:left="936" w:firstLine="0"/>
      </w:pPr>
      <w:r>
        <w:t>Воздушная</w:t>
      </w:r>
      <w:r>
        <w:rPr>
          <w:spacing w:val="-3"/>
        </w:rPr>
        <w:t xml:space="preserve"> </w:t>
      </w:r>
      <w:r>
        <w:t>оболо</w:t>
      </w:r>
      <w:r>
        <w:t>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194B9B" w:rsidRDefault="00643C90">
      <w:pPr>
        <w:pStyle w:val="a3"/>
        <w:tabs>
          <w:tab w:val="left" w:pos="2232"/>
          <w:tab w:val="left" w:pos="3931"/>
          <w:tab w:val="left" w:pos="5058"/>
          <w:tab w:val="left" w:pos="7049"/>
          <w:tab w:val="left" w:pos="8504"/>
          <w:tab w:val="left" w:pos="9279"/>
        </w:tabs>
        <w:spacing w:before="137" w:line="360" w:lineRule="auto"/>
        <w:ind w:right="230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</w:t>
      </w:r>
      <w:r>
        <w:tab/>
        <w:t>суточного</w:t>
      </w:r>
      <w:r>
        <w:tab/>
        <w:t>хода</w:t>
      </w:r>
      <w:r>
        <w:tab/>
        <w:t>температуры</w:t>
      </w:r>
      <w:r>
        <w:tab/>
        <w:t>воздуха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 xml:space="preserve">от высоты Солнца над горизонтом. Среднесуточная, </w:t>
      </w:r>
      <w:r>
        <w:t>среднемесячная, среднегодовая 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194B9B" w:rsidRDefault="00643C90">
      <w:pPr>
        <w:pStyle w:val="a3"/>
        <w:spacing w:line="275" w:lineRule="exact"/>
        <w:ind w:left="936" w:firstLine="0"/>
      </w:pP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2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3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3"/>
        </w:rPr>
        <w:t xml:space="preserve"> </w:t>
      </w:r>
      <w:r>
        <w:t>Бризы.</w:t>
      </w:r>
      <w:r>
        <w:rPr>
          <w:spacing w:val="-4"/>
        </w:rPr>
        <w:t xml:space="preserve"> </w:t>
      </w:r>
      <w:r>
        <w:t>Муссоны.</w:t>
      </w:r>
    </w:p>
    <w:p w:rsidR="00194B9B" w:rsidRDefault="00643C90">
      <w:pPr>
        <w:pStyle w:val="a3"/>
        <w:spacing w:before="139" w:line="360" w:lineRule="auto"/>
        <w:ind w:right="234"/>
      </w:pPr>
      <w:r>
        <w:t xml:space="preserve">Вода     </w:t>
      </w:r>
      <w:r>
        <w:rPr>
          <w:spacing w:val="1"/>
        </w:rPr>
        <w:t xml:space="preserve"> </w:t>
      </w:r>
      <w:r>
        <w:t xml:space="preserve">в       </w:t>
      </w:r>
      <w:r>
        <w:t>атмосфере.       Влажность       воздуха.       Образование       облаков.       Облака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виды.</w:t>
      </w:r>
      <w:r>
        <w:rPr>
          <w:spacing w:val="-1"/>
        </w:rPr>
        <w:t xml:space="preserve"> </w:t>
      </w:r>
      <w:r>
        <w:t>Туман.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выпадение</w:t>
      </w:r>
      <w:r>
        <w:rPr>
          <w:spacing w:val="-3"/>
        </w:rPr>
        <w:t xml:space="preserve"> </w:t>
      </w:r>
      <w:r>
        <w:t>атмосферных осадков.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 осадков.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6"/>
      </w:pPr>
      <w:r>
        <w:t xml:space="preserve">Погода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еѐ       </w:t>
      </w:r>
      <w:r>
        <w:rPr>
          <w:spacing w:val="51"/>
        </w:rPr>
        <w:t xml:space="preserve"> </w:t>
      </w:r>
      <w:r>
        <w:t xml:space="preserve">показатели.       </w:t>
      </w:r>
      <w:r>
        <w:rPr>
          <w:spacing w:val="50"/>
        </w:rPr>
        <w:t xml:space="preserve"> </w:t>
      </w:r>
      <w:r>
        <w:t xml:space="preserve">Причины       </w:t>
      </w:r>
      <w:r>
        <w:rPr>
          <w:spacing w:val="50"/>
        </w:rPr>
        <w:t xml:space="preserve"> </w:t>
      </w:r>
      <w:r>
        <w:t xml:space="preserve">изменения       </w:t>
      </w:r>
      <w:r>
        <w:rPr>
          <w:spacing w:val="48"/>
        </w:rPr>
        <w:t xml:space="preserve"> </w:t>
      </w:r>
      <w:r>
        <w:t xml:space="preserve">погоды.       </w:t>
      </w:r>
      <w:r>
        <w:rPr>
          <w:spacing w:val="50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климатообразующие     факторы.     Зависимость      климата     от     географической      широты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194B9B" w:rsidRDefault="00643C90">
      <w:pPr>
        <w:pStyle w:val="a3"/>
        <w:tabs>
          <w:tab w:val="left" w:pos="5176"/>
          <w:tab w:val="left" w:pos="9827"/>
        </w:tabs>
        <w:spacing w:before="2" w:line="360" w:lineRule="auto"/>
        <w:ind w:right="228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</w:t>
      </w:r>
      <w:r>
        <w:t>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 способы</w:t>
      </w:r>
      <w:r>
        <w:rPr>
          <w:spacing w:val="1"/>
        </w:rPr>
        <w:t xml:space="preserve"> </w:t>
      </w:r>
      <w:r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 климата.</w:t>
      </w:r>
      <w:r>
        <w:rPr>
          <w:spacing w:val="1"/>
        </w:rPr>
        <w:t xml:space="preserve"> </w:t>
      </w:r>
      <w:r>
        <w:t xml:space="preserve">Способы изучения и наблюдения </w:t>
      </w:r>
      <w:r>
        <w:t>за глобальным климатом. Профессия климатолог. 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6"/>
        </w:rPr>
        <w:t xml:space="preserve"> </w:t>
      </w:r>
      <w:r>
        <w:t>Земли.</w:t>
      </w:r>
    </w:p>
    <w:p w:rsidR="00194B9B" w:rsidRDefault="00643C90">
      <w:pPr>
        <w:pStyle w:val="a3"/>
        <w:spacing w:line="360" w:lineRule="auto"/>
        <w:ind w:right="2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местности»,        </w:t>
      </w:r>
      <w:r>
        <w:rPr>
          <w:spacing w:val="1"/>
        </w:rPr>
        <w:t xml:space="preserve"> </w:t>
      </w:r>
      <w:r>
        <w:t xml:space="preserve">«Анализ          графиков       </w:t>
      </w:r>
      <w:r>
        <w:t xml:space="preserve">   суточного          хода          температуры  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погоды».</w:t>
      </w:r>
    </w:p>
    <w:p w:rsidR="00194B9B" w:rsidRDefault="00643C90">
      <w:pPr>
        <w:pStyle w:val="a5"/>
        <w:numPr>
          <w:ilvl w:val="3"/>
          <w:numId w:val="72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94B9B" w:rsidRDefault="00643C90">
      <w:pPr>
        <w:pStyle w:val="a3"/>
        <w:spacing w:before="137" w:line="360" w:lineRule="auto"/>
        <w:ind w:right="232"/>
      </w:pPr>
      <w:r>
        <w:t xml:space="preserve">Биосфера    </w:t>
      </w:r>
      <w:r>
        <w:rPr>
          <w:spacing w:val="1"/>
        </w:rPr>
        <w:t xml:space="preserve"> </w:t>
      </w:r>
      <w:r>
        <w:t xml:space="preserve">‒      оболочка      жизни.      Границы      биосферы.   </w:t>
      </w:r>
      <w:r>
        <w:t xml:space="preserve">   Профессии      биогеограф</w:t>
      </w:r>
      <w:r>
        <w:rPr>
          <w:spacing w:val="-57"/>
        </w:rPr>
        <w:t xml:space="preserve"> </w:t>
      </w:r>
      <w:r>
        <w:t>и      геоэколог.      Растительный      и      животный      мир      Земли.      Разнообразие      животного</w:t>
      </w:r>
      <w:r>
        <w:rPr>
          <w:spacing w:val="1"/>
        </w:rPr>
        <w:t xml:space="preserve"> </w:t>
      </w:r>
      <w:r>
        <w:t>и      растительного      мира.      Приспособление      живых      организмов      к      среде      обитания</w:t>
      </w:r>
      <w:r>
        <w:rPr>
          <w:spacing w:val="1"/>
        </w:rPr>
        <w:t xml:space="preserve"> </w:t>
      </w:r>
      <w:r>
        <w:t>в раз</w:t>
      </w:r>
      <w:r>
        <w:t>ных природных зонах. Жизнь в Океане. Изменение животного и растительного мира Океана с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 географической широтой.</w:t>
      </w:r>
    </w:p>
    <w:p w:rsidR="00194B9B" w:rsidRDefault="00643C90">
      <w:pPr>
        <w:pStyle w:val="a3"/>
        <w:spacing w:before="1" w:line="360" w:lineRule="auto"/>
        <w:ind w:left="936" w:right="3319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194B9B" w:rsidRDefault="00643C90">
      <w:pPr>
        <w:pStyle w:val="a5"/>
        <w:numPr>
          <w:ilvl w:val="3"/>
          <w:numId w:val="72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комплексы.</w:t>
      </w:r>
    </w:p>
    <w:p w:rsidR="00194B9B" w:rsidRDefault="00643C90">
      <w:pPr>
        <w:pStyle w:val="a3"/>
        <w:tabs>
          <w:tab w:val="left" w:pos="2956"/>
          <w:tab w:val="left" w:pos="6226"/>
          <w:tab w:val="left" w:pos="9737"/>
        </w:tabs>
        <w:spacing w:before="137" w:line="360" w:lineRule="auto"/>
        <w:ind w:right="228"/>
      </w:pPr>
      <w:r>
        <w:t>Взаимосвязь оболочек Земли. Понятие о природном комплексе. Природно-территориальный</w:t>
      </w:r>
      <w:r>
        <w:rPr>
          <w:spacing w:val="1"/>
        </w:rPr>
        <w:t xml:space="preserve"> </w:t>
      </w:r>
      <w:r>
        <w:t xml:space="preserve">комплекс. Глобальные, региональные и локальные природные комплексы. </w:t>
      </w:r>
      <w:r>
        <w:t>Природные комплексы</w:t>
      </w:r>
      <w:r>
        <w:rPr>
          <w:spacing w:val="1"/>
        </w:rPr>
        <w:t xml:space="preserve"> </w:t>
      </w:r>
      <w:r>
        <w:t>своей</w:t>
      </w:r>
      <w:r>
        <w:tab/>
        <w:t>местности.</w:t>
      </w:r>
      <w:r>
        <w:tab/>
        <w:t>Круговороты</w:t>
      </w:r>
      <w:r>
        <w:tab/>
        <w:t>веществ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194B9B" w:rsidRDefault="00643C90">
      <w:pPr>
        <w:pStyle w:val="a3"/>
        <w:spacing w:before="1" w:line="360" w:lineRule="auto"/>
        <w:ind w:right="236"/>
      </w:pPr>
      <w:r>
        <w:t>Природная среда. Охрана природы. Природные особо охраняемые территории. 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194B9B" w:rsidRDefault="00643C90">
      <w:pPr>
        <w:pStyle w:val="a3"/>
        <w:spacing w:line="360" w:lineRule="auto"/>
        <w:ind w:right="232"/>
      </w:pPr>
      <w:r>
        <w:t>Практическа</w:t>
      </w:r>
      <w:r>
        <w:t>я работа (выполняется на местности) «Характеристика локального природного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 плану».</w:t>
      </w:r>
    </w:p>
    <w:p w:rsidR="00194B9B" w:rsidRDefault="00643C90">
      <w:pPr>
        <w:pStyle w:val="a5"/>
        <w:numPr>
          <w:ilvl w:val="1"/>
          <w:numId w:val="71"/>
        </w:numPr>
        <w:tabs>
          <w:tab w:val="left" w:pos="1597"/>
        </w:tabs>
        <w:ind w:left="1596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spacing w:before="139"/>
        <w:ind w:hanging="841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7"/>
        <w:ind w:hanging="1021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Географическая</w:t>
      </w:r>
      <w:r>
        <w:rPr>
          <w:spacing w:val="20"/>
        </w:rPr>
        <w:t xml:space="preserve"> </w:t>
      </w:r>
      <w:r>
        <w:t>оболочка:</w:t>
      </w:r>
      <w:r>
        <w:rPr>
          <w:spacing w:val="79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строения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свойства</w:t>
      </w:r>
      <w:r>
        <w:t>.</w:t>
      </w:r>
      <w:r>
        <w:rPr>
          <w:spacing w:val="78"/>
        </w:rPr>
        <w:t xml:space="preserve"> </w:t>
      </w:r>
      <w:r>
        <w:t>Целостность,</w:t>
      </w:r>
      <w:r>
        <w:rPr>
          <w:spacing w:val="79"/>
        </w:rPr>
        <w:t xml:space="preserve"> </w:t>
      </w:r>
      <w:r>
        <w:t>зональность,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9" w:firstLine="0"/>
      </w:pPr>
      <w:r>
        <w:t>ритмичность ‒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Практическая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>«Выявление         проявления         широтной   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3"/>
        <w:spacing w:before="135" w:line="360" w:lineRule="auto"/>
        <w:ind w:right="2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 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194B9B" w:rsidRDefault="00643C90">
      <w:pPr>
        <w:pStyle w:val="a3"/>
        <w:spacing w:line="360" w:lineRule="auto"/>
        <w:ind w:right="230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 закономерностей распространения крупных форм рельефа», «Объяснен</w:t>
      </w:r>
      <w:r>
        <w:t>ие вулканических</w:t>
      </w:r>
      <w:r>
        <w:rPr>
          <w:spacing w:val="-57"/>
        </w:rPr>
        <w:t xml:space="preserve"> </w:t>
      </w:r>
      <w:r>
        <w:t>или сейсмических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194B9B" w:rsidRDefault="00643C90">
      <w:pPr>
        <w:pStyle w:val="a3"/>
        <w:tabs>
          <w:tab w:val="left" w:pos="1175"/>
          <w:tab w:val="left" w:pos="2410"/>
          <w:tab w:val="left" w:pos="3352"/>
          <w:tab w:val="left" w:pos="3641"/>
          <w:tab w:val="left" w:pos="4530"/>
          <w:tab w:val="left" w:pos="5203"/>
          <w:tab w:val="left" w:pos="6188"/>
          <w:tab w:val="left" w:pos="6550"/>
          <w:tab w:val="left" w:pos="6920"/>
          <w:tab w:val="left" w:pos="8045"/>
          <w:tab w:val="left" w:pos="9273"/>
          <w:tab w:val="left" w:pos="9739"/>
          <w:tab w:val="left" w:pos="10101"/>
        </w:tabs>
        <w:spacing w:before="137" w:line="360" w:lineRule="auto"/>
        <w:ind w:right="22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tab/>
      </w:r>
      <w:r>
        <w:tab/>
        <w:t>ветры.</w:t>
      </w:r>
      <w:r>
        <w:tab/>
      </w:r>
      <w:r>
        <w:tab/>
      </w:r>
      <w:r>
        <w:tab/>
        <w:t>Разнообразие</w:t>
      </w:r>
      <w:r>
        <w:tab/>
      </w:r>
      <w:r>
        <w:tab/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-57"/>
        </w:rPr>
        <w:t xml:space="preserve"> </w:t>
      </w:r>
      <w:r>
        <w:t>особенности</w:t>
      </w:r>
      <w:r>
        <w:tab/>
      </w:r>
      <w:r>
        <w:rPr>
          <w:spacing w:val="-1"/>
        </w:rPr>
        <w:t>циркуляции</w:t>
      </w:r>
      <w:r>
        <w:rPr>
          <w:spacing w:val="-1"/>
        </w:rPr>
        <w:tab/>
      </w:r>
      <w:r>
        <w:rPr>
          <w:spacing w:val="-1"/>
        </w:rPr>
        <w:tab/>
      </w:r>
      <w:r>
        <w:t>атмосферы</w:t>
      </w:r>
      <w:r>
        <w:tab/>
      </w:r>
      <w:r>
        <w:tab/>
        <w:t>(типы</w:t>
      </w:r>
      <w:r>
        <w:tab/>
        <w:t>воздушных</w:t>
      </w:r>
      <w:r>
        <w:tab/>
      </w:r>
      <w:r>
        <w:tab/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tab/>
        <w:t>преобладающие</w:t>
      </w:r>
      <w:r>
        <w:tab/>
      </w:r>
      <w:r>
        <w:tab/>
        <w:t>ветры),</w:t>
      </w:r>
      <w:r>
        <w:tab/>
      </w:r>
      <w:r>
        <w:tab/>
        <w:t>характер</w:t>
      </w:r>
      <w:r>
        <w:tab/>
      </w:r>
      <w:r>
        <w:tab/>
      </w:r>
      <w:r>
        <w:tab/>
        <w:t>подстилающей</w:t>
      </w:r>
      <w:r>
        <w:tab/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</w:t>
      </w:r>
      <w:r>
        <w:t>ятельности людей на климат Земли. Глобальные изменения климата и различные точки зрения на</w:t>
      </w:r>
      <w:r>
        <w:rPr>
          <w:spacing w:val="1"/>
        </w:rPr>
        <w:t xml:space="preserve"> </w:t>
      </w:r>
      <w:r>
        <w:t>их причины. Карты климатических поясов, климатические карты, карты атмосферных 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</w:t>
      </w:r>
      <w:r>
        <w:t>собенностей</w:t>
      </w:r>
      <w:r>
        <w:rPr>
          <w:spacing w:val="1"/>
        </w:rPr>
        <w:t xml:space="preserve"> </w:t>
      </w:r>
      <w:r>
        <w:t>территории.</w:t>
      </w:r>
    </w:p>
    <w:p w:rsidR="00194B9B" w:rsidRDefault="00643C90">
      <w:pPr>
        <w:pStyle w:val="a3"/>
        <w:spacing w:before="2" w:line="360" w:lineRule="auto"/>
        <w:ind w:right="23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194B9B" w:rsidRDefault="00643C90">
      <w:pPr>
        <w:pStyle w:val="a3"/>
        <w:tabs>
          <w:tab w:val="left" w:pos="4792"/>
          <w:tab w:val="left" w:pos="9749"/>
        </w:tabs>
        <w:spacing w:before="137" w:line="360" w:lineRule="auto"/>
        <w:ind w:right="230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-57"/>
        </w:rPr>
        <w:t xml:space="preserve"> </w:t>
      </w:r>
      <w:r>
        <w:t>океаны. Южный океан</w:t>
      </w:r>
      <w:r>
        <w:t xml:space="preserve">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тѐплых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tab/>
        <w:t>океанических</w:t>
      </w:r>
      <w:r>
        <w:tab/>
      </w:r>
      <w:r>
        <w:rPr>
          <w:spacing w:val="-1"/>
        </w:rP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 от соотношения количества атмосферных осадков и испарения, опресняющего влияния</w:t>
      </w:r>
      <w:r>
        <w:rPr>
          <w:spacing w:val="-57"/>
        </w:rPr>
        <w:t xml:space="preserve"> </w:t>
      </w:r>
      <w:r>
        <w:t>речных</w:t>
      </w:r>
      <w:r>
        <w:rPr>
          <w:spacing w:val="2"/>
        </w:rPr>
        <w:t xml:space="preserve"> </w:t>
      </w:r>
      <w:r>
        <w:t>вод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</w:t>
      </w:r>
      <w:r>
        <w:rPr>
          <w:spacing w:val="59"/>
        </w:rPr>
        <w:t xml:space="preserve"> </w:t>
      </w:r>
      <w:r>
        <w:t>ледников.</w:t>
      </w:r>
      <w:r>
        <w:rPr>
          <w:spacing w:val="59"/>
        </w:rPr>
        <w:t xml:space="preserve"> </w:t>
      </w:r>
      <w:r>
        <w:t>Образование</w:t>
      </w:r>
      <w:r>
        <w:rPr>
          <w:spacing w:val="59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Мировом</w:t>
      </w:r>
      <w:r>
        <w:rPr>
          <w:spacing w:val="58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59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 w:firstLine="0"/>
      </w:pPr>
      <w:r>
        <w:t>уровня</w:t>
      </w:r>
      <w:r>
        <w:rPr>
          <w:spacing w:val="102"/>
        </w:rPr>
        <w:t xml:space="preserve"> </w:t>
      </w:r>
      <w:r>
        <w:t>Мирового</w:t>
      </w:r>
      <w:r>
        <w:rPr>
          <w:spacing w:val="101"/>
        </w:rPr>
        <w:t xml:space="preserve"> </w:t>
      </w:r>
      <w:r>
        <w:t xml:space="preserve">океана,  </w:t>
      </w:r>
      <w:r>
        <w:rPr>
          <w:spacing w:val="41"/>
        </w:rPr>
        <w:t xml:space="preserve"> </w:t>
      </w:r>
      <w:r>
        <w:t xml:space="preserve">их  </w:t>
      </w:r>
      <w:r>
        <w:rPr>
          <w:spacing w:val="42"/>
        </w:rPr>
        <w:t xml:space="preserve"> </w:t>
      </w:r>
      <w:r>
        <w:t xml:space="preserve">причины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следствия.  </w:t>
      </w:r>
      <w:r>
        <w:rPr>
          <w:spacing w:val="41"/>
        </w:rPr>
        <w:t xml:space="preserve"> </w:t>
      </w:r>
      <w:r>
        <w:t xml:space="preserve">Жизнь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Океане,  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 проблемы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194B9B" w:rsidRDefault="00643C90">
      <w:pPr>
        <w:pStyle w:val="a3"/>
        <w:spacing w:before="2" w:line="360" w:lineRule="auto"/>
        <w:ind w:right="234"/>
      </w:pPr>
      <w:r>
        <w:t>Прак</w:t>
      </w:r>
      <w:r>
        <w:t>тические работы: «Выявление закономерностей изменения солѐности поверхностных</w:t>
      </w:r>
      <w:r>
        <w:rPr>
          <w:spacing w:val="1"/>
        </w:rPr>
        <w:t xml:space="preserve"> </w:t>
      </w:r>
      <w:r>
        <w:t>вод Мирового океана и распространения тѐплых и холодных течений у западных и 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194B9B" w:rsidRDefault="00643C90">
      <w:pPr>
        <w:pStyle w:val="a3"/>
        <w:spacing w:before="139" w:line="360" w:lineRule="auto"/>
        <w:ind w:right="227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194B9B" w:rsidRDefault="00643C90">
      <w:pPr>
        <w:pStyle w:val="a3"/>
        <w:spacing w:before="1" w:line="360" w:lineRule="auto"/>
        <w:ind w:right="228"/>
      </w:pPr>
      <w:r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</w:t>
      </w:r>
      <w:r>
        <w:t>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источникам».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94B9B" w:rsidRDefault="00643C90">
      <w:pPr>
        <w:pStyle w:val="a3"/>
        <w:spacing w:before="139" w:line="360" w:lineRule="auto"/>
        <w:ind w:right="22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 Хозяйственная</w:t>
      </w:r>
      <w:r>
        <w:rPr>
          <w:spacing w:val="1"/>
        </w:rPr>
        <w:t xml:space="preserve"> </w:t>
      </w:r>
      <w:r>
        <w:t>деятельность людей, основные еѐ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регионы</w:t>
      </w:r>
      <w:r>
        <w:rPr>
          <w:spacing w:val="60"/>
        </w:rPr>
        <w:t xml:space="preserve"> </w:t>
      </w:r>
      <w:r>
        <w:t>мира.   Многообразие</w:t>
      </w:r>
      <w:r>
        <w:rPr>
          <w:spacing w:val="60"/>
        </w:rPr>
        <w:t xml:space="preserve"> </w:t>
      </w:r>
      <w:r>
        <w:t>стран,   и</w:t>
      </w:r>
      <w:r>
        <w:t>х   основные</w:t>
      </w:r>
      <w:r>
        <w:rPr>
          <w:spacing w:val="60"/>
        </w:rPr>
        <w:t xml:space="preserve"> </w:t>
      </w:r>
      <w:r>
        <w:t>типы.   Профессия   менеджер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194B9B" w:rsidRDefault="00643C90">
      <w:pPr>
        <w:pStyle w:val="a3"/>
        <w:spacing w:before="1" w:line="360" w:lineRule="auto"/>
        <w:ind w:right="237"/>
      </w:pPr>
      <w:r>
        <w:t xml:space="preserve">Практическая      </w:t>
      </w:r>
      <w:r>
        <w:rPr>
          <w:spacing w:val="53"/>
        </w:rPr>
        <w:t xml:space="preserve"> </w:t>
      </w:r>
      <w:r>
        <w:t xml:space="preserve">работа      </w:t>
      </w:r>
      <w:r>
        <w:rPr>
          <w:spacing w:val="57"/>
        </w:rPr>
        <w:t xml:space="preserve"> </w:t>
      </w:r>
      <w:r>
        <w:t xml:space="preserve">«Сравнение      </w:t>
      </w:r>
      <w:r>
        <w:rPr>
          <w:spacing w:val="52"/>
        </w:rPr>
        <w:t xml:space="preserve"> </w:t>
      </w:r>
      <w:r>
        <w:t xml:space="preserve">занятости       </w:t>
      </w:r>
      <w:r>
        <w:rPr>
          <w:spacing w:val="53"/>
        </w:rPr>
        <w:t xml:space="preserve"> </w:t>
      </w:r>
      <w:r>
        <w:t xml:space="preserve">населения       </w:t>
      </w:r>
      <w:r>
        <w:rPr>
          <w:spacing w:val="53"/>
        </w:rPr>
        <w:t xml:space="preserve"> </w:t>
      </w:r>
      <w:r>
        <w:t xml:space="preserve">двух       </w:t>
      </w:r>
      <w:r>
        <w:rPr>
          <w:spacing w:val="55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194B9B" w:rsidRDefault="00643C90">
      <w:pPr>
        <w:pStyle w:val="a3"/>
        <w:tabs>
          <w:tab w:val="left" w:pos="2250"/>
          <w:tab w:val="left" w:pos="2705"/>
          <w:tab w:val="left" w:pos="4572"/>
          <w:tab w:val="left" w:pos="4718"/>
          <w:tab w:val="left" w:pos="5060"/>
          <w:tab w:val="left" w:pos="6066"/>
          <w:tab w:val="left" w:pos="6584"/>
          <w:tab w:val="left" w:pos="8024"/>
          <w:tab w:val="left" w:pos="8258"/>
          <w:tab w:val="left" w:pos="9388"/>
          <w:tab w:val="left" w:pos="9633"/>
          <w:tab w:val="left" w:pos="9737"/>
        </w:tabs>
        <w:spacing w:before="140" w:line="360" w:lineRule="auto"/>
        <w:ind w:right="227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>Основные</w:t>
      </w:r>
      <w:r>
        <w:tab/>
      </w:r>
      <w:r>
        <w:tab/>
        <w:t>черты</w:t>
      </w:r>
      <w:r>
        <w:tab/>
        <w:t>рельефа,</w:t>
      </w:r>
      <w:r>
        <w:tab/>
      </w:r>
      <w:r>
        <w:tab/>
      </w:r>
      <w:r>
        <w:tab/>
        <w:t>климата</w:t>
      </w:r>
      <w:r>
        <w:rPr>
          <w:spacing w:val="-58"/>
        </w:rPr>
        <w:t xml:space="preserve"> </w:t>
      </w:r>
      <w:r>
        <w:t>и внутренних вод и определяющие их факторы. Зональные и азональные природные комплексы.</w:t>
      </w:r>
      <w:r>
        <w:rPr>
          <w:spacing w:val="1"/>
        </w:rPr>
        <w:t xml:space="preserve"> </w:t>
      </w:r>
      <w:r>
        <w:t>Население.</w:t>
      </w:r>
      <w:r>
        <w:tab/>
        <w:t>Политическая</w:t>
      </w:r>
      <w:r>
        <w:tab/>
        <w:t>карта.</w:t>
      </w:r>
      <w:r>
        <w:tab/>
        <w:t>Крупнейшие</w:t>
      </w:r>
      <w:r>
        <w:tab/>
      </w:r>
      <w:r>
        <w:tab/>
        <w:t>по</w:t>
      </w:r>
      <w:r>
        <w:tab/>
        <w:t>терри</w:t>
      </w:r>
      <w:r>
        <w:t>тории</w:t>
      </w:r>
      <w:r>
        <w:rPr>
          <w:spacing w:val="-58"/>
        </w:rPr>
        <w:t xml:space="preserve"> </w:t>
      </w:r>
      <w:r>
        <w:t>и численности населения страны.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 Антарктида ‒ уникальный материк на Земле. Освоение человеком Антарктиды. Цели</w:t>
      </w:r>
      <w:r>
        <w:rPr>
          <w:spacing w:val="1"/>
        </w:rPr>
        <w:t xml:space="preserve"> </w:t>
      </w:r>
      <w:r>
        <w:t>международных</w:t>
      </w:r>
      <w:r>
        <w:tab/>
      </w:r>
      <w:r>
        <w:tab/>
      </w:r>
      <w:r>
        <w:tab/>
      </w:r>
      <w:r>
        <w:tab/>
      </w:r>
      <w:r>
        <w:tab/>
        <w:t>исследований</w:t>
      </w:r>
      <w:r>
        <w:tab/>
      </w:r>
      <w:r>
        <w:tab/>
      </w:r>
      <w:r>
        <w:tab/>
      </w:r>
      <w:r>
        <w:tab/>
      </w:r>
      <w:r>
        <w:tab/>
        <w:t>материка</w:t>
      </w:r>
      <w:r>
        <w:rPr>
          <w:spacing w:val="-58"/>
        </w:rPr>
        <w:t xml:space="preserve"> </w:t>
      </w:r>
      <w:r>
        <w:t>в    XX‒XXI    вв.    Соврем</w:t>
      </w:r>
      <w:r>
        <w:t>енные    исследования    в    Антарктиде.    Роль    России    в    открытиях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5251"/>
          <w:tab w:val="left" w:pos="9477"/>
        </w:tabs>
        <w:spacing w:before="119" w:line="360" w:lineRule="auto"/>
        <w:ind w:right="2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 «Объяснение годового хода температ</w:t>
      </w:r>
      <w:r>
        <w:t>ур и режима выпадения атмосферных осадков 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плану»,</w:t>
      </w:r>
      <w:r>
        <w:rPr>
          <w:spacing w:val="102"/>
        </w:rPr>
        <w:t xml:space="preserve"> </w:t>
      </w:r>
      <w:r>
        <w:t>«Описание</w:t>
      </w:r>
      <w:r>
        <w:rPr>
          <w:spacing w:val="91"/>
        </w:rPr>
        <w:t xml:space="preserve"> </w:t>
      </w:r>
      <w:r>
        <w:t xml:space="preserve">Австралии  </w:t>
      </w:r>
      <w:r>
        <w:rPr>
          <w:spacing w:val="32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одной  </w:t>
      </w:r>
      <w:r>
        <w:rPr>
          <w:spacing w:val="33"/>
        </w:rPr>
        <w:t xml:space="preserve"> </w:t>
      </w:r>
      <w:r>
        <w:t xml:space="preserve">из  </w:t>
      </w:r>
      <w:r>
        <w:rPr>
          <w:spacing w:val="33"/>
        </w:rPr>
        <w:t xml:space="preserve"> </w:t>
      </w:r>
      <w:r>
        <w:t xml:space="preserve">стран  </w:t>
      </w:r>
      <w:r>
        <w:rPr>
          <w:spacing w:val="33"/>
        </w:rPr>
        <w:t xml:space="preserve"> </w:t>
      </w:r>
      <w:r>
        <w:t xml:space="preserve">Африки  </w:t>
      </w:r>
      <w:r>
        <w:rPr>
          <w:spacing w:val="32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Южной  </w:t>
      </w:r>
      <w:r>
        <w:rPr>
          <w:spacing w:val="33"/>
        </w:rPr>
        <w:t xml:space="preserve"> </w:t>
      </w:r>
      <w:r>
        <w:t>Америки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стран Африки</w:t>
      </w:r>
      <w:r>
        <w:rPr>
          <w:spacing w:val="-2"/>
        </w:rPr>
        <w:t xml:space="preserve"> </w:t>
      </w:r>
      <w:r>
        <w:t>или Южной Америки».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194B9B" w:rsidRDefault="00643C90">
      <w:pPr>
        <w:pStyle w:val="a3"/>
        <w:spacing w:before="137" w:line="360" w:lineRule="auto"/>
        <w:ind w:right="227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 xml:space="preserve">Основные     </w:t>
      </w:r>
      <w:r>
        <w:rPr>
          <w:spacing w:val="31"/>
        </w:rPr>
        <w:t xml:space="preserve"> </w:t>
      </w:r>
      <w:r>
        <w:t xml:space="preserve">черты     </w:t>
      </w:r>
      <w:r>
        <w:rPr>
          <w:spacing w:val="34"/>
        </w:rPr>
        <w:t xml:space="preserve"> </w:t>
      </w:r>
      <w:r>
        <w:t xml:space="preserve">рельефа,     </w:t>
      </w:r>
      <w:r>
        <w:rPr>
          <w:spacing w:val="31"/>
        </w:rPr>
        <w:t xml:space="preserve"> </w:t>
      </w:r>
      <w:r>
        <w:t xml:space="preserve">климата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внутренних      </w:t>
      </w:r>
      <w:r>
        <w:rPr>
          <w:spacing w:val="32"/>
        </w:rPr>
        <w:t xml:space="preserve"> </w:t>
      </w:r>
      <w:r>
        <w:t xml:space="preserve">вод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>определяющие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194B9B" w:rsidRDefault="00643C90">
      <w:pPr>
        <w:pStyle w:val="a3"/>
        <w:spacing w:before="2" w:line="360" w:lineRule="auto"/>
        <w:ind w:right="2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6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пояса»,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</w:p>
    <w:p w:rsidR="00194B9B" w:rsidRDefault="00643C90">
      <w:pPr>
        <w:pStyle w:val="a3"/>
        <w:tabs>
          <w:tab w:val="left" w:pos="1451"/>
          <w:tab w:val="left" w:pos="3091"/>
          <w:tab w:val="left" w:pos="4674"/>
          <w:tab w:val="left" w:pos="5710"/>
          <w:tab w:val="left" w:pos="7205"/>
          <w:tab w:val="left" w:pos="7975"/>
          <w:tab w:val="left" w:pos="9285"/>
        </w:tabs>
        <w:spacing w:line="360" w:lineRule="auto"/>
        <w:ind w:right="227" w:firstLine="0"/>
      </w:pPr>
      <w:r>
        <w:t>из природных зон на основе анализа нескольких источников информации», «Описание одной из</w:t>
      </w:r>
      <w:r>
        <w:rPr>
          <w:spacing w:val="1"/>
        </w:rPr>
        <w:t xml:space="preserve"> </w:t>
      </w:r>
      <w:r>
        <w:t>стран</w:t>
      </w:r>
      <w:r>
        <w:tab/>
        <w:t>Северной</w:t>
      </w:r>
      <w:r>
        <w:tab/>
        <w:t>Америки</w:t>
      </w:r>
      <w:r>
        <w:tab/>
        <w:t>или</w:t>
      </w:r>
      <w:r>
        <w:tab/>
        <w:t>Евразии</w:t>
      </w:r>
      <w:r>
        <w:tab/>
        <w:t>в</w:t>
      </w:r>
      <w:r>
        <w:tab/>
        <w:t>форме</w:t>
      </w:r>
      <w:r>
        <w:tab/>
      </w:r>
      <w:r>
        <w:t>презентации</w:t>
      </w:r>
      <w:r>
        <w:rPr>
          <w:spacing w:val="-58"/>
        </w:rPr>
        <w:t xml:space="preserve"> </w:t>
      </w:r>
      <w:r>
        <w:t xml:space="preserve">(с     </w:t>
      </w:r>
      <w:r>
        <w:rPr>
          <w:spacing w:val="37"/>
        </w:rPr>
        <w:t xml:space="preserve"> </w:t>
      </w:r>
      <w:r>
        <w:t xml:space="preserve">целью      </w:t>
      </w:r>
      <w:r>
        <w:rPr>
          <w:spacing w:val="38"/>
        </w:rPr>
        <w:t xml:space="preserve"> </w:t>
      </w:r>
      <w:r>
        <w:t xml:space="preserve">привлечения      </w:t>
      </w:r>
      <w:r>
        <w:rPr>
          <w:spacing w:val="38"/>
        </w:rPr>
        <w:t xml:space="preserve"> </w:t>
      </w:r>
      <w:r>
        <w:t xml:space="preserve">туристов,      </w:t>
      </w:r>
      <w:r>
        <w:rPr>
          <w:spacing w:val="39"/>
        </w:rPr>
        <w:t xml:space="preserve"> </w:t>
      </w:r>
      <w:r>
        <w:t xml:space="preserve">создания      </w:t>
      </w:r>
      <w:r>
        <w:rPr>
          <w:spacing w:val="36"/>
        </w:rPr>
        <w:t xml:space="preserve"> </w:t>
      </w:r>
      <w:r>
        <w:t xml:space="preserve">положительного      </w:t>
      </w:r>
      <w:r>
        <w:rPr>
          <w:spacing w:val="37"/>
        </w:rPr>
        <w:t xml:space="preserve"> </w:t>
      </w:r>
      <w:r>
        <w:t xml:space="preserve">образа  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194B9B" w:rsidRDefault="00643C90">
      <w:pPr>
        <w:pStyle w:val="a3"/>
        <w:tabs>
          <w:tab w:val="left" w:pos="3074"/>
          <w:tab w:val="left" w:pos="5797"/>
          <w:tab w:val="left" w:pos="7025"/>
          <w:tab w:val="left" w:pos="9671"/>
        </w:tabs>
        <w:spacing w:before="139" w:line="360" w:lineRule="auto"/>
        <w:ind w:right="230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</w:t>
      </w:r>
      <w:r>
        <w:t>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tab/>
        <w:t>сотрудничества</w:t>
      </w:r>
      <w:r>
        <w:tab/>
        <w:t>в</w:t>
      </w:r>
      <w:r>
        <w:tab/>
        <w:t>использовании</w:t>
      </w:r>
      <w:r>
        <w:tab/>
        <w:t>природы</w:t>
      </w:r>
      <w:r>
        <w:rPr>
          <w:spacing w:val="-58"/>
        </w:rPr>
        <w:t xml:space="preserve"> </w:t>
      </w:r>
      <w:r>
        <w:t>и еѐ охране. Развитие природоохранной деятельности на современном этапе (Международный союз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3"/>
        <w:tabs>
          <w:tab w:val="left" w:pos="2017"/>
          <w:tab w:val="left" w:pos="3307"/>
          <w:tab w:val="left" w:pos="5951"/>
          <w:tab w:val="left" w:pos="6738"/>
          <w:tab w:val="left" w:pos="7532"/>
          <w:tab w:val="left" w:pos="9859"/>
        </w:tabs>
        <w:spacing w:line="360" w:lineRule="auto"/>
        <w:ind w:right="228"/>
      </w:pPr>
      <w:r>
        <w:t>Глобальные проблемы человечества: экологическая, сырьевая, энергетическая, преодоления</w:t>
      </w:r>
      <w:r>
        <w:rPr>
          <w:spacing w:val="1"/>
        </w:rPr>
        <w:t xml:space="preserve"> </w:t>
      </w:r>
      <w:r>
        <w:t>отсталости</w:t>
      </w:r>
      <w:r>
        <w:tab/>
        <w:t>стран,</w:t>
      </w:r>
      <w:r>
        <w:tab/>
        <w:t>продовольственная</w:t>
      </w:r>
      <w:r>
        <w:tab/>
        <w:t>‒</w:t>
      </w:r>
      <w:r>
        <w:tab/>
        <w:t>и</w:t>
      </w:r>
      <w:r>
        <w:tab/>
        <w:t>международные</w:t>
      </w:r>
      <w:r>
        <w:tab/>
        <w:t>усилия</w:t>
      </w:r>
      <w:r>
        <w:rPr>
          <w:spacing w:val="-58"/>
        </w:rPr>
        <w:t xml:space="preserve"> </w:t>
      </w:r>
      <w:r>
        <w:t>по их преодолению. Программа ООН и цели устойчивого развития</w:t>
      </w:r>
      <w:r>
        <w:t>. Всемирное наследие ЮНЕСКО: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194B9B" w:rsidRDefault="00643C90">
      <w:pPr>
        <w:pStyle w:val="a3"/>
        <w:spacing w:line="360" w:lineRule="auto"/>
        <w:ind w:right="232"/>
      </w:pPr>
      <w:r>
        <w:t xml:space="preserve">Практическая      </w:t>
      </w:r>
      <w:r>
        <w:rPr>
          <w:spacing w:val="1"/>
        </w:rPr>
        <w:t xml:space="preserve"> </w:t>
      </w:r>
      <w:r>
        <w:t xml:space="preserve">работа      </w:t>
      </w:r>
      <w:r>
        <w:rPr>
          <w:spacing w:val="1"/>
        </w:rPr>
        <w:t xml:space="preserve"> </w:t>
      </w:r>
      <w:r>
        <w:t xml:space="preserve">«Характеристика      </w:t>
      </w:r>
      <w:r>
        <w:rPr>
          <w:spacing w:val="1"/>
        </w:rPr>
        <w:t xml:space="preserve"> </w:t>
      </w:r>
      <w:r>
        <w:t>изменений        компонентов        природы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одной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человека».</w:t>
      </w:r>
    </w:p>
    <w:p w:rsidR="00194B9B" w:rsidRDefault="00643C90">
      <w:pPr>
        <w:pStyle w:val="a5"/>
        <w:numPr>
          <w:ilvl w:val="1"/>
          <w:numId w:val="71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</w:t>
      </w:r>
      <w:r>
        <w:rPr>
          <w:sz w:val="24"/>
        </w:rPr>
        <w:t>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spacing w:before="140" w:line="360" w:lineRule="auto"/>
        <w:ind w:right="228"/>
      </w:pPr>
      <w:r>
        <w:t>История освоения и заселения территории современной России в XI‒XVI вв. Расширение</w:t>
      </w:r>
      <w:r>
        <w:rPr>
          <w:spacing w:val="1"/>
        </w:rPr>
        <w:t xml:space="preserve"> </w:t>
      </w:r>
      <w:r>
        <w:t xml:space="preserve">территории России в XVI‒XIX вв. Русские </w:t>
      </w:r>
      <w:r>
        <w:t>первопроходцы. Изменения внешних границ России в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194B9B" w:rsidRDefault="00643C90">
      <w:pPr>
        <w:pStyle w:val="a3"/>
        <w:spacing w:line="360" w:lineRule="auto"/>
        <w:ind w:right="232"/>
      </w:pPr>
      <w:r>
        <w:t>Практическая работа «Представление в виде таблицы сведений об изменении границ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spacing w:before="138" w:line="360" w:lineRule="auto"/>
        <w:ind w:right="228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исключительная экономическая зона Российской Федерации. </w:t>
      </w:r>
      <w:r>
        <w:t>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‒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 России.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spacing w:before="139" w:line="360" w:lineRule="auto"/>
        <w:ind w:right="238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</w:t>
      </w:r>
      <w:r>
        <w:t>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 жизни людей.</w:t>
      </w:r>
    </w:p>
    <w:p w:rsidR="00194B9B" w:rsidRDefault="00643C90">
      <w:pPr>
        <w:pStyle w:val="a3"/>
        <w:spacing w:line="36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«Определение различия во времени</w:t>
      </w:r>
      <w:r>
        <w:rPr>
          <w:spacing w:val="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60"/>
        </w:rPr>
        <w:t xml:space="preserve"> </w:t>
      </w:r>
      <w:r>
        <w:rPr>
          <w:position w:val="1"/>
        </w:rPr>
        <w:t>России по</w:t>
      </w:r>
      <w:r>
        <w:rPr>
          <w:spacing w:val="1"/>
          <w:position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6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194B9B" w:rsidRDefault="00643C90">
      <w:pPr>
        <w:pStyle w:val="a3"/>
        <w:tabs>
          <w:tab w:val="left" w:pos="1775"/>
          <w:tab w:val="left" w:pos="2746"/>
          <w:tab w:val="left" w:pos="4154"/>
          <w:tab w:val="left" w:pos="4411"/>
          <w:tab w:val="left" w:pos="5303"/>
          <w:tab w:val="left" w:pos="6100"/>
          <w:tab w:val="left" w:pos="6716"/>
          <w:tab w:val="left" w:pos="8343"/>
          <w:tab w:val="left" w:pos="9157"/>
          <w:tab w:val="left" w:pos="9849"/>
        </w:tabs>
        <w:spacing w:before="1" w:line="360" w:lineRule="auto"/>
        <w:ind w:right="227"/>
      </w:pPr>
      <w:r>
        <w:t xml:space="preserve">Федеративное       </w:t>
      </w:r>
      <w:r>
        <w:rPr>
          <w:spacing w:val="1"/>
        </w:rPr>
        <w:t xml:space="preserve"> </w:t>
      </w:r>
      <w:r>
        <w:t>устройство         России.         Субъекты         Российской         Федерации,</w:t>
      </w:r>
      <w:r>
        <w:rPr>
          <w:spacing w:val="1"/>
        </w:rPr>
        <w:t xml:space="preserve"> </w:t>
      </w:r>
      <w:r>
        <w:t>их равноправие и разнообразие. Основные виды субъектов Российской Федерации. Федеральные</w:t>
      </w:r>
      <w:r>
        <w:rPr>
          <w:spacing w:val="1"/>
        </w:rPr>
        <w:t xml:space="preserve"> </w:t>
      </w:r>
      <w:r>
        <w:t>округа.</w:t>
      </w:r>
      <w:r>
        <w:tab/>
        <w:t>Районирование</w:t>
      </w:r>
      <w:r>
        <w:tab/>
        <w:t>как</w:t>
      </w:r>
      <w:r>
        <w:tab/>
        <w:t>метод</w:t>
      </w:r>
      <w:r>
        <w:tab/>
      </w:r>
      <w:r>
        <w:tab/>
        <w:t>географических</w:t>
      </w:r>
      <w:r>
        <w:tab/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</w:t>
      </w:r>
      <w:r>
        <w:t>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6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географические</w:t>
      </w:r>
      <w:r>
        <w:tab/>
        <w:t>районы</w:t>
      </w:r>
      <w:r>
        <w:tab/>
      </w:r>
      <w:r>
        <w:tab/>
        <w:t>России:</w:t>
      </w:r>
      <w:r>
        <w:tab/>
      </w:r>
      <w:r>
        <w:tab/>
        <w:t>Европейский</w:t>
      </w:r>
      <w:r>
        <w:tab/>
        <w:t>Север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</w:t>
      </w:r>
      <w:r>
        <w:t>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 Восток.</w:t>
      </w:r>
    </w:p>
    <w:p w:rsidR="00194B9B" w:rsidRDefault="00643C90">
      <w:pPr>
        <w:pStyle w:val="a3"/>
        <w:spacing w:line="360" w:lineRule="auto"/>
        <w:ind w:right="228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макрорегионов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положения».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spacing w:before="140" w:line="360" w:lineRule="auto"/>
        <w:ind w:right="229"/>
      </w:pPr>
      <w:r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3"/>
      </w:pPr>
      <w:r>
        <w:t>Практическая работа «Характеристика природно-ресурсного капитала своего края по картам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194B9B" w:rsidRDefault="00643C90">
      <w:pPr>
        <w:pStyle w:val="a3"/>
        <w:tabs>
          <w:tab w:val="left" w:pos="3531"/>
          <w:tab w:val="left" w:pos="5606"/>
          <w:tab w:val="left" w:pos="7842"/>
          <w:tab w:val="left" w:pos="9747"/>
        </w:tabs>
        <w:spacing w:before="140" w:line="360" w:lineRule="auto"/>
        <w:ind w:right="228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-57"/>
        </w:rPr>
        <w:t xml:space="preserve"> </w:t>
      </w:r>
      <w:r>
        <w:t>Геохронологическая</w:t>
      </w:r>
      <w:r>
        <w:tab/>
        <w:t>таблица.</w:t>
      </w:r>
      <w:r>
        <w:tab/>
        <w:t>Ос</w:t>
      </w:r>
      <w:r>
        <w:t>новные</w:t>
      </w:r>
      <w:r>
        <w:tab/>
        <w:t>формы</w:t>
      </w:r>
      <w:r>
        <w:tab/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-3"/>
        </w:rPr>
        <w:t xml:space="preserve"> </w:t>
      </w:r>
      <w:r>
        <w:t>рельефом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размещением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полезных ископаемых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страны.</w:t>
      </w:r>
    </w:p>
    <w:p w:rsidR="00194B9B" w:rsidRDefault="00643C90">
      <w:pPr>
        <w:pStyle w:val="a3"/>
        <w:spacing w:line="360" w:lineRule="auto"/>
        <w:ind w:right="234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вулканизма. Древнее и современное оледенения. Опасные геологические природные явления и их</w:t>
      </w:r>
      <w:r>
        <w:rPr>
          <w:spacing w:val="1"/>
        </w:rPr>
        <w:t xml:space="preserve"> </w:t>
      </w:r>
      <w:r>
        <w:t xml:space="preserve">распространение по территории России. Изменение рельефа под </w:t>
      </w:r>
      <w:r>
        <w:t>влиянием деятельности 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 рельефа. Особенности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1"/>
        </w:rPr>
        <w:t xml:space="preserve"> </w:t>
      </w:r>
      <w:r>
        <w:t>края.</w:t>
      </w:r>
    </w:p>
    <w:p w:rsidR="00194B9B" w:rsidRDefault="00643C90">
      <w:pPr>
        <w:pStyle w:val="a3"/>
        <w:spacing w:before="1" w:line="357" w:lineRule="auto"/>
        <w:ind w:right="2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5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рельефа 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края».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5"/>
        <w:ind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194B9B" w:rsidRDefault="00643C90">
      <w:pPr>
        <w:pStyle w:val="a3"/>
        <w:tabs>
          <w:tab w:val="left" w:pos="2678"/>
          <w:tab w:val="left" w:pos="5282"/>
          <w:tab w:val="left" w:pos="7372"/>
          <w:tab w:val="left" w:pos="10105"/>
        </w:tabs>
        <w:spacing w:before="137" w:line="360" w:lineRule="auto"/>
        <w:ind w:right="230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еѐ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</w:r>
      <w:r>
        <w:rPr>
          <w:spacing w:val="-2"/>
        </w:rPr>
        <w:t>масс</w:t>
      </w:r>
      <w:r>
        <w:rPr>
          <w:spacing w:val="-58"/>
        </w:rPr>
        <w:t xml:space="preserve"> </w:t>
      </w:r>
      <w:r>
        <w:t>и их циркуляция на терри</w:t>
      </w:r>
      <w:r>
        <w:t>тории России. Распределение температуры воздуха, атмосферных осадков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3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194B9B" w:rsidRDefault="00643C90">
      <w:pPr>
        <w:pStyle w:val="a3"/>
        <w:tabs>
          <w:tab w:val="left" w:pos="3189"/>
          <w:tab w:val="left" w:pos="4567"/>
          <w:tab w:val="left" w:pos="6307"/>
          <w:tab w:val="left" w:pos="9740"/>
          <w:tab w:val="left" w:pos="9852"/>
        </w:tabs>
        <w:spacing w:before="1" w:line="360" w:lineRule="auto"/>
        <w:ind w:right="228"/>
      </w:pPr>
      <w:r>
        <w:t>Климатические пояса и типы климатов России, их характеристики. Атмосферные 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</w:t>
      </w:r>
      <w:r>
        <w:t>и, подверженные их влиянию.</w:t>
      </w:r>
      <w:r>
        <w:rPr>
          <w:spacing w:val="1"/>
        </w:rPr>
        <w:t xml:space="preserve"> </w:t>
      </w:r>
      <w:r>
        <w:t>Карты</w:t>
      </w:r>
      <w:r>
        <w:tab/>
        <w:t>погоды.</w:t>
      </w:r>
      <w:r>
        <w:tab/>
      </w:r>
      <w:r>
        <w:tab/>
        <w:t>Изменение</w:t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 деятельность населения. Наблюдаемые климатические изменения на территории</w:t>
      </w:r>
      <w:r>
        <w:rPr>
          <w:spacing w:val="1"/>
        </w:rPr>
        <w:t xml:space="preserve"> </w:t>
      </w:r>
      <w:r>
        <w:t xml:space="preserve">России       </w:t>
      </w:r>
      <w:r>
        <w:rPr>
          <w:spacing w:val="47"/>
        </w:rPr>
        <w:t xml:space="preserve"> </w:t>
      </w:r>
      <w:r>
        <w:t xml:space="preserve">и        </w:t>
      </w:r>
      <w:r>
        <w:rPr>
          <w:spacing w:val="45"/>
        </w:rPr>
        <w:t xml:space="preserve"> </w:t>
      </w:r>
      <w:r>
        <w:t xml:space="preserve">их  </w:t>
      </w:r>
      <w:r>
        <w:t xml:space="preserve">      </w:t>
      </w:r>
      <w:r>
        <w:rPr>
          <w:spacing w:val="45"/>
        </w:rPr>
        <w:t xml:space="preserve"> </w:t>
      </w:r>
      <w:r>
        <w:t xml:space="preserve">возможные        </w:t>
      </w:r>
      <w:r>
        <w:rPr>
          <w:spacing w:val="43"/>
        </w:rPr>
        <w:t xml:space="preserve"> </w:t>
      </w:r>
      <w:r>
        <w:t xml:space="preserve">следствия.        </w:t>
      </w:r>
      <w:r>
        <w:rPr>
          <w:spacing w:val="45"/>
        </w:rPr>
        <w:t xml:space="preserve"> </w:t>
      </w:r>
      <w:r>
        <w:t xml:space="preserve">Способы        </w:t>
      </w:r>
      <w:r>
        <w:rPr>
          <w:spacing w:val="44"/>
        </w:rPr>
        <w:t xml:space="preserve"> </w:t>
      </w:r>
      <w:r>
        <w:t xml:space="preserve">адаптации        </w:t>
      </w:r>
      <w:r>
        <w:rPr>
          <w:spacing w:val="4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 ресурсы.</w:t>
      </w:r>
      <w:r>
        <w:rPr>
          <w:spacing w:val="1"/>
        </w:rPr>
        <w:t xml:space="preserve"> </w:t>
      </w:r>
      <w:r>
        <w:t xml:space="preserve">Опасные и неблагоприятные метеорологические явления. Наблюдаемые климатические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tab/>
      </w:r>
      <w:r>
        <w:tab/>
        <w:t>территории</w:t>
      </w:r>
      <w:r>
        <w:tab/>
      </w:r>
      <w:r>
        <w:tab/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 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194B9B" w:rsidRDefault="00643C90">
      <w:pPr>
        <w:pStyle w:val="a3"/>
        <w:tabs>
          <w:tab w:val="left" w:pos="3681"/>
          <w:tab w:val="left" w:pos="6923"/>
          <w:tab w:val="left" w:pos="9949"/>
        </w:tabs>
        <w:spacing w:before="1" w:line="360" w:lineRule="auto"/>
        <w:ind w:right="226"/>
      </w:pPr>
      <w:r>
        <w:t xml:space="preserve">Практические      работы:     </w:t>
      </w:r>
      <w:r>
        <w:rPr>
          <w:spacing w:val="1"/>
        </w:rPr>
        <w:t xml:space="preserve"> </w:t>
      </w:r>
      <w:r>
        <w:t>«Описание      и       прогнозирование      погоды      территории</w:t>
      </w:r>
      <w:r>
        <w:rPr>
          <w:spacing w:val="1"/>
        </w:rPr>
        <w:t xml:space="preserve"> </w:t>
      </w:r>
      <w:r>
        <w:t>по карте погоды, «Определение и объяснение по картам закономернос</w:t>
      </w:r>
      <w:r>
        <w:t>тей распределения 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tab/>
        <w:t>края</w:t>
      </w:r>
      <w:r>
        <w:tab/>
        <w:t>на</w:t>
      </w:r>
      <w:r>
        <w:tab/>
        <w:t>жизнь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хозяйственную</w:t>
      </w:r>
      <w:r>
        <w:rPr>
          <w:spacing w:val="-5"/>
        </w:rPr>
        <w:t xml:space="preserve"> </w:t>
      </w:r>
      <w:r>
        <w:t>д</w:t>
      </w:r>
      <w:r>
        <w:t>еятельность</w:t>
      </w:r>
      <w:r>
        <w:rPr>
          <w:spacing w:val="-7"/>
        </w:rPr>
        <w:t xml:space="preserve"> </w:t>
      </w:r>
      <w:r>
        <w:t>населения».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194B9B" w:rsidRDefault="00643C90">
      <w:pPr>
        <w:pStyle w:val="a3"/>
        <w:tabs>
          <w:tab w:val="left" w:pos="2369"/>
          <w:tab w:val="left" w:pos="4111"/>
          <w:tab w:val="left" w:pos="5553"/>
          <w:tab w:val="left" w:pos="6856"/>
          <w:tab w:val="left" w:pos="7928"/>
          <w:tab w:val="left" w:pos="9533"/>
        </w:tabs>
        <w:spacing w:before="137" w:line="360" w:lineRule="auto"/>
        <w:ind w:right="227"/>
      </w:pPr>
      <w:r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tab/>
      </w:r>
      <w:r>
        <w:t>России.</w:t>
      </w:r>
      <w:r>
        <w:tab/>
        <w:t>Роль</w:t>
      </w:r>
      <w:r>
        <w:tab/>
        <w:t>рек</w:t>
      </w:r>
      <w:r>
        <w:tab/>
        <w:t>в</w:t>
      </w:r>
      <w:r>
        <w:tab/>
        <w:t>жизни</w:t>
      </w:r>
      <w:r>
        <w:tab/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1818"/>
          <w:tab w:val="left" w:pos="1979"/>
          <w:tab w:val="left" w:pos="3549"/>
          <w:tab w:val="left" w:pos="4562"/>
          <w:tab w:val="left" w:pos="5108"/>
          <w:tab w:val="left" w:pos="6708"/>
          <w:tab w:val="left" w:pos="6836"/>
          <w:tab w:val="left" w:pos="8157"/>
          <w:tab w:val="left" w:pos="8369"/>
          <w:tab w:val="left" w:pos="10051"/>
          <w:tab w:val="left" w:pos="10106"/>
        </w:tabs>
        <w:spacing w:line="360" w:lineRule="auto"/>
        <w:ind w:right="233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-57"/>
        </w:rPr>
        <w:t xml:space="preserve"> </w:t>
      </w:r>
      <w:r>
        <w:t>мерзлота.</w:t>
      </w:r>
      <w:r>
        <w:tab/>
      </w:r>
      <w:r>
        <w:tab/>
        <w:t>Неравномерность</w:t>
      </w:r>
      <w:r>
        <w:tab/>
        <w:t>распределения</w:t>
      </w:r>
      <w:r>
        <w:tab/>
      </w:r>
      <w:r>
        <w:tab/>
        <w:t>водных</w:t>
      </w:r>
      <w:r>
        <w:tab/>
      </w:r>
      <w:r>
        <w:tab/>
        <w:t>ресурсов.</w:t>
      </w:r>
      <w:r>
        <w:tab/>
      </w:r>
      <w:r>
        <w:tab/>
      </w:r>
      <w:r>
        <w:rPr>
          <w:spacing w:val="-1"/>
        </w:rPr>
        <w:t>Рост</w:t>
      </w:r>
      <w:r>
        <w:rPr>
          <w:spacing w:val="-58"/>
        </w:rPr>
        <w:t xml:space="preserve"> </w:t>
      </w:r>
      <w:r>
        <w:t>их потребления и загрязнения. Пути сохранения</w:t>
      </w:r>
      <w:r>
        <w:t xml:space="preserve"> качества водных ресурсов. Оценка обеспеченности</w:t>
      </w:r>
      <w:r>
        <w:rPr>
          <w:spacing w:val="1"/>
        </w:rPr>
        <w:t xml:space="preserve"> </w:t>
      </w:r>
      <w:r>
        <w:t>водными</w:t>
      </w:r>
      <w:r>
        <w:tab/>
        <w:t>ресурсами</w:t>
      </w:r>
      <w:r>
        <w:tab/>
        <w:t>крупных</w:t>
      </w:r>
      <w:r>
        <w:tab/>
      </w:r>
      <w:r>
        <w:tab/>
        <w:t>регионов</w:t>
      </w:r>
      <w:r>
        <w:tab/>
        <w:t>России.</w:t>
      </w:r>
      <w:r>
        <w:tab/>
        <w:t>Внутренние</w:t>
      </w:r>
      <w:r>
        <w:tab/>
        <w:t>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194B9B" w:rsidRDefault="00643C90">
      <w:pPr>
        <w:pStyle w:val="a3"/>
        <w:spacing w:before="2" w:line="360" w:lineRule="auto"/>
        <w:ind w:right="2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зоны.</w:t>
      </w:r>
    </w:p>
    <w:p w:rsidR="00194B9B" w:rsidRDefault="00643C90">
      <w:pPr>
        <w:pStyle w:val="a3"/>
        <w:tabs>
          <w:tab w:val="left" w:pos="5287"/>
          <w:tab w:val="left" w:pos="9873"/>
        </w:tabs>
        <w:spacing w:before="139" w:line="360" w:lineRule="auto"/>
        <w:ind w:right="229"/>
      </w:pPr>
      <w:r>
        <w:t>Почва ‒ особый компонент природы. Факторы образования почв. Основные зональные типы</w:t>
      </w:r>
      <w:r>
        <w:rPr>
          <w:spacing w:val="1"/>
        </w:rPr>
        <w:t xml:space="preserve"> </w:t>
      </w:r>
      <w:r>
        <w:t>почв, их свойства, различия в плодородии. Почвенны</w:t>
      </w:r>
      <w:r>
        <w:t>е ресурсы России. Изменение почв различных</w:t>
      </w:r>
      <w:r>
        <w:rPr>
          <w:spacing w:val="1"/>
        </w:rPr>
        <w:t xml:space="preserve"> </w:t>
      </w:r>
      <w:r>
        <w:t>природных зон в ходе их хозяйственного использования. Меры по сохранению плодородия почв:</w:t>
      </w:r>
      <w:r>
        <w:rPr>
          <w:spacing w:val="1"/>
        </w:rPr>
        <w:t xml:space="preserve"> </w:t>
      </w:r>
      <w:r>
        <w:t>мелиорация</w:t>
      </w:r>
      <w:r>
        <w:tab/>
        <w:t>земель,</w:t>
      </w:r>
      <w:r>
        <w:tab/>
      </w:r>
      <w:r>
        <w:rPr>
          <w:spacing w:val="-1"/>
        </w:rP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194B9B" w:rsidRDefault="00643C90">
      <w:pPr>
        <w:pStyle w:val="a3"/>
        <w:spacing w:line="360" w:lineRule="auto"/>
        <w:ind w:right="228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</w:t>
      </w:r>
      <w:r>
        <w:t>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определяющие. Особенности растительного и животного мира различных 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before="1" w:line="360" w:lineRule="auto"/>
        <w:ind w:right="239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194B9B" w:rsidRDefault="00643C90">
      <w:pPr>
        <w:pStyle w:val="a3"/>
        <w:spacing w:line="360" w:lineRule="auto"/>
        <w:ind w:right="226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природно-хозяйственных</w:t>
      </w:r>
      <w:r>
        <w:rPr>
          <w:spacing w:val="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2065"/>
          <w:tab w:val="left" w:pos="3624"/>
          <w:tab w:val="left" w:pos="6923"/>
          <w:tab w:val="left" w:pos="9401"/>
        </w:tabs>
        <w:spacing w:line="360" w:lineRule="auto"/>
        <w:ind w:right="230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tab/>
        <w:t>наследия</w:t>
      </w:r>
      <w:r>
        <w:tab/>
        <w:t xml:space="preserve">ЮНЕСКО;         </w:t>
      </w:r>
      <w:r>
        <w:rPr>
          <w:spacing w:val="25"/>
        </w:rPr>
        <w:t xml:space="preserve"> </w:t>
      </w:r>
      <w:r>
        <w:t>растения</w:t>
      </w:r>
      <w:r>
        <w:tab/>
        <w:t xml:space="preserve">и         </w:t>
      </w:r>
      <w:r>
        <w:rPr>
          <w:spacing w:val="26"/>
        </w:rPr>
        <w:t xml:space="preserve"> </w:t>
      </w:r>
      <w:r>
        <w:t>животные,</w:t>
      </w:r>
      <w:r>
        <w:tab/>
      </w:r>
      <w:r>
        <w:rPr>
          <w:spacing w:val="-1"/>
        </w:rP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194B9B" w:rsidRDefault="00643C90">
      <w:pPr>
        <w:pStyle w:val="a3"/>
        <w:spacing w:line="360" w:lineRule="auto"/>
        <w:ind w:right="23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 xml:space="preserve">системах», «Анализ различных точек зрения о </w:t>
      </w:r>
      <w:r>
        <w:t>влиянии глобальных климатических изменений 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информации».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tabs>
          <w:tab w:val="left" w:pos="3745"/>
          <w:tab w:val="left" w:pos="6692"/>
          <w:tab w:val="left" w:pos="9850"/>
        </w:tabs>
        <w:spacing w:before="140" w:line="360" w:lineRule="auto"/>
        <w:ind w:right="226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tab/>
        <w:t>прирост</w:t>
      </w:r>
      <w:r>
        <w:tab/>
        <w:t>населения</w:t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 по</w:t>
      </w:r>
      <w:r>
        <w:t>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26"/>
        </w:rPr>
        <w:t xml:space="preserve"> </w:t>
      </w:r>
      <w:r>
        <w:t>Миграции</w:t>
      </w:r>
      <w:r>
        <w:rPr>
          <w:spacing w:val="25"/>
        </w:rPr>
        <w:t xml:space="preserve"> </w:t>
      </w:r>
      <w:r>
        <w:t>(механическое</w:t>
      </w:r>
      <w:r>
        <w:rPr>
          <w:spacing w:val="26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населения).</w:t>
      </w:r>
      <w:r>
        <w:rPr>
          <w:spacing w:val="26"/>
        </w:rPr>
        <w:t xml:space="preserve"> </w:t>
      </w:r>
      <w:r>
        <w:t>Внешние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внутренние</w:t>
      </w:r>
      <w:r>
        <w:rPr>
          <w:spacing w:val="26"/>
        </w:rPr>
        <w:t xml:space="preserve"> </w:t>
      </w:r>
      <w:r>
        <w:t>миграции.</w:t>
      </w:r>
    </w:p>
    <w:p w:rsidR="00194B9B" w:rsidRDefault="00643C90">
      <w:pPr>
        <w:pStyle w:val="a3"/>
        <w:ind w:firstLine="0"/>
        <w:jc w:val="left"/>
      </w:pPr>
      <w:r>
        <w:t>Эмиграция</w:t>
      </w:r>
    </w:p>
    <w:p w:rsidR="00194B9B" w:rsidRDefault="00643C90">
      <w:pPr>
        <w:pStyle w:val="a3"/>
        <w:spacing w:before="137" w:line="360" w:lineRule="auto"/>
        <w:ind w:right="229" w:firstLine="0"/>
      </w:pPr>
      <w:r>
        <w:t xml:space="preserve">и иммиграция. Миграционный прирост населения. Причины миграций и </w:t>
      </w:r>
      <w:r>
        <w:t>основные 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60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прогнозов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</w:t>
      </w:r>
      <w:r>
        <w:t>еления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before="1" w:line="360" w:lineRule="auto"/>
        <w:ind w:right="231"/>
      </w:pPr>
      <w:r>
        <w:t>Практическая работа «Определение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spacing w:before="137" w:line="360" w:lineRule="auto"/>
        <w:ind w:right="23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</w:t>
      </w:r>
      <w:r>
        <w:t>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60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 городских и сельских населѐнных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</w:t>
      </w:r>
      <w:r>
        <w:rPr>
          <w:spacing w:val="71"/>
        </w:rPr>
        <w:t xml:space="preserve"> </w:t>
      </w:r>
      <w:r>
        <w:t xml:space="preserve">агломерации.  </w:t>
      </w:r>
      <w:r>
        <w:rPr>
          <w:spacing w:val="11"/>
        </w:rPr>
        <w:t xml:space="preserve"> </w:t>
      </w:r>
      <w:r>
        <w:t xml:space="preserve">Классификация  </w:t>
      </w:r>
      <w:r>
        <w:rPr>
          <w:spacing w:val="12"/>
        </w:rPr>
        <w:t xml:space="preserve"> </w:t>
      </w:r>
      <w:r>
        <w:t xml:space="preserve">городов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численности  </w:t>
      </w:r>
      <w:r>
        <w:rPr>
          <w:spacing w:val="13"/>
        </w:rPr>
        <w:t xml:space="preserve"> </w:t>
      </w:r>
      <w:r>
        <w:t xml:space="preserve">населения.  </w:t>
      </w:r>
      <w:r>
        <w:rPr>
          <w:spacing w:val="12"/>
        </w:rPr>
        <w:t xml:space="preserve"> </w:t>
      </w:r>
      <w:r>
        <w:t xml:space="preserve">Роль  </w:t>
      </w:r>
      <w:r>
        <w:rPr>
          <w:spacing w:val="13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 городов России. Монофункциональные города. Сельская местность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сельского расселения.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tabs>
          <w:tab w:val="left" w:pos="2426"/>
          <w:tab w:val="left" w:pos="3330"/>
          <w:tab w:val="left" w:pos="6163"/>
          <w:tab w:val="left" w:pos="8244"/>
        </w:tabs>
        <w:spacing w:before="139" w:line="360" w:lineRule="auto"/>
        <w:ind w:right="227"/>
      </w:pPr>
      <w:r>
        <w:t>Россия</w:t>
      </w:r>
      <w:r>
        <w:tab/>
        <w:t>‒</w:t>
      </w:r>
      <w:r>
        <w:tab/>
        <w:t>многонациональное</w:t>
      </w:r>
      <w:r>
        <w:tab/>
        <w:t>государство.</w:t>
      </w:r>
      <w:r>
        <w:tab/>
        <w:t>Многонациональнос</w:t>
      </w:r>
      <w:r>
        <w:t>ть</w:t>
      </w:r>
      <w:r>
        <w:rPr>
          <w:spacing w:val="-58"/>
        </w:rPr>
        <w:t xml:space="preserve"> </w:t>
      </w:r>
      <w:r>
        <w:t>как специфический фактор формирования и развития России. Языковая классификация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 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before="1" w:line="360" w:lineRule="auto"/>
        <w:ind w:right="233"/>
      </w:pPr>
      <w:r>
        <w:t>Практичес</w:t>
      </w:r>
      <w:r>
        <w:t xml:space="preserve">кая    </w:t>
      </w:r>
      <w:r>
        <w:rPr>
          <w:spacing w:val="21"/>
        </w:rPr>
        <w:t xml:space="preserve"> </w:t>
      </w:r>
      <w:r>
        <w:t xml:space="preserve">работа     </w:t>
      </w:r>
      <w:r>
        <w:rPr>
          <w:spacing w:val="24"/>
        </w:rPr>
        <w:t xml:space="preserve"> </w:t>
      </w:r>
      <w:r>
        <w:t xml:space="preserve">«Построение     </w:t>
      </w:r>
      <w:r>
        <w:rPr>
          <w:spacing w:val="19"/>
        </w:rPr>
        <w:t xml:space="preserve"> </w:t>
      </w:r>
      <w:r>
        <w:t xml:space="preserve">картограммы     </w:t>
      </w:r>
      <w:r>
        <w:rPr>
          <w:spacing w:val="25"/>
        </w:rPr>
        <w:t xml:space="preserve"> </w:t>
      </w:r>
      <w:r>
        <w:t xml:space="preserve">«Доля     </w:t>
      </w:r>
      <w:r>
        <w:rPr>
          <w:spacing w:val="22"/>
        </w:rPr>
        <w:t xml:space="preserve"> </w:t>
      </w:r>
      <w:r>
        <w:t xml:space="preserve">титульных     </w:t>
      </w:r>
      <w:r>
        <w:rPr>
          <w:spacing w:val="22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 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tabs>
          <w:tab w:val="left" w:pos="1055"/>
          <w:tab w:val="left" w:pos="3404"/>
          <w:tab w:val="left" w:pos="4943"/>
          <w:tab w:val="left" w:pos="5788"/>
          <w:tab w:val="left" w:pos="7526"/>
          <w:tab w:val="left" w:pos="9433"/>
        </w:tabs>
        <w:spacing w:before="139" w:line="360" w:lineRule="auto"/>
        <w:ind w:right="233"/>
      </w:pPr>
      <w:r>
        <w:t xml:space="preserve">Половой и возрастной состав населения </w:t>
      </w:r>
      <w:r>
        <w:t>России. Половозрастная структура населения России</w:t>
      </w:r>
      <w:r>
        <w:rPr>
          <w:spacing w:val="-57"/>
        </w:rPr>
        <w:t xml:space="preserve"> </w:t>
      </w:r>
      <w:r>
        <w:t>в</w:t>
      </w:r>
      <w:r>
        <w:tab/>
        <w:t>географических</w:t>
      </w:r>
      <w:r>
        <w:tab/>
        <w:t>районах</w:t>
      </w:r>
      <w:r>
        <w:tab/>
        <w:t>и</w:t>
      </w:r>
      <w:r>
        <w:tab/>
        <w:t>субъектах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-2"/>
        </w:rPr>
        <w:t xml:space="preserve"> </w:t>
      </w:r>
      <w:r>
        <w:t>(ожидаемая)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мужского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8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 на</w:t>
      </w:r>
      <w:r>
        <w:rPr>
          <w:spacing w:val="1"/>
          <w:position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line="273" w:lineRule="exact"/>
        <w:ind w:hanging="1021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tabs>
          <w:tab w:val="left" w:pos="2092"/>
          <w:tab w:val="left" w:pos="4257"/>
          <w:tab w:val="left" w:pos="6457"/>
          <w:tab w:val="left" w:pos="8338"/>
          <w:tab w:val="left" w:pos="9626"/>
        </w:tabs>
        <w:spacing w:before="137"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tab/>
        <w:t>занятости</w:t>
      </w:r>
      <w:r>
        <w:tab/>
        <w:t>населения</w:t>
      </w:r>
      <w:r>
        <w:tab/>
        <w:t>России</w:t>
      </w:r>
      <w:r>
        <w:tab/>
        <w:t>и</w:t>
      </w:r>
      <w:r>
        <w:tab/>
        <w:t>факторы,</w:t>
      </w:r>
      <w:r>
        <w:rPr>
          <w:spacing w:val="-58"/>
        </w:rPr>
        <w:t xml:space="preserve"> </w:t>
      </w:r>
      <w:r>
        <w:t xml:space="preserve">их       </w:t>
      </w:r>
      <w:r>
        <w:rPr>
          <w:spacing w:val="1"/>
        </w:rPr>
        <w:t xml:space="preserve"> </w:t>
      </w:r>
      <w:r>
        <w:t xml:space="preserve">определяющие.       </w:t>
      </w:r>
      <w:r>
        <w:rPr>
          <w:spacing w:val="1"/>
        </w:rPr>
        <w:t xml:space="preserve"> </w:t>
      </w:r>
      <w:r>
        <w:t xml:space="preserve">Качество       </w:t>
      </w:r>
      <w:r>
        <w:rPr>
          <w:spacing w:val="1"/>
        </w:rPr>
        <w:t xml:space="preserve"> </w:t>
      </w:r>
      <w:r>
        <w:t xml:space="preserve">населения       </w:t>
      </w:r>
      <w:r>
        <w:rPr>
          <w:spacing w:val="1"/>
        </w:rPr>
        <w:t xml:space="preserve"> </w:t>
      </w:r>
      <w:r>
        <w:t xml:space="preserve">и         показатели,        </w:t>
      </w:r>
      <w:r>
        <w:t xml:space="preserve">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194B9B" w:rsidRDefault="00643C90">
      <w:pPr>
        <w:pStyle w:val="a3"/>
        <w:spacing w:line="360" w:lineRule="auto"/>
        <w:ind w:right="235"/>
      </w:pPr>
      <w:r>
        <w:t>Практическая работа «Классификация Федеральных округов по особенностям 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механического движения населения».</w:t>
      </w:r>
    </w:p>
    <w:p w:rsidR="00194B9B" w:rsidRDefault="00643C90">
      <w:pPr>
        <w:pStyle w:val="a5"/>
        <w:numPr>
          <w:ilvl w:val="1"/>
          <w:numId w:val="71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tabs>
          <w:tab w:val="left" w:pos="1611"/>
          <w:tab w:val="left" w:pos="2411"/>
          <w:tab w:val="left" w:pos="2611"/>
          <w:tab w:val="left" w:pos="3996"/>
          <w:tab w:val="left" w:pos="4961"/>
          <w:tab w:val="left" w:pos="5491"/>
          <w:tab w:val="left" w:pos="5562"/>
          <w:tab w:val="left" w:pos="6435"/>
          <w:tab w:val="left" w:pos="7090"/>
          <w:tab w:val="left" w:pos="8159"/>
          <w:tab w:val="left" w:pos="8554"/>
          <w:tab w:val="left" w:pos="9313"/>
          <w:tab w:val="left" w:pos="9852"/>
          <w:tab w:val="left" w:pos="10018"/>
          <w:tab w:val="left" w:pos="10102"/>
        </w:tabs>
        <w:spacing w:before="140" w:line="360" w:lineRule="auto"/>
        <w:ind w:right="226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tab/>
      </w:r>
      <w:r>
        <w:tab/>
        <w:t>Группировка</w:t>
      </w:r>
      <w:r>
        <w:tab/>
      </w:r>
      <w:r>
        <w:tab/>
        <w:t>отраслей</w:t>
      </w:r>
      <w:r>
        <w:tab/>
      </w:r>
      <w:r>
        <w:tab/>
        <w:t>по</w:t>
      </w:r>
      <w:r>
        <w:tab/>
      </w:r>
      <w:r>
        <w:tab/>
        <w:t>их</w:t>
      </w:r>
      <w:r>
        <w:tab/>
      </w:r>
      <w:r>
        <w:tab/>
      </w:r>
      <w:r>
        <w:tab/>
        <w:t>связи</w:t>
      </w:r>
      <w:r>
        <w:rPr>
          <w:spacing w:val="-58"/>
        </w:rPr>
        <w:t xml:space="preserve"> </w:t>
      </w:r>
      <w:r>
        <w:t xml:space="preserve">с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 положение (ЭГП)</w:t>
      </w:r>
      <w:r>
        <w:rPr>
          <w:spacing w:val="1"/>
        </w:rPr>
        <w:t xml:space="preserve"> </w:t>
      </w:r>
      <w:r>
        <w:t>России</w:t>
      </w:r>
      <w:r>
        <w:tab/>
        <w:t>как</w:t>
      </w:r>
      <w:r>
        <w:tab/>
      </w:r>
      <w:r>
        <w:tab/>
        <w:t>фактор</w:t>
      </w:r>
      <w:r>
        <w:tab/>
        <w:t>развития</w:t>
      </w:r>
      <w:r>
        <w:tab/>
      </w:r>
      <w:r>
        <w:tab/>
      </w:r>
      <w:r>
        <w:tab/>
        <w:t>еѐ</w:t>
      </w:r>
      <w:r>
        <w:tab/>
        <w:t>хозяйства.</w:t>
      </w:r>
      <w:r>
        <w:tab/>
        <w:t>ВВП</w:t>
      </w:r>
      <w:r>
        <w:tab/>
        <w:t>и</w:t>
      </w:r>
      <w:r>
        <w:tab/>
      </w:r>
      <w:r>
        <w:tab/>
      </w:r>
      <w:r>
        <w:tab/>
        <w:t>ВРП</w:t>
      </w:r>
      <w:r>
        <w:rPr>
          <w:spacing w:val="-58"/>
        </w:rPr>
        <w:t xml:space="preserve"> </w:t>
      </w:r>
      <w:r>
        <w:t>как показатели уровня развития страны и регионов. Экономические карты. Общие особенности</w:t>
      </w:r>
      <w:r>
        <w:rPr>
          <w:spacing w:val="1"/>
        </w:rPr>
        <w:t xml:space="preserve"> </w:t>
      </w:r>
      <w:r>
        <w:t>географии хозяйства России</w:t>
      </w:r>
      <w:r>
        <w:t>: территории опережающего развития, основная зона хозяйственного</w:t>
      </w:r>
      <w:r>
        <w:rPr>
          <w:spacing w:val="1"/>
        </w:rPr>
        <w:t xml:space="preserve"> </w:t>
      </w:r>
      <w:r>
        <w:t>освоения, Арктическая зона и зона Севера. «Стратегия пространственного развития Российской</w:t>
      </w:r>
      <w:r>
        <w:rPr>
          <w:spacing w:val="1"/>
        </w:rPr>
        <w:t xml:space="preserve"> </w:t>
      </w:r>
      <w:r>
        <w:t>Федерации</w:t>
      </w:r>
      <w:r>
        <w:tab/>
      </w:r>
      <w:r>
        <w:tab/>
      </w:r>
      <w:r>
        <w:tab/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194B9B" w:rsidRDefault="00643C90">
      <w:pPr>
        <w:pStyle w:val="a3"/>
        <w:spacing w:line="360" w:lineRule="auto"/>
        <w:ind w:right="232"/>
      </w:pPr>
      <w:r>
        <w:t>Производственный         капитал.         Распределение         производственного</w:t>
      </w:r>
      <w:r>
        <w:t xml:space="preserve">    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 размещения хозяйства.</w:t>
      </w:r>
    </w:p>
    <w:p w:rsidR="00194B9B" w:rsidRDefault="00643C90">
      <w:pPr>
        <w:pStyle w:val="a3"/>
        <w:spacing w:before="1" w:line="360" w:lineRule="auto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 и</w:t>
      </w:r>
      <w:r>
        <w:rPr>
          <w:spacing w:val="-1"/>
        </w:rPr>
        <w:t xml:space="preserve"> </w:t>
      </w:r>
      <w:r>
        <w:t>территориальной структуры</w:t>
      </w:r>
      <w:r>
        <w:rPr>
          <w:spacing w:val="-1"/>
        </w:rPr>
        <w:t xml:space="preserve"> </w:t>
      </w:r>
      <w:r>
        <w:t>хозяйства».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194B9B" w:rsidRDefault="00643C90">
      <w:pPr>
        <w:pStyle w:val="a3"/>
        <w:tabs>
          <w:tab w:val="left" w:pos="2623"/>
          <w:tab w:val="left" w:pos="4749"/>
          <w:tab w:val="left" w:pos="7777"/>
          <w:tab w:val="left" w:pos="9850"/>
        </w:tabs>
        <w:spacing w:before="137" w:line="360" w:lineRule="auto"/>
        <w:ind w:right="22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топливных</w:t>
      </w:r>
      <w:r>
        <w:rPr>
          <w:spacing w:val="-57"/>
        </w:rPr>
        <w:t xml:space="preserve"> </w:t>
      </w:r>
      <w:r>
        <w:t>ресурсов,</w:t>
      </w:r>
      <w:r>
        <w:tab/>
        <w:t>систем</w:t>
      </w:r>
      <w:r>
        <w:tab/>
        <w:t>трубопроводов.</w:t>
      </w:r>
      <w:r>
        <w:tab/>
        <w:t>Место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24"/>
        </w:rPr>
        <w:t xml:space="preserve"> </w:t>
      </w:r>
      <w:r>
        <w:t>электростанции,</w:t>
      </w:r>
      <w:r>
        <w:rPr>
          <w:spacing w:val="27"/>
        </w:rPr>
        <w:t xml:space="preserve"> </w:t>
      </w:r>
      <w:r>
        <w:t>использующие</w:t>
      </w:r>
      <w:r>
        <w:rPr>
          <w:spacing w:val="28"/>
        </w:rPr>
        <w:t xml:space="preserve"> </w:t>
      </w:r>
      <w:r>
        <w:t>возобновляемые</w:t>
      </w:r>
      <w:r>
        <w:rPr>
          <w:spacing w:val="29"/>
        </w:rPr>
        <w:t xml:space="preserve"> </w:t>
      </w:r>
      <w:r>
        <w:t>источники</w:t>
      </w:r>
      <w:r>
        <w:rPr>
          <w:spacing w:val="30"/>
        </w:rPr>
        <w:t xml:space="preserve"> </w:t>
      </w:r>
      <w:r>
        <w:t>энергии</w:t>
      </w:r>
      <w:r>
        <w:rPr>
          <w:spacing w:val="26"/>
        </w:rPr>
        <w:t xml:space="preserve"> </w:t>
      </w:r>
      <w:r>
        <w:t>(ВИЭ),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9" w:firstLine="0"/>
      </w:pPr>
      <w:r>
        <w:t>их особе</w:t>
      </w:r>
      <w:r>
        <w:t>нности и доля в производстве электроэнергии. Размещение крупнейших 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44"/>
        </w:rPr>
        <w:t xml:space="preserve"> </w:t>
      </w:r>
      <w:r>
        <w:t>ГЭС.</w:t>
      </w:r>
      <w:r>
        <w:rPr>
          <w:spacing w:val="44"/>
        </w:rPr>
        <w:t xml:space="preserve"> </w:t>
      </w:r>
      <w:r>
        <w:t>Энергосистемы.</w:t>
      </w:r>
      <w:r>
        <w:rPr>
          <w:spacing w:val="46"/>
        </w:rPr>
        <w:t xml:space="preserve"> </w:t>
      </w:r>
      <w:r>
        <w:t>Влияние</w:t>
      </w:r>
      <w:r>
        <w:rPr>
          <w:spacing w:val="43"/>
        </w:rPr>
        <w:t xml:space="preserve"> </w:t>
      </w:r>
      <w:r>
        <w:t>ТЭК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окружающую</w:t>
      </w:r>
      <w:r>
        <w:rPr>
          <w:spacing w:val="47"/>
        </w:rPr>
        <w:t xml:space="preserve"> </w:t>
      </w:r>
      <w:r>
        <w:t>среду.</w:t>
      </w:r>
      <w:r>
        <w:rPr>
          <w:spacing w:val="46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положения</w:t>
      </w:r>
    </w:p>
    <w:p w:rsidR="00194B9B" w:rsidRDefault="00643C90">
      <w:pPr>
        <w:pStyle w:val="a3"/>
        <w:spacing w:line="281" w:lineRule="exact"/>
        <w:ind w:firstLine="0"/>
      </w:pPr>
      <w:r>
        <w:t>«Энергетической</w:t>
      </w:r>
      <w:r>
        <w:rPr>
          <w:spacing w:val="-3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года».</w:t>
      </w:r>
    </w:p>
    <w:p w:rsidR="00194B9B" w:rsidRDefault="00643C90">
      <w:pPr>
        <w:pStyle w:val="a3"/>
        <w:spacing w:before="140" w:line="360" w:lineRule="auto"/>
        <w:ind w:right="233"/>
      </w:pPr>
      <w:r>
        <w:t xml:space="preserve">Практические       работы:       </w:t>
      </w:r>
      <w:r>
        <w:t>«Анализ       статистических       и       текстовых   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сравнения</w:t>
      </w:r>
      <w:r>
        <w:rPr>
          <w:spacing w:val="19"/>
        </w:rPr>
        <w:t xml:space="preserve"> </w:t>
      </w:r>
      <w:r>
        <w:t>стоимости</w:t>
      </w:r>
      <w:r>
        <w:rPr>
          <w:spacing w:val="20"/>
        </w:rPr>
        <w:t xml:space="preserve"> </w:t>
      </w:r>
      <w:r>
        <w:t>электроэнергии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населения</w:t>
      </w:r>
      <w:r>
        <w:rPr>
          <w:spacing w:val="19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регионах»,</w:t>
      </w:r>
    </w:p>
    <w:p w:rsidR="00194B9B" w:rsidRDefault="00643C90">
      <w:pPr>
        <w:pStyle w:val="a3"/>
        <w:spacing w:line="360" w:lineRule="auto"/>
        <w:ind w:right="232" w:firstLine="0"/>
      </w:pPr>
      <w:r>
        <w:t xml:space="preserve">«Сравнительная        </w:t>
      </w:r>
      <w:r>
        <w:rPr>
          <w:spacing w:val="1"/>
        </w:rPr>
        <w:t xml:space="preserve"> </w:t>
      </w:r>
      <w:r>
        <w:t>оценка          возможностей          для          развития          энергет</w:t>
      </w:r>
      <w:r>
        <w:t>ики       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194B9B" w:rsidRDefault="00643C90">
      <w:pPr>
        <w:pStyle w:val="a3"/>
        <w:tabs>
          <w:tab w:val="left" w:pos="1856"/>
          <w:tab w:val="left" w:pos="3622"/>
          <w:tab w:val="left" w:pos="5733"/>
          <w:tab w:val="left" w:pos="7671"/>
          <w:tab w:val="left" w:pos="9819"/>
        </w:tabs>
        <w:spacing w:before="137" w:line="360" w:lineRule="auto"/>
        <w:ind w:right="227"/>
      </w:pPr>
      <w:r>
        <w:t>Состав, место и значение в хозяйстве. Место России в мировом производстве чѐрных и</w:t>
      </w:r>
      <w:r>
        <w:rPr>
          <w:spacing w:val="1"/>
        </w:rPr>
        <w:t xml:space="preserve"> </w:t>
      </w:r>
      <w:r>
        <w:t>цветных</w:t>
      </w:r>
      <w:r>
        <w:tab/>
        <w:t>металлов.</w:t>
      </w:r>
      <w:r>
        <w:tab/>
        <w:t>Особенности</w:t>
      </w:r>
      <w:r>
        <w:tab/>
        <w:t>технологии</w:t>
      </w:r>
      <w:r>
        <w:tab/>
        <w:t>производства</w:t>
      </w:r>
      <w:r>
        <w:tab/>
      </w:r>
      <w:r>
        <w:rPr>
          <w:spacing w:val="-1"/>
        </w:rP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 География металлургии чѐрных, лѐгких и тяжѐлых цветных металлов: основные районы</w:t>
      </w:r>
      <w:r>
        <w:rPr>
          <w:spacing w:val="1"/>
        </w:rPr>
        <w:t xml:space="preserve"> </w:t>
      </w:r>
      <w:r>
        <w:t>и центры. Металлургические базы России. Влияние металлургии на окружающую среду. Основные</w:t>
      </w:r>
      <w:r>
        <w:rPr>
          <w:spacing w:val="1"/>
        </w:rPr>
        <w:t xml:space="preserve"> </w:t>
      </w:r>
      <w:r>
        <w:t>положения «Стратегии</w:t>
      </w:r>
      <w:r>
        <w:rPr>
          <w:spacing w:val="-1"/>
        </w:rPr>
        <w:t xml:space="preserve"> </w:t>
      </w:r>
      <w:r>
        <w:t>развити</w:t>
      </w:r>
      <w:r>
        <w:t>я</w:t>
      </w:r>
      <w:r>
        <w:rPr>
          <w:spacing w:val="-1"/>
        </w:rPr>
        <w:t xml:space="preserve"> </w:t>
      </w:r>
      <w:r>
        <w:t>чѐрной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194B9B" w:rsidRDefault="00643C90">
      <w:pPr>
        <w:pStyle w:val="a3"/>
        <w:spacing w:line="360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 страны</w:t>
      </w:r>
      <w:r>
        <w:rPr>
          <w:spacing w:val="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194B9B" w:rsidRDefault="00643C90">
      <w:pPr>
        <w:pStyle w:val="a3"/>
        <w:spacing w:before="140" w:line="360" w:lineRule="auto"/>
        <w:ind w:right="23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Роль машиностроения в 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</w:t>
      </w:r>
      <w:r>
        <w:t>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машиностроитель</w:t>
      </w:r>
      <w:r>
        <w:t>ного комплекса.</w:t>
      </w:r>
    </w:p>
    <w:p w:rsidR="00194B9B" w:rsidRDefault="00643C90">
      <w:pPr>
        <w:pStyle w:val="a3"/>
        <w:spacing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2017"/>
        </w:tabs>
        <w:spacing w:before="1" w:line="360" w:lineRule="auto"/>
        <w:ind w:left="936" w:right="6091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194B9B" w:rsidRDefault="00643C90">
      <w:pPr>
        <w:pStyle w:val="a3"/>
        <w:spacing w:line="360" w:lineRule="auto"/>
        <w:ind w:right="230"/>
      </w:pPr>
      <w:r>
        <w:t xml:space="preserve">Состав, место и значение в </w:t>
      </w:r>
      <w:r>
        <w:t>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«Стратегии развития хими</w:t>
      </w:r>
      <w:r>
        <w:t>ческого и нефтехимического комплекса на период до 2030</w:t>
      </w:r>
      <w:r>
        <w:rPr>
          <w:spacing w:val="1"/>
        </w:rPr>
        <w:t xml:space="preserve"> </w:t>
      </w:r>
      <w:r>
        <w:t>года».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Состав,</w:t>
      </w:r>
      <w:r>
        <w:rPr>
          <w:spacing w:val="41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хозяйстве.</w:t>
      </w:r>
      <w:r>
        <w:rPr>
          <w:spacing w:val="43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мировом</w:t>
      </w:r>
      <w:r>
        <w:rPr>
          <w:spacing w:val="41"/>
        </w:rPr>
        <w:t xml:space="preserve"> </w:t>
      </w:r>
      <w:r>
        <w:t>производстве</w:t>
      </w:r>
      <w:r>
        <w:rPr>
          <w:spacing w:val="41"/>
        </w:rPr>
        <w:t xml:space="preserve"> </w:t>
      </w:r>
      <w:r>
        <w:t>продукции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73"/>
          <w:tab w:val="left" w:pos="4651"/>
          <w:tab w:val="left" w:pos="8122"/>
        </w:tabs>
        <w:spacing w:before="119" w:line="360" w:lineRule="auto"/>
        <w:ind w:right="232" w:firstLine="0"/>
      </w:pPr>
      <w:r>
        <w:t>лесного</w:t>
      </w:r>
      <w:r>
        <w:tab/>
        <w:t>комплекса.</w:t>
      </w:r>
      <w:r>
        <w:tab/>
        <w:t>Лесозаготовительная,</w:t>
      </w:r>
      <w:r>
        <w:tab/>
      </w:r>
      <w:r>
        <w:rPr>
          <w:spacing w:val="-1"/>
        </w:rPr>
        <w:t>деревообрабатывающая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 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194B9B" w:rsidRDefault="00643C90">
      <w:pPr>
        <w:pStyle w:val="a3"/>
        <w:spacing w:before="2" w:line="360" w:lineRule="auto"/>
        <w:ind w:right="230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«Стратегии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года».</w:t>
      </w:r>
    </w:p>
    <w:p w:rsidR="00194B9B" w:rsidRDefault="00643C90">
      <w:pPr>
        <w:pStyle w:val="a3"/>
        <w:spacing w:line="360" w:lineRule="auto"/>
        <w:ind w:right="227"/>
      </w:pPr>
      <w:r>
        <w:t>Практическая работа « 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 комплекса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2030</w:t>
      </w:r>
      <w:r>
        <w:rPr>
          <w:spacing w:val="53"/>
        </w:rPr>
        <w:t xml:space="preserve"> </w:t>
      </w:r>
      <w:r>
        <w:t>года»</w:t>
      </w:r>
      <w:r>
        <w:rPr>
          <w:spacing w:val="49"/>
        </w:rPr>
        <w:t xml:space="preserve"> </w:t>
      </w:r>
      <w:r>
        <w:t>(Гл</w:t>
      </w:r>
      <w:r>
        <w:rPr>
          <w:spacing w:val="59"/>
        </w:rPr>
        <w:t xml:space="preserve"> </w:t>
      </w:r>
      <w:r>
        <w:t>II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III,</w:t>
      </w:r>
      <w:r>
        <w:rPr>
          <w:spacing w:val="56"/>
        </w:rPr>
        <w:t xml:space="preserve"> </w:t>
      </w:r>
      <w:r>
        <w:t>Приложения</w:t>
      </w:r>
      <w:r>
        <w:rPr>
          <w:spacing w:val="51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1</w:t>
      </w:r>
    </w:p>
    <w:p w:rsidR="00194B9B" w:rsidRDefault="00643C90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комплекса».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8"/>
          <w:sz w:val="24"/>
        </w:rPr>
        <w:t xml:space="preserve"> </w:t>
      </w:r>
      <w:r>
        <w:rPr>
          <w:sz w:val="24"/>
        </w:rPr>
        <w:t>(АПК).</w:t>
      </w:r>
    </w:p>
    <w:p w:rsidR="00194B9B" w:rsidRDefault="00643C90">
      <w:pPr>
        <w:pStyle w:val="a3"/>
        <w:tabs>
          <w:tab w:val="left" w:pos="4295"/>
          <w:tab w:val="left" w:pos="9830"/>
        </w:tabs>
        <w:spacing w:before="138" w:line="360" w:lineRule="auto"/>
        <w:ind w:right="229"/>
      </w:pPr>
      <w:r>
        <w:t>Состав, место и значение в экономике страны. Сельское хозяйство. Состав, место и значение</w:t>
      </w:r>
      <w:r>
        <w:rPr>
          <w:spacing w:val="1"/>
        </w:rPr>
        <w:t xml:space="preserve"> </w:t>
      </w:r>
      <w:r>
        <w:t xml:space="preserve">в хозяйстве, отличия от других </w:t>
      </w:r>
      <w:r>
        <w:t>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</w:t>
      </w:r>
      <w:r>
        <w:tab/>
        <w:t>Сельскохозяйственные</w:t>
      </w:r>
      <w:r>
        <w:tab/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</w:t>
      </w:r>
      <w:r>
        <w:rPr>
          <w:spacing w:val="2"/>
        </w:rPr>
        <w:t xml:space="preserve"> </w:t>
      </w:r>
      <w:r>
        <w:t>среда.</w:t>
      </w:r>
    </w:p>
    <w:p w:rsidR="00194B9B" w:rsidRDefault="00643C90">
      <w:pPr>
        <w:pStyle w:val="a3"/>
        <w:tabs>
          <w:tab w:val="left" w:pos="2408"/>
          <w:tab w:val="left" w:pos="4282"/>
          <w:tab w:val="left" w:pos="6258"/>
          <w:tab w:val="left" w:pos="8026"/>
          <w:tab w:val="left" w:pos="9804"/>
        </w:tabs>
        <w:spacing w:before="1" w:line="360" w:lineRule="auto"/>
        <w:ind w:right="226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tab/>
        <w:t>География</w:t>
      </w:r>
      <w:r>
        <w:tab/>
        <w:t>важнейших</w:t>
      </w:r>
      <w:r>
        <w:tab/>
        <w:t>отраслей:</w:t>
      </w:r>
      <w:r>
        <w:tab/>
        <w:t>основные</w:t>
      </w:r>
      <w:r>
        <w:tab/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 место и значение в хозяйстве. Факторы размещения предпри</w:t>
      </w:r>
      <w:r>
        <w:t>ятий. География 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районы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центры.</w:t>
      </w:r>
      <w:r>
        <w:rPr>
          <w:spacing w:val="11"/>
        </w:rPr>
        <w:t xml:space="preserve"> </w:t>
      </w:r>
      <w:r>
        <w:t>Лѐгкая</w:t>
      </w:r>
      <w:r>
        <w:rPr>
          <w:spacing w:val="11"/>
        </w:rPr>
        <w:t xml:space="preserve"> </w:t>
      </w:r>
      <w:r>
        <w:t>промышленность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охрана</w:t>
      </w:r>
      <w:r>
        <w:rPr>
          <w:spacing w:val="11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среды.</w:t>
      </w:r>
    </w:p>
    <w:p w:rsidR="00194B9B" w:rsidRDefault="00643C90">
      <w:pPr>
        <w:pStyle w:val="a3"/>
        <w:spacing w:line="360" w:lineRule="auto"/>
        <w:ind w:right="227" w:firstLine="0"/>
      </w:pP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194B9B" w:rsidRDefault="00643C90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года».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АПК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194B9B" w:rsidRDefault="00643C90">
      <w:pPr>
        <w:pStyle w:val="a3"/>
        <w:spacing w:before="139" w:line="360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194B9B" w:rsidRDefault="00643C90">
      <w:pPr>
        <w:pStyle w:val="a3"/>
        <w:spacing w:before="137" w:line="360" w:lineRule="auto"/>
        <w:ind w:right="230"/>
      </w:pPr>
      <w:r>
        <w:t>Состав: транспорт, информационная инфраструктура; сфера обслуживания, 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‒ 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194B9B" w:rsidRDefault="00643C90">
      <w:pPr>
        <w:pStyle w:val="a3"/>
        <w:tabs>
          <w:tab w:val="left" w:pos="4959"/>
          <w:tab w:val="left" w:pos="9399"/>
        </w:tabs>
        <w:spacing w:line="360" w:lineRule="auto"/>
        <w:ind w:right="230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линии 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194B9B" w:rsidRDefault="00643C90">
      <w:pPr>
        <w:pStyle w:val="a3"/>
        <w:spacing w:before="1"/>
        <w:ind w:left="936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194B9B" w:rsidRDefault="00643C90">
      <w:pPr>
        <w:pStyle w:val="a3"/>
        <w:spacing w:before="136" w:line="360" w:lineRule="auto"/>
        <w:ind w:right="235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94B9B" w:rsidRDefault="00643C90">
      <w:pPr>
        <w:pStyle w:val="a3"/>
        <w:spacing w:before="1"/>
        <w:ind w:left="936" w:firstLine="0"/>
      </w:pPr>
      <w:r>
        <w:t>Проблемы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перспективы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комплекса.</w:t>
      </w:r>
      <w:r>
        <w:rPr>
          <w:spacing w:val="41"/>
        </w:rPr>
        <w:t xml:space="preserve"> </w:t>
      </w:r>
      <w:r>
        <w:t>«Стратегия</w:t>
      </w:r>
      <w:r>
        <w:rPr>
          <w:spacing w:val="37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транспорта</w:t>
      </w:r>
      <w:r>
        <w:rPr>
          <w:spacing w:val="36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на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года.</w:t>
      </w:r>
    </w:p>
    <w:p w:rsidR="00194B9B" w:rsidRDefault="00643C90">
      <w:pPr>
        <w:pStyle w:val="a3"/>
        <w:spacing w:before="140"/>
        <w:ind w:left="936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194B9B" w:rsidRDefault="00643C90">
      <w:pPr>
        <w:pStyle w:val="a3"/>
        <w:spacing w:before="137" w:line="360" w:lineRule="auto"/>
        <w:ind w:right="231"/>
      </w:pPr>
      <w:r>
        <w:t>Практические работы: «Анализ статистических данных с целью определения доли отдельных</w:t>
      </w:r>
      <w:r>
        <w:rPr>
          <w:spacing w:val="-57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194B9B" w:rsidRDefault="00643C90">
      <w:pPr>
        <w:pStyle w:val="a3"/>
        <w:tabs>
          <w:tab w:val="left" w:pos="1725"/>
          <w:tab w:val="left" w:pos="4279"/>
          <w:tab w:val="left" w:pos="6354"/>
          <w:tab w:val="left" w:pos="8145"/>
          <w:tab w:val="left" w:pos="9062"/>
          <w:tab w:val="left" w:pos="10098"/>
        </w:tabs>
        <w:spacing w:before="137" w:line="360" w:lineRule="auto"/>
        <w:ind w:right="22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 Новые</w:t>
      </w:r>
      <w:r>
        <w:rPr>
          <w:spacing w:val="1"/>
        </w:rPr>
        <w:t xml:space="preserve"> </w:t>
      </w:r>
      <w:r>
        <w:t>формы</w:t>
      </w:r>
      <w:r>
        <w:tab/>
        <w:t>территориальной</w:t>
      </w:r>
      <w:r>
        <w:tab/>
        <w:t>орган</w:t>
      </w:r>
      <w:r>
        <w:t>изации</w:t>
      </w:r>
      <w:r>
        <w:tab/>
        <w:t>хозяйства</w:t>
      </w:r>
      <w:r>
        <w:tab/>
        <w:t>и</w:t>
      </w:r>
      <w:r>
        <w:tab/>
        <w:t>их</w:t>
      </w:r>
      <w:r>
        <w:tab/>
        <w:t>роль</w:t>
      </w:r>
      <w:r>
        <w:rPr>
          <w:spacing w:val="-58"/>
        </w:rPr>
        <w:t xml:space="preserve"> </w:t>
      </w:r>
      <w:r>
        <w:t>в изменении территориальной структуры хозяйства России. Кластеры. Особые экономические зоны</w:t>
      </w:r>
      <w:r>
        <w:rPr>
          <w:spacing w:val="1"/>
        </w:rPr>
        <w:t xml:space="preserve"> </w:t>
      </w:r>
      <w:r>
        <w:t>(ОЭЗ).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(ТОР).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ограничивающие</w:t>
      </w:r>
      <w:r>
        <w:rPr>
          <w:spacing w:val="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хозяйства.</w:t>
      </w:r>
    </w:p>
    <w:p w:rsidR="00194B9B" w:rsidRDefault="00643C90">
      <w:pPr>
        <w:pStyle w:val="a3"/>
        <w:tabs>
          <w:tab w:val="left" w:pos="3104"/>
          <w:tab w:val="left" w:pos="5924"/>
          <w:tab w:val="left" w:pos="7846"/>
          <w:tab w:val="left" w:pos="10009"/>
        </w:tabs>
        <w:spacing w:before="2" w:line="360" w:lineRule="auto"/>
        <w:ind w:right="223"/>
      </w:pPr>
      <w:r>
        <w:t>Развитие хозяйства и состояние окружающей сред</w:t>
      </w:r>
      <w:r>
        <w:t>ы. «Стратегия экологической безопасности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 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194B9B" w:rsidRDefault="00643C90">
      <w:pPr>
        <w:pStyle w:val="a3"/>
        <w:spacing w:line="360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материалов».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spacing w:before="135" w:line="348" w:lineRule="auto"/>
        <w:ind w:right="228"/>
      </w:pPr>
      <w:r>
        <w:t>Географические особенности географических районов: Европейский Север России, Северо-</w:t>
      </w:r>
      <w:r>
        <w:rPr>
          <w:spacing w:val="1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</w:t>
      </w:r>
      <w:r>
        <w:t>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Урал.</w:t>
      </w:r>
      <w:r>
        <w:rPr>
          <w:spacing w:val="-57"/>
        </w:rPr>
        <w:t xml:space="preserve"> </w:t>
      </w:r>
      <w:r>
        <w:t>Географическое положение. Особенности природно-ресурсного потенциала, население и хозяйство.</w:t>
      </w:r>
      <w:r>
        <w:rPr>
          <w:spacing w:val="-57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 xml:space="preserve">субъектов Российской Федерации Западного </w:t>
      </w:r>
      <w:r>
        <w:t>макрорегиона по уровню 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194B9B" w:rsidRDefault="00643C90">
      <w:pPr>
        <w:pStyle w:val="a3"/>
        <w:spacing w:before="1" w:line="348" w:lineRule="auto"/>
        <w:ind w:right="230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</w:t>
      </w:r>
      <w:r>
        <w:t>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94B9B" w:rsidRDefault="00643C90">
      <w:pPr>
        <w:pStyle w:val="a3"/>
        <w:tabs>
          <w:tab w:val="left" w:pos="2679"/>
          <w:tab w:val="left" w:pos="3960"/>
          <w:tab w:val="left" w:pos="4628"/>
          <w:tab w:val="left" w:pos="5767"/>
          <w:tab w:val="left" w:pos="6404"/>
          <w:tab w:val="left" w:pos="9543"/>
          <w:tab w:val="left" w:pos="9602"/>
        </w:tabs>
        <w:spacing w:before="122" w:line="348" w:lineRule="auto"/>
        <w:ind w:right="22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 положение. Особенности</w:t>
      </w:r>
      <w:r>
        <w:t xml:space="preserve"> природно-ресурсного потенциала, население и 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tab/>
      </w:r>
      <w:r>
        <w:tab/>
        <w:t>и</w:t>
      </w:r>
      <w:r>
        <w:tab/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194B9B" w:rsidRDefault="00643C90">
      <w:pPr>
        <w:pStyle w:val="a3"/>
        <w:spacing w:before="5"/>
        <w:ind w:left="936" w:firstLine="0"/>
      </w:pPr>
      <w:r>
        <w:t>Практические</w:t>
      </w:r>
      <w:r>
        <w:rPr>
          <w:spacing w:val="53"/>
        </w:rPr>
        <w:t xml:space="preserve"> </w:t>
      </w:r>
      <w:r>
        <w:t>работы:  «Сравнение</w:t>
      </w:r>
      <w:r>
        <w:rPr>
          <w:spacing w:val="54"/>
        </w:rPr>
        <w:t xml:space="preserve"> </w:t>
      </w:r>
      <w:r>
        <w:t>человеческого</w:t>
      </w:r>
      <w:r>
        <w:rPr>
          <w:spacing w:val="55"/>
        </w:rPr>
        <w:t xml:space="preserve"> </w:t>
      </w:r>
      <w:r>
        <w:t>капитала</w:t>
      </w:r>
      <w:r>
        <w:rPr>
          <w:spacing w:val="55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56"/>
        </w:rPr>
        <w:t xml:space="preserve"> </w:t>
      </w:r>
      <w:r>
        <w:t>районов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866"/>
        </w:tabs>
        <w:spacing w:before="119" w:line="362" w:lineRule="auto"/>
        <w:ind w:right="226" w:firstLine="0"/>
      </w:pPr>
      <w:r>
        <w:t>(субъектов Российской Федерации) по заданным критериям», «Выявление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tab/>
        <w:t>одного</w:t>
      </w:r>
    </w:p>
    <w:p w:rsidR="00194B9B" w:rsidRDefault="00643C90">
      <w:pPr>
        <w:pStyle w:val="a3"/>
        <w:spacing w:line="271" w:lineRule="exact"/>
        <w:ind w:firstLine="0"/>
      </w:pPr>
      <w:r>
        <w:t>из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-3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выбору)».</w:t>
      </w:r>
    </w:p>
    <w:p w:rsidR="00194B9B" w:rsidRDefault="00643C90">
      <w:pPr>
        <w:pStyle w:val="a5"/>
        <w:numPr>
          <w:ilvl w:val="3"/>
          <w:numId w:val="71"/>
        </w:numPr>
        <w:tabs>
          <w:tab w:val="left" w:pos="1957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194B9B" w:rsidRDefault="00643C90">
      <w:pPr>
        <w:pStyle w:val="a3"/>
        <w:spacing w:before="136" w:line="360" w:lineRule="auto"/>
        <w:ind w:right="236"/>
      </w:pPr>
      <w:r>
        <w:t>Федеральные и региональные целевые программы. Государственная программа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«Социально-экономическое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194B9B" w:rsidRDefault="00643C90">
      <w:pPr>
        <w:pStyle w:val="a3"/>
        <w:spacing w:before="140" w:line="360" w:lineRule="auto"/>
        <w:ind w:right="23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3"/>
        </w:rPr>
        <w:t xml:space="preserve"> </w:t>
      </w:r>
      <w:r>
        <w:t>страны СНГ. ЕАЭС.</w:t>
      </w:r>
    </w:p>
    <w:p w:rsidR="00194B9B" w:rsidRDefault="00643C90">
      <w:pPr>
        <w:pStyle w:val="a3"/>
        <w:spacing w:line="360" w:lineRule="auto"/>
        <w:ind w:right="235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мировой    </w:t>
      </w:r>
      <w:r>
        <w:rPr>
          <w:spacing w:val="1"/>
        </w:rPr>
        <w:t xml:space="preserve"> </w:t>
      </w:r>
      <w:r>
        <w:t>цивилизации      геогр</w:t>
      </w:r>
      <w:r>
        <w:t>афического      пространства     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194B9B" w:rsidRDefault="00643C90">
      <w:pPr>
        <w:pStyle w:val="a5"/>
        <w:numPr>
          <w:ilvl w:val="1"/>
          <w:numId w:val="71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194B9B" w:rsidRDefault="00643C90">
      <w:pPr>
        <w:pStyle w:val="a5"/>
        <w:numPr>
          <w:ilvl w:val="2"/>
          <w:numId w:val="71"/>
        </w:numPr>
        <w:tabs>
          <w:tab w:val="left" w:pos="1777"/>
        </w:tabs>
        <w:spacing w:before="137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деятельности на еѐ основе и в процессе реализации основных 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</w:t>
      </w:r>
      <w:r>
        <w:rPr>
          <w:sz w:val="24"/>
        </w:rPr>
        <w:t>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</w:p>
    <w:p w:rsidR="00194B9B" w:rsidRDefault="00643C90">
      <w:pPr>
        <w:pStyle w:val="a3"/>
        <w:spacing w:before="1" w:line="360" w:lineRule="auto"/>
        <w:ind w:right="235" w:firstLine="0"/>
      </w:pPr>
      <w:r>
        <w:t>и природному наследию и объектам природного и культурного наследия человечества,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 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  <w:tab w:val="left" w:pos="2259"/>
          <w:tab w:val="left" w:pos="2608"/>
          <w:tab w:val="left" w:pos="3231"/>
          <w:tab w:val="left" w:pos="4806"/>
          <w:tab w:val="left" w:pos="4988"/>
          <w:tab w:val="left" w:pos="5998"/>
          <w:tab w:val="left" w:pos="6982"/>
          <w:tab w:val="left" w:pos="8280"/>
          <w:tab w:val="left" w:pos="9077"/>
          <w:tab w:val="left" w:pos="9452"/>
          <w:tab w:val="left" w:pos="10009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социальных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нормах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правилах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межличностных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отношений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взаимопониманию</w:t>
      </w:r>
      <w:r>
        <w:rPr>
          <w:sz w:val="24"/>
        </w:rPr>
        <w:tab/>
        <w:t>и</w:t>
      </w:r>
      <w:r>
        <w:rPr>
          <w:sz w:val="24"/>
        </w:rPr>
        <w:tab/>
        <w:t>взаимопомощи,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  <w:tab w:val="left" w:pos="2778"/>
          <w:tab w:val="left" w:pos="4456"/>
          <w:tab w:val="left" w:pos="7224"/>
          <w:tab w:val="left" w:pos="9749"/>
        </w:tabs>
        <w:spacing w:before="119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духовно-нравственного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воспитания: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ориентация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моральные      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нормы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ситуациях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нравственного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выбора;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 учѐтом осознания последствий для окружающей среды; развивать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моральные проблемы на основе личностного выбора с опорой на нра</w:t>
      </w:r>
      <w:r>
        <w:rPr>
          <w:sz w:val="24"/>
        </w:rPr>
        <w:t>вственные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z w:val="24"/>
        </w:rPr>
        <w:tab/>
        <w:t>в</w:t>
      </w:r>
      <w:r>
        <w:rPr>
          <w:sz w:val="24"/>
        </w:rPr>
        <w:tab/>
        <w:t>российском</w:t>
      </w:r>
      <w:r>
        <w:rPr>
          <w:sz w:val="24"/>
        </w:rPr>
        <w:tab/>
        <w:t>обществе</w:t>
      </w:r>
      <w:r>
        <w:rPr>
          <w:sz w:val="24"/>
        </w:rPr>
        <w:tab/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</w:tabs>
        <w:spacing w:before="2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эстетического      воспитания:      восприимчивость      к      разным      традициям   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понимание</w:t>
      </w:r>
      <w:r>
        <w:rPr>
          <w:sz w:val="24"/>
        </w:rPr>
        <w:t xml:space="preserve">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культуре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своей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страны,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своей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малой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родины;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  <w:tab w:val="left" w:pos="3558"/>
          <w:tab w:val="left" w:pos="5985"/>
          <w:tab w:val="left" w:pos="9663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природной и социальной средой; </w:t>
      </w:r>
      <w:r>
        <w:rPr>
          <w:sz w:val="24"/>
        </w:rPr>
        <w:t>овладение читательской культурой как средством познания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</w:t>
      </w:r>
      <w:r>
        <w:rPr>
          <w:sz w:val="24"/>
        </w:rPr>
        <w:t>ских науках, установка на осмысление опыта, наблюдений и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  <w:tab w:val="left" w:pos="2384"/>
          <w:tab w:val="left" w:pos="3059"/>
          <w:tab w:val="left" w:pos="3356"/>
          <w:tab w:val="left" w:pos="4869"/>
          <w:tab w:val="left" w:pos="5457"/>
          <w:tab w:val="left" w:pos="6309"/>
          <w:tab w:val="left" w:pos="7047"/>
          <w:tab w:val="left" w:pos="7791"/>
          <w:tab w:val="left" w:pos="7825"/>
          <w:tab w:val="left" w:pos="9430"/>
          <w:tab w:val="left" w:pos="9660"/>
          <w:tab w:val="left" w:pos="9775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</w:r>
      <w:r>
        <w:rPr>
          <w:sz w:val="24"/>
        </w:rPr>
        <w:tab/>
        <w:t>воспитания,</w:t>
      </w:r>
      <w:r>
        <w:rPr>
          <w:sz w:val="24"/>
        </w:rPr>
        <w:tab/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</w:t>
      </w:r>
      <w:r>
        <w:rPr>
          <w:sz w:val="24"/>
        </w:rPr>
        <w:t xml:space="preserve"> жизни; ответственное отношение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и установка на здоровый образ жизни (здоровое питание, соблюдение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z w:val="24"/>
        </w:rPr>
        <w:tab/>
      </w:r>
      <w:r>
        <w:rPr>
          <w:sz w:val="24"/>
        </w:rPr>
        <w:tab/>
        <w:t>сбалансированный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отдыха,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регулярная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физическая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активность);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соблюдение    </w:t>
      </w:r>
      <w:r>
        <w:rPr>
          <w:spacing w:val="5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 xml:space="preserve">равил    </w:t>
      </w:r>
      <w:r>
        <w:rPr>
          <w:spacing w:val="5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том числе осмысляя собственный опыт и выстраивая дальнейшие </w:t>
      </w:r>
      <w:r>
        <w:rPr>
          <w:sz w:val="24"/>
        </w:rPr>
        <w:t>цели; сформированность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4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права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47"/>
          <w:sz w:val="24"/>
        </w:rPr>
        <w:t xml:space="preserve"> </w:t>
      </w:r>
      <w:r>
        <w:rPr>
          <w:sz w:val="24"/>
        </w:rPr>
        <w:t>же</w:t>
      </w:r>
      <w:r>
        <w:rPr>
          <w:spacing w:val="46"/>
          <w:sz w:val="24"/>
        </w:rPr>
        <w:t xml:space="preserve"> </w:t>
      </w:r>
      <w:r>
        <w:rPr>
          <w:sz w:val="24"/>
        </w:rPr>
        <w:t>права</w:t>
      </w:r>
      <w:r>
        <w:rPr>
          <w:spacing w:val="4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z w:val="24"/>
        </w:rPr>
        <w:tab/>
        <w:t>целесообразного</w:t>
      </w:r>
      <w:r>
        <w:rPr>
          <w:sz w:val="24"/>
        </w:rPr>
        <w:tab/>
        <w:t>образа</w:t>
      </w:r>
      <w:r>
        <w:rPr>
          <w:sz w:val="24"/>
        </w:rPr>
        <w:tab/>
        <w:t>жизни;</w:t>
      </w:r>
      <w:r>
        <w:rPr>
          <w:sz w:val="24"/>
        </w:rPr>
        <w:tab/>
      </w:r>
      <w:r>
        <w:rPr>
          <w:sz w:val="24"/>
        </w:rPr>
        <w:tab/>
        <w:t>береж</w:t>
      </w:r>
      <w:r>
        <w:rPr>
          <w:sz w:val="24"/>
        </w:rPr>
        <w:t>но</w:t>
      </w:r>
      <w:r>
        <w:rPr>
          <w:sz w:val="24"/>
        </w:rPr>
        <w:tab/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007"/>
          <w:tab w:val="left" w:pos="1196"/>
          <w:tab w:val="left" w:pos="1983"/>
          <w:tab w:val="left" w:pos="2852"/>
          <w:tab w:val="left" w:pos="3680"/>
          <w:tab w:val="left" w:pos="5207"/>
          <w:tab w:val="left" w:pos="5477"/>
          <w:tab w:val="left" w:pos="7130"/>
          <w:tab w:val="left" w:pos="7259"/>
          <w:tab w:val="left" w:pos="8828"/>
          <w:tab w:val="left" w:pos="9284"/>
        </w:tabs>
        <w:spacing w:before="1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z w:val="24"/>
        </w:rPr>
        <w:tab/>
      </w:r>
      <w:r>
        <w:rPr>
          <w:sz w:val="24"/>
        </w:rPr>
        <w:tab/>
        <w:t>семьи,</w:t>
      </w:r>
      <w:r>
        <w:rPr>
          <w:sz w:val="24"/>
        </w:rPr>
        <w:tab/>
      </w:r>
      <w:r>
        <w:rPr>
          <w:sz w:val="24"/>
        </w:rPr>
        <w:tab/>
        <w:t>школы,</w:t>
      </w:r>
      <w:r>
        <w:rPr>
          <w:sz w:val="24"/>
        </w:rPr>
        <w:tab/>
      </w:r>
      <w:r>
        <w:rPr>
          <w:sz w:val="24"/>
        </w:rPr>
        <w:tab/>
        <w:t>города,</w:t>
      </w:r>
      <w:r>
        <w:rPr>
          <w:sz w:val="24"/>
        </w:rPr>
        <w:tab/>
      </w:r>
      <w:r>
        <w:rPr>
          <w:sz w:val="24"/>
        </w:rPr>
        <w:tab/>
        <w:t>края)</w:t>
      </w:r>
      <w:r>
        <w:rPr>
          <w:sz w:val="24"/>
        </w:rPr>
        <w:tab/>
        <w:t>технологической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социальной</w:t>
      </w:r>
      <w:r>
        <w:rPr>
          <w:sz w:val="24"/>
        </w:rPr>
        <w:tab/>
        <w:t>направленности,</w:t>
      </w:r>
      <w:r>
        <w:rPr>
          <w:sz w:val="24"/>
        </w:rPr>
        <w:tab/>
        <w:t>способность</w:t>
      </w:r>
      <w:r>
        <w:rPr>
          <w:sz w:val="24"/>
        </w:rPr>
        <w:tab/>
        <w:t>инициировать,</w:t>
      </w:r>
      <w:r>
        <w:rPr>
          <w:sz w:val="24"/>
        </w:rPr>
        <w:tab/>
      </w:r>
      <w:r>
        <w:rPr>
          <w:sz w:val="24"/>
        </w:rPr>
        <w:tab/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</w:t>
      </w:r>
      <w:r>
        <w:rPr>
          <w:sz w:val="24"/>
        </w:rPr>
        <w:t>остоятельно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рода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изучению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039"/>
          <w:tab w:val="left" w:pos="4614"/>
          <w:tab w:val="left" w:pos="6963"/>
          <w:tab w:val="left" w:pos="9813"/>
        </w:tabs>
        <w:spacing w:before="119" w:line="360" w:lineRule="auto"/>
        <w:ind w:right="231" w:firstLine="0"/>
      </w:pPr>
      <w:r>
        <w:t>профессий и труда различного рода, в том числе на основе применения географических 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tab/>
        <w:t>и</w:t>
      </w:r>
      <w:r>
        <w:tab/>
        <w:t>развитие</w:t>
      </w:r>
      <w:r>
        <w:tab/>
        <w:t>необходимых</w:t>
      </w:r>
      <w:r>
        <w:tab/>
      </w:r>
      <w:r>
        <w:rPr>
          <w:spacing w:val="-1"/>
        </w:rPr>
        <w:t>умений</w:t>
      </w:r>
      <w:r>
        <w:rPr>
          <w:spacing w:val="-58"/>
        </w:rPr>
        <w:t xml:space="preserve"> </w:t>
      </w:r>
      <w:r>
        <w:t>для этого; 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 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194B9B" w:rsidRDefault="00643C90">
      <w:pPr>
        <w:pStyle w:val="a5"/>
        <w:numPr>
          <w:ilvl w:val="0"/>
          <w:numId w:val="73"/>
        </w:numPr>
        <w:tabs>
          <w:tab w:val="left" w:pos="1196"/>
        </w:tabs>
        <w:spacing w:before="2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  задач        в        области        окружающей        среды,        планирования       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направленности.</w:t>
      </w:r>
    </w:p>
    <w:p w:rsidR="00194B9B" w:rsidRDefault="00643C90">
      <w:pPr>
        <w:pStyle w:val="a5"/>
        <w:numPr>
          <w:ilvl w:val="2"/>
          <w:numId w:val="74"/>
        </w:numPr>
        <w:tabs>
          <w:tab w:val="left" w:pos="1657"/>
        </w:tabs>
        <w:spacing w:line="352" w:lineRule="auto"/>
        <w:ind w:left="227"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94B9B" w:rsidRDefault="00643C90">
      <w:pPr>
        <w:pStyle w:val="a5"/>
        <w:numPr>
          <w:ilvl w:val="3"/>
          <w:numId w:val="74"/>
        </w:numPr>
        <w:tabs>
          <w:tab w:val="left" w:pos="1837"/>
        </w:tabs>
        <w:spacing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right="229"/>
      </w:pPr>
      <w:r>
        <w:t>выявлять и характеризовать существенные признаки географических объектов, процессов</w:t>
      </w:r>
      <w:r>
        <w:t xml:space="preserve"> и</w:t>
      </w:r>
      <w:r>
        <w:rPr>
          <w:spacing w:val="1"/>
        </w:rPr>
        <w:t xml:space="preserve"> </w:t>
      </w:r>
      <w:r>
        <w:t>явлений;</w:t>
      </w:r>
    </w:p>
    <w:p w:rsidR="00194B9B" w:rsidRDefault="00643C90">
      <w:pPr>
        <w:pStyle w:val="a3"/>
        <w:spacing w:line="360" w:lineRule="auto"/>
        <w:ind w:right="240"/>
      </w:pPr>
      <w:r>
        <w:t>устанавливать существенный признак классификации географических объектов, процессов 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194B9B" w:rsidRDefault="00643C90">
      <w:pPr>
        <w:pStyle w:val="a3"/>
        <w:spacing w:line="360" w:lineRule="auto"/>
        <w:ind w:right="234"/>
      </w:pPr>
      <w:r>
        <w:t xml:space="preserve">выявлять     </w:t>
      </w:r>
      <w:r>
        <w:rPr>
          <w:spacing w:val="55"/>
        </w:rPr>
        <w:t xml:space="preserve"> </w:t>
      </w:r>
      <w:r>
        <w:t xml:space="preserve">закономерности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противоречия      </w:t>
      </w:r>
      <w:r>
        <w:rPr>
          <w:spacing w:val="53"/>
        </w:rPr>
        <w:t xml:space="preserve"> </w:t>
      </w:r>
      <w:r>
        <w:t xml:space="preserve">в      </w:t>
      </w:r>
      <w:r>
        <w:rPr>
          <w:spacing w:val="51"/>
        </w:rPr>
        <w:t xml:space="preserve"> </w:t>
      </w:r>
      <w:r>
        <w:t xml:space="preserve">рассматриваемых      </w:t>
      </w:r>
      <w:r>
        <w:rPr>
          <w:spacing w:val="54"/>
        </w:rPr>
        <w:t xml:space="preserve"> </w:t>
      </w:r>
      <w: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 задачи;</w:t>
      </w:r>
    </w:p>
    <w:p w:rsidR="00194B9B" w:rsidRDefault="00643C90">
      <w:pPr>
        <w:pStyle w:val="a3"/>
        <w:spacing w:line="360" w:lineRule="auto"/>
        <w:ind w:right="233"/>
      </w:pPr>
      <w:r>
        <w:t xml:space="preserve">выявлять      </w:t>
      </w:r>
      <w:r>
        <w:rPr>
          <w:spacing w:val="1"/>
        </w:rPr>
        <w:t xml:space="preserve"> </w:t>
      </w:r>
      <w:r>
        <w:t xml:space="preserve">дефициты      </w:t>
      </w:r>
      <w:r>
        <w:rPr>
          <w:spacing w:val="1"/>
        </w:rPr>
        <w:t xml:space="preserve"> </w:t>
      </w:r>
      <w:r>
        <w:t xml:space="preserve">географической      </w:t>
      </w:r>
      <w:r>
        <w:rPr>
          <w:spacing w:val="1"/>
        </w:rPr>
        <w:t xml:space="preserve"> </w:t>
      </w:r>
      <w:r>
        <w:t xml:space="preserve">информации,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194B9B" w:rsidRDefault="00643C90">
      <w:pPr>
        <w:pStyle w:val="a3"/>
        <w:tabs>
          <w:tab w:val="left" w:pos="2106"/>
          <w:tab w:val="left" w:pos="3747"/>
          <w:tab w:val="left" w:pos="5510"/>
          <w:tab w:val="left" w:pos="6590"/>
          <w:tab w:val="left" w:pos="9232"/>
        </w:tabs>
        <w:spacing w:line="360" w:lineRule="auto"/>
        <w:ind w:right="230"/>
      </w:pPr>
      <w:r>
        <w:t xml:space="preserve">выявлять причинно-следственные связи при изучении географических объектов, процессов </w:t>
      </w:r>
      <w:r>
        <w:t>и</w:t>
      </w:r>
      <w:r>
        <w:rPr>
          <w:spacing w:val="-57"/>
        </w:rPr>
        <w:t xml:space="preserve"> </w:t>
      </w:r>
      <w:r>
        <w:t>явлений;</w:t>
      </w:r>
      <w:r>
        <w:tab/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дедуктивных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 явлений;</w:t>
      </w:r>
    </w:p>
    <w:p w:rsidR="00194B9B" w:rsidRDefault="00643C90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194B9B" w:rsidRDefault="00643C90">
      <w:pPr>
        <w:pStyle w:val="a5"/>
        <w:numPr>
          <w:ilvl w:val="3"/>
          <w:numId w:val="75"/>
        </w:numPr>
        <w:tabs>
          <w:tab w:val="left" w:pos="1957"/>
        </w:tabs>
        <w:spacing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z w:val="24"/>
        </w:rPr>
        <w:t>действий:</w:t>
      </w:r>
    </w:p>
    <w:p w:rsidR="00194B9B" w:rsidRDefault="00643C90">
      <w:pPr>
        <w:pStyle w:val="a3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352"/>
          <w:tab w:val="left" w:pos="5796"/>
          <w:tab w:val="left" w:pos="7552"/>
          <w:tab w:val="left" w:pos="9853"/>
        </w:tabs>
        <w:spacing w:before="119" w:line="360" w:lineRule="auto"/>
        <w:ind w:right="235"/>
      </w:pPr>
      <w:r>
        <w:t>формулировать</w:t>
      </w:r>
      <w:r>
        <w:tab/>
        <w:t>географические</w:t>
      </w:r>
      <w:r>
        <w:tab/>
        <w:t>вопросы,</w:t>
      </w:r>
      <w:r>
        <w:tab/>
        <w:t>фиксирующие</w:t>
      </w:r>
      <w:r>
        <w:tab/>
      </w:r>
      <w:r>
        <w:rPr>
          <w:spacing w:val="-1"/>
        </w:rPr>
        <w:t>разрыв</w:t>
      </w:r>
      <w:r>
        <w:rPr>
          <w:spacing w:val="-58"/>
        </w:rPr>
        <w:t xml:space="preserve"> </w:t>
      </w:r>
      <w:r>
        <w:t>между реальным и желательным состоянием ситуации, объекта, и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 данное;</w:t>
      </w:r>
    </w:p>
    <w:p w:rsidR="00194B9B" w:rsidRDefault="00643C90">
      <w:pPr>
        <w:pStyle w:val="a3"/>
        <w:spacing w:before="2"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 w:rsidR="00194B9B" w:rsidRDefault="00643C90">
      <w:pPr>
        <w:pStyle w:val="a3"/>
        <w:spacing w:line="360" w:lineRule="auto"/>
        <w:ind w:right="231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плану     несложное     географическое     исследо</w:t>
      </w:r>
      <w:r>
        <w:t>вание,     в     том     числе</w:t>
      </w:r>
      <w:r>
        <w:rPr>
          <w:spacing w:val="1"/>
        </w:rPr>
        <w:t xml:space="preserve"> </w:t>
      </w:r>
      <w:r>
        <w:t>на краеведческом материале, по установлению особенностей изучаемых географических объектов,</w:t>
      </w:r>
      <w:r>
        <w:rPr>
          <w:spacing w:val="1"/>
        </w:rPr>
        <w:t xml:space="preserve"> </w:t>
      </w:r>
      <w:r>
        <w:t>причинно-следственных связей и зависимостей между географическими объектами, процессами и</w:t>
      </w:r>
      <w:r>
        <w:rPr>
          <w:spacing w:val="1"/>
        </w:rPr>
        <w:t xml:space="preserve"> </w:t>
      </w:r>
      <w:r>
        <w:t>явлениями;</w:t>
      </w:r>
    </w:p>
    <w:p w:rsidR="00194B9B" w:rsidRDefault="00643C90">
      <w:pPr>
        <w:pStyle w:val="a3"/>
        <w:spacing w:line="360" w:lineRule="auto"/>
        <w:ind w:left="936" w:right="231" w:firstLine="0"/>
      </w:pPr>
      <w:r>
        <w:t>оценивать достоверность информац</w:t>
      </w:r>
      <w:r>
        <w:t>ии, полученной в ходе географического исследования;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25"/>
        </w:rPr>
        <w:t xml:space="preserve"> </w:t>
      </w:r>
      <w:r>
        <w:t xml:space="preserve">формулировать  </w:t>
      </w:r>
      <w:r>
        <w:rPr>
          <w:spacing w:val="27"/>
        </w:rPr>
        <w:t xml:space="preserve"> </w:t>
      </w:r>
      <w:r>
        <w:t xml:space="preserve">обобщения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выводы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результатам  </w:t>
      </w:r>
      <w:r>
        <w:rPr>
          <w:spacing w:val="25"/>
        </w:rPr>
        <w:t xml:space="preserve"> </w:t>
      </w:r>
      <w:r>
        <w:t>проведѐнного</w:t>
      </w:r>
    </w:p>
    <w:p w:rsidR="00194B9B" w:rsidRDefault="00643C90">
      <w:pPr>
        <w:pStyle w:val="a3"/>
        <w:spacing w:line="360" w:lineRule="auto"/>
        <w:ind w:left="936" w:right="235" w:hanging="709"/>
      </w:pPr>
      <w:r>
        <w:t>наблюдения или исследования, оценивать достоверность полученных результатов и выводов;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77"/>
        </w:rPr>
        <w:t xml:space="preserve"> </w:t>
      </w:r>
      <w:r>
        <w:t>возможное</w:t>
      </w:r>
      <w:r>
        <w:rPr>
          <w:spacing w:val="76"/>
        </w:rPr>
        <w:t xml:space="preserve"> </w:t>
      </w:r>
      <w:r>
        <w:t>дальнейшее</w:t>
      </w:r>
      <w:r>
        <w:rPr>
          <w:spacing w:val="76"/>
        </w:rPr>
        <w:t xml:space="preserve"> </w:t>
      </w:r>
      <w:r>
        <w:t>развитие</w:t>
      </w:r>
      <w:r>
        <w:rPr>
          <w:spacing w:val="75"/>
        </w:rPr>
        <w:t xml:space="preserve"> </w:t>
      </w:r>
      <w:r>
        <w:t>географических</w:t>
      </w:r>
      <w:r>
        <w:rPr>
          <w:spacing w:val="77"/>
        </w:rPr>
        <w:t xml:space="preserve"> </w:t>
      </w:r>
      <w:r>
        <w:t>объектов,</w:t>
      </w:r>
      <w:r>
        <w:rPr>
          <w:spacing w:val="76"/>
        </w:rPr>
        <w:t xml:space="preserve"> </w:t>
      </w:r>
      <w:r>
        <w:t>процессов</w:t>
      </w:r>
      <w:r>
        <w:rPr>
          <w:spacing w:val="76"/>
        </w:rPr>
        <w:t xml:space="preserve"> </w:t>
      </w:r>
      <w:r>
        <w:t>и</w:t>
      </w:r>
    </w:p>
    <w:p w:rsidR="00194B9B" w:rsidRDefault="00643C90">
      <w:pPr>
        <w:pStyle w:val="a3"/>
        <w:spacing w:line="360" w:lineRule="auto"/>
        <w:ind w:right="233" w:firstLine="0"/>
      </w:pP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94B9B" w:rsidRDefault="00643C90">
      <w:pPr>
        <w:pStyle w:val="a5"/>
        <w:numPr>
          <w:ilvl w:val="3"/>
          <w:numId w:val="75"/>
        </w:numPr>
        <w:tabs>
          <w:tab w:val="left" w:pos="1957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</w:t>
      </w:r>
      <w:r>
        <w:rPr>
          <w:sz w:val="24"/>
        </w:rPr>
        <w:t xml:space="preserve">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right="236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194B9B" w:rsidRDefault="00643C90">
      <w:pPr>
        <w:pStyle w:val="a3"/>
        <w:spacing w:line="360" w:lineRule="auto"/>
        <w:ind w:right="230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360" w:lineRule="auto"/>
        <w:ind w:right="231"/>
      </w:pPr>
      <w:r>
        <w:t xml:space="preserve">находить    </w:t>
      </w:r>
      <w:r>
        <w:rPr>
          <w:spacing w:val="34"/>
        </w:rPr>
        <w:t xml:space="preserve"> </w:t>
      </w:r>
      <w:r>
        <w:t xml:space="preserve">сходные     </w:t>
      </w:r>
      <w:r>
        <w:rPr>
          <w:spacing w:val="27"/>
        </w:rPr>
        <w:t xml:space="preserve"> </w:t>
      </w:r>
      <w:r>
        <w:t xml:space="preserve">аргументы,     </w:t>
      </w:r>
      <w:r>
        <w:rPr>
          <w:spacing w:val="31"/>
        </w:rPr>
        <w:t xml:space="preserve"> </w:t>
      </w:r>
      <w:r>
        <w:t xml:space="preserve">подтверждающие     </w:t>
      </w:r>
      <w:r>
        <w:rPr>
          <w:spacing w:val="31"/>
        </w:rPr>
        <w:t xml:space="preserve"> </w:t>
      </w:r>
      <w:r>
        <w:t xml:space="preserve">или     </w:t>
      </w:r>
      <w:r>
        <w:rPr>
          <w:spacing w:val="32"/>
        </w:rPr>
        <w:t xml:space="preserve"> </w:t>
      </w:r>
      <w:r>
        <w:t xml:space="preserve">опровергающие     </w:t>
      </w:r>
      <w:r>
        <w:rPr>
          <w:spacing w:val="3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194B9B" w:rsidRDefault="00643C90">
      <w:pPr>
        <w:pStyle w:val="a3"/>
        <w:spacing w:line="360" w:lineRule="auto"/>
        <w:ind w:left="936" w:right="236" w:firstLine="0"/>
      </w:pPr>
      <w:r>
        <w:t>самостоятельно выбирать оптимальную форму представления географической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надѐжность</w:t>
      </w:r>
      <w:r>
        <w:rPr>
          <w:spacing w:val="13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критериям,</w:t>
      </w:r>
      <w:r>
        <w:rPr>
          <w:spacing w:val="14"/>
        </w:rPr>
        <w:t xml:space="preserve"> </w:t>
      </w:r>
      <w:r>
        <w:t>предложенным</w:t>
      </w:r>
      <w:r>
        <w:rPr>
          <w:spacing w:val="16"/>
        </w:rPr>
        <w:t xml:space="preserve"> </w:t>
      </w:r>
      <w:r>
        <w:t>учителем</w:t>
      </w:r>
    </w:p>
    <w:p w:rsidR="00194B9B" w:rsidRDefault="00643C90">
      <w:pPr>
        <w:pStyle w:val="a3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194B9B" w:rsidRDefault="00643C90">
      <w:pPr>
        <w:pStyle w:val="a5"/>
        <w:numPr>
          <w:ilvl w:val="3"/>
          <w:numId w:val="75"/>
        </w:numPr>
        <w:tabs>
          <w:tab w:val="left" w:pos="1957"/>
        </w:tabs>
        <w:spacing w:before="136" w:line="352" w:lineRule="auto"/>
        <w:ind w:left="227" w:right="228" w:firstLine="708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jc w:val="left"/>
      </w:pPr>
      <w:r>
        <w:t>формулировать</w:t>
      </w:r>
      <w:r>
        <w:rPr>
          <w:spacing w:val="50"/>
        </w:rPr>
        <w:t xml:space="preserve"> </w:t>
      </w:r>
      <w:r>
        <w:t>суждения,</w:t>
      </w:r>
      <w:r>
        <w:rPr>
          <w:spacing w:val="49"/>
        </w:rPr>
        <w:t xml:space="preserve"> </w:t>
      </w:r>
      <w:r>
        <w:t>выражать</w:t>
      </w:r>
      <w:r>
        <w:rPr>
          <w:spacing w:val="50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точку</w:t>
      </w:r>
      <w:r>
        <w:rPr>
          <w:spacing w:val="44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географическим</w:t>
      </w:r>
      <w:r>
        <w:rPr>
          <w:spacing w:val="48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194B9B" w:rsidRDefault="00643C90">
      <w:pPr>
        <w:pStyle w:val="a3"/>
        <w:spacing w:line="360" w:lineRule="auto"/>
        <w:jc w:val="left"/>
      </w:pP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дискуссии</w:t>
      </w:r>
      <w:r>
        <w:rPr>
          <w:spacing w:val="10"/>
        </w:rPr>
        <w:t xml:space="preserve"> </w:t>
      </w:r>
      <w:r>
        <w:t>задавать</w:t>
      </w:r>
      <w:r>
        <w:rPr>
          <w:spacing w:val="10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существу</w:t>
      </w:r>
      <w:r>
        <w:rPr>
          <w:spacing w:val="6"/>
        </w:rPr>
        <w:t xml:space="preserve"> </w:t>
      </w:r>
      <w:r>
        <w:t>обсуждаемой</w:t>
      </w:r>
      <w:r>
        <w:rPr>
          <w:spacing w:val="10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сопоставлять</w:t>
      </w:r>
      <w:r>
        <w:rPr>
          <w:spacing w:val="13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2"/>
        </w:rPr>
        <w:t xml:space="preserve"> </w:t>
      </w:r>
      <w:r>
        <w:t>вопросам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суждениями</w:t>
      </w:r>
      <w:r>
        <w:rPr>
          <w:spacing w:val="14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участников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194B9B" w:rsidRDefault="00643C90">
      <w:pPr>
        <w:pStyle w:val="a3"/>
        <w:spacing w:before="140"/>
        <w:ind w:left="936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194B9B" w:rsidRDefault="00643C90">
      <w:pPr>
        <w:pStyle w:val="a5"/>
        <w:numPr>
          <w:ilvl w:val="3"/>
          <w:numId w:val="75"/>
        </w:numPr>
        <w:tabs>
          <w:tab w:val="left" w:pos="1957"/>
        </w:tabs>
        <w:spacing w:before="134"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sz w:val="24"/>
        </w:rPr>
        <w:t>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3" w:line="360" w:lineRule="auto"/>
        <w:ind w:right="224"/>
      </w:pPr>
      <w:r>
        <w:t xml:space="preserve">самостоятельно       </w:t>
      </w:r>
      <w:r>
        <w:rPr>
          <w:spacing w:val="39"/>
        </w:rPr>
        <w:t xml:space="preserve"> </w:t>
      </w:r>
      <w:r>
        <w:t xml:space="preserve">составлять        </w:t>
      </w:r>
      <w:r>
        <w:rPr>
          <w:spacing w:val="38"/>
        </w:rPr>
        <w:t xml:space="preserve"> </w:t>
      </w:r>
      <w:r>
        <w:t xml:space="preserve">алгоритм        </w:t>
      </w:r>
      <w:r>
        <w:rPr>
          <w:spacing w:val="37"/>
        </w:rPr>
        <w:t xml:space="preserve"> </w:t>
      </w:r>
      <w:r>
        <w:t xml:space="preserve">решения        </w:t>
      </w:r>
      <w:r>
        <w:rPr>
          <w:spacing w:val="37"/>
        </w:rPr>
        <w:t xml:space="preserve"> </w:t>
      </w:r>
      <w:r>
        <w:t xml:space="preserve">географических        </w:t>
      </w:r>
      <w:r>
        <w:rPr>
          <w:spacing w:val="38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</w:t>
      </w:r>
      <w:r>
        <w:t>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194B9B" w:rsidRDefault="00643C90">
      <w:pPr>
        <w:pStyle w:val="a3"/>
        <w:spacing w:line="360" w:lineRule="auto"/>
        <w:ind w:right="22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 </w:t>
      </w:r>
      <w:r>
        <w:rPr>
          <w:spacing w:val="1"/>
        </w:rPr>
        <w:t xml:space="preserve"> </w:t>
      </w:r>
      <w:r>
        <w:t xml:space="preserve">предложенный     </w:t>
      </w:r>
      <w:r>
        <w:rPr>
          <w:spacing w:val="1"/>
        </w:rPr>
        <w:t xml:space="preserve"> </w:t>
      </w:r>
      <w:r>
        <w:t xml:space="preserve">алгоритм     </w:t>
      </w:r>
      <w:r>
        <w:rPr>
          <w:spacing w:val="1"/>
        </w:rPr>
        <w:t xml:space="preserve"> </w:t>
      </w:r>
      <w:r>
        <w:t>с       учѐтом       получения       новых 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194B9B" w:rsidRDefault="00643C90">
      <w:pPr>
        <w:pStyle w:val="a5"/>
        <w:numPr>
          <w:ilvl w:val="3"/>
          <w:numId w:val="75"/>
        </w:numPr>
        <w:tabs>
          <w:tab w:val="left" w:pos="1957"/>
        </w:tabs>
        <w:spacing w:line="350" w:lineRule="auto"/>
        <w:ind w:left="227" w:right="23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3" w:line="360" w:lineRule="auto"/>
        <w:ind w:right="2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 коллективно строить действия по еѐ достижению: распределять роли, договари</w:t>
      </w:r>
      <w:r>
        <w:t>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194B9B" w:rsidRDefault="00643C90">
      <w:pPr>
        <w:pStyle w:val="a3"/>
        <w:tabs>
          <w:tab w:val="left" w:pos="1961"/>
          <w:tab w:val="left" w:pos="3113"/>
          <w:tab w:val="left" w:pos="3948"/>
          <w:tab w:val="left" w:pos="4296"/>
          <w:tab w:val="left" w:pos="5287"/>
          <w:tab w:val="left" w:pos="5728"/>
          <w:tab w:val="left" w:pos="6582"/>
          <w:tab w:val="left" w:pos="7366"/>
          <w:tab w:val="left" w:pos="7592"/>
          <w:tab w:val="left" w:pos="9134"/>
          <w:tab w:val="left" w:pos="9479"/>
        </w:tabs>
        <w:spacing w:line="360" w:lineRule="auto"/>
        <w:ind w:right="22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rPr>
          <w:position w:val="1"/>
        </w:rPr>
        <w:t>проектов</w:t>
      </w:r>
      <w:r>
        <w:rPr>
          <w:position w:val="1"/>
        </w:rPr>
        <w:tab/>
        <w:t>определять</w:t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</w:r>
      <w:r>
        <w:rPr>
          <w:position w:val="1"/>
        </w:rPr>
        <w:tab/>
        <w:t>учѐтом</w:t>
      </w:r>
      <w:r>
        <w:rPr>
          <w:position w:val="1"/>
        </w:rPr>
        <w:tab/>
      </w:r>
      <w:r>
        <w:rPr>
          <w:spacing w:val="-1"/>
          <w:position w:val="1"/>
        </w:rPr>
        <w:t>предпочтений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tab/>
        <w:t>свою</w:t>
      </w:r>
      <w:r>
        <w:tab/>
        <w:t>часть</w:t>
      </w:r>
      <w:r>
        <w:tab/>
      </w:r>
      <w:r>
        <w:tab/>
        <w:t>работы,</w:t>
      </w:r>
      <w:r>
        <w:tab/>
      </w:r>
      <w:r>
        <w:tab/>
        <w:t>достигать</w:t>
      </w:r>
      <w:r>
        <w:tab/>
        <w:t>качественного</w:t>
      </w:r>
      <w:r>
        <w:tab/>
      </w:r>
      <w:r>
        <w:tab/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194B9B" w:rsidRDefault="00643C90">
      <w:pPr>
        <w:pStyle w:val="a3"/>
        <w:spacing w:before="1" w:line="360" w:lineRule="auto"/>
        <w:ind w:right="226"/>
      </w:pPr>
      <w:r>
        <w:t xml:space="preserve">сравнивать      </w:t>
      </w:r>
      <w:r>
        <w:rPr>
          <w:spacing w:val="47"/>
        </w:rPr>
        <w:t xml:space="preserve"> </w:t>
      </w:r>
      <w:r>
        <w:t xml:space="preserve">результаты       </w:t>
      </w:r>
      <w:r>
        <w:rPr>
          <w:spacing w:val="45"/>
        </w:rPr>
        <w:t xml:space="preserve"> </w:t>
      </w:r>
      <w:r>
        <w:t xml:space="preserve">выполнения       </w:t>
      </w:r>
      <w:r>
        <w:rPr>
          <w:spacing w:val="48"/>
        </w:rPr>
        <w:t xml:space="preserve"> </w:t>
      </w:r>
      <w:r>
        <w:t xml:space="preserve">учебного       </w:t>
      </w:r>
      <w:r>
        <w:rPr>
          <w:spacing w:val="45"/>
        </w:rPr>
        <w:t xml:space="preserve"> </w:t>
      </w:r>
      <w:r>
        <w:t>географического</w:t>
      </w:r>
      <w:r>
        <w:t xml:space="preserve">       </w:t>
      </w:r>
      <w:r>
        <w:rPr>
          <w:spacing w:val="45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 исходной 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194B9B" w:rsidRDefault="00643C90">
      <w:pPr>
        <w:pStyle w:val="a5"/>
        <w:numPr>
          <w:ilvl w:val="3"/>
          <w:numId w:val="75"/>
        </w:numPr>
        <w:tabs>
          <w:tab w:val="left" w:pos="1957"/>
        </w:tabs>
        <w:spacing w:line="352" w:lineRule="auto"/>
        <w:ind w:left="227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ind w:left="936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194B9B" w:rsidRDefault="00643C90">
      <w:pPr>
        <w:pStyle w:val="a3"/>
        <w:spacing w:before="136" w:line="360" w:lineRule="auto"/>
        <w:jc w:val="left"/>
      </w:pPr>
      <w:r>
        <w:t>объяснять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(недостижения)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давать</w:t>
      </w:r>
      <w:r>
        <w:rPr>
          <w:spacing w:val="5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опыту;</w:t>
      </w:r>
    </w:p>
    <w:p w:rsidR="00194B9B" w:rsidRDefault="00643C90">
      <w:pPr>
        <w:pStyle w:val="a3"/>
        <w:spacing w:line="360" w:lineRule="auto"/>
        <w:jc w:val="left"/>
      </w:pPr>
      <w:r>
        <w:t xml:space="preserve">вносить коррективы в деятельность на основе новых обстоятельств, </w:t>
      </w:r>
      <w:r>
        <w:t>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94B9B" w:rsidRDefault="00643C90">
      <w:pPr>
        <w:pStyle w:val="a3"/>
        <w:spacing w:line="360" w:lineRule="auto"/>
        <w:ind w:left="936" w:right="4430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194B9B" w:rsidRDefault="00643C90">
      <w:pPr>
        <w:pStyle w:val="a3"/>
        <w:spacing w:line="360" w:lineRule="auto"/>
        <w:ind w:left="936" w:right="3581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194B9B" w:rsidRDefault="00643C90">
      <w:pPr>
        <w:pStyle w:val="a5"/>
        <w:numPr>
          <w:ilvl w:val="2"/>
          <w:numId w:val="76"/>
        </w:numPr>
        <w:tabs>
          <w:tab w:val="left" w:pos="1777"/>
          <w:tab w:val="left" w:pos="3361"/>
          <w:tab w:val="left" w:pos="4812"/>
          <w:tab w:val="left" w:pos="6050"/>
          <w:tab w:val="left" w:pos="7511"/>
          <w:tab w:val="left" w:pos="8065"/>
          <w:tab w:val="left" w:pos="9492"/>
          <w:tab w:val="left" w:pos="9957"/>
        </w:tabs>
        <w:spacing w:line="352" w:lineRule="auto"/>
        <w:ind w:left="227" w:right="230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географии.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194B9B">
      <w:pPr>
        <w:spacing w:line="352" w:lineRule="auto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/>
      </w:pPr>
      <w:r>
        <w:t>приводить примеры географических объектов, процессов и явлений, изучаемых 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географической науки;</w:t>
      </w:r>
    </w:p>
    <w:p w:rsidR="00194B9B" w:rsidRDefault="00643C90">
      <w:pPr>
        <w:pStyle w:val="a3"/>
        <w:spacing w:line="271" w:lineRule="exact"/>
        <w:ind w:left="936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</w:t>
      </w:r>
      <w:r>
        <w:t>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194B9B" w:rsidRDefault="00643C90">
      <w:pPr>
        <w:pStyle w:val="a3"/>
        <w:tabs>
          <w:tab w:val="left" w:pos="4657"/>
          <w:tab w:val="left" w:pos="9187"/>
        </w:tabs>
        <w:spacing w:before="140" w:line="360" w:lineRule="auto"/>
        <w:ind w:right="228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сов</w:t>
      </w:r>
      <w:r>
        <w:t>ременности;</w:t>
      </w:r>
    </w:p>
    <w:p w:rsidR="00194B9B" w:rsidRDefault="00643C90">
      <w:pPr>
        <w:pStyle w:val="a3"/>
        <w:tabs>
          <w:tab w:val="left" w:pos="3078"/>
          <w:tab w:val="left" w:pos="3857"/>
          <w:tab w:val="left" w:pos="6361"/>
          <w:tab w:val="left" w:pos="8359"/>
          <w:tab w:val="left" w:pos="9132"/>
        </w:tabs>
        <w:spacing w:line="360" w:lineRule="auto"/>
        <w:ind w:right="235"/>
      </w:pPr>
      <w:r>
        <w:t>интегрировать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tab/>
        <w:t>о</w:t>
      </w:r>
      <w:r>
        <w:tab/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исследованиях Земли,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194B9B" w:rsidRDefault="00643C90">
      <w:pPr>
        <w:pStyle w:val="a3"/>
        <w:spacing w:line="360" w:lineRule="auto"/>
        <w:ind w:left="936" w:right="1764" w:firstLine="0"/>
      </w:pPr>
      <w:r>
        <w:t>различать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4"/>
        </w:rPr>
        <w:t xml:space="preserve"> </w:t>
      </w:r>
      <w:r>
        <w:t>путешествий;</w:t>
      </w:r>
    </w:p>
    <w:p w:rsidR="00194B9B" w:rsidRDefault="00643C90">
      <w:pPr>
        <w:pStyle w:val="a3"/>
        <w:tabs>
          <w:tab w:val="left" w:pos="2741"/>
          <w:tab w:val="left" w:pos="4677"/>
          <w:tab w:val="left" w:pos="6364"/>
          <w:tab w:val="left" w:pos="8655"/>
        </w:tabs>
        <w:spacing w:line="360" w:lineRule="auto"/>
        <w:ind w:right="22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 Земле;</w:t>
      </w:r>
    </w:p>
    <w:p w:rsidR="00194B9B" w:rsidRDefault="00643C90">
      <w:pPr>
        <w:pStyle w:val="a3"/>
        <w:spacing w:line="360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194B9B" w:rsidRDefault="00643C90">
      <w:pPr>
        <w:pStyle w:val="a3"/>
        <w:spacing w:line="360" w:lineRule="auto"/>
        <w:ind w:right="235"/>
      </w:pPr>
      <w:r>
        <w:t>использовать условные обозначения планов местности и географических карт для получения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ind w:left="936" w:firstLine="0"/>
      </w:pPr>
      <w:r>
        <w:t>применя</w:t>
      </w:r>
      <w:r>
        <w:t xml:space="preserve">ть  </w:t>
      </w:r>
      <w:r>
        <w:rPr>
          <w:spacing w:val="46"/>
        </w:rPr>
        <w:t xml:space="preserve"> </w:t>
      </w:r>
      <w:r>
        <w:t xml:space="preserve">понятия  </w:t>
      </w:r>
      <w:r>
        <w:rPr>
          <w:spacing w:val="49"/>
        </w:rPr>
        <w:t xml:space="preserve"> </w:t>
      </w:r>
      <w:r>
        <w:t xml:space="preserve">«план  </w:t>
      </w:r>
      <w:r>
        <w:rPr>
          <w:spacing w:val="50"/>
        </w:rPr>
        <w:t xml:space="preserve"> </w:t>
      </w:r>
      <w:r>
        <w:t xml:space="preserve">местности»,  </w:t>
      </w:r>
      <w:r>
        <w:rPr>
          <w:spacing w:val="53"/>
        </w:rPr>
        <w:t xml:space="preserve"> </w:t>
      </w:r>
      <w:r>
        <w:t xml:space="preserve">«географическая  </w:t>
      </w:r>
      <w:r>
        <w:rPr>
          <w:spacing w:val="49"/>
        </w:rPr>
        <w:t xml:space="preserve"> </w:t>
      </w:r>
      <w:r>
        <w:t xml:space="preserve">карта»,  </w:t>
      </w:r>
      <w:r>
        <w:rPr>
          <w:spacing w:val="56"/>
        </w:rPr>
        <w:t xml:space="preserve"> </w:t>
      </w:r>
      <w:r>
        <w:t>«аэрофотоснимок»,</w:t>
      </w:r>
    </w:p>
    <w:p w:rsidR="00194B9B" w:rsidRDefault="00643C90">
      <w:pPr>
        <w:pStyle w:val="a3"/>
        <w:spacing w:before="139"/>
        <w:ind w:firstLine="0"/>
      </w:pPr>
      <w:r>
        <w:t>«ориентирование</w:t>
      </w:r>
      <w:r>
        <w:rPr>
          <w:spacing w:val="93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местности»,</w:t>
      </w:r>
      <w:r>
        <w:rPr>
          <w:spacing w:val="100"/>
        </w:rPr>
        <w:t xml:space="preserve"> </w:t>
      </w:r>
      <w:r>
        <w:t>«стороны</w:t>
      </w:r>
      <w:r>
        <w:rPr>
          <w:spacing w:val="94"/>
        </w:rPr>
        <w:t xml:space="preserve"> </w:t>
      </w:r>
      <w:r>
        <w:t>горизонта»,</w:t>
      </w:r>
      <w:r>
        <w:rPr>
          <w:spacing w:val="100"/>
        </w:rPr>
        <w:t xml:space="preserve"> </w:t>
      </w:r>
      <w:r>
        <w:t>«азимут»,</w:t>
      </w:r>
      <w:r>
        <w:rPr>
          <w:spacing w:val="101"/>
        </w:rPr>
        <w:t xml:space="preserve"> </w:t>
      </w:r>
      <w:r>
        <w:t>«горизонтали»,</w:t>
      </w:r>
      <w:r>
        <w:rPr>
          <w:spacing w:val="100"/>
        </w:rPr>
        <w:t xml:space="preserve"> </w:t>
      </w:r>
      <w:r>
        <w:t>«масштаб»,</w:t>
      </w:r>
    </w:p>
    <w:p w:rsidR="00194B9B" w:rsidRDefault="00643C90">
      <w:pPr>
        <w:pStyle w:val="a3"/>
        <w:tabs>
          <w:tab w:val="left" w:pos="2934"/>
          <w:tab w:val="left" w:pos="5237"/>
          <w:tab w:val="left" w:pos="7201"/>
          <w:tab w:val="left" w:pos="9699"/>
        </w:tabs>
        <w:spacing w:before="137" w:line="360" w:lineRule="auto"/>
        <w:ind w:right="231" w:firstLine="0"/>
      </w:pPr>
      <w:r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21"/>
      </w:pPr>
      <w:r>
        <w:t xml:space="preserve">различать   </w:t>
      </w:r>
      <w:r>
        <w:rPr>
          <w:spacing w:val="1"/>
        </w:rPr>
        <w:t xml:space="preserve"> </w:t>
      </w:r>
      <w:r>
        <w:t>понятия     «план     местности»     и     «географическая     карта»,     «параллель»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194B9B" w:rsidRDefault="00643C90">
      <w:pPr>
        <w:pStyle w:val="a3"/>
        <w:spacing w:line="360" w:lineRule="auto"/>
        <w:ind w:left="936" w:right="2461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194B9B" w:rsidRDefault="00643C90">
      <w:pPr>
        <w:pStyle w:val="a3"/>
        <w:spacing w:before="1" w:line="360" w:lineRule="auto"/>
        <w:ind w:right="231"/>
      </w:pPr>
      <w:r>
        <w:t>устанавливать       эмпирические       з</w:t>
      </w:r>
      <w:r>
        <w:t>ависимости       между       продолжительностью       дня</w:t>
      </w:r>
      <w:r>
        <w:rPr>
          <w:spacing w:val="1"/>
        </w:rPr>
        <w:t xml:space="preserve"> </w:t>
      </w:r>
      <w:r>
        <w:t>и      географической      широтой      местности,     между     высотой      Солнца     над     горизонтом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194B9B" w:rsidRDefault="00643C90">
      <w:pPr>
        <w:pStyle w:val="a3"/>
        <w:spacing w:before="1"/>
        <w:ind w:left="936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194B9B" w:rsidRDefault="00643C90">
      <w:pPr>
        <w:pStyle w:val="a3"/>
        <w:spacing w:before="137" w:line="360" w:lineRule="auto"/>
        <w:ind w:left="936" w:right="1278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5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</w:t>
      </w:r>
      <w:r>
        <w:rPr>
          <w:spacing w:val="-1"/>
        </w:rPr>
        <w:t xml:space="preserve"> </w:t>
      </w:r>
      <w:r>
        <w:t>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5"/>
        </w:rPr>
        <w:t xml:space="preserve"> </w:t>
      </w:r>
      <w:r>
        <w:t>порода»;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194B9B" w:rsidRDefault="00643C90">
      <w:pPr>
        <w:pStyle w:val="a3"/>
        <w:spacing w:line="360" w:lineRule="auto"/>
        <w:ind w:right="238"/>
      </w:pPr>
      <w:r>
        <w:t xml:space="preserve">различать       </w:t>
      </w:r>
      <w:r>
        <w:rPr>
          <w:spacing w:val="32"/>
        </w:rPr>
        <w:t xml:space="preserve"> </w:t>
      </w:r>
      <w:r>
        <w:t xml:space="preserve">изученные        </w:t>
      </w:r>
      <w:r>
        <w:rPr>
          <w:spacing w:val="27"/>
        </w:rPr>
        <w:t xml:space="preserve"> </w:t>
      </w:r>
      <w:r>
        <w:t xml:space="preserve">минералы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1"/>
        </w:rPr>
        <w:t xml:space="preserve"> </w:t>
      </w:r>
      <w:r>
        <w:t xml:space="preserve">горные        </w:t>
      </w:r>
      <w:r>
        <w:rPr>
          <w:spacing w:val="27"/>
        </w:rPr>
        <w:t xml:space="preserve"> </w:t>
      </w:r>
      <w:r>
        <w:t xml:space="preserve">породы,        </w:t>
      </w:r>
      <w:r>
        <w:rPr>
          <w:spacing w:val="29"/>
        </w:rPr>
        <w:t xml:space="preserve"> </w:t>
      </w:r>
      <w:r>
        <w:t>материковую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194B9B" w:rsidRDefault="00643C90">
      <w:pPr>
        <w:pStyle w:val="a3"/>
        <w:spacing w:line="360" w:lineRule="auto"/>
        <w:ind w:right="239"/>
      </w:pPr>
      <w:r>
        <w:t>показывать на карте и обозначать на контурной карте материки и океаны, крупные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Земли;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194B9B" w:rsidRDefault="00643C90">
      <w:pPr>
        <w:pStyle w:val="a3"/>
        <w:spacing w:before="140" w:line="360" w:lineRule="auto"/>
        <w:ind w:left="936" w:right="1802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194B9B" w:rsidRDefault="00643C90">
      <w:pPr>
        <w:pStyle w:val="a3"/>
        <w:tabs>
          <w:tab w:val="left" w:pos="2250"/>
          <w:tab w:val="left" w:pos="3307"/>
          <w:tab w:val="left" w:pos="4904"/>
          <w:tab w:val="left" w:pos="6921"/>
          <w:tab w:val="left" w:pos="8148"/>
          <w:tab w:val="left" w:pos="9798"/>
        </w:tabs>
        <w:ind w:left="936" w:firstLine="0"/>
        <w:jc w:val="left"/>
      </w:pPr>
      <w:r>
        <w:t>применять</w:t>
      </w:r>
      <w:r>
        <w:tab/>
        <w:t>понятия</w:t>
      </w:r>
      <w:r>
        <w:tab/>
        <w:t>«литосфера»,</w:t>
      </w:r>
      <w:r>
        <w:tab/>
        <w:t>«землетрясение»,</w:t>
      </w:r>
      <w:r>
        <w:tab/>
        <w:t>«вулкан»,</w:t>
      </w:r>
      <w:r>
        <w:tab/>
        <w:t>«литосферная</w:t>
      </w:r>
      <w:r>
        <w:tab/>
        <w:t>плита»,</w:t>
      </w:r>
    </w:p>
    <w:p w:rsidR="00194B9B" w:rsidRDefault="00643C90">
      <w:pPr>
        <w:pStyle w:val="a3"/>
        <w:tabs>
          <w:tab w:val="left" w:pos="1757"/>
          <w:tab w:val="left" w:pos="3832"/>
          <w:tab w:val="left" w:pos="4429"/>
          <w:tab w:val="left" w:pos="5453"/>
          <w:tab w:val="left" w:pos="7536"/>
          <w:tab w:val="left" w:pos="8352"/>
          <w:tab w:val="left" w:pos="9700"/>
        </w:tabs>
        <w:spacing w:before="137" w:line="360" w:lineRule="auto"/>
        <w:ind w:right="229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2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понятия     </w:t>
      </w:r>
      <w:r>
        <w:rPr>
          <w:spacing w:val="1"/>
        </w:rPr>
        <w:t xml:space="preserve"> </w:t>
      </w:r>
      <w:r>
        <w:t>«эпицентр       землетрясения»       и       «очаг   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7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</w:t>
      </w:r>
      <w:r>
        <w:t>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194B9B" w:rsidRDefault="00643C90">
      <w:pPr>
        <w:pStyle w:val="a3"/>
        <w:spacing w:before="2"/>
        <w:ind w:left="936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194B9B" w:rsidRDefault="00643C90">
      <w:pPr>
        <w:pStyle w:val="a3"/>
        <w:tabs>
          <w:tab w:val="left" w:pos="2348"/>
          <w:tab w:val="left" w:pos="3603"/>
          <w:tab w:val="left" w:pos="4812"/>
          <w:tab w:val="left" w:pos="6299"/>
          <w:tab w:val="left" w:pos="7472"/>
          <w:tab w:val="left" w:pos="7923"/>
          <w:tab w:val="left" w:pos="9326"/>
          <w:tab w:val="left" w:pos="9793"/>
        </w:tabs>
        <w:spacing w:before="137" w:line="360" w:lineRule="auto"/>
        <w:ind w:right="232"/>
        <w:jc w:val="left"/>
      </w:pPr>
      <w:r>
        <w:t>приводить</w:t>
      </w:r>
      <w:r>
        <w:tab/>
        <w:t>примеры</w:t>
      </w:r>
      <w:r>
        <w:tab/>
        <w:t>опасных</w:t>
      </w:r>
      <w:r>
        <w:tab/>
        <w:t>природных</w:t>
      </w:r>
      <w:r>
        <w:tab/>
        <w:t>явлений</w:t>
      </w:r>
      <w:r>
        <w:tab/>
        <w:t>в</w:t>
      </w:r>
      <w:r>
        <w:tab/>
        <w:t>литосфере</w:t>
      </w:r>
      <w:r>
        <w:tab/>
        <w:t>и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194B9B" w:rsidRDefault="00643C90">
      <w:pPr>
        <w:pStyle w:val="a3"/>
        <w:spacing w:line="360" w:lineRule="auto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изменений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литосфере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России и мира;</w:t>
      </w:r>
    </w:p>
    <w:p w:rsidR="00194B9B" w:rsidRDefault="00643C90">
      <w:pPr>
        <w:pStyle w:val="a3"/>
        <w:spacing w:line="360" w:lineRule="auto"/>
        <w:jc w:val="left"/>
      </w:pPr>
      <w:r>
        <w:t>приводить примеры актуальных проблем своей местности, решение которых невозможно без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-4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194B9B" w:rsidRDefault="00643C90">
      <w:pPr>
        <w:pStyle w:val="a3"/>
        <w:tabs>
          <w:tab w:val="left" w:pos="2543"/>
          <w:tab w:val="left" w:pos="3988"/>
          <w:tab w:val="left" w:pos="5439"/>
          <w:tab w:val="left" w:pos="6883"/>
          <w:tab w:val="left" w:pos="8462"/>
        </w:tabs>
        <w:spacing w:line="360" w:lineRule="auto"/>
        <w:ind w:right="231"/>
        <w:jc w:val="left"/>
      </w:pPr>
      <w:r>
        <w:t>приводить</w:t>
      </w:r>
      <w:r>
        <w:tab/>
        <w:t>примеры</w:t>
      </w:r>
      <w:r>
        <w:tab/>
        <w:t>действия</w:t>
      </w:r>
      <w:r>
        <w:tab/>
        <w:t>внеш</w:t>
      </w:r>
      <w:r>
        <w:t>них</w:t>
      </w:r>
      <w:r>
        <w:tab/>
        <w:t>процессов</w:t>
      </w:r>
      <w:r>
        <w:tab/>
        <w:t>рельефообразования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194B9B" w:rsidRDefault="00643C90">
      <w:pPr>
        <w:pStyle w:val="a3"/>
        <w:tabs>
          <w:tab w:val="left" w:pos="2848"/>
          <w:tab w:val="left" w:pos="4553"/>
          <w:tab w:val="left" w:pos="6786"/>
          <w:tab w:val="left" w:pos="8614"/>
          <w:tab w:val="left" w:pos="9302"/>
        </w:tabs>
        <w:spacing w:line="360" w:lineRule="auto"/>
        <w:ind w:right="233"/>
        <w:jc w:val="left"/>
      </w:pPr>
      <w:r>
        <w:t>представлять</w:t>
      </w:r>
      <w:r>
        <w:tab/>
        <w:t>результаты</w:t>
      </w:r>
      <w:r>
        <w:tab/>
        <w:t>фенологических</w:t>
      </w:r>
      <w:r>
        <w:tab/>
        <w:t>наблюдений</w:t>
      </w:r>
      <w:r>
        <w:tab/>
        <w:t>и</w:t>
      </w:r>
      <w:r>
        <w:tab/>
      </w:r>
      <w:r>
        <w:rPr>
          <w:spacing w:val="-1"/>
        </w:rPr>
        <w:t>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 в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194B9B" w:rsidRDefault="00643C90">
      <w:pPr>
        <w:pStyle w:val="a5"/>
        <w:numPr>
          <w:ilvl w:val="2"/>
          <w:numId w:val="76"/>
        </w:numPr>
        <w:tabs>
          <w:tab w:val="left" w:pos="1777"/>
          <w:tab w:val="left" w:pos="3362"/>
          <w:tab w:val="left" w:pos="4812"/>
          <w:tab w:val="left" w:pos="6050"/>
          <w:tab w:val="left" w:pos="7511"/>
          <w:tab w:val="left" w:pos="8065"/>
          <w:tab w:val="left" w:pos="9492"/>
          <w:tab w:val="left" w:pos="9957"/>
        </w:tabs>
        <w:spacing w:line="352" w:lineRule="auto"/>
        <w:ind w:left="227" w:right="230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географии.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360" w:lineRule="auto"/>
        <w:ind w:right="225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60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22"/>
      </w:pPr>
      <w:r>
        <w:t xml:space="preserve">находить      </w:t>
      </w:r>
      <w:r>
        <w:rPr>
          <w:spacing w:val="32"/>
        </w:rPr>
        <w:t xml:space="preserve"> </w:t>
      </w:r>
      <w:r>
        <w:t xml:space="preserve">информацию       </w:t>
      </w:r>
      <w:r>
        <w:rPr>
          <w:spacing w:val="32"/>
        </w:rPr>
        <w:t xml:space="preserve"> </w:t>
      </w:r>
      <w:r>
        <w:t xml:space="preserve">об       </w:t>
      </w:r>
      <w:r>
        <w:rPr>
          <w:spacing w:val="33"/>
        </w:rPr>
        <w:t xml:space="preserve"> </w:t>
      </w:r>
      <w:r>
        <w:t xml:space="preserve">отдельных       </w:t>
      </w:r>
      <w:r>
        <w:rPr>
          <w:spacing w:val="32"/>
        </w:rPr>
        <w:t xml:space="preserve"> </w:t>
      </w:r>
      <w:r>
        <w:t xml:space="preserve">компонентах       </w:t>
      </w:r>
      <w:r>
        <w:rPr>
          <w:spacing w:val="32"/>
        </w:rPr>
        <w:t xml:space="preserve"> </w:t>
      </w:r>
      <w:r>
        <w:t xml:space="preserve">природы       </w:t>
      </w:r>
      <w:r>
        <w:rPr>
          <w:spacing w:val="32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 природе своей местности,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еѐ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</w:t>
      </w:r>
      <w:r>
        <w:t>ов;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приводить 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7"/>
        </w:rPr>
        <w:t xml:space="preserve"> </w:t>
      </w:r>
      <w:r>
        <w:t xml:space="preserve">опасных   </w:t>
      </w:r>
      <w:r>
        <w:rPr>
          <w:spacing w:val="39"/>
        </w:rPr>
        <w:t xml:space="preserve"> </w:t>
      </w:r>
      <w:r>
        <w:t xml:space="preserve">природных    </w:t>
      </w:r>
      <w:r>
        <w:rPr>
          <w:spacing w:val="38"/>
        </w:rPr>
        <w:t xml:space="preserve"> </w:t>
      </w:r>
      <w:r>
        <w:t xml:space="preserve">явлений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геосферах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194B9B" w:rsidRDefault="00643C90">
      <w:pPr>
        <w:pStyle w:val="a3"/>
        <w:spacing w:line="360" w:lineRule="auto"/>
        <w:ind w:right="237"/>
      </w:pPr>
      <w:r>
        <w:t>сравнивать инструментарий (способы) получения географической информации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 изучения Земли;</w:t>
      </w:r>
    </w:p>
    <w:p w:rsidR="00194B9B" w:rsidRDefault="00643C90">
      <w:pPr>
        <w:pStyle w:val="a3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194B9B" w:rsidRDefault="00643C90">
      <w:pPr>
        <w:pStyle w:val="a3"/>
        <w:tabs>
          <w:tab w:val="left" w:pos="2389"/>
          <w:tab w:val="left" w:pos="3583"/>
          <w:tab w:val="left" w:pos="5428"/>
          <w:tab w:val="left" w:pos="7061"/>
          <w:tab w:val="left" w:pos="8126"/>
          <w:tab w:val="left" w:pos="9550"/>
        </w:tabs>
        <w:spacing w:before="138"/>
        <w:ind w:left="936" w:firstLine="0"/>
        <w:jc w:val="left"/>
      </w:pPr>
      <w:r>
        <w:t>применять</w:t>
      </w:r>
      <w:r>
        <w:tab/>
        <w:t>понятия</w:t>
      </w:r>
      <w:r>
        <w:tab/>
        <w:t>«гидросфера»,</w:t>
      </w:r>
      <w:r>
        <w:tab/>
        <w:t>«круговорот</w:t>
      </w:r>
      <w:r>
        <w:tab/>
        <w:t>воды»,</w:t>
      </w:r>
      <w:r>
        <w:tab/>
        <w:t>«цунами»,</w:t>
      </w:r>
      <w:r>
        <w:tab/>
        <w:t>«приливы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94B9B" w:rsidRDefault="00643C90">
      <w:pPr>
        <w:pStyle w:val="a3"/>
        <w:spacing w:before="140" w:line="360" w:lineRule="auto"/>
        <w:ind w:right="235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</w:t>
      </w:r>
      <w:r>
        <w:t>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60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194B9B" w:rsidRDefault="00643C90">
      <w:pPr>
        <w:pStyle w:val="a3"/>
        <w:spacing w:line="360" w:lineRule="auto"/>
        <w:ind w:left="936" w:right="5623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194B9B" w:rsidRDefault="00643C90">
      <w:pPr>
        <w:pStyle w:val="a3"/>
        <w:spacing w:line="360" w:lineRule="auto"/>
        <w:ind w:right="232"/>
      </w:pPr>
      <w:r>
        <w:t xml:space="preserve">различать      </w:t>
      </w:r>
      <w:r>
        <w:rPr>
          <w:spacing w:val="1"/>
        </w:rPr>
        <w:t xml:space="preserve"> </w:t>
      </w:r>
      <w:r>
        <w:t>понятия        «грунтовые,        межпластовые        и        артезианские        воды»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для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4"/>
      </w:pPr>
      <w:r>
        <w:t>устанавливать причинно-следственные связи между питанием, режимом реки и климатом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речного бассейна;</w:t>
      </w:r>
    </w:p>
    <w:p w:rsidR="00194B9B" w:rsidRDefault="00643C90">
      <w:pPr>
        <w:pStyle w:val="a3"/>
        <w:spacing w:line="360" w:lineRule="auto"/>
        <w:ind w:left="936" w:right="2644" w:firstLine="0"/>
      </w:pPr>
      <w:r>
        <w:t>приводить примеры районов распространения многолетней мерзлоты;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</w:t>
      </w:r>
      <w:r>
        <w:t>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194B9B" w:rsidRDefault="00643C90">
      <w:pPr>
        <w:pStyle w:val="a3"/>
        <w:spacing w:before="1"/>
        <w:ind w:left="936" w:firstLine="0"/>
      </w:pP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194B9B" w:rsidRDefault="00643C90">
      <w:pPr>
        <w:pStyle w:val="a3"/>
        <w:tabs>
          <w:tab w:val="left" w:pos="2991"/>
          <w:tab w:val="left" w:pos="5220"/>
          <w:tab w:val="left" w:pos="6761"/>
          <w:tab w:val="left" w:pos="9856"/>
        </w:tabs>
        <w:spacing w:before="137" w:line="360" w:lineRule="auto"/>
        <w:ind w:right="227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tab/>
        <w:t>в</w:t>
      </w:r>
      <w:r>
        <w:t>оздуха</w:t>
      </w:r>
      <w:r>
        <w:tab/>
        <w:t>с</w:t>
      </w:r>
      <w:r>
        <w:tab/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before="1" w:line="360" w:lineRule="auto"/>
        <w:ind w:right="236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 xml:space="preserve">муссонов; годовой ход </w:t>
      </w:r>
      <w:r>
        <w:t>температуры воздуха и распределение атмосферных осадков для отдельных</w:t>
      </w:r>
      <w:r>
        <w:rPr>
          <w:spacing w:val="1"/>
        </w:rPr>
        <w:t xml:space="preserve"> </w:t>
      </w:r>
      <w:r>
        <w:t>территорий;</w:t>
      </w:r>
    </w:p>
    <w:p w:rsidR="00194B9B" w:rsidRDefault="00643C90">
      <w:pPr>
        <w:pStyle w:val="a3"/>
        <w:spacing w:line="275" w:lineRule="exact"/>
        <w:ind w:left="936" w:firstLine="0"/>
      </w:pP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Земли;</w:t>
      </w:r>
      <w:r>
        <w:rPr>
          <w:spacing w:val="-2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194B9B" w:rsidRDefault="00643C90">
      <w:pPr>
        <w:pStyle w:val="a3"/>
        <w:spacing w:before="139" w:line="360" w:lineRule="auto"/>
        <w:ind w:right="238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</w:t>
      </w:r>
      <w:r>
        <w:t>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 w:rsidR="00194B9B" w:rsidRDefault="00643C90">
      <w:pPr>
        <w:pStyle w:val="a3"/>
        <w:spacing w:line="360" w:lineRule="auto"/>
        <w:ind w:right="236"/>
      </w:pPr>
      <w:r>
        <w:t>сравнивать свойства атмосферы в пунктах, расположенных на разных высотах над 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2"/>
        </w:rPr>
        <w:t xml:space="preserve"> </w:t>
      </w:r>
      <w:r>
        <w:t>лучей;</w:t>
      </w:r>
    </w:p>
    <w:p w:rsidR="00194B9B" w:rsidRDefault="00643C90">
      <w:pPr>
        <w:pStyle w:val="a3"/>
        <w:spacing w:before="1" w:line="360" w:lineRule="auto"/>
        <w:ind w:left="936" w:right="5597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различать понятия «атмосфера», «тропосфера», «стратосфера», «верхние слои атмосферы»;</w:t>
      </w:r>
      <w:r>
        <w:rPr>
          <w:spacing w:val="1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«атмосф</w:t>
      </w:r>
      <w:r>
        <w:t>ерное</w:t>
      </w:r>
      <w:r>
        <w:rPr>
          <w:spacing w:val="27"/>
        </w:rPr>
        <w:t xml:space="preserve"> </w:t>
      </w:r>
      <w:r>
        <w:t>давление»,</w:t>
      </w:r>
      <w:r>
        <w:rPr>
          <w:spacing w:val="33"/>
        </w:rPr>
        <w:t xml:space="preserve"> </w:t>
      </w:r>
      <w:r>
        <w:t>«ветер»,</w:t>
      </w:r>
      <w:r>
        <w:rPr>
          <w:spacing w:val="34"/>
        </w:rPr>
        <w:t xml:space="preserve"> </w:t>
      </w:r>
      <w:r>
        <w:t>«атмосферные</w:t>
      </w:r>
      <w:r>
        <w:rPr>
          <w:spacing w:val="29"/>
        </w:rPr>
        <w:t xml:space="preserve"> </w:t>
      </w:r>
      <w:r>
        <w:t>осадки»,</w:t>
      </w:r>
      <w:r>
        <w:rPr>
          <w:spacing w:val="32"/>
        </w:rPr>
        <w:t xml:space="preserve"> </w:t>
      </w:r>
      <w:r>
        <w:t>«воздушные</w:t>
      </w:r>
    </w:p>
    <w:p w:rsidR="00194B9B" w:rsidRDefault="00643C90">
      <w:pPr>
        <w:pStyle w:val="a3"/>
        <w:ind w:firstLine="0"/>
        <w:jc w:val="left"/>
      </w:pP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2184"/>
          <w:tab w:val="left" w:pos="3159"/>
          <w:tab w:val="left" w:pos="5010"/>
          <w:tab w:val="left" w:pos="6948"/>
          <w:tab w:val="left" w:pos="8055"/>
          <w:tab w:val="left" w:pos="9696"/>
        </w:tabs>
        <w:spacing w:before="136" w:line="360" w:lineRule="auto"/>
        <w:ind w:right="23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483"/>
          <w:tab w:val="left" w:pos="4010"/>
          <w:tab w:val="left" w:pos="6761"/>
          <w:tab w:val="left" w:pos="9305"/>
        </w:tabs>
        <w:spacing w:before="119" w:line="360" w:lineRule="auto"/>
        <w:ind w:right="230"/>
      </w:pPr>
      <w:r>
        <w:t>проводить измерения температуры воздуха, атмосферного давления, скорости и направления</w:t>
      </w:r>
      <w:r>
        <w:rPr>
          <w:spacing w:val="-57"/>
        </w:rPr>
        <w:t xml:space="preserve"> </w:t>
      </w:r>
      <w:r>
        <w:t>ветра с использованием аналоговых и (или) цифровых приборов (термометр, барометр, анемометр,</w:t>
      </w:r>
      <w:r>
        <w:rPr>
          <w:spacing w:val="1"/>
        </w:rPr>
        <w:t xml:space="preserve"> </w:t>
      </w:r>
      <w:r>
        <w:t>флюгер)</w:t>
      </w:r>
      <w:r>
        <w:tab/>
        <w:t>и</w:t>
      </w:r>
      <w:r>
        <w:tab/>
      </w:r>
      <w:r>
        <w:t>представлять</w:t>
      </w:r>
      <w:r>
        <w:tab/>
        <w:t>результаты</w:t>
      </w:r>
      <w:r>
        <w:tab/>
      </w:r>
      <w:r>
        <w:rPr>
          <w:spacing w:val="-1"/>
        </w:rP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194B9B" w:rsidRDefault="00643C90">
      <w:pPr>
        <w:pStyle w:val="a3"/>
        <w:spacing w:before="1"/>
        <w:ind w:left="936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194B9B" w:rsidRDefault="00643C90">
      <w:pPr>
        <w:pStyle w:val="a3"/>
        <w:spacing w:before="139" w:line="360" w:lineRule="auto"/>
        <w:ind w:right="229"/>
      </w:pPr>
      <w:r>
        <w:t xml:space="preserve">приводить   </w:t>
      </w:r>
      <w:r>
        <w:rPr>
          <w:spacing w:val="53"/>
        </w:rPr>
        <w:t xml:space="preserve"> </w:t>
      </w:r>
      <w:r>
        <w:t xml:space="preserve">примеры    </w:t>
      </w:r>
      <w:r>
        <w:rPr>
          <w:spacing w:val="50"/>
        </w:rPr>
        <w:t xml:space="preserve"> </w:t>
      </w:r>
      <w:r>
        <w:t xml:space="preserve">приспособления    </w:t>
      </w:r>
      <w:r>
        <w:rPr>
          <w:spacing w:val="48"/>
        </w:rPr>
        <w:t xml:space="preserve"> </w:t>
      </w:r>
      <w:r>
        <w:t xml:space="preserve">живых    </w:t>
      </w:r>
      <w:r>
        <w:rPr>
          <w:spacing w:val="52"/>
        </w:rPr>
        <w:t xml:space="preserve"> </w:t>
      </w:r>
      <w:r>
        <w:t xml:space="preserve">организмов    </w:t>
      </w:r>
      <w:r>
        <w:rPr>
          <w:spacing w:val="51"/>
        </w:rPr>
        <w:t xml:space="preserve"> </w:t>
      </w:r>
      <w:r>
        <w:t xml:space="preserve">к    </w:t>
      </w:r>
      <w:r>
        <w:rPr>
          <w:spacing w:val="51"/>
        </w:rPr>
        <w:t xml:space="preserve"> </w:t>
      </w:r>
      <w:r>
        <w:t xml:space="preserve">среде    </w:t>
      </w:r>
      <w:r>
        <w:rPr>
          <w:spacing w:val="4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194B9B" w:rsidRDefault="00643C90">
      <w:pPr>
        <w:pStyle w:val="a3"/>
        <w:ind w:left="936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194B9B" w:rsidRDefault="00643C90">
      <w:pPr>
        <w:pStyle w:val="a3"/>
        <w:spacing w:before="137" w:line="360" w:lineRule="auto"/>
        <w:ind w:left="936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1"/>
        </w:rPr>
        <w:t xml:space="preserve"> </w:t>
      </w:r>
      <w:r>
        <w:t>применять</w:t>
      </w:r>
      <w:r>
        <w:rPr>
          <w:spacing w:val="48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«почва»,</w:t>
      </w:r>
      <w:r>
        <w:rPr>
          <w:spacing w:val="56"/>
        </w:rPr>
        <w:t xml:space="preserve"> </w:t>
      </w:r>
      <w:r>
        <w:t>«плодородие</w:t>
      </w:r>
      <w:r>
        <w:rPr>
          <w:spacing w:val="51"/>
        </w:rPr>
        <w:t xml:space="preserve"> </w:t>
      </w:r>
      <w:r>
        <w:t>почв»,</w:t>
      </w:r>
      <w:r>
        <w:rPr>
          <w:spacing w:val="54"/>
        </w:rPr>
        <w:t xml:space="preserve"> </w:t>
      </w:r>
      <w:r>
        <w:t>«природный</w:t>
      </w:r>
      <w:r>
        <w:rPr>
          <w:spacing w:val="50"/>
        </w:rPr>
        <w:t xml:space="preserve"> </w:t>
      </w:r>
      <w:r>
        <w:t>комплекс»,</w:t>
      </w:r>
      <w:r>
        <w:rPr>
          <w:spacing w:val="54"/>
        </w:rPr>
        <w:t xml:space="preserve"> </w:t>
      </w:r>
      <w:r>
        <w:t>«природно-</w:t>
      </w:r>
    </w:p>
    <w:p w:rsidR="00194B9B" w:rsidRDefault="00643C90">
      <w:pPr>
        <w:pStyle w:val="a3"/>
        <w:tabs>
          <w:tab w:val="left" w:pos="2876"/>
          <w:tab w:val="left" w:pos="4866"/>
          <w:tab w:val="left" w:pos="6972"/>
          <w:tab w:val="left" w:pos="8649"/>
          <w:tab w:val="left" w:pos="9601"/>
        </w:tabs>
        <w:spacing w:before="2" w:line="357" w:lineRule="auto"/>
        <w:ind w:right="231" w:firstLine="0"/>
        <w:jc w:val="left"/>
      </w:pPr>
      <w:r>
        <w:t>территориальный</w:t>
      </w:r>
      <w:r>
        <w:tab/>
        <w:t>комплекс»,</w:t>
      </w:r>
      <w:r>
        <w:tab/>
        <w:t>«круговорот</w:t>
      </w:r>
      <w:r>
        <w:tab/>
        <w:t>веществ</w:t>
      </w:r>
      <w:r>
        <w:tab/>
        <w:t>в</w:t>
      </w:r>
      <w:r>
        <w:tab/>
        <w:t>природе»</w:t>
      </w:r>
      <w:r>
        <w:rPr>
          <w:spacing w:val="-57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учебных и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194B9B" w:rsidRDefault="00643C90">
      <w:pPr>
        <w:pStyle w:val="a3"/>
        <w:spacing w:before="5"/>
        <w:ind w:left="936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 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194B9B" w:rsidRDefault="00643C90">
      <w:pPr>
        <w:pStyle w:val="a3"/>
        <w:spacing w:before="137" w:line="360" w:lineRule="auto"/>
        <w:ind w:right="237"/>
      </w:pP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изменений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геосферах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результа</w:t>
      </w:r>
      <w:r>
        <w:t>те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194B9B" w:rsidRDefault="00643C90">
      <w:pPr>
        <w:pStyle w:val="a5"/>
        <w:numPr>
          <w:ilvl w:val="2"/>
          <w:numId w:val="76"/>
        </w:numPr>
        <w:tabs>
          <w:tab w:val="left" w:pos="1777"/>
        </w:tabs>
        <w:spacing w:line="352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360" w:lineRule="auto"/>
        <w:ind w:right="237"/>
      </w:pPr>
      <w:r>
        <w:t xml:space="preserve">описывать по </w:t>
      </w:r>
      <w:r>
        <w:t>географическим картам и глобусу местоположение изученных 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3"/>
      </w:pPr>
      <w:r>
        <w:t>называть: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оболочки;</w:t>
      </w:r>
    </w:p>
    <w:p w:rsidR="00194B9B" w:rsidRDefault="00643C90">
      <w:pPr>
        <w:pStyle w:val="a3"/>
        <w:tabs>
          <w:tab w:val="left" w:pos="2622"/>
          <w:tab w:val="left" w:pos="4508"/>
          <w:tab w:val="left" w:pos="6606"/>
          <w:tab w:val="left" w:pos="9547"/>
        </w:tabs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проявле</w:t>
      </w:r>
      <w:r>
        <w:t>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</w:r>
      <w:r>
        <w:rPr>
          <w:spacing w:val="-1"/>
        </w:rPr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194B9B" w:rsidRDefault="00643C90">
      <w:pPr>
        <w:pStyle w:val="a3"/>
        <w:spacing w:before="1"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 xml:space="preserve">информации </w:t>
      </w:r>
      <w:r>
        <w:t>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194B9B" w:rsidRDefault="00643C90">
      <w:pPr>
        <w:pStyle w:val="a3"/>
        <w:spacing w:line="360" w:lineRule="auto"/>
        <w:ind w:left="936" w:right="1050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jc w:val="left"/>
      </w:pPr>
      <w:r>
        <w:t>описывать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изменения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рельефа,</w:t>
      </w:r>
      <w:r>
        <w:rPr>
          <w:spacing w:val="34"/>
        </w:rPr>
        <w:t xml:space="preserve"> </w:t>
      </w:r>
      <w:r>
        <w:t>климата,</w:t>
      </w:r>
      <w:r>
        <w:rPr>
          <w:spacing w:val="35"/>
        </w:rPr>
        <w:t xml:space="preserve"> </w:t>
      </w:r>
      <w:r>
        <w:t>внутренних</w:t>
      </w:r>
      <w:r>
        <w:rPr>
          <w:spacing w:val="36"/>
        </w:rPr>
        <w:t xml:space="preserve"> </w:t>
      </w:r>
      <w:r>
        <w:t>вод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194B9B" w:rsidRDefault="00643C90">
      <w:pPr>
        <w:pStyle w:val="a3"/>
        <w:spacing w:line="360" w:lineRule="auto"/>
        <w:jc w:val="left"/>
      </w:pPr>
      <w:r>
        <w:t>выявлять</w:t>
      </w:r>
      <w:r>
        <w:rPr>
          <w:spacing w:val="43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компонентами</w:t>
      </w:r>
      <w:r>
        <w:rPr>
          <w:spacing w:val="43"/>
        </w:rPr>
        <w:t xml:space="preserve"> </w:t>
      </w:r>
      <w:r>
        <w:t>природы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4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территорий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194B9B" w:rsidRDefault="00643C90">
      <w:pPr>
        <w:pStyle w:val="a3"/>
        <w:spacing w:line="362" w:lineRule="auto"/>
        <w:jc w:val="left"/>
      </w:pPr>
      <w:r>
        <w:t>называть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границах</w:t>
      </w:r>
      <w:r>
        <w:rPr>
          <w:spacing w:val="34"/>
        </w:rPr>
        <w:t xml:space="preserve"> </w:t>
      </w:r>
      <w:r>
        <w:t>литосферных</w:t>
      </w:r>
      <w:r>
        <w:rPr>
          <w:spacing w:val="34"/>
        </w:rPr>
        <w:t xml:space="preserve"> </w:t>
      </w:r>
      <w:r>
        <w:t>плит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79"/>
          <w:tab w:val="left" w:pos="4070"/>
          <w:tab w:val="left" w:pos="5967"/>
          <w:tab w:val="left" w:pos="6931"/>
          <w:tab w:val="left" w:pos="8475"/>
          <w:tab w:val="left" w:pos="9413"/>
        </w:tabs>
        <w:spacing w:before="119" w:line="362" w:lineRule="auto"/>
        <w:ind w:right="236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 рельефа;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показателям;</w:t>
      </w:r>
    </w:p>
    <w:p w:rsidR="00194B9B" w:rsidRDefault="00643C90">
      <w:pPr>
        <w:pStyle w:val="a3"/>
        <w:spacing w:before="140" w:line="360" w:lineRule="auto"/>
        <w:jc w:val="left"/>
      </w:pPr>
      <w:r>
        <w:t>объяснять</w:t>
      </w:r>
      <w:r>
        <w:rPr>
          <w:spacing w:val="38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тропических</w:t>
      </w:r>
      <w:r>
        <w:rPr>
          <w:spacing w:val="39"/>
        </w:rPr>
        <w:t xml:space="preserve"> </w:t>
      </w:r>
      <w:r>
        <w:t>муссонов,</w:t>
      </w:r>
      <w:r>
        <w:rPr>
          <w:spacing w:val="37"/>
        </w:rPr>
        <w:t xml:space="preserve"> </w:t>
      </w:r>
      <w:r>
        <w:t>пассатов</w:t>
      </w:r>
      <w:r>
        <w:rPr>
          <w:spacing w:val="37"/>
        </w:rPr>
        <w:t xml:space="preserve"> </w:t>
      </w:r>
      <w:r>
        <w:t>тропических</w:t>
      </w:r>
      <w:r>
        <w:rPr>
          <w:spacing w:val="39"/>
        </w:rPr>
        <w:t xml:space="preserve"> </w:t>
      </w:r>
      <w:r>
        <w:t>широт,</w:t>
      </w:r>
      <w:r>
        <w:rPr>
          <w:spacing w:val="37"/>
        </w:rPr>
        <w:t xml:space="preserve"> </w:t>
      </w:r>
      <w:r>
        <w:t>западных</w:t>
      </w:r>
      <w:r>
        <w:rPr>
          <w:spacing w:val="-57"/>
        </w:rPr>
        <w:t xml:space="preserve"> </w:t>
      </w:r>
      <w:r>
        <w:t>ветров;</w:t>
      </w:r>
    </w:p>
    <w:p w:rsidR="00194B9B" w:rsidRDefault="00643C90">
      <w:pPr>
        <w:pStyle w:val="a3"/>
        <w:tabs>
          <w:tab w:val="left" w:pos="2233"/>
          <w:tab w:val="left" w:pos="3269"/>
          <w:tab w:val="left" w:pos="4746"/>
          <w:tab w:val="left" w:pos="5772"/>
          <w:tab w:val="left" w:pos="7170"/>
          <w:tab w:val="left" w:pos="8498"/>
          <w:tab w:val="left" w:pos="9777"/>
        </w:tabs>
        <w:ind w:left="936" w:firstLine="0"/>
        <w:jc w:val="left"/>
      </w:pPr>
      <w:r>
        <w:t>применять</w:t>
      </w:r>
      <w:r>
        <w:tab/>
        <w:t>понятия</w:t>
      </w:r>
      <w:r>
        <w:tab/>
        <w:t>«воздушные</w:t>
      </w:r>
      <w:r>
        <w:tab/>
        <w:t>массы»,</w:t>
      </w:r>
      <w:r>
        <w:tab/>
        <w:t>«муссоны»,</w:t>
      </w:r>
      <w:r>
        <w:tab/>
        <w:t>«пассаты»,</w:t>
      </w:r>
      <w:r>
        <w:tab/>
        <w:t>«западные</w:t>
      </w:r>
      <w:r>
        <w:tab/>
        <w:t>ветры»,</w:t>
      </w:r>
    </w:p>
    <w:p w:rsidR="00194B9B" w:rsidRDefault="00643C90">
      <w:pPr>
        <w:pStyle w:val="a3"/>
        <w:spacing w:before="136" w:line="360" w:lineRule="auto"/>
        <w:ind w:left="936" w:right="712" w:hanging="709"/>
        <w:jc w:val="left"/>
      </w:pPr>
      <w:r>
        <w:t>«климатообразующий фактор» для решения учебных и (или) практико-ори</w:t>
      </w:r>
      <w:r>
        <w:t>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климат территории по</w:t>
      </w:r>
      <w:r>
        <w:rPr>
          <w:spacing w:val="-3"/>
        </w:rPr>
        <w:t xml:space="preserve"> </w:t>
      </w:r>
      <w:r>
        <w:t>климатограмме;</w:t>
      </w:r>
    </w:p>
    <w:p w:rsidR="00194B9B" w:rsidRDefault="00643C90">
      <w:pPr>
        <w:pStyle w:val="a3"/>
        <w:spacing w:before="1" w:line="360" w:lineRule="auto"/>
        <w:ind w:right="235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194B9B" w:rsidRDefault="00643C90">
      <w:pPr>
        <w:pStyle w:val="a3"/>
        <w:spacing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194B9B" w:rsidRDefault="00643C90">
      <w:pPr>
        <w:pStyle w:val="a3"/>
        <w:spacing w:before="1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сравнивать   </w:t>
      </w:r>
      <w:r>
        <w:rPr>
          <w:spacing w:val="41"/>
        </w:rPr>
        <w:t xml:space="preserve"> </w:t>
      </w:r>
      <w:r>
        <w:t xml:space="preserve">температуру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солѐность    </w:t>
      </w:r>
      <w:r>
        <w:rPr>
          <w:spacing w:val="40"/>
        </w:rPr>
        <w:t xml:space="preserve"> </w:t>
      </w:r>
      <w:r>
        <w:t xml:space="preserve">поверхностных    </w:t>
      </w:r>
      <w:r>
        <w:rPr>
          <w:spacing w:val="42"/>
        </w:rPr>
        <w:t xml:space="preserve"> </w:t>
      </w:r>
      <w:r>
        <w:t xml:space="preserve">вод    </w:t>
      </w:r>
      <w:r>
        <w:rPr>
          <w:spacing w:val="40"/>
        </w:rPr>
        <w:t xml:space="preserve"> </w:t>
      </w:r>
      <w:r>
        <w:t xml:space="preserve">Мирового    </w:t>
      </w:r>
      <w:r>
        <w:rPr>
          <w:spacing w:val="40"/>
        </w:rPr>
        <w:t xml:space="preserve"> </w:t>
      </w:r>
      <w:r>
        <w:t>океана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 широтах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</w:t>
      </w:r>
      <w:r>
        <w:t>графической</w:t>
      </w:r>
      <w:r>
        <w:rPr>
          <w:spacing w:val="-1"/>
        </w:rPr>
        <w:t xml:space="preserve"> </w:t>
      </w:r>
      <w:r>
        <w:t>информации;</w:t>
      </w:r>
    </w:p>
    <w:p w:rsidR="00194B9B" w:rsidRDefault="00643C90">
      <w:pPr>
        <w:pStyle w:val="a3"/>
        <w:tabs>
          <w:tab w:val="left" w:pos="2831"/>
          <w:tab w:val="left" w:pos="5340"/>
          <w:tab w:val="left" w:pos="7282"/>
          <w:tab w:val="left" w:pos="9528"/>
        </w:tabs>
        <w:spacing w:line="360" w:lineRule="auto"/>
        <w:ind w:right="234"/>
      </w:pPr>
      <w:r>
        <w:t>объяснять</w:t>
      </w:r>
      <w:r>
        <w:tab/>
        <w:t>закономерности</w:t>
      </w:r>
      <w:r>
        <w:tab/>
        <w:t>изменения</w:t>
      </w:r>
      <w:r>
        <w:tab/>
        <w:t>температуры,</w:t>
      </w:r>
      <w:r>
        <w:tab/>
      </w:r>
      <w:r>
        <w:rPr>
          <w:spacing w:val="-1"/>
        </w:rPr>
        <w:t>солѐности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органического  </w:t>
      </w:r>
      <w:r>
        <w:rPr>
          <w:spacing w:val="24"/>
        </w:rPr>
        <w:t xml:space="preserve"> </w:t>
      </w:r>
      <w:r>
        <w:t xml:space="preserve">мира  </w:t>
      </w:r>
      <w:r>
        <w:rPr>
          <w:spacing w:val="23"/>
        </w:rPr>
        <w:t xml:space="preserve"> </w:t>
      </w:r>
      <w:r>
        <w:t xml:space="preserve">Мирового   </w:t>
      </w:r>
      <w:r>
        <w:rPr>
          <w:spacing w:val="22"/>
        </w:rPr>
        <w:t xml:space="preserve"> </w:t>
      </w:r>
      <w:r>
        <w:t xml:space="preserve">океана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географической   </w:t>
      </w:r>
      <w:r>
        <w:rPr>
          <w:spacing w:val="26"/>
        </w:rPr>
        <w:t xml:space="preserve"> </w:t>
      </w:r>
      <w:r>
        <w:t xml:space="preserve">широтой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194B9B" w:rsidRDefault="00643C90">
      <w:pPr>
        <w:pStyle w:val="a3"/>
        <w:spacing w:before="2" w:line="360" w:lineRule="auto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этапы освоения и заселения отдельных 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left="936" w:right="2813" w:firstLine="0"/>
      </w:pPr>
      <w:r>
        <w:t>различать и сравнивать численность населения крупных стра</w:t>
      </w:r>
      <w:r>
        <w:t>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194B9B" w:rsidRDefault="00643C90">
      <w:pPr>
        <w:pStyle w:val="a3"/>
        <w:spacing w:line="360" w:lineRule="auto"/>
        <w:ind w:right="235"/>
      </w:pPr>
      <w:r>
        <w:t>применять         понятие         «плотность         населения»        для         решения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left="936" w:right="4798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</w:t>
      </w:r>
      <w:r>
        <w:t>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194B9B" w:rsidRDefault="00643C90">
      <w:pPr>
        <w:pStyle w:val="a3"/>
        <w:spacing w:line="360" w:lineRule="auto"/>
        <w:ind w:left="936" w:right="4136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 по 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194B9B" w:rsidRDefault="00643C90">
      <w:pPr>
        <w:pStyle w:val="a3"/>
        <w:spacing w:line="360" w:lineRule="auto"/>
        <w:jc w:val="left"/>
      </w:pPr>
      <w:r>
        <w:t>сравнивать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населения,</w:t>
      </w:r>
      <w:r>
        <w:rPr>
          <w:spacing w:val="7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духовной</w:t>
      </w:r>
      <w:r>
        <w:rPr>
          <w:spacing w:val="8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природным условиям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194B9B" w:rsidRDefault="00643C90">
      <w:pPr>
        <w:pStyle w:val="a3"/>
        <w:spacing w:line="360" w:lineRule="auto"/>
        <w:ind w:left="936" w:right="241" w:firstLine="0"/>
        <w:jc w:val="left"/>
      </w:pPr>
      <w:r>
        <w:t>объяснять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природы,</w:t>
      </w:r>
      <w:r>
        <w:rPr>
          <w:spacing w:val="9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хозяйства</w:t>
      </w:r>
      <w:r>
        <w:rPr>
          <w:spacing w:val="7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населении</w:t>
      </w:r>
      <w:r>
        <w:rPr>
          <w:spacing w:val="55"/>
        </w:rPr>
        <w:t xml:space="preserve"> </w:t>
      </w:r>
      <w:r>
        <w:t>материков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194B9B" w:rsidRDefault="00643C90">
      <w:pPr>
        <w:pStyle w:val="a3"/>
        <w:spacing w:before="140" w:line="360" w:lineRule="auto"/>
        <w:ind w:right="22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rPr>
          <w:position w:val="1"/>
        </w:rPr>
        <w:t>текстовые, видео- и фотоизображения, компьют</w:t>
      </w:r>
      <w:r>
        <w:rPr>
          <w:position w:val="1"/>
        </w:rPr>
        <w:t xml:space="preserve">ерные базы данных), необходимые для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194B9B" w:rsidRDefault="00643C90">
      <w:pPr>
        <w:pStyle w:val="a3"/>
        <w:tabs>
          <w:tab w:val="left" w:pos="2864"/>
          <w:tab w:val="left" w:pos="6147"/>
          <w:tab w:val="left" w:pos="9153"/>
        </w:tabs>
        <w:spacing w:before="1" w:line="360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tab/>
        <w:t>географическую</w:t>
      </w:r>
      <w:r>
        <w:tab/>
        <w:t>информацию,</w:t>
      </w:r>
      <w:r>
        <w:tab/>
        <w:t>необходимую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0"/>
      </w:pPr>
      <w:r>
        <w:t>интегрировать и интерпретировать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учеб</w:t>
      </w:r>
      <w:r>
        <w:t>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left="936" w:right="233" w:firstLine="0"/>
      </w:pPr>
      <w:r>
        <w:t>приводить примеры взаимодействия природы и общества в пределах отдельных территорий;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проявления</w:t>
      </w:r>
      <w:r>
        <w:rPr>
          <w:spacing w:val="55"/>
        </w:rPr>
        <w:t xml:space="preserve"> </w:t>
      </w:r>
      <w:r>
        <w:t>глобальных</w:t>
      </w:r>
      <w:r>
        <w:rPr>
          <w:spacing w:val="57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человечества</w:t>
      </w:r>
      <w:r>
        <w:rPr>
          <w:spacing w:val="54"/>
        </w:rPr>
        <w:t xml:space="preserve"> </w:t>
      </w:r>
      <w:r>
        <w:t>(экологическая,</w:t>
      </w:r>
      <w:r>
        <w:rPr>
          <w:spacing w:val="55"/>
        </w:rPr>
        <w:t xml:space="preserve"> </w:t>
      </w:r>
      <w:r>
        <w:t>сырьевая,</w:t>
      </w:r>
    </w:p>
    <w:p w:rsidR="00194B9B" w:rsidRDefault="00643C90">
      <w:pPr>
        <w:pStyle w:val="a3"/>
        <w:tabs>
          <w:tab w:val="left" w:pos="2753"/>
          <w:tab w:val="left" w:pos="4965"/>
          <w:tab w:val="left" w:pos="6988"/>
          <w:tab w:val="left" w:pos="8513"/>
        </w:tabs>
        <w:spacing w:line="360" w:lineRule="auto"/>
        <w:ind w:right="229" w:firstLine="0"/>
      </w:pPr>
      <w:r>
        <w:t>энергетическая,</w:t>
      </w:r>
      <w:r>
        <w:tab/>
        <w:t>преодоления</w:t>
      </w:r>
      <w:r>
        <w:tab/>
        <w:t>отсталости</w:t>
      </w:r>
      <w:r>
        <w:tab/>
        <w:t>стран,</w:t>
      </w:r>
      <w:r>
        <w:tab/>
        <w:t>продо</w:t>
      </w:r>
      <w:r>
        <w:t>вольственная)</w:t>
      </w:r>
      <w:r>
        <w:rPr>
          <w:spacing w:val="-58"/>
        </w:rPr>
        <w:t xml:space="preserve"> </w:t>
      </w:r>
      <w:r>
        <w:t>на локальном и региональном уровнях и приводить примеры международного сотрудничества по их</w:t>
      </w:r>
      <w:r>
        <w:rPr>
          <w:spacing w:val="-57"/>
        </w:rPr>
        <w:t xml:space="preserve"> </w:t>
      </w:r>
      <w:r>
        <w:t>преодолению.</w:t>
      </w:r>
    </w:p>
    <w:p w:rsidR="00194B9B" w:rsidRDefault="00643C90">
      <w:pPr>
        <w:pStyle w:val="a5"/>
        <w:numPr>
          <w:ilvl w:val="2"/>
          <w:numId w:val="76"/>
        </w:numPr>
        <w:tabs>
          <w:tab w:val="left" w:pos="1777"/>
        </w:tabs>
        <w:spacing w:line="352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362" w:lineRule="auto"/>
        <w:ind w:left="936" w:right="231" w:firstLine="0"/>
      </w:pPr>
      <w:r>
        <w:t xml:space="preserve">характеризовать </w:t>
      </w:r>
      <w:r>
        <w:t>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источниках</w:t>
      </w:r>
      <w:r>
        <w:rPr>
          <w:spacing w:val="26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факты,</w:t>
      </w:r>
      <w:r>
        <w:rPr>
          <w:spacing w:val="20"/>
        </w:rPr>
        <w:t xml:space="preserve"> </w:t>
      </w:r>
      <w:r>
        <w:t>позволяющие</w:t>
      </w:r>
      <w:r>
        <w:rPr>
          <w:spacing w:val="19"/>
        </w:rPr>
        <w:t xml:space="preserve"> </w:t>
      </w:r>
      <w:r>
        <w:t>определить</w:t>
      </w:r>
      <w:r>
        <w:rPr>
          <w:spacing w:val="21"/>
        </w:rPr>
        <w:t xml:space="preserve"> </w:t>
      </w:r>
      <w:r>
        <w:t>вклад</w:t>
      </w:r>
    </w:p>
    <w:p w:rsidR="00194B9B" w:rsidRDefault="00643C90">
      <w:pPr>
        <w:pStyle w:val="a3"/>
        <w:spacing w:line="271" w:lineRule="exact"/>
        <w:ind w:firstLine="0"/>
      </w:pPr>
      <w:r>
        <w:t>российских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194B9B" w:rsidRDefault="00643C90">
      <w:pPr>
        <w:pStyle w:val="a3"/>
        <w:spacing w:before="136" w:line="360" w:lineRule="auto"/>
        <w:ind w:right="238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194B9B" w:rsidRDefault="00643C90">
      <w:pPr>
        <w:pStyle w:val="a3"/>
        <w:tabs>
          <w:tab w:val="left" w:pos="2603"/>
          <w:tab w:val="left" w:pos="4599"/>
          <w:tab w:val="left" w:pos="5994"/>
          <w:tab w:val="left" w:pos="7529"/>
          <w:tab w:val="left" w:pos="9810"/>
        </w:tabs>
        <w:spacing w:line="360" w:lineRule="auto"/>
        <w:ind w:right="228"/>
      </w:pPr>
      <w:r>
        <w:t>различать</w:t>
      </w:r>
      <w:r>
        <w:tab/>
        <w:t>федеральные</w:t>
      </w:r>
      <w:r>
        <w:tab/>
        <w:t>округа,</w:t>
      </w:r>
      <w:r>
        <w:tab/>
        <w:t>крупные</w:t>
      </w:r>
      <w:r>
        <w:tab/>
        <w:t>географические</w:t>
      </w:r>
      <w:r>
        <w:tab/>
      </w:r>
      <w:r>
        <w:rPr>
          <w:spacing w:val="-1"/>
        </w:rP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194B9B" w:rsidRDefault="00643C90">
      <w:pPr>
        <w:pStyle w:val="a3"/>
        <w:spacing w:line="360" w:lineRule="auto"/>
        <w:ind w:right="233"/>
      </w:pPr>
      <w:r>
        <w:t>приводить        примеры        субъектов        Российской        Федерации        разных       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194B9B" w:rsidRDefault="00643C90">
      <w:pPr>
        <w:pStyle w:val="a3"/>
        <w:tabs>
          <w:tab w:val="left" w:pos="2634"/>
          <w:tab w:val="left" w:pos="4114"/>
          <w:tab w:val="left" w:pos="6487"/>
          <w:tab w:val="left" w:pos="8264"/>
          <w:tab w:val="left" w:pos="9850"/>
        </w:tabs>
        <w:spacing w:before="1" w:line="360" w:lineRule="auto"/>
        <w:ind w:right="233"/>
      </w:pPr>
      <w:r>
        <w:t>оценивать</w:t>
      </w:r>
      <w:r>
        <w:tab/>
        <w:t>влияние</w:t>
      </w:r>
      <w:r>
        <w:tab/>
        <w:t>географического</w:t>
      </w:r>
      <w:r>
        <w:tab/>
        <w:t>положения</w:t>
      </w:r>
      <w:r>
        <w:tab/>
        <w:t>регионов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населения;</w:t>
      </w:r>
    </w:p>
    <w:p w:rsidR="00194B9B" w:rsidRDefault="00643C90">
      <w:pPr>
        <w:pStyle w:val="a3"/>
        <w:tabs>
          <w:tab w:val="left" w:pos="3033"/>
          <w:tab w:val="left" w:pos="4821"/>
          <w:tab w:val="left" w:pos="6608"/>
          <w:tab w:val="left" w:pos="7733"/>
          <w:tab w:val="left" w:pos="9703"/>
        </w:tabs>
        <w:spacing w:line="360" w:lineRule="auto"/>
        <w:ind w:right="234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t>континентальном</w:t>
      </w:r>
      <w:r>
        <w:tab/>
      </w:r>
      <w:r>
        <w:t>шельфе</w:t>
      </w:r>
      <w:r>
        <w:tab/>
        <w:t>России,</w:t>
      </w:r>
      <w:r>
        <w:tab/>
        <w:t>о</w:t>
      </w:r>
      <w:r>
        <w:tab/>
        <w:t>мировом,</w:t>
      </w:r>
      <w:r>
        <w:tab/>
      </w:r>
      <w:r>
        <w:rPr>
          <w:spacing w:val="-1"/>
        </w:rP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страны;</w:t>
      </w:r>
    </w:p>
    <w:p w:rsidR="00194B9B" w:rsidRDefault="00643C90">
      <w:pPr>
        <w:pStyle w:val="a3"/>
        <w:spacing w:line="360" w:lineRule="auto"/>
        <w:ind w:left="936" w:right="4868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классификацию</w:t>
      </w:r>
      <w:r>
        <w:rPr>
          <w:spacing w:val="-6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</w:t>
      </w:r>
      <w:r>
        <w:t>опользования;</w:t>
      </w:r>
    </w:p>
    <w:p w:rsidR="00194B9B" w:rsidRDefault="00643C90">
      <w:pPr>
        <w:pStyle w:val="a3"/>
        <w:ind w:left="936" w:firstLine="0"/>
        <w:jc w:val="left"/>
      </w:pPr>
      <w:r>
        <w:t>находить,</w:t>
      </w:r>
      <w:r>
        <w:rPr>
          <w:spacing w:val="14"/>
        </w:rPr>
        <w:t xml:space="preserve"> </w:t>
      </w:r>
      <w:r>
        <w:t>извлекать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географической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7" w:firstLine="0"/>
      </w:pP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 xml:space="preserve">компьютерные базы данных) для решения различных учебных </w:t>
      </w:r>
      <w:r>
        <w:t>и практико-ориентированных 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горных</w:t>
      </w:r>
      <w:r>
        <w:rPr>
          <w:spacing w:val="-3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тектонических структур,</w:t>
      </w:r>
      <w:r>
        <w:rPr>
          <w:spacing w:val="-2"/>
        </w:rPr>
        <w:t xml:space="preserve"> </w:t>
      </w:r>
      <w:r>
        <w:t>слагающих территорию;</w:t>
      </w:r>
    </w:p>
    <w:p w:rsidR="00194B9B" w:rsidRDefault="00643C90">
      <w:pPr>
        <w:pStyle w:val="a3"/>
        <w:spacing w:before="2" w:line="360" w:lineRule="auto"/>
        <w:ind w:right="227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</w:t>
      </w:r>
      <w:r>
        <w:t>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 задач:</w:t>
      </w:r>
      <w:r>
        <w:rPr>
          <w:spacing w:val="1"/>
        </w:rPr>
        <w:t xml:space="preserve"> </w:t>
      </w:r>
      <w:r>
        <w:t>объяснять закономерности распространения гидрологических, геологических и 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194B9B" w:rsidRDefault="00643C90">
      <w:pPr>
        <w:pStyle w:val="a3"/>
        <w:spacing w:line="360" w:lineRule="auto"/>
        <w:ind w:left="936" w:right="1776" w:firstLine="0"/>
      </w:pPr>
      <w:r>
        <w:t>сравнивать особенности компонентов природы отдельных территорий 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4"/>
        </w:rPr>
        <w:t xml:space="preserve"> </w:t>
      </w:r>
      <w:r>
        <w:t>страны;</w:t>
      </w:r>
    </w:p>
    <w:p w:rsidR="00194B9B" w:rsidRDefault="00643C90">
      <w:pPr>
        <w:pStyle w:val="a3"/>
        <w:spacing w:line="360" w:lineRule="auto"/>
        <w:ind w:right="229"/>
      </w:pPr>
      <w:r>
        <w:t>использовать        знания        об        особенностях        компонентов        природы        России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еѐ   </w:t>
      </w:r>
      <w:r>
        <w:rPr>
          <w:spacing w:val="22"/>
        </w:rPr>
        <w:t xml:space="preserve"> </w:t>
      </w:r>
      <w:r>
        <w:t xml:space="preserve">отдельных   </w:t>
      </w:r>
      <w:r>
        <w:rPr>
          <w:spacing w:val="25"/>
        </w:rPr>
        <w:t xml:space="preserve"> </w:t>
      </w:r>
      <w:r>
        <w:t xml:space="preserve">территорий,   </w:t>
      </w:r>
      <w:r>
        <w:rPr>
          <w:spacing w:val="24"/>
        </w:rPr>
        <w:t xml:space="preserve"> </w:t>
      </w:r>
      <w:r>
        <w:t xml:space="preserve">об   </w:t>
      </w:r>
      <w:r>
        <w:rPr>
          <w:spacing w:val="23"/>
        </w:rPr>
        <w:t xml:space="preserve"> </w:t>
      </w:r>
      <w:r>
        <w:t xml:space="preserve">особенностях   </w:t>
      </w:r>
      <w:r>
        <w:rPr>
          <w:spacing w:val="26"/>
        </w:rPr>
        <w:t xml:space="preserve"> </w:t>
      </w:r>
      <w:r>
        <w:t xml:space="preserve">взаимодействия   </w:t>
      </w:r>
      <w:r>
        <w:rPr>
          <w:spacing w:val="24"/>
        </w:rPr>
        <w:t xml:space="preserve"> </w:t>
      </w:r>
      <w:r>
        <w:t xml:space="preserve">природы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пределах    </w:t>
      </w:r>
      <w:r>
        <w:rPr>
          <w:spacing w:val="38"/>
        </w:rPr>
        <w:t xml:space="preserve"> </w:t>
      </w:r>
      <w:r>
        <w:t xml:space="preserve">отдельных    </w:t>
      </w:r>
      <w:r>
        <w:rPr>
          <w:spacing w:val="36"/>
        </w:rPr>
        <w:t xml:space="preserve"> </w:t>
      </w:r>
      <w:r>
        <w:t xml:space="preserve">территорий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решения    </w:t>
      </w:r>
      <w:r>
        <w:rPr>
          <w:spacing w:val="36"/>
        </w:rPr>
        <w:t xml:space="preserve"> </w:t>
      </w:r>
      <w:r>
        <w:t xml:space="preserve">практико-ориентированных    </w:t>
      </w:r>
      <w:r>
        <w:rPr>
          <w:spacing w:val="3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194B9B" w:rsidRDefault="00643C90">
      <w:pPr>
        <w:pStyle w:val="a3"/>
        <w:spacing w:line="367" w:lineRule="auto"/>
        <w:ind w:right="235"/>
      </w:pPr>
      <w:r>
        <w:t xml:space="preserve">называть </w:t>
      </w:r>
      <w:r>
        <w:t>географические процессы и явления, определяющие особенности природы страны,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 своей местности;</w:t>
      </w:r>
    </w:p>
    <w:p w:rsidR="00194B9B" w:rsidRDefault="00643C90">
      <w:pPr>
        <w:pStyle w:val="a3"/>
        <w:spacing w:line="367" w:lineRule="auto"/>
        <w:ind w:right="236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 вулканизма;</w:t>
      </w:r>
    </w:p>
    <w:p w:rsidR="00194B9B" w:rsidRDefault="00643C90">
      <w:pPr>
        <w:pStyle w:val="a3"/>
        <w:spacing w:line="364" w:lineRule="auto"/>
        <w:ind w:right="232"/>
      </w:pPr>
      <w:r>
        <w:t>применять понятия «плита»,</w:t>
      </w:r>
      <w:r>
        <w:rPr>
          <w:spacing w:val="1"/>
        </w:rPr>
        <w:t xml:space="preserve"> </w:t>
      </w:r>
      <w:r>
        <w:t>«</w:t>
      </w:r>
      <w:r>
        <w:t>щит»,</w:t>
      </w:r>
      <w:r>
        <w:rPr>
          <w:spacing w:val="1"/>
        </w:rPr>
        <w:t xml:space="preserve"> </w:t>
      </w:r>
      <w:r>
        <w:t>«моренный холм»,</w:t>
      </w:r>
      <w:r>
        <w:rPr>
          <w:spacing w:val="1"/>
        </w:rPr>
        <w:t xml:space="preserve"> </w:t>
      </w:r>
      <w:r>
        <w:t>«бараньи лбы»,</w:t>
      </w:r>
      <w:r>
        <w:rPr>
          <w:spacing w:val="60"/>
        </w:rPr>
        <w:t xml:space="preserve"> </w:t>
      </w:r>
      <w:r>
        <w:t>«бархан»,</w:t>
      </w:r>
      <w:r>
        <w:rPr>
          <w:spacing w:val="60"/>
        </w:rPr>
        <w:t xml:space="preserve"> </w:t>
      </w:r>
      <w:r>
        <w:t>«дюна»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94B9B" w:rsidRDefault="00643C90">
      <w:pPr>
        <w:pStyle w:val="a3"/>
        <w:spacing w:before="2"/>
        <w:ind w:left="936" w:firstLine="0"/>
      </w:pPr>
      <w:r>
        <w:t>применять</w:t>
      </w:r>
      <w:r>
        <w:rPr>
          <w:spacing w:val="113"/>
        </w:rPr>
        <w:t xml:space="preserve"> </w:t>
      </w:r>
      <w:r>
        <w:t>понятия</w:t>
      </w:r>
      <w:r>
        <w:rPr>
          <w:spacing w:val="117"/>
        </w:rPr>
        <w:t xml:space="preserve"> </w:t>
      </w:r>
      <w:r>
        <w:t>«солнечная</w:t>
      </w:r>
      <w:r>
        <w:rPr>
          <w:spacing w:val="116"/>
        </w:rPr>
        <w:t xml:space="preserve"> </w:t>
      </w:r>
      <w:r>
        <w:t>радиация»,</w:t>
      </w:r>
      <w:r>
        <w:rPr>
          <w:spacing w:val="63"/>
        </w:rPr>
        <w:t xml:space="preserve"> </w:t>
      </w:r>
      <w:r>
        <w:t>«годовая</w:t>
      </w:r>
      <w:r>
        <w:rPr>
          <w:spacing w:val="117"/>
        </w:rPr>
        <w:t xml:space="preserve"> </w:t>
      </w:r>
      <w:r>
        <w:t>амплитуда</w:t>
      </w:r>
      <w:r>
        <w:rPr>
          <w:spacing w:val="117"/>
        </w:rPr>
        <w:t xml:space="preserve"> </w:t>
      </w:r>
      <w:r>
        <w:t>температур</w:t>
      </w:r>
      <w:r>
        <w:rPr>
          <w:spacing w:val="115"/>
        </w:rPr>
        <w:t xml:space="preserve"> </w:t>
      </w:r>
      <w:r>
        <w:t>воздуха»,</w:t>
      </w:r>
    </w:p>
    <w:p w:rsidR="00194B9B" w:rsidRDefault="00643C90">
      <w:pPr>
        <w:pStyle w:val="a3"/>
        <w:spacing w:before="146"/>
        <w:ind w:firstLine="0"/>
        <w:jc w:val="left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194B9B" w:rsidRDefault="00643C90">
      <w:pPr>
        <w:pStyle w:val="a3"/>
        <w:spacing w:before="147" w:line="367" w:lineRule="auto"/>
        <w:ind w:right="235"/>
        <w:jc w:val="left"/>
      </w:pPr>
      <w:r>
        <w:t>различать</w:t>
      </w:r>
      <w:r>
        <w:rPr>
          <w:spacing w:val="8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«испарение»,</w:t>
      </w:r>
      <w:r>
        <w:rPr>
          <w:spacing w:val="12"/>
        </w:rPr>
        <w:t xml:space="preserve"> </w:t>
      </w:r>
      <w:r>
        <w:t>«испаряемость»,</w:t>
      </w:r>
      <w:r>
        <w:rPr>
          <w:spacing w:val="13"/>
        </w:rPr>
        <w:t xml:space="preserve"> </w:t>
      </w:r>
      <w:r>
        <w:t>«коэффициент</w:t>
      </w:r>
      <w:r>
        <w:rPr>
          <w:spacing w:val="10"/>
        </w:rPr>
        <w:t xml:space="preserve"> </w:t>
      </w:r>
      <w:r>
        <w:t>увлажнения»;</w:t>
      </w:r>
      <w:r>
        <w:rPr>
          <w:spacing w:val="10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ind w:left="936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194B9B" w:rsidRDefault="00643C90">
      <w:pPr>
        <w:pStyle w:val="a3"/>
        <w:tabs>
          <w:tab w:val="left" w:pos="2823"/>
          <w:tab w:val="left" w:pos="4185"/>
          <w:tab w:val="left" w:pos="5747"/>
          <w:tab w:val="left" w:pos="7790"/>
          <w:tab w:val="left" w:pos="9824"/>
        </w:tabs>
        <w:spacing w:before="144" w:line="367" w:lineRule="auto"/>
        <w:ind w:right="226"/>
        <w:jc w:val="left"/>
      </w:pPr>
      <w:r>
        <w:t>использовать</w:t>
      </w:r>
      <w:r>
        <w:tab/>
      </w:r>
      <w:r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 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194B9B" w:rsidRDefault="00643C90">
      <w:pPr>
        <w:pStyle w:val="a3"/>
        <w:spacing w:before="146"/>
        <w:ind w:left="936" w:firstLine="0"/>
      </w:pPr>
      <w:r>
        <w:t>распознавать</w:t>
      </w:r>
      <w:r>
        <w:rPr>
          <w:spacing w:val="-5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194B9B" w:rsidRDefault="00643C90">
      <w:pPr>
        <w:pStyle w:val="a3"/>
        <w:spacing w:before="147" w:line="367" w:lineRule="auto"/>
        <w:ind w:right="234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 точки и элементы береговой линии России; крупные реки и озѐра, границы климатических</w:t>
      </w:r>
      <w:r>
        <w:rPr>
          <w:spacing w:val="1"/>
        </w:rPr>
        <w:t xml:space="preserve"> </w:t>
      </w:r>
      <w:r>
        <w:t>поясов и областей, природно-хозяйственных зон в пределах страны; Арктической зоны,</w:t>
      </w:r>
      <w:r>
        <w:t xml:space="preserve"> южной</w:t>
      </w:r>
      <w:r>
        <w:rPr>
          <w:spacing w:val="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 многолетней мерзлоты;</w:t>
      </w:r>
    </w:p>
    <w:p w:rsidR="00194B9B" w:rsidRDefault="00643C90">
      <w:pPr>
        <w:pStyle w:val="a3"/>
        <w:spacing w:line="367" w:lineRule="auto"/>
        <w:ind w:right="236"/>
      </w:pPr>
      <w:r>
        <w:t xml:space="preserve">приводить  </w:t>
      </w:r>
      <w:r>
        <w:rPr>
          <w:spacing w:val="49"/>
        </w:rPr>
        <w:t xml:space="preserve"> </w:t>
      </w:r>
      <w:r>
        <w:t xml:space="preserve">примеры   </w:t>
      </w:r>
      <w:r>
        <w:rPr>
          <w:spacing w:val="49"/>
        </w:rPr>
        <w:t xml:space="preserve"> </w:t>
      </w:r>
      <w:r>
        <w:t xml:space="preserve">мер   </w:t>
      </w:r>
      <w:r>
        <w:rPr>
          <w:spacing w:val="49"/>
        </w:rPr>
        <w:t xml:space="preserve"> </w:t>
      </w:r>
      <w:r>
        <w:t xml:space="preserve">безопасности,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 xml:space="preserve">числе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50"/>
        </w:rPr>
        <w:t xml:space="preserve"> </w:t>
      </w:r>
      <w:r>
        <w:t xml:space="preserve">экономики   </w:t>
      </w:r>
      <w:r>
        <w:rPr>
          <w:spacing w:val="50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2"/>
        </w:rPr>
        <w:t xml:space="preserve"> </w:t>
      </w:r>
      <w:r>
        <w:t>бедствий</w:t>
      </w:r>
      <w:r>
        <w:rPr>
          <w:spacing w:val="-3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194B9B" w:rsidRDefault="00194B9B">
      <w:pPr>
        <w:spacing w:line="367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7"/>
        <w:ind w:left="936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</w:t>
      </w:r>
      <w:r>
        <w:t>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нерационального</w:t>
      </w:r>
      <w:r>
        <w:rPr>
          <w:spacing w:val="-8"/>
        </w:rPr>
        <w:t xml:space="preserve"> </w:t>
      </w:r>
      <w:r>
        <w:t>природопользования;</w:t>
      </w:r>
    </w:p>
    <w:p w:rsidR="00194B9B" w:rsidRDefault="00643C90">
      <w:pPr>
        <w:pStyle w:val="a3"/>
        <w:spacing w:before="147" w:line="367" w:lineRule="auto"/>
        <w:ind w:right="231"/>
      </w:pPr>
      <w:r>
        <w:t xml:space="preserve">приводить     </w:t>
      </w:r>
      <w:r>
        <w:rPr>
          <w:spacing w:val="35"/>
        </w:rPr>
        <w:t xml:space="preserve"> </w:t>
      </w:r>
      <w:r>
        <w:t xml:space="preserve">примеры      </w:t>
      </w:r>
      <w:r>
        <w:rPr>
          <w:spacing w:val="36"/>
        </w:rPr>
        <w:t xml:space="preserve"> </w:t>
      </w:r>
      <w:r>
        <w:t xml:space="preserve">особо      </w:t>
      </w:r>
      <w:r>
        <w:rPr>
          <w:spacing w:val="36"/>
        </w:rPr>
        <w:t xml:space="preserve"> </w:t>
      </w:r>
      <w:r>
        <w:t xml:space="preserve">охраняемых      </w:t>
      </w:r>
      <w:r>
        <w:rPr>
          <w:spacing w:val="38"/>
        </w:rPr>
        <w:t xml:space="preserve"> </w:t>
      </w:r>
      <w:r>
        <w:t xml:space="preserve">природных      </w:t>
      </w:r>
      <w:r>
        <w:rPr>
          <w:spacing w:val="36"/>
        </w:rPr>
        <w:t xml:space="preserve"> </w:t>
      </w:r>
      <w:r>
        <w:t xml:space="preserve">территорий      </w:t>
      </w:r>
      <w:r>
        <w:rPr>
          <w:spacing w:val="3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занесѐнных 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:rsidR="00194B9B" w:rsidRDefault="00643C90">
      <w:pPr>
        <w:pStyle w:val="a3"/>
        <w:spacing w:line="367" w:lineRule="auto"/>
        <w:ind w:right="23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России;</w:t>
      </w:r>
    </w:p>
    <w:p w:rsidR="00194B9B" w:rsidRDefault="00643C90">
      <w:pPr>
        <w:pStyle w:val="a3"/>
        <w:spacing w:before="1" w:line="360" w:lineRule="auto"/>
        <w:ind w:right="2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194B9B" w:rsidRDefault="00643C90">
      <w:pPr>
        <w:pStyle w:val="a3"/>
        <w:spacing w:line="362" w:lineRule="auto"/>
        <w:ind w:right="235"/>
      </w:pPr>
      <w:r>
        <w:t>сравни</w:t>
      </w:r>
      <w:r>
        <w:t xml:space="preserve">вать     </w:t>
      </w:r>
      <w:r>
        <w:rPr>
          <w:spacing w:val="55"/>
        </w:rPr>
        <w:t xml:space="preserve"> </w:t>
      </w:r>
      <w:r>
        <w:t xml:space="preserve">показатели      </w:t>
      </w:r>
      <w:r>
        <w:rPr>
          <w:spacing w:val="53"/>
        </w:rPr>
        <w:t xml:space="preserve"> </w:t>
      </w:r>
      <w:r>
        <w:t xml:space="preserve">воспроизводства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4"/>
        </w:rPr>
        <w:t xml:space="preserve"> </w:t>
      </w:r>
      <w:r>
        <w:t xml:space="preserve">качества      </w:t>
      </w:r>
      <w:r>
        <w:rPr>
          <w:spacing w:val="54"/>
        </w:rPr>
        <w:t xml:space="preserve"> </w:t>
      </w:r>
      <w:r>
        <w:t xml:space="preserve">населения  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1"/>
        </w:rPr>
        <w:t xml:space="preserve"> </w:t>
      </w:r>
      <w:r>
        <w:t>и 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194B9B" w:rsidRDefault="00643C90">
      <w:pPr>
        <w:pStyle w:val="a3"/>
        <w:spacing w:line="360" w:lineRule="auto"/>
        <w:ind w:right="236"/>
      </w:pPr>
      <w:r>
        <w:t>различать демографические процессы и явления, характеризующие динамику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 еѐ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своего</w:t>
      </w:r>
      <w:r>
        <w:rPr>
          <w:spacing w:val="-1"/>
        </w:rPr>
        <w:t xml:space="preserve"> </w:t>
      </w:r>
      <w:r>
        <w:t>края;</w:t>
      </w:r>
    </w:p>
    <w:p w:rsidR="00194B9B" w:rsidRDefault="00643C90">
      <w:pPr>
        <w:pStyle w:val="a3"/>
        <w:spacing w:line="360" w:lineRule="auto"/>
        <w:ind w:right="234"/>
      </w:pPr>
      <w:r>
        <w:t>проводить        классификацию        населѐнных        пунктов        и        регионов        России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194B9B" w:rsidRDefault="00643C90">
      <w:pPr>
        <w:pStyle w:val="a3"/>
        <w:spacing w:line="360" w:lineRule="auto"/>
        <w:ind w:right="232"/>
      </w:pPr>
      <w:r>
        <w:t>использовать знания о естественном и механическом движении населения, 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жизни;</w:t>
      </w:r>
    </w:p>
    <w:p w:rsidR="00194B9B" w:rsidRDefault="00643C90">
      <w:pPr>
        <w:pStyle w:val="a3"/>
        <w:ind w:left="0" w:right="238" w:firstLine="0"/>
        <w:jc w:val="right"/>
      </w:pPr>
      <w:r>
        <w:t>применять</w:t>
      </w:r>
      <w:r>
        <w:rPr>
          <w:spacing w:val="105"/>
        </w:rPr>
        <w:t xml:space="preserve"> </w:t>
      </w:r>
      <w:r>
        <w:t>понятия</w:t>
      </w:r>
      <w:r>
        <w:rPr>
          <w:spacing w:val="110"/>
        </w:rPr>
        <w:t xml:space="preserve"> </w:t>
      </w:r>
      <w:r>
        <w:t>«рождаемость»,</w:t>
      </w:r>
      <w:r>
        <w:rPr>
          <w:spacing w:val="113"/>
        </w:rPr>
        <w:t xml:space="preserve"> </w:t>
      </w:r>
      <w:r>
        <w:t>«смертность»,</w:t>
      </w:r>
      <w:r>
        <w:rPr>
          <w:spacing w:val="111"/>
        </w:rPr>
        <w:t xml:space="preserve"> </w:t>
      </w:r>
      <w:r>
        <w:t>«естественный</w:t>
      </w:r>
      <w:r>
        <w:rPr>
          <w:spacing w:val="108"/>
        </w:rPr>
        <w:t xml:space="preserve"> </w:t>
      </w:r>
      <w:r>
        <w:t>прирост</w:t>
      </w:r>
      <w:r>
        <w:rPr>
          <w:spacing w:val="108"/>
        </w:rPr>
        <w:t xml:space="preserve"> </w:t>
      </w:r>
      <w:r>
        <w:t>населения»,</w:t>
      </w:r>
    </w:p>
    <w:p w:rsidR="00194B9B" w:rsidRDefault="00643C90">
      <w:pPr>
        <w:pStyle w:val="a3"/>
        <w:tabs>
          <w:tab w:val="left" w:pos="1850"/>
          <w:tab w:val="left" w:pos="2876"/>
          <w:tab w:val="left" w:pos="4305"/>
          <w:tab w:val="left" w:pos="5309"/>
          <w:tab w:val="left" w:pos="6338"/>
          <w:tab w:val="left" w:pos="7760"/>
          <w:tab w:val="left" w:pos="9119"/>
        </w:tabs>
        <w:spacing w:before="134"/>
        <w:ind w:left="0" w:right="236" w:firstLine="0"/>
        <w:jc w:val="right"/>
      </w:pPr>
      <w:r>
        <w:rPr>
          <w:position w:val="1"/>
        </w:rPr>
        <w:t>«миграционный</w:t>
      </w:r>
      <w:r>
        <w:rPr>
          <w:position w:val="1"/>
        </w:rPr>
        <w:tab/>
        <w:t>прирост</w:t>
      </w:r>
      <w:r>
        <w:rPr>
          <w:position w:val="1"/>
        </w:rPr>
        <w:tab/>
        <w:t>на</w:t>
      </w:r>
      <w:r>
        <w:t>селения»,</w:t>
      </w:r>
      <w:r>
        <w:tab/>
        <w:t>«общий</w:t>
      </w:r>
      <w:r>
        <w:tab/>
        <w:t>прирост</w:t>
      </w:r>
      <w:r>
        <w:tab/>
        <w:t>населения»,</w:t>
      </w:r>
      <w:r>
        <w:tab/>
        <w:t>«плотность</w:t>
      </w:r>
      <w:r>
        <w:tab/>
        <w:t>населения»,</w:t>
      </w:r>
    </w:p>
    <w:p w:rsidR="00194B9B" w:rsidRDefault="00643C90">
      <w:pPr>
        <w:pStyle w:val="a3"/>
        <w:spacing w:before="137" w:line="360" w:lineRule="auto"/>
        <w:ind w:right="226" w:firstLine="0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«посѐлок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</w:t>
      </w:r>
      <w:r>
        <w:t>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80"/>
        </w:rPr>
        <w:t xml:space="preserve"> </w:t>
      </w:r>
      <w:r>
        <w:t>жизни»,</w:t>
      </w:r>
      <w:r>
        <w:rPr>
          <w:spacing w:val="86"/>
        </w:rPr>
        <w:t xml:space="preserve"> </w:t>
      </w:r>
      <w:r>
        <w:t>«трудовые</w:t>
      </w:r>
      <w:r>
        <w:rPr>
          <w:spacing w:val="80"/>
        </w:rPr>
        <w:t xml:space="preserve"> </w:t>
      </w:r>
      <w:r>
        <w:t>ресурсы»,</w:t>
      </w:r>
      <w:r>
        <w:rPr>
          <w:spacing w:val="86"/>
        </w:rPr>
        <w:t xml:space="preserve"> </w:t>
      </w:r>
      <w:r>
        <w:t>«трудоспособный</w:t>
      </w:r>
      <w:r>
        <w:rPr>
          <w:spacing w:val="82"/>
        </w:rPr>
        <w:t xml:space="preserve"> </w:t>
      </w:r>
      <w:r>
        <w:t>возраст»,</w:t>
      </w:r>
      <w:r>
        <w:rPr>
          <w:spacing w:val="85"/>
        </w:rPr>
        <w:t xml:space="preserve"> </w:t>
      </w:r>
      <w:r>
        <w:t>«рабочая</w:t>
      </w:r>
      <w:r>
        <w:rPr>
          <w:spacing w:val="82"/>
        </w:rPr>
        <w:t xml:space="preserve"> </w:t>
      </w:r>
      <w:r>
        <w:t>сила»,</w:t>
      </w:r>
    </w:p>
    <w:p w:rsidR="00194B9B" w:rsidRDefault="00643C90">
      <w:pPr>
        <w:pStyle w:val="a3"/>
        <w:spacing w:before="1" w:line="360" w:lineRule="auto"/>
        <w:ind w:right="224" w:firstLine="0"/>
      </w:pP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2655"/>
          <w:tab w:val="left" w:pos="4807"/>
          <w:tab w:val="left" w:pos="6963"/>
          <w:tab w:val="left" w:pos="8062"/>
          <w:tab w:val="left" w:pos="9690"/>
        </w:tabs>
        <w:spacing w:line="360" w:lineRule="auto"/>
        <w:ind w:right="23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tab/>
        <w:t>информацию,</w:t>
      </w:r>
      <w:r>
        <w:tab/>
        <w:t>необходимую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194B9B" w:rsidRDefault="00643C90">
      <w:pPr>
        <w:pStyle w:val="a5"/>
        <w:numPr>
          <w:ilvl w:val="2"/>
          <w:numId w:val="76"/>
        </w:numPr>
        <w:tabs>
          <w:tab w:val="left" w:pos="1777"/>
        </w:tabs>
        <w:spacing w:line="352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географии.     К 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spacing w:line="360" w:lineRule="auto"/>
        <w:ind w:right="236"/>
      </w:pPr>
      <w:r>
        <w:t>выб</w:t>
      </w:r>
      <w:r>
        <w:t>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tabs>
          <w:tab w:val="left" w:pos="2864"/>
          <w:tab w:val="left" w:pos="6147"/>
          <w:tab w:val="left" w:pos="9153"/>
        </w:tabs>
        <w:spacing w:line="360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</w:t>
      </w:r>
      <w:r>
        <w:t>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tab/>
        <w:t>географическую</w:t>
      </w:r>
      <w:r>
        <w:tab/>
        <w:t>информацию,</w:t>
      </w:r>
      <w:r>
        <w:tab/>
        <w:t>необходимую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2774"/>
          <w:tab w:val="left" w:pos="3661"/>
          <w:tab w:val="left" w:pos="6232"/>
          <w:tab w:val="left" w:pos="8019"/>
          <w:tab w:val="left" w:pos="9786"/>
        </w:tabs>
        <w:spacing w:before="140" w:line="360" w:lineRule="auto"/>
        <w:ind w:right="225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tab/>
        <w:t>и</w:t>
      </w:r>
      <w:r>
        <w:tab/>
        <w:t>территориальную</w:t>
      </w:r>
      <w:r>
        <w:tab/>
        <w:t>структуру</w:t>
      </w:r>
      <w:r>
        <w:tab/>
        <w:t>хозяйства</w:t>
      </w:r>
      <w:r>
        <w:tab/>
        <w:t>России,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3"/>
      </w:pPr>
      <w:r>
        <w:t xml:space="preserve">выделять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которая       является       противоречивой</w:t>
      </w:r>
      <w:r>
        <w:rPr>
          <w:spacing w:val="1"/>
        </w:rPr>
        <w:t xml:space="preserve"> </w:t>
      </w:r>
      <w:r>
        <w:t xml:space="preserve">или        может        быть        недостоверной;        определять        информацию, </w:t>
      </w:r>
      <w:r>
        <w:t xml:space="preserve"> 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194B9B" w:rsidRDefault="00643C90">
      <w:pPr>
        <w:pStyle w:val="a3"/>
        <w:ind w:left="936" w:firstLine="0"/>
      </w:pPr>
      <w:r>
        <w:t xml:space="preserve">применять   </w:t>
      </w:r>
      <w:r>
        <w:rPr>
          <w:spacing w:val="57"/>
        </w:rPr>
        <w:t xml:space="preserve"> </w:t>
      </w:r>
      <w:r>
        <w:t xml:space="preserve">понятия    </w:t>
      </w:r>
      <w:r>
        <w:rPr>
          <w:spacing w:val="1"/>
        </w:rPr>
        <w:t xml:space="preserve"> </w:t>
      </w:r>
      <w:r>
        <w:t xml:space="preserve">«экономико-географическое   </w:t>
      </w:r>
      <w:r>
        <w:rPr>
          <w:spacing w:val="58"/>
        </w:rPr>
        <w:t xml:space="preserve"> </w:t>
      </w:r>
      <w:r>
        <w:t xml:space="preserve">положение»,    </w:t>
      </w:r>
      <w:r>
        <w:rPr>
          <w:spacing w:val="9"/>
        </w:rPr>
        <w:t xml:space="preserve"> </w:t>
      </w:r>
      <w:r>
        <w:rPr>
          <w:position w:val="1"/>
        </w:rPr>
        <w:t xml:space="preserve">«состав   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хозяйства»,</w:t>
      </w:r>
    </w:p>
    <w:p w:rsidR="00194B9B" w:rsidRDefault="00643C90">
      <w:pPr>
        <w:pStyle w:val="a3"/>
        <w:tabs>
          <w:tab w:val="left" w:pos="2187"/>
          <w:tab w:val="left" w:pos="4563"/>
          <w:tab w:val="left" w:pos="5360"/>
          <w:tab w:val="left" w:pos="7761"/>
          <w:tab w:val="left" w:pos="9634"/>
        </w:tabs>
        <w:spacing w:before="137" w:line="360" w:lineRule="auto"/>
        <w:ind w:right="222" w:firstLine="0"/>
      </w:pPr>
      <w:r>
        <w:t>«отраслевая,</w:t>
      </w:r>
      <w:r>
        <w:tab/>
        <w:t>функциональная</w:t>
      </w:r>
      <w:r>
        <w:tab/>
        <w:t>и</w:t>
      </w:r>
      <w:r>
        <w:tab/>
        <w:t>территориальная</w:t>
      </w:r>
      <w:r>
        <w:tab/>
        <w:t>структура»,</w:t>
      </w:r>
      <w:r>
        <w:tab/>
        <w:t>«условия</w:t>
      </w:r>
      <w:r>
        <w:rPr>
          <w:spacing w:val="-58"/>
        </w:rPr>
        <w:t xml:space="preserve"> </w:t>
      </w:r>
      <w:r>
        <w:t>и факторы размещения производства», «отрасль</w:t>
      </w:r>
      <w:r>
        <w:t xml:space="preserve"> хозяйства», «межотраслевой комплекс», 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 «природно-ресурсный потенциал», «инфраструктурный комплекс», «рекреационное</w:t>
      </w:r>
      <w:r>
        <w:rPr>
          <w:spacing w:val="1"/>
        </w:rPr>
        <w:t xml:space="preserve"> </w:t>
      </w:r>
      <w:r>
        <w:t xml:space="preserve">хозяйство», «инфраструктура», «сфера </w:t>
      </w:r>
      <w:r>
        <w:t>обслуживания», «агропромышленный комплекс», «химико-</w:t>
      </w:r>
      <w:r>
        <w:rPr>
          <w:spacing w:val="1"/>
        </w:rPr>
        <w:t xml:space="preserve"> </w:t>
      </w:r>
      <w:r>
        <w:rPr>
          <w:position w:val="1"/>
        </w:rPr>
        <w:t>лесной</w:t>
      </w:r>
      <w:r>
        <w:rPr>
          <w:spacing w:val="102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«машиностроительный</w:t>
      </w:r>
      <w:r>
        <w:rPr>
          <w:spacing w:val="100"/>
          <w:position w:val="1"/>
        </w:rPr>
        <w:t xml:space="preserve"> </w:t>
      </w:r>
      <w:r>
        <w:rPr>
          <w:position w:val="1"/>
        </w:rPr>
        <w:t>ком</w:t>
      </w:r>
      <w:r>
        <w:t>плекс»,</w:t>
      </w:r>
      <w:r>
        <w:rPr>
          <w:spacing w:val="106"/>
        </w:rPr>
        <w:t xml:space="preserve"> </w:t>
      </w:r>
      <w:r>
        <w:t>«металлургический</w:t>
      </w:r>
      <w:r>
        <w:rPr>
          <w:spacing w:val="103"/>
        </w:rPr>
        <w:t xml:space="preserve"> </w:t>
      </w:r>
      <w:r>
        <w:t>комплекс»,</w:t>
      </w:r>
      <w:r>
        <w:rPr>
          <w:spacing w:val="104"/>
        </w:rPr>
        <w:t xml:space="preserve"> </w:t>
      </w:r>
      <w:r>
        <w:t>«ВИЭ»,</w:t>
      </w:r>
    </w:p>
    <w:p w:rsidR="00194B9B" w:rsidRDefault="00643C90">
      <w:pPr>
        <w:pStyle w:val="a3"/>
        <w:spacing w:before="2"/>
        <w:ind w:firstLine="0"/>
      </w:pPr>
      <w:r>
        <w:t>«ТЭК»,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194B9B" w:rsidRDefault="00643C90">
      <w:pPr>
        <w:pStyle w:val="a3"/>
        <w:spacing w:before="137" w:line="360" w:lineRule="auto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</w:t>
      </w:r>
      <w:r>
        <w:t>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194B9B" w:rsidRDefault="00643C90">
      <w:pPr>
        <w:pStyle w:val="a3"/>
        <w:spacing w:before="1" w:line="360" w:lineRule="auto"/>
        <w:ind w:right="234"/>
      </w:pPr>
      <w:r>
        <w:t xml:space="preserve">различать    </w:t>
      </w:r>
      <w:r>
        <w:rPr>
          <w:spacing w:val="47"/>
        </w:rPr>
        <w:t xml:space="preserve"> </w:t>
      </w:r>
      <w:r>
        <w:t xml:space="preserve">территории     </w:t>
      </w:r>
      <w:r>
        <w:rPr>
          <w:spacing w:val="47"/>
        </w:rPr>
        <w:t xml:space="preserve"> </w:t>
      </w:r>
      <w:r>
        <w:t xml:space="preserve">опережающего     </w:t>
      </w:r>
      <w:r>
        <w:rPr>
          <w:spacing w:val="46"/>
        </w:rPr>
        <w:t xml:space="preserve"> </w:t>
      </w:r>
      <w:r>
        <w:t xml:space="preserve">развития     </w:t>
      </w:r>
      <w:r>
        <w:rPr>
          <w:spacing w:val="46"/>
        </w:rPr>
        <w:t xml:space="preserve"> </w:t>
      </w:r>
      <w:r>
        <w:t xml:space="preserve">(ТОР),     </w:t>
      </w:r>
      <w:r>
        <w:rPr>
          <w:spacing w:val="45"/>
        </w:rPr>
        <w:t xml:space="preserve"> </w:t>
      </w:r>
      <w:r>
        <w:t xml:space="preserve">Арктическую     </w:t>
      </w:r>
      <w:r>
        <w:rPr>
          <w:spacing w:val="47"/>
        </w:rPr>
        <w:t xml:space="preserve"> </w:t>
      </w:r>
      <w:r>
        <w:t>зону</w:t>
      </w:r>
      <w:r>
        <w:rPr>
          <w:spacing w:val="-58"/>
        </w:rPr>
        <w:t xml:space="preserve"> </w:t>
      </w:r>
      <w:r>
        <w:t>и зону</w:t>
      </w:r>
      <w:r>
        <w:rPr>
          <w:spacing w:val="-8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spacing w:line="360" w:lineRule="auto"/>
        <w:ind w:right="226"/>
      </w:pPr>
      <w:r>
        <w:t>классифицировать субъекты Российской Федерации по уровню социально-экономического</w:t>
      </w:r>
      <w:r>
        <w:rPr>
          <w:spacing w:val="1"/>
        </w:rPr>
        <w:t xml:space="preserve"> </w:t>
      </w:r>
      <w:r>
        <w:t>развития          на          основе          имеющихся          знани</w:t>
      </w:r>
      <w:r>
        <w:t>й          и          анализа  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194B9B" w:rsidRDefault="00643C90">
      <w:pPr>
        <w:pStyle w:val="a3"/>
        <w:tabs>
          <w:tab w:val="left" w:pos="2288"/>
          <w:tab w:val="left" w:pos="3598"/>
          <w:tab w:val="left" w:pos="7638"/>
          <w:tab w:val="left" w:pos="9438"/>
        </w:tabs>
        <w:spacing w:line="360" w:lineRule="auto"/>
        <w:ind w:right="230"/>
      </w:pPr>
      <w:r>
        <w:t xml:space="preserve">находить,       </w:t>
      </w:r>
      <w:r>
        <w:rPr>
          <w:spacing w:val="1"/>
        </w:rPr>
        <w:t xml:space="preserve"> </w:t>
      </w:r>
      <w:r>
        <w:t xml:space="preserve">извлекать,       </w:t>
      </w:r>
      <w:r>
        <w:rPr>
          <w:spacing w:val="1"/>
        </w:rPr>
        <w:t xml:space="preserve"> </w:t>
      </w:r>
      <w:r>
        <w:t>интегрировать         и         интерпретировать   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</w:t>
      </w:r>
      <w:r>
        <w:t>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задач:</w:t>
      </w:r>
      <w:r>
        <w:tab/>
      </w:r>
      <w:r>
        <w:rPr>
          <w:spacing w:val="-1"/>
        </w:rPr>
        <w:t>сравнивать</w:t>
      </w:r>
      <w:r>
        <w:rPr>
          <w:spacing w:val="-58"/>
        </w:rPr>
        <w:t xml:space="preserve"> </w:t>
      </w:r>
      <w:r>
        <w:t>и оценивать влияние отдельных отраслей хозяйства на окружающую среду; условия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энергетики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:rsidR="00194B9B" w:rsidRDefault="00643C90">
      <w:pPr>
        <w:pStyle w:val="a3"/>
        <w:spacing w:line="360" w:lineRule="auto"/>
        <w:ind w:right="23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 отраслевая, функциональная и территориальная структура, факторы и условия размещения</w:t>
      </w:r>
      <w:r>
        <w:rPr>
          <w:spacing w:val="1"/>
        </w:rPr>
        <w:t xml:space="preserve"> </w:t>
      </w:r>
      <w:r>
        <w:t>произв</w:t>
      </w:r>
      <w:r>
        <w:t>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 размещения</w:t>
      </w:r>
      <w:r>
        <w:rPr>
          <w:spacing w:val="-1"/>
        </w:rPr>
        <w:t xml:space="preserve"> </w:t>
      </w:r>
      <w:r>
        <w:t>производства);</w:t>
      </w:r>
    </w:p>
    <w:p w:rsidR="00194B9B" w:rsidRDefault="00643C90">
      <w:pPr>
        <w:pStyle w:val="a3"/>
        <w:spacing w:before="1" w:line="360" w:lineRule="auto"/>
        <w:ind w:right="23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(ИЧР)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регионов;</w:t>
      </w:r>
    </w:p>
    <w:p w:rsidR="00194B9B" w:rsidRDefault="00643C90">
      <w:pPr>
        <w:pStyle w:val="a3"/>
        <w:ind w:left="936" w:firstLine="0"/>
      </w:pPr>
      <w:r>
        <w:t>различать</w:t>
      </w:r>
      <w:r>
        <w:rPr>
          <w:spacing w:val="-5"/>
        </w:rPr>
        <w:t xml:space="preserve"> </w:t>
      </w:r>
      <w:r>
        <w:t>природно-ресурсный,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производственный</w:t>
      </w:r>
      <w:r>
        <w:rPr>
          <w:spacing w:val="-7"/>
        </w:rPr>
        <w:t xml:space="preserve"> </w:t>
      </w:r>
      <w:r>
        <w:t>капитал;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/>
      </w:pPr>
      <w:r>
        <w:t>различать     виды     транспорта    и     основные    показатели     их     работы:     грузооборот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194B9B" w:rsidRDefault="00643C90">
      <w:pPr>
        <w:pStyle w:val="a3"/>
        <w:spacing w:line="360" w:lineRule="auto"/>
        <w:ind w:right="227"/>
      </w:pPr>
      <w:r>
        <w:t>показывать на карте крупнейшие центры и районы размещения отраслей промышленн</w:t>
      </w:r>
      <w:r>
        <w:t>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магистрали и</w:t>
      </w:r>
      <w:r>
        <w:rPr>
          <w:spacing w:val="-3"/>
        </w:rPr>
        <w:t xml:space="preserve"> </w:t>
      </w:r>
      <w:r>
        <w:t>центры,</w:t>
      </w:r>
      <w:r>
        <w:rPr>
          <w:spacing w:val="-1"/>
        </w:rPr>
        <w:t xml:space="preserve"> </w:t>
      </w:r>
      <w:r>
        <w:t>районы развития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194B9B" w:rsidRDefault="00643C90">
      <w:pPr>
        <w:pStyle w:val="a3"/>
        <w:tabs>
          <w:tab w:val="left" w:pos="2823"/>
          <w:tab w:val="left" w:pos="5076"/>
          <w:tab w:val="left" w:pos="7096"/>
          <w:tab w:val="left" w:pos="9392"/>
        </w:tabs>
        <w:spacing w:line="360" w:lineRule="auto"/>
        <w:ind w:right="231"/>
      </w:pPr>
      <w:r>
        <w:t xml:space="preserve">использовать     </w:t>
      </w:r>
      <w:r>
        <w:rPr>
          <w:spacing w:val="1"/>
        </w:rPr>
        <w:t xml:space="preserve"> </w:t>
      </w:r>
      <w:r>
        <w:t>знания       о       факторах       и       условиях       размещения  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</w:t>
      </w:r>
      <w:r>
        <w:t>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tab/>
        <w:t>оценивать</w:t>
      </w:r>
      <w:r>
        <w:tab/>
        <w:t>условия</w:t>
      </w:r>
      <w:r>
        <w:tab/>
        <w:t>отдельных</w:t>
      </w:r>
      <w:r>
        <w:tab/>
      </w:r>
      <w:r>
        <w:rPr>
          <w:spacing w:val="-1"/>
        </w:rPr>
        <w:t>территорий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 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производств;</w:t>
      </w:r>
    </w:p>
    <w:p w:rsidR="00194B9B" w:rsidRDefault="00643C90">
      <w:pPr>
        <w:pStyle w:val="a3"/>
        <w:spacing w:line="360" w:lineRule="auto"/>
        <w:ind w:right="229"/>
      </w:pPr>
      <w:r>
        <w:t xml:space="preserve">использовать        знания        об        </w:t>
      </w:r>
      <w:r>
        <w:t>особенностях        компонентов        природы        России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еѐ   </w:t>
      </w:r>
      <w:r>
        <w:rPr>
          <w:spacing w:val="22"/>
        </w:rPr>
        <w:t xml:space="preserve"> </w:t>
      </w:r>
      <w:r>
        <w:t xml:space="preserve">отдельных   </w:t>
      </w:r>
      <w:r>
        <w:rPr>
          <w:spacing w:val="24"/>
        </w:rPr>
        <w:t xml:space="preserve"> </w:t>
      </w:r>
      <w:r>
        <w:t xml:space="preserve">территорий;   </w:t>
      </w:r>
      <w:r>
        <w:rPr>
          <w:spacing w:val="23"/>
        </w:rPr>
        <w:t xml:space="preserve"> </w:t>
      </w:r>
      <w:r>
        <w:t xml:space="preserve">об   </w:t>
      </w:r>
      <w:r>
        <w:rPr>
          <w:spacing w:val="23"/>
        </w:rPr>
        <w:t xml:space="preserve"> </w:t>
      </w:r>
      <w:r>
        <w:t xml:space="preserve">особенностях   </w:t>
      </w:r>
      <w:r>
        <w:rPr>
          <w:spacing w:val="25"/>
        </w:rPr>
        <w:t xml:space="preserve"> </w:t>
      </w:r>
      <w:r>
        <w:t xml:space="preserve">взаимодействия   </w:t>
      </w:r>
      <w:r>
        <w:rPr>
          <w:spacing w:val="22"/>
        </w:rPr>
        <w:t xml:space="preserve"> </w:t>
      </w:r>
      <w:r>
        <w:t xml:space="preserve">природы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пределах    </w:t>
      </w:r>
      <w:r>
        <w:rPr>
          <w:spacing w:val="38"/>
        </w:rPr>
        <w:t xml:space="preserve"> </w:t>
      </w:r>
      <w:r>
        <w:t xml:space="preserve">отдельных    </w:t>
      </w:r>
      <w:r>
        <w:rPr>
          <w:spacing w:val="36"/>
        </w:rPr>
        <w:t xml:space="preserve"> </w:t>
      </w:r>
      <w:r>
        <w:t xml:space="preserve">территорий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решения    </w:t>
      </w:r>
      <w:r>
        <w:rPr>
          <w:spacing w:val="36"/>
        </w:rPr>
        <w:t xml:space="preserve"> </w:t>
      </w:r>
      <w:r>
        <w:t xml:space="preserve">практико-ориентированных    </w:t>
      </w:r>
      <w:r>
        <w:rPr>
          <w:spacing w:val="3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контексте реальной жизни: оценивать реализуемые проекты по созданию новых производств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экологической безопасности;</w:t>
      </w:r>
    </w:p>
    <w:p w:rsidR="00194B9B" w:rsidRDefault="00643C90">
      <w:pPr>
        <w:pStyle w:val="a3"/>
        <w:spacing w:line="360" w:lineRule="auto"/>
        <w:ind w:right="235"/>
      </w:pPr>
      <w:r>
        <w:t>критически оценивать финансовые условия жизнедеятельности человека и их природные,</w:t>
      </w:r>
      <w:r>
        <w:rPr>
          <w:spacing w:val="1"/>
        </w:rPr>
        <w:t xml:space="preserve"> </w:t>
      </w:r>
      <w:r>
        <w:t>социальные, п</w:t>
      </w:r>
      <w:r>
        <w:t>олитические, технологические, экологические аспекты, необходимые для 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домохозяйства,</w:t>
      </w:r>
      <w:r>
        <w:rPr>
          <w:spacing w:val="-3"/>
        </w:rPr>
        <w:t xml:space="preserve"> </w:t>
      </w:r>
      <w:r>
        <w:t>предприятия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194B9B" w:rsidRDefault="00643C90">
      <w:pPr>
        <w:pStyle w:val="a3"/>
        <w:spacing w:line="360" w:lineRule="auto"/>
        <w:ind w:right="234"/>
      </w:pPr>
      <w:r>
        <w:t xml:space="preserve">оценивать   </w:t>
      </w:r>
      <w:r>
        <w:rPr>
          <w:spacing w:val="56"/>
        </w:rPr>
        <w:t xml:space="preserve"> </w:t>
      </w:r>
      <w:r>
        <w:t xml:space="preserve">влияние   </w:t>
      </w:r>
      <w:r>
        <w:rPr>
          <w:spacing w:val="53"/>
        </w:rPr>
        <w:t xml:space="preserve"> </w:t>
      </w:r>
      <w:r>
        <w:t xml:space="preserve">географического   </w:t>
      </w:r>
      <w:r>
        <w:rPr>
          <w:spacing w:val="54"/>
        </w:rPr>
        <w:t xml:space="preserve"> </w:t>
      </w:r>
      <w:r>
        <w:t xml:space="preserve">положения    </w:t>
      </w:r>
      <w:r>
        <w:rPr>
          <w:spacing w:val="53"/>
        </w:rPr>
        <w:t xml:space="preserve"> </w:t>
      </w:r>
      <w:r>
        <w:t xml:space="preserve">отдельных    </w:t>
      </w:r>
      <w:r>
        <w:rPr>
          <w:spacing w:val="56"/>
        </w:rPr>
        <w:t xml:space="preserve"> </w:t>
      </w:r>
      <w:r>
        <w:t xml:space="preserve">регионов    </w:t>
      </w:r>
      <w:r>
        <w:rPr>
          <w:spacing w:val="54"/>
        </w:rPr>
        <w:t xml:space="preserve"> </w:t>
      </w:r>
      <w:r>
        <w:t>Росси</w:t>
      </w:r>
      <w:r>
        <w:t>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194B9B" w:rsidRDefault="00643C90">
      <w:pPr>
        <w:pStyle w:val="a3"/>
        <w:spacing w:line="360" w:lineRule="auto"/>
        <w:ind w:right="235"/>
      </w:pPr>
      <w:r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194B9B" w:rsidRDefault="00643C90">
      <w:pPr>
        <w:pStyle w:val="a3"/>
        <w:spacing w:line="360" w:lineRule="auto"/>
        <w:ind w:right="228"/>
      </w:pPr>
      <w:r>
        <w:t>сравнивать географическое положение, географические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 и хозяйства</w:t>
      </w:r>
      <w:r>
        <w:rPr>
          <w:spacing w:val="-2"/>
        </w:rPr>
        <w:t xml:space="preserve"> </w:t>
      </w:r>
      <w:r>
        <w:t>регионов России;</w:t>
      </w:r>
    </w:p>
    <w:p w:rsidR="00194B9B" w:rsidRDefault="00643C90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         среду          своей          местности,          региона,          страны          в          целом,</w:t>
      </w:r>
      <w:r>
        <w:rPr>
          <w:spacing w:val="1"/>
        </w:rPr>
        <w:t xml:space="preserve"> </w:t>
      </w:r>
      <w:r>
        <w:t>о динам</w:t>
      </w:r>
      <w:r>
        <w:t>ике, уровне и структуре социально-экономического развития России, месте и роли России в</w:t>
      </w:r>
      <w:r>
        <w:rPr>
          <w:spacing w:val="1"/>
        </w:rPr>
        <w:t xml:space="preserve"> </w:t>
      </w:r>
      <w:r>
        <w:t>мире;</w:t>
      </w:r>
    </w:p>
    <w:p w:rsidR="00194B9B" w:rsidRDefault="00643C90">
      <w:pPr>
        <w:pStyle w:val="a3"/>
        <w:tabs>
          <w:tab w:val="left" w:pos="2336"/>
          <w:tab w:val="left" w:pos="3579"/>
          <w:tab w:val="left" w:pos="4833"/>
          <w:tab w:val="left" w:pos="6399"/>
          <w:tab w:val="left" w:pos="7654"/>
          <w:tab w:val="left" w:pos="9038"/>
          <w:tab w:val="left" w:pos="9493"/>
        </w:tabs>
        <w:spacing w:line="360" w:lineRule="auto"/>
        <w:ind w:right="234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Всемирного</w:t>
      </w:r>
      <w:r>
        <w:tab/>
        <w:t>наследия</w:t>
      </w:r>
      <w:r>
        <w:tab/>
        <w:t>ЮНЕСКО</w:t>
      </w:r>
      <w:r>
        <w:tab/>
        <w:t>и</w:t>
      </w:r>
      <w:r>
        <w:tab/>
      </w:r>
      <w:r>
        <w:rPr>
          <w:spacing w:val="-1"/>
        </w:rPr>
        <w:t>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194B9B" w:rsidRDefault="00643C90">
      <w:pPr>
        <w:pStyle w:val="a3"/>
        <w:tabs>
          <w:tab w:val="left" w:pos="3181"/>
          <w:tab w:val="left" w:pos="4335"/>
          <w:tab w:val="left" w:pos="5030"/>
          <w:tab w:val="left" w:pos="6070"/>
          <w:tab w:val="left" w:pos="7360"/>
          <w:tab w:val="left" w:pos="8039"/>
          <w:tab w:val="left" w:pos="9509"/>
        </w:tabs>
        <w:ind w:left="936" w:firstLine="0"/>
        <w:jc w:val="left"/>
      </w:pPr>
      <w:r>
        <w:t>характеризовать</w:t>
      </w:r>
      <w:r>
        <w:tab/>
        <w:t>место</w:t>
      </w:r>
      <w:r>
        <w:tab/>
        <w:t>и</w:t>
      </w:r>
      <w:r>
        <w:tab/>
        <w:t>роль</w:t>
      </w:r>
      <w:r>
        <w:tab/>
        <w:t>России</w:t>
      </w:r>
      <w:r>
        <w:tab/>
        <w:t>в</w:t>
      </w:r>
      <w:r>
        <w:tab/>
        <w:t>мировом</w:t>
      </w:r>
      <w:r>
        <w:tab/>
      </w:r>
      <w:r>
        <w:t>хозяйстве.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spacing w:before="1"/>
        <w:ind w:left="0" w:firstLine="0"/>
        <w:jc w:val="left"/>
        <w:rPr>
          <w:sz w:val="22"/>
        </w:rPr>
      </w:pPr>
    </w:p>
    <w:p w:rsidR="00194B9B" w:rsidRDefault="00643C90">
      <w:pPr>
        <w:pStyle w:val="1"/>
        <w:numPr>
          <w:ilvl w:val="0"/>
          <w:numId w:val="48"/>
        </w:numPr>
        <w:tabs>
          <w:tab w:val="left" w:pos="1417"/>
        </w:tabs>
        <w:spacing w:line="360" w:lineRule="auto"/>
        <w:ind w:left="227" w:right="23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  <w:tab w:val="left" w:pos="3100"/>
          <w:tab w:val="left" w:pos="5502"/>
          <w:tab w:val="left" w:pos="9369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соответственно  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</w:t>
      </w:r>
      <w:r>
        <w:rPr>
          <w:sz w:val="24"/>
        </w:rPr>
        <w:t>ма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58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5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9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137"/>
          <w:tab w:val="left" w:pos="3857"/>
          <w:tab w:val="left" w:pos="5931"/>
          <w:tab w:val="left" w:pos="7780"/>
          <w:tab w:val="left" w:pos="9414"/>
        </w:tabs>
        <w:spacing w:before="119" w:line="362" w:lineRule="auto"/>
        <w:ind w:right="233" w:firstLine="0"/>
      </w:pPr>
      <w:r>
        <w:t>содержание</w:t>
      </w:r>
      <w:r>
        <w:tab/>
        <w:t>обучения,</w:t>
      </w:r>
      <w:r>
        <w:tab/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1" w:lineRule="exact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2973"/>
          <w:tab w:val="left" w:pos="6171"/>
          <w:tab w:val="left" w:pos="7808"/>
          <w:tab w:val="left" w:pos="9995"/>
        </w:tabs>
        <w:spacing w:before="140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 и требований к результатам освоения на базовом уровне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</w:t>
      </w:r>
      <w:r>
        <w:rPr>
          <w:sz w:val="24"/>
        </w:rPr>
        <w:t>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естественно-научной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     обучающихся      и      организацию      изучения 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z w:val="24"/>
        </w:rPr>
        <w:t>деятельностной     основе.     В     ней      учитываются     возможности      учебного  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реализации         требований         ФГОС         ООО         к         планируемым         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(по классам), предлагает примерную последовательность изучения тем, основанную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учѐте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>быть    использована    учителями    как   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составления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своих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рабочих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разработке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рабочей    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</w:t>
      </w:r>
      <w:r>
        <w:rPr>
          <w:sz w:val="24"/>
        </w:rPr>
        <w:t>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виртуальные </w:t>
      </w:r>
      <w:r>
        <w:rPr>
          <w:sz w:val="24"/>
        </w:rPr>
        <w:t>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физике    н</w:t>
      </w:r>
      <w:r>
        <w:rPr>
          <w:sz w:val="24"/>
        </w:rPr>
        <w:t>е     сковывает     творческую     инициативу    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возможности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2665"/>
          <w:tab w:val="left" w:pos="3910"/>
          <w:tab w:val="left" w:pos="6230"/>
          <w:tab w:val="left" w:pos="8574"/>
          <w:tab w:val="left" w:pos="10459"/>
        </w:tabs>
        <w:spacing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 xml:space="preserve">Курс физики – </w:t>
      </w:r>
      <w:r>
        <w:rPr>
          <w:sz w:val="24"/>
        </w:rPr>
        <w:t>системообразующий для естественно-научных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физические законы лежат в основе процессов и явлений, изучаемых химией, 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</w:t>
      </w:r>
      <w:r>
        <w:rPr>
          <w:sz w:val="24"/>
        </w:rPr>
        <w:tab/>
        <w:t>и</w:t>
      </w:r>
      <w:r>
        <w:rPr>
          <w:sz w:val="24"/>
        </w:rPr>
        <w:tab/>
        <w:t>физической</w:t>
      </w:r>
      <w:r>
        <w:rPr>
          <w:sz w:val="24"/>
        </w:rPr>
        <w:tab/>
        <w:t>географией.</w:t>
      </w:r>
      <w:r>
        <w:rPr>
          <w:sz w:val="24"/>
        </w:rPr>
        <w:tab/>
        <w:t>Физика</w:t>
      </w:r>
      <w:r>
        <w:rPr>
          <w:sz w:val="24"/>
        </w:rPr>
        <w:tab/>
        <w:t>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вклад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1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3" w:firstLine="0"/>
      </w:pPr>
      <w:r>
        <w:t>предоставляет наиболее ясные образцы применения научного метода познания, то есть способа</w:t>
      </w:r>
      <w:r>
        <w:rPr>
          <w:spacing w:val="1"/>
        </w:rPr>
        <w:t xml:space="preserve"> </w:t>
      </w:r>
      <w:r>
        <w:t>получения достоверных знаний о мире. Наконец, физика – это предмет, который наряду с другими</w:t>
      </w:r>
      <w:r>
        <w:rPr>
          <w:spacing w:val="1"/>
        </w:rPr>
        <w:t xml:space="preserve"> </w:t>
      </w:r>
      <w:r>
        <w:t>естественно-науч</w:t>
      </w:r>
      <w:r>
        <w:t>ными предметами должен дать обучающимся представление об 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 и</w:t>
      </w:r>
      <w:r>
        <w:rPr>
          <w:spacing w:val="-1"/>
        </w:rPr>
        <w:t xml:space="preserve"> </w:t>
      </w:r>
      <w:r>
        <w:t>радости самостоятельного открытия</w:t>
      </w:r>
      <w:r>
        <w:rPr>
          <w:spacing w:val="-4"/>
        </w:rPr>
        <w:t xml:space="preserve"> </w:t>
      </w:r>
      <w:r>
        <w:t>нового знания.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2775"/>
          <w:tab w:val="left" w:pos="4692"/>
          <w:tab w:val="left" w:pos="5874"/>
          <w:tab w:val="left" w:pos="8206"/>
          <w:tab w:val="left" w:pos="9861"/>
        </w:tabs>
        <w:spacing w:before="1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Одна из главных задач физического образования в структуре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в формировании естественн</w:t>
      </w:r>
      <w:r>
        <w:rPr>
          <w:sz w:val="24"/>
        </w:rPr>
        <w:t>о-научной грамотности и интереса к науке у основной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которые</w:t>
      </w:r>
      <w:r>
        <w:rPr>
          <w:sz w:val="24"/>
        </w:rPr>
        <w:tab/>
        <w:t>в</w:t>
      </w:r>
      <w:r>
        <w:rPr>
          <w:sz w:val="24"/>
        </w:rPr>
        <w:tab/>
        <w:t>дальнейшем</w:t>
      </w:r>
      <w:r>
        <w:rPr>
          <w:sz w:val="24"/>
        </w:rPr>
        <w:tab/>
        <w:t>будут</w:t>
      </w:r>
      <w:r>
        <w:rPr>
          <w:sz w:val="24"/>
        </w:rPr>
        <w:tab/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 самых разнообразных сферах деятельности. Но не менее важной задачей является 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деятельности в области естественно-научных исследований и создании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0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определению,</w:t>
      </w:r>
    </w:p>
    <w:p w:rsidR="00194B9B" w:rsidRDefault="00643C90">
      <w:pPr>
        <w:pStyle w:val="a3"/>
        <w:spacing w:before="2" w:line="360" w:lineRule="auto"/>
        <w:ind w:right="230" w:firstLine="0"/>
      </w:pPr>
      <w:r>
        <w:t>«Естественно-научная грамотность – это способность человека занимать активную</w:t>
      </w:r>
      <w:r>
        <w:t xml:space="preserve"> 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 интересоваться естественно-научными идеями. Научно грамотный человек стремится</w:t>
      </w:r>
      <w:r>
        <w:rPr>
          <w:spacing w:val="1"/>
        </w:rPr>
        <w:t xml:space="preserve"> </w:t>
      </w:r>
      <w:r>
        <w:t>участвовать</w:t>
      </w:r>
    </w:p>
    <w:p w:rsidR="00194B9B" w:rsidRDefault="00643C90">
      <w:pPr>
        <w:pStyle w:val="a3"/>
        <w:spacing w:line="360" w:lineRule="auto"/>
        <w:ind w:right="239" w:firstLine="0"/>
      </w:pPr>
      <w:r>
        <w:t xml:space="preserve">в   </w:t>
      </w:r>
      <w:r>
        <w:rPr>
          <w:spacing w:val="38"/>
        </w:rPr>
        <w:t xml:space="preserve"> </w:t>
      </w:r>
      <w:r>
        <w:t xml:space="preserve">аргументированном    </w:t>
      </w:r>
      <w:r>
        <w:rPr>
          <w:spacing w:val="36"/>
        </w:rPr>
        <w:t xml:space="preserve"> </w:t>
      </w:r>
      <w:r>
        <w:t xml:space="preserve">обсуждении    </w:t>
      </w:r>
      <w:r>
        <w:rPr>
          <w:spacing w:val="38"/>
        </w:rPr>
        <w:t xml:space="preserve"> </w:t>
      </w:r>
      <w:r>
        <w:t xml:space="preserve">проблем,    </w:t>
      </w:r>
      <w:r>
        <w:rPr>
          <w:spacing w:val="37"/>
        </w:rPr>
        <w:t xml:space="preserve"> </w:t>
      </w:r>
      <w:r>
        <w:t>отн</w:t>
      </w:r>
      <w:r>
        <w:t xml:space="preserve">осящихся    </w:t>
      </w:r>
      <w:r>
        <w:rPr>
          <w:spacing w:val="35"/>
        </w:rPr>
        <w:t xml:space="preserve"> </w:t>
      </w:r>
      <w:r>
        <w:t xml:space="preserve">к    </w:t>
      </w:r>
      <w:r>
        <w:rPr>
          <w:spacing w:val="38"/>
        </w:rPr>
        <w:t xml:space="preserve"> </w:t>
      </w:r>
      <w:r>
        <w:t xml:space="preserve">естественным    </w:t>
      </w:r>
      <w:r>
        <w:rPr>
          <w:spacing w:val="37"/>
        </w:rPr>
        <w:t xml:space="preserve"> </w:t>
      </w:r>
      <w:r>
        <w:t>наукам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технологиям, что</w:t>
      </w:r>
      <w:r>
        <w:rPr>
          <w:spacing w:val="-1"/>
        </w:rPr>
        <w:t xml:space="preserve"> </w:t>
      </w:r>
      <w:r>
        <w:t>требует от него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компетентностей:</w:t>
      </w:r>
    </w:p>
    <w:p w:rsidR="00194B9B" w:rsidRDefault="00643C90">
      <w:pPr>
        <w:pStyle w:val="a3"/>
        <w:ind w:left="936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194B9B" w:rsidRDefault="00643C90">
      <w:pPr>
        <w:pStyle w:val="a3"/>
        <w:spacing w:before="137"/>
        <w:ind w:left="936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194B9B" w:rsidRDefault="00643C90">
      <w:pPr>
        <w:pStyle w:val="a3"/>
        <w:spacing w:before="140" w:line="360" w:lineRule="auto"/>
        <w:ind w:right="232"/>
      </w:pPr>
      <w:r>
        <w:t xml:space="preserve">интерпретировать        </w:t>
      </w:r>
      <w:r>
        <w:rPr>
          <w:spacing w:val="1"/>
        </w:rPr>
        <w:t xml:space="preserve"> </w:t>
      </w:r>
      <w:r>
        <w:t xml:space="preserve">данные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использовать       </w:t>
      </w:r>
      <w:r>
        <w:t xml:space="preserve">   научные    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выводов».</w:t>
      </w:r>
    </w:p>
    <w:p w:rsidR="00194B9B" w:rsidRDefault="00643C90">
      <w:pPr>
        <w:pStyle w:val="a3"/>
        <w:spacing w:line="360" w:lineRule="auto"/>
        <w:ind w:right="237"/>
      </w:pPr>
      <w:r>
        <w:t>Изучение физики способно внести решающий вклад в формирование 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  <w:tab w:val="left" w:pos="2605"/>
          <w:tab w:val="left" w:pos="5246"/>
          <w:tab w:val="left" w:pos="7401"/>
          <w:tab w:val="left" w:pos="9573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z w:val="24"/>
        </w:rPr>
        <w:tab/>
      </w:r>
      <w:r>
        <w:rPr>
          <w:sz w:val="24"/>
        </w:rPr>
        <w:t>преподавания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pacing w:val="-1"/>
          <w:sz w:val="24"/>
        </w:rPr>
        <w:t>«Физика»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программы, утверждѐнной решением Коллегии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(протокол от 3 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2019 г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z w:val="24"/>
        </w:rPr>
        <w:t>-4вн).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897"/>
        </w:tabs>
        <w:spacing w:line="276" w:lineRule="exact"/>
        <w:ind w:left="1896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194B9B" w:rsidRDefault="00643C90">
      <w:pPr>
        <w:pStyle w:val="a3"/>
        <w:spacing w:before="139" w:line="360" w:lineRule="auto"/>
        <w:ind w:right="235"/>
        <w:jc w:val="left"/>
      </w:pPr>
      <w:r>
        <w:t>приобретение</w:t>
      </w:r>
      <w:r>
        <w:rPr>
          <w:spacing w:val="2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стремления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научному</w:t>
      </w:r>
      <w:r>
        <w:rPr>
          <w:spacing w:val="-4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194B9B" w:rsidRDefault="00643C90">
      <w:pPr>
        <w:pStyle w:val="a3"/>
        <w:spacing w:line="360" w:lineRule="auto"/>
        <w:jc w:val="left"/>
      </w:pPr>
      <w:r>
        <w:t>развитие</w:t>
      </w:r>
      <w:r>
        <w:rPr>
          <w:spacing w:val="47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научном</w:t>
      </w:r>
      <w:r>
        <w:rPr>
          <w:spacing w:val="48"/>
        </w:rPr>
        <w:t xml:space="preserve"> </w:t>
      </w:r>
      <w:r>
        <w:t>методе</w:t>
      </w:r>
      <w:r>
        <w:rPr>
          <w:spacing w:val="47"/>
        </w:rPr>
        <w:t xml:space="preserve"> </w:t>
      </w:r>
      <w:r>
        <w:t>познания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 xml:space="preserve">к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:rsidR="00194B9B" w:rsidRDefault="00643C90">
      <w:pPr>
        <w:pStyle w:val="a3"/>
        <w:spacing w:line="360" w:lineRule="auto"/>
        <w:jc w:val="left"/>
      </w:pPr>
      <w:r>
        <w:t>формирование</w:t>
      </w:r>
      <w:r>
        <w:rPr>
          <w:spacing w:val="24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мировоззрения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результата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основ</w:t>
      </w:r>
      <w:r>
        <w:rPr>
          <w:spacing w:val="25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материи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194B9B" w:rsidRDefault="00643C90">
      <w:pPr>
        <w:pStyle w:val="a3"/>
        <w:ind w:left="936" w:firstLine="0"/>
        <w:jc w:val="left"/>
      </w:pPr>
      <w:r>
        <w:t>формирование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87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роли</w:t>
      </w:r>
      <w:r>
        <w:rPr>
          <w:spacing w:val="88"/>
        </w:rPr>
        <w:t xml:space="preserve"> </w:t>
      </w:r>
      <w:r>
        <w:t>физики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других</w:t>
      </w:r>
      <w:r>
        <w:rPr>
          <w:spacing w:val="89"/>
        </w:rPr>
        <w:t xml:space="preserve"> </w:t>
      </w:r>
      <w:r>
        <w:t>естественных</w:t>
      </w:r>
      <w:r>
        <w:rPr>
          <w:spacing w:val="97"/>
        </w:rPr>
        <w:t xml:space="preserve"> </w:t>
      </w:r>
      <w:r>
        <w:t>наук,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194B9B" w:rsidRDefault="00643C90">
      <w:pPr>
        <w:pStyle w:val="a3"/>
        <w:tabs>
          <w:tab w:val="left" w:pos="2031"/>
          <w:tab w:val="left" w:pos="2902"/>
          <w:tab w:val="left" w:pos="4600"/>
          <w:tab w:val="left" w:pos="6514"/>
          <w:tab w:val="left" w:pos="7397"/>
          <w:tab w:val="left" w:pos="9542"/>
        </w:tabs>
        <w:spacing w:before="140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tab/>
        <w:t>с</w:t>
      </w:r>
      <w:r>
        <w:tab/>
        <w:t>физикой,</w:t>
      </w:r>
      <w:r>
        <w:tab/>
        <w:t>подготовка</w:t>
      </w:r>
      <w:r>
        <w:tab/>
        <w:t>к</w:t>
      </w:r>
      <w:r>
        <w:tab/>
        <w:t>дальнейшему</w:t>
      </w:r>
      <w:r>
        <w:tab/>
        <w:t>обучению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194B9B" w:rsidRDefault="00643C90">
      <w:pPr>
        <w:pStyle w:val="a3"/>
        <w:spacing w:line="360" w:lineRule="auto"/>
        <w:ind w:right="230"/>
      </w:pPr>
      <w:r>
        <w:t>Достижение этих целей на уровне основного общего образования обеспечивается решением</w:t>
      </w:r>
      <w:r>
        <w:rPr>
          <w:spacing w:val="1"/>
        </w:rPr>
        <w:t xml:space="preserve"> </w:t>
      </w:r>
      <w:r>
        <w:t>сле</w:t>
      </w:r>
      <w:r>
        <w:t>дующих</w:t>
      </w:r>
      <w:r>
        <w:rPr>
          <w:spacing w:val="1"/>
        </w:rPr>
        <w:t xml:space="preserve"> </w:t>
      </w:r>
      <w:r>
        <w:t>задач:</w:t>
      </w:r>
    </w:p>
    <w:p w:rsidR="00194B9B" w:rsidRDefault="00643C90">
      <w:pPr>
        <w:pStyle w:val="a3"/>
        <w:spacing w:line="360" w:lineRule="auto"/>
        <w:ind w:right="235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194B9B" w:rsidRDefault="00643C90">
      <w:pPr>
        <w:pStyle w:val="a3"/>
        <w:spacing w:line="360" w:lineRule="auto"/>
        <w:ind w:right="236"/>
      </w:pPr>
      <w:r>
        <w:t xml:space="preserve">приобретение      </w:t>
      </w:r>
      <w:r>
        <w:rPr>
          <w:spacing w:val="51"/>
        </w:rPr>
        <w:t xml:space="preserve"> </w:t>
      </w:r>
      <w:r>
        <w:t xml:space="preserve">умений       </w:t>
      </w:r>
      <w:r>
        <w:rPr>
          <w:spacing w:val="49"/>
        </w:rPr>
        <w:t xml:space="preserve"> </w:t>
      </w:r>
      <w:r>
        <w:t xml:space="preserve">описывать       </w:t>
      </w:r>
      <w:r>
        <w:rPr>
          <w:spacing w:val="47"/>
        </w:rPr>
        <w:t xml:space="preserve"> </w:t>
      </w:r>
      <w:r>
        <w:t xml:space="preserve">и       </w:t>
      </w:r>
      <w:r>
        <w:rPr>
          <w:spacing w:val="49"/>
        </w:rPr>
        <w:t xml:space="preserve"> </w:t>
      </w:r>
      <w:r>
        <w:t xml:space="preserve">объяснять       </w:t>
      </w:r>
      <w:r>
        <w:rPr>
          <w:spacing w:val="47"/>
        </w:rPr>
        <w:t xml:space="preserve"> </w:t>
      </w:r>
      <w:r>
        <w:t xml:space="preserve">физические       </w:t>
      </w:r>
      <w:r>
        <w:rPr>
          <w:spacing w:val="48"/>
        </w:rPr>
        <w:t xml:space="preserve"> </w:t>
      </w:r>
      <w:r>
        <w:t>явления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194B9B" w:rsidRDefault="00643C90">
      <w:pPr>
        <w:pStyle w:val="a3"/>
        <w:spacing w:line="360" w:lineRule="auto"/>
        <w:ind w:right="23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right="235"/>
      </w:pPr>
      <w:r>
        <w:t>развитие умений наблюдать природные явления и выполнять опыты, лабораторные работы 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приборов;</w:t>
      </w:r>
    </w:p>
    <w:p w:rsidR="00194B9B" w:rsidRDefault="00643C90">
      <w:pPr>
        <w:pStyle w:val="a3"/>
        <w:spacing w:line="360" w:lineRule="auto"/>
        <w:ind w:right="237"/>
      </w:pPr>
      <w:r>
        <w:t>освоение приѐмов работы с информацией физического содержания, включая информацию о</w:t>
      </w:r>
      <w:r>
        <w:rPr>
          <w:spacing w:val="1"/>
        </w:rPr>
        <w:t xml:space="preserve"> </w:t>
      </w:r>
      <w:r>
        <w:t>современных достижениях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194B9B" w:rsidRDefault="00643C90">
      <w:pPr>
        <w:pStyle w:val="a3"/>
        <w:spacing w:line="360" w:lineRule="auto"/>
        <w:ind w:right="226"/>
      </w:pPr>
      <w:r>
        <w:t xml:space="preserve">знакомство         со    </w:t>
      </w:r>
      <w:r>
        <w:t xml:space="preserve">     сферами         профессиональной         деятельности,         связанными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89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Общее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рекомендованных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5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z w:val="24"/>
        </w:rPr>
        <w:t>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 часов (2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</w:t>
      </w:r>
      <w:r>
        <w:rPr>
          <w:spacing w:val="2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3"/>
        <w:spacing w:before="2" w:line="360" w:lineRule="auto"/>
        <w:ind w:right="226"/>
      </w:pPr>
      <w:r>
        <w:t>В      программе      предусмотрен       резерв       учебного      времени       в      7–8      класса</w:t>
      </w:r>
      <w:r>
        <w:t>х,</w:t>
      </w:r>
      <w:r>
        <w:rPr>
          <w:spacing w:val="1"/>
        </w:rPr>
        <w:t xml:space="preserve"> </w:t>
      </w:r>
      <w:r>
        <w:t>и повторительно-обобщающий модуль в 9 классе, которые учитель может использовать по своему</w:t>
      </w:r>
      <w:r>
        <w:rPr>
          <w:spacing w:val="1"/>
        </w:rPr>
        <w:t xml:space="preserve"> </w:t>
      </w:r>
      <w:r>
        <w:t>усмотрению.</w:t>
      </w:r>
    </w:p>
    <w:p w:rsidR="00194B9B" w:rsidRDefault="00643C90">
      <w:pPr>
        <w:pStyle w:val="a5"/>
        <w:numPr>
          <w:ilvl w:val="1"/>
          <w:numId w:val="48"/>
        </w:numPr>
        <w:tabs>
          <w:tab w:val="left" w:pos="1597"/>
        </w:tabs>
        <w:spacing w:line="275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194B9B" w:rsidRDefault="00643C90">
      <w:pPr>
        <w:pStyle w:val="a3"/>
        <w:spacing w:before="137" w:line="360" w:lineRule="auto"/>
        <w:ind w:right="229"/>
      </w:pPr>
      <w:r>
        <w:t>Физика – наука о природе. Явления природы (МС</w:t>
      </w:r>
      <w:r>
        <w:rPr>
          <w:vertAlign w:val="superscript"/>
        </w:rPr>
        <w:t>14</w:t>
      </w:r>
      <w:r>
        <w:t>). Физические я</w:t>
      </w:r>
      <w:r>
        <w:t>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194B9B" w:rsidRDefault="00643C90">
      <w:pPr>
        <w:pStyle w:val="a3"/>
        <w:spacing w:line="360" w:lineRule="auto"/>
        <w:ind w:right="230"/>
      </w:pPr>
      <w:r>
        <w:t>Физические величины. Измерение физических величин. Физические приборы. Погрешность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194B9B" w:rsidRDefault="00643C90">
      <w:pPr>
        <w:pStyle w:val="a3"/>
        <w:spacing w:line="360" w:lineRule="auto"/>
        <w:ind w:right="236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естественные 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 гипотез, объяснение наблюдаемого явления. Описание физических явлений с помощью</w:t>
      </w:r>
      <w:r>
        <w:rPr>
          <w:spacing w:val="1"/>
        </w:rPr>
        <w:t xml:space="preserve"> </w:t>
      </w:r>
      <w:r>
        <w:t>моделей.</w:t>
      </w:r>
    </w:p>
    <w:p w:rsidR="00194B9B" w:rsidRDefault="00643C90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2" style="position:absolute;margin-left:35.4pt;margin-top:16.4pt;width:2in;height:.7pt;z-index:-25166028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firstLine="0"/>
        <w:jc w:val="left"/>
      </w:pPr>
      <w:r>
        <w:rPr>
          <w:vertAlign w:val="superscript"/>
        </w:rPr>
        <w:t>14</w:t>
      </w:r>
      <w:r>
        <w:rPr>
          <w:spacing w:val="-1"/>
        </w:rPr>
        <w:t xml:space="preserve"> </w:t>
      </w:r>
      <w:r>
        <w:t>МС –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отмечены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19"/>
        <w:ind w:hanging="1021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194B9B" w:rsidRDefault="00643C90">
      <w:pPr>
        <w:pStyle w:val="a3"/>
        <w:tabs>
          <w:tab w:val="left" w:pos="2696"/>
          <w:tab w:val="left" w:pos="4126"/>
          <w:tab w:val="left" w:pos="4788"/>
          <w:tab w:val="left" w:pos="6390"/>
          <w:tab w:val="left" w:pos="7716"/>
          <w:tab w:val="left" w:pos="9342"/>
        </w:tabs>
        <w:spacing w:before="137" w:line="360" w:lineRule="auto"/>
        <w:ind w:right="237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 цифровым</w:t>
      </w:r>
      <w:r>
        <w:rPr>
          <w:spacing w:val="-2"/>
        </w:rPr>
        <w:t xml:space="preserve"> </w:t>
      </w:r>
      <w:r>
        <w:t>прибором.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194B9B" w:rsidRDefault="00643C90">
      <w:pPr>
        <w:pStyle w:val="a3"/>
        <w:spacing w:before="139" w:line="360" w:lineRule="auto"/>
        <w:ind w:left="936" w:right="3628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194B9B" w:rsidRDefault="00643C90">
      <w:pPr>
        <w:pStyle w:val="a3"/>
        <w:spacing w:line="360" w:lineRule="auto"/>
        <w:ind w:left="936" w:right="5182" w:firstLine="0"/>
        <w:jc w:val="left"/>
      </w:pPr>
      <w:r>
        <w:t>Измерение объѐма жидкости и твѐрдого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194B9B" w:rsidRDefault="00643C90">
      <w:pPr>
        <w:pStyle w:val="a3"/>
        <w:ind w:left="936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температуры.</w:t>
      </w:r>
    </w:p>
    <w:p w:rsidR="00194B9B" w:rsidRDefault="00643C90">
      <w:pPr>
        <w:pStyle w:val="a3"/>
        <w:spacing w:before="138" w:line="360" w:lineRule="auto"/>
        <w:ind w:right="237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полѐта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194B9B" w:rsidRDefault="00643C90">
      <w:pPr>
        <w:pStyle w:val="a3"/>
        <w:spacing w:before="139" w:line="360" w:lineRule="auto"/>
        <w:ind w:right="23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194B9B" w:rsidRDefault="00643C90">
      <w:pPr>
        <w:pStyle w:val="a3"/>
        <w:tabs>
          <w:tab w:val="left" w:pos="2007"/>
          <w:tab w:val="left" w:pos="3802"/>
          <w:tab w:val="left" w:pos="6198"/>
          <w:tab w:val="left" w:pos="7613"/>
          <w:tab w:val="left" w:pos="9342"/>
        </w:tabs>
        <w:spacing w:line="360" w:lineRule="auto"/>
        <w:ind w:right="232"/>
      </w:pPr>
      <w:r>
        <w:t>Движение частиц вещества. Связь скорости движения частиц с температурой. Броуновское</w:t>
      </w:r>
      <w:r>
        <w:rPr>
          <w:spacing w:val="1"/>
        </w:rPr>
        <w:t xml:space="preserve"> </w:t>
      </w:r>
      <w:r>
        <w:t>движение,</w:t>
      </w:r>
      <w:r>
        <w:tab/>
        <w:t>диффузия.</w:t>
      </w:r>
      <w:r>
        <w:tab/>
        <w:t>Взаимодействие</w:t>
      </w:r>
      <w:r>
        <w:tab/>
        <w:t>частиц</w:t>
      </w:r>
      <w:r>
        <w:tab/>
        <w:t>вещества:</w:t>
      </w:r>
      <w:r>
        <w:tab/>
        <w:t>притяжение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194B9B" w:rsidRDefault="00643C90">
      <w:pPr>
        <w:pStyle w:val="a3"/>
        <w:spacing w:line="360" w:lineRule="auto"/>
        <w:ind w:right="233"/>
      </w:pPr>
      <w:r>
        <w:t>Агрегатные</w:t>
      </w:r>
      <w:r>
        <w:rPr>
          <w:spacing w:val="1"/>
        </w:rPr>
        <w:t xml:space="preserve"> </w:t>
      </w:r>
      <w:r>
        <w:t>состояния вещества:</w:t>
      </w:r>
      <w:r>
        <w:rPr>
          <w:spacing w:val="1"/>
        </w:rPr>
        <w:t xml:space="preserve"> </w:t>
      </w:r>
      <w:r>
        <w:t>строение газов, 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60"/>
        </w:rPr>
        <w:t xml:space="preserve"> </w:t>
      </w:r>
      <w:r>
        <w:t>(кристаллически</w:t>
      </w:r>
      <w:r>
        <w:t>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атомно-молекулярным строением.</w:t>
      </w:r>
      <w:r>
        <w:rPr>
          <w:spacing w:val="-1"/>
        </w:rPr>
        <w:t xml:space="preserve"> </w:t>
      </w:r>
      <w:r>
        <w:t>Особенности агрегатных состояний</w:t>
      </w:r>
      <w:r>
        <w:rPr>
          <w:spacing w:val="-3"/>
        </w:rPr>
        <w:t xml:space="preserve"> </w:t>
      </w:r>
      <w:r>
        <w:t>воды.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6" w:line="360" w:lineRule="auto"/>
        <w:ind w:left="936" w:right="5972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объясняющихся</w:t>
      </w:r>
      <w:r>
        <w:rPr>
          <w:spacing w:val="-5"/>
        </w:rPr>
        <w:t xml:space="preserve"> </w:t>
      </w:r>
      <w:r>
        <w:t>притяжением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отталкиванием</w:t>
      </w:r>
      <w:r>
        <w:rPr>
          <w:spacing w:val="-5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вещества.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9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37" w:line="360" w:lineRule="auto"/>
        <w:ind w:left="936" w:right="2447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 газов.</w:t>
      </w:r>
    </w:p>
    <w:p w:rsidR="00194B9B" w:rsidRDefault="00643C90">
      <w:pPr>
        <w:pStyle w:val="a3"/>
        <w:ind w:left="936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9"/>
        <w:ind w:left="1776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194B9B" w:rsidRDefault="00643C90">
      <w:pPr>
        <w:pStyle w:val="a3"/>
        <w:spacing w:before="137" w:line="360" w:lineRule="auto"/>
        <w:jc w:val="left"/>
      </w:pPr>
      <w:r>
        <w:t>Механическое</w:t>
      </w:r>
      <w:r>
        <w:rPr>
          <w:spacing w:val="38"/>
        </w:rPr>
        <w:t xml:space="preserve"> </w:t>
      </w:r>
      <w:r>
        <w:t>движение.</w:t>
      </w:r>
      <w:r>
        <w:rPr>
          <w:spacing w:val="38"/>
        </w:rPr>
        <w:t xml:space="preserve"> </w:t>
      </w:r>
      <w:r>
        <w:t>Равномерное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неравномерное</w:t>
      </w:r>
      <w:r>
        <w:rPr>
          <w:spacing w:val="38"/>
        </w:rPr>
        <w:t xml:space="preserve"> </w:t>
      </w:r>
      <w:r>
        <w:t>движение.</w:t>
      </w:r>
      <w:r>
        <w:rPr>
          <w:spacing w:val="38"/>
        </w:rPr>
        <w:t xml:space="preserve"> </w:t>
      </w:r>
      <w:r>
        <w:t>Скорость.</w:t>
      </w:r>
      <w:r>
        <w:rPr>
          <w:spacing w:val="38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 пути</w:t>
      </w:r>
      <w:r>
        <w:rPr>
          <w:spacing w:val="-1"/>
        </w:rPr>
        <w:t xml:space="preserve"> </w:t>
      </w:r>
      <w:r>
        <w:t>и времени движения.</w:t>
      </w:r>
    </w:p>
    <w:p w:rsidR="00194B9B" w:rsidRDefault="00643C90">
      <w:pPr>
        <w:pStyle w:val="a3"/>
        <w:ind w:left="936" w:firstLine="0"/>
        <w:jc w:val="left"/>
      </w:pPr>
      <w:r>
        <w:t>Явление</w:t>
      </w:r>
      <w:r>
        <w:rPr>
          <w:spacing w:val="57"/>
        </w:rPr>
        <w:t xml:space="preserve"> </w:t>
      </w:r>
      <w:r>
        <w:t>инерции.</w:t>
      </w:r>
      <w:r>
        <w:rPr>
          <w:spacing w:val="59"/>
        </w:rPr>
        <w:t xml:space="preserve"> </w:t>
      </w:r>
      <w:r>
        <w:t>Закон</w:t>
      </w:r>
      <w:r>
        <w:rPr>
          <w:spacing w:val="59"/>
        </w:rPr>
        <w:t xml:space="preserve"> </w:t>
      </w:r>
      <w:r>
        <w:t>инерции.</w:t>
      </w:r>
      <w:r>
        <w:rPr>
          <w:spacing w:val="59"/>
        </w:rPr>
        <w:t xml:space="preserve"> </w:t>
      </w:r>
      <w:r>
        <w:t>Взаимодействие</w:t>
      </w:r>
      <w:r>
        <w:rPr>
          <w:spacing w:val="57"/>
        </w:rPr>
        <w:t xml:space="preserve"> </w:t>
      </w:r>
      <w:r>
        <w:t>тел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причина</w:t>
      </w:r>
      <w:r>
        <w:rPr>
          <w:spacing w:val="57"/>
        </w:rPr>
        <w:t xml:space="preserve"> </w:t>
      </w:r>
      <w:r>
        <w:t>изменения</w:t>
      </w:r>
      <w:r>
        <w:rPr>
          <w:spacing w:val="59"/>
        </w:rPr>
        <w:t xml:space="preserve"> </w:t>
      </w:r>
      <w:r>
        <w:t>скорости</w:t>
      </w:r>
    </w:p>
    <w:p w:rsidR="00194B9B" w:rsidRDefault="00643C90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3" style="position:absolute;margin-left:35.4pt;margin-top:16.35pt;width:2in;height:.7pt;z-index:-25165926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30" w:firstLine="0"/>
      </w:pPr>
      <w:r>
        <w:rPr>
          <w:vertAlign w:val="superscript"/>
        </w:rPr>
        <w:t>15</w:t>
      </w:r>
      <w:r>
        <w:t xml:space="preserve"> 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 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 w:firstLine="0"/>
      </w:pP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194B9B" w:rsidRDefault="00643C90">
      <w:pPr>
        <w:pStyle w:val="a3"/>
        <w:spacing w:line="360" w:lineRule="auto"/>
        <w:ind w:right="238"/>
      </w:pPr>
      <w:r>
        <w:t>Сила как характеристика взаимодействия тел. Сила упругости и закон Гука. Измерение силы</w:t>
      </w:r>
      <w:r>
        <w:rPr>
          <w:spacing w:val="1"/>
        </w:rPr>
        <w:t xml:space="preserve"> </w:t>
      </w:r>
      <w:r>
        <w:t xml:space="preserve">с </w:t>
      </w:r>
      <w:r>
        <w:t>помощью динамометра. Явление тяготения и сила тяжести. Сила тяжести на других планетах</w:t>
      </w:r>
      <w:r>
        <w:rPr>
          <w:spacing w:val="1"/>
        </w:rPr>
        <w:t xml:space="preserve"> </w:t>
      </w:r>
      <w:r>
        <w:t>(МС). Вес тела. Невесомость. Сложение сил, направленных по одной прямой. 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трения. Трение</w:t>
      </w:r>
      <w:r>
        <w:rPr>
          <w:spacing w:val="-2"/>
        </w:rPr>
        <w:t xml:space="preserve"> </w:t>
      </w:r>
      <w:r>
        <w:t>скольжения</w:t>
      </w:r>
      <w:r>
        <w:rPr>
          <w:spacing w:val="-4"/>
        </w:rPr>
        <w:t xml:space="preserve"> </w:t>
      </w:r>
      <w:r>
        <w:t>и трение</w:t>
      </w:r>
      <w:r>
        <w:rPr>
          <w:spacing w:val="-5"/>
        </w:rPr>
        <w:t xml:space="preserve"> </w:t>
      </w:r>
      <w:r>
        <w:t>покоя. Трение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(МС).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5" w:line="360" w:lineRule="auto"/>
        <w:ind w:left="936" w:right="4861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194B9B" w:rsidRDefault="00643C90">
      <w:pPr>
        <w:pStyle w:val="a3"/>
        <w:spacing w:line="360" w:lineRule="auto"/>
        <w:ind w:left="936" w:right="3832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194B9B" w:rsidRDefault="00643C90">
      <w:pPr>
        <w:pStyle w:val="a3"/>
        <w:ind w:left="936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8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9"/>
        </w:rPr>
        <w:t xml:space="preserve"> </w:t>
      </w:r>
      <w:r>
        <w:t>скорости</w:t>
      </w:r>
      <w:r>
        <w:rPr>
          <w:spacing w:val="9"/>
        </w:rPr>
        <w:t xml:space="preserve"> </w:t>
      </w:r>
      <w:r>
        <w:t>равномерного</w:t>
      </w:r>
      <w:r>
        <w:rPr>
          <w:spacing w:val="11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(шарика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жидкости,</w:t>
      </w:r>
      <w:r>
        <w:rPr>
          <w:spacing w:val="6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194B9B" w:rsidRDefault="00643C90">
      <w:pPr>
        <w:pStyle w:val="a3"/>
        <w:tabs>
          <w:tab w:val="left" w:pos="2867"/>
          <w:tab w:val="left" w:pos="4270"/>
          <w:tab w:val="left" w:pos="5774"/>
          <w:tab w:val="left" w:pos="7571"/>
          <w:tab w:val="left" w:pos="8844"/>
          <w:tab w:val="left" w:pos="9806"/>
        </w:tabs>
        <w:spacing w:line="360" w:lineRule="auto"/>
        <w:ind w:right="233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-2"/>
        </w:rPr>
        <w:t xml:space="preserve"> </w:t>
      </w:r>
      <w:r>
        <w:t>пружины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приложенной</w:t>
      </w:r>
    </w:p>
    <w:p w:rsidR="00194B9B" w:rsidRDefault="00643C90">
      <w:pPr>
        <w:pStyle w:val="a3"/>
        <w:spacing w:before="137"/>
        <w:ind w:firstLine="0"/>
        <w:jc w:val="left"/>
      </w:pPr>
      <w:r>
        <w:t>силы.</w:t>
      </w:r>
    </w:p>
    <w:p w:rsidR="00194B9B" w:rsidRDefault="00643C90">
      <w:pPr>
        <w:pStyle w:val="a3"/>
        <w:tabs>
          <w:tab w:val="left" w:pos="1992"/>
          <w:tab w:val="left" w:pos="4184"/>
          <w:tab w:val="left" w:pos="5718"/>
          <w:tab w:val="left" w:pos="6500"/>
          <w:tab w:val="left" w:pos="7472"/>
          <w:tab w:val="left" w:pos="8947"/>
          <w:tab w:val="left" w:pos="9439"/>
          <w:tab w:val="left" w:pos="10134"/>
        </w:tabs>
        <w:spacing w:before="139"/>
        <w:ind w:left="936" w:firstLine="0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трения</w:t>
      </w:r>
      <w:r>
        <w:tab/>
        <w:t>скольжения</w:t>
      </w:r>
      <w:r>
        <w:tab/>
        <w:t>от</w:t>
      </w:r>
      <w:r>
        <w:tab/>
        <w:t>веса</w:t>
      </w:r>
      <w:r>
        <w:tab/>
        <w:t>тела</w:t>
      </w:r>
    </w:p>
    <w:p w:rsidR="00194B9B" w:rsidRDefault="00643C90">
      <w:pPr>
        <w:pStyle w:val="a3"/>
        <w:spacing w:before="137"/>
        <w:ind w:firstLine="0"/>
      </w:pP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соприкасающихся</w:t>
      </w:r>
      <w:r>
        <w:rPr>
          <w:spacing w:val="-2"/>
        </w:rPr>
        <w:t xml:space="preserve"> </w:t>
      </w:r>
      <w:r>
        <w:t>поверхностей.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194B9B" w:rsidRDefault="00643C90">
      <w:pPr>
        <w:pStyle w:val="a3"/>
        <w:spacing w:before="137" w:line="360" w:lineRule="auto"/>
        <w:ind w:right="231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 газа от объѐма, температуры. Передача давления твѐрдыми телами, жидкостями и 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3"/>
        </w:rPr>
        <w:t xml:space="preserve"> </w:t>
      </w:r>
      <w:r>
        <w:t>парадокс.</w:t>
      </w:r>
      <w:r>
        <w:rPr>
          <w:spacing w:val="-1"/>
        </w:rPr>
        <w:t xml:space="preserve"> </w:t>
      </w:r>
      <w:r>
        <w:t>Сообщающиеся сосуды.</w:t>
      </w:r>
      <w:r>
        <w:rPr>
          <w:spacing w:val="-1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:rsidR="00194B9B" w:rsidRDefault="00643C90">
      <w:pPr>
        <w:pStyle w:val="a3"/>
        <w:tabs>
          <w:tab w:val="left" w:pos="1780"/>
          <w:tab w:val="left" w:pos="3873"/>
          <w:tab w:val="left" w:pos="5558"/>
          <w:tab w:val="left" w:pos="7742"/>
          <w:tab w:val="left" w:pos="9631"/>
        </w:tabs>
        <w:spacing w:before="1" w:line="360" w:lineRule="auto"/>
        <w:ind w:right="227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 Опыт Торричелли. Измерение атмосферного давления. Зависимость атмосферног</w:t>
      </w:r>
      <w:r>
        <w:t>о давления</w:t>
      </w:r>
      <w:r>
        <w:rPr>
          <w:spacing w:val="1"/>
        </w:rPr>
        <w:t xml:space="preserve"> </w:t>
      </w:r>
      <w:r>
        <w:t>от</w:t>
      </w:r>
      <w:r>
        <w:tab/>
        <w:t>высоты</w:t>
      </w:r>
      <w:r>
        <w:tab/>
        <w:t>над</w:t>
      </w:r>
      <w:r>
        <w:tab/>
        <w:t>уровнем</w:t>
      </w:r>
      <w:r>
        <w:tab/>
        <w:t>моря.</w:t>
      </w:r>
      <w:r>
        <w:tab/>
      </w:r>
      <w:r>
        <w:rPr>
          <w:spacing w:val="-1"/>
        </w:rPr>
        <w:t>Приборы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194B9B" w:rsidRDefault="00643C90">
      <w:pPr>
        <w:pStyle w:val="a3"/>
        <w:ind w:left="936" w:firstLine="0"/>
      </w:pPr>
      <w:r>
        <w:t>Действие</w:t>
      </w:r>
      <w:r>
        <w:rPr>
          <w:spacing w:val="28"/>
        </w:rPr>
        <w:t xml:space="preserve"> </w:t>
      </w:r>
      <w:r>
        <w:t>жидкости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газа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погружѐнное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тело.</w:t>
      </w:r>
      <w:r>
        <w:rPr>
          <w:spacing w:val="29"/>
        </w:rPr>
        <w:t xml:space="preserve"> </w:t>
      </w:r>
      <w:r>
        <w:t>Выталкивающая</w:t>
      </w:r>
      <w:r>
        <w:rPr>
          <w:spacing w:val="28"/>
        </w:rPr>
        <w:t xml:space="preserve"> </w:t>
      </w:r>
      <w:r>
        <w:t>(архимедова)</w:t>
      </w:r>
      <w:r>
        <w:rPr>
          <w:spacing w:val="28"/>
        </w:rPr>
        <w:t xml:space="preserve"> </w:t>
      </w:r>
      <w:r>
        <w:t>сила.</w:t>
      </w:r>
    </w:p>
    <w:p w:rsidR="00194B9B" w:rsidRDefault="00643C90">
      <w:pPr>
        <w:pStyle w:val="a3"/>
        <w:spacing w:before="137"/>
        <w:ind w:firstLine="0"/>
      </w:pPr>
      <w:r>
        <w:t>Закон</w:t>
      </w:r>
      <w:r>
        <w:rPr>
          <w:spacing w:val="-5"/>
        </w:rPr>
        <w:t xml:space="preserve"> </w:t>
      </w:r>
      <w:r>
        <w:t>Архимеда.</w:t>
      </w:r>
      <w:r>
        <w:rPr>
          <w:spacing w:val="-5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Воздухоплавание.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7"/>
        <w:ind w:left="936" w:firstLine="0"/>
      </w:pPr>
      <w:r>
        <w:t>Зависимость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5803" w:firstLine="0"/>
        <w:jc w:val="left"/>
      </w:pPr>
      <w:r>
        <w:t>Передача давления жидкостью и газом.</w:t>
      </w:r>
      <w:r>
        <w:rPr>
          <w:spacing w:val="-57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Гидравлический</w:t>
      </w:r>
      <w:r>
        <w:rPr>
          <w:spacing w:val="-6"/>
        </w:rPr>
        <w:t xml:space="preserve"> </w:t>
      </w:r>
      <w:r>
        <w:t>пресс.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194B9B" w:rsidRDefault="00643C90">
      <w:pPr>
        <w:pStyle w:val="a3"/>
        <w:tabs>
          <w:tab w:val="left" w:pos="2636"/>
          <w:tab w:val="left" w:pos="4711"/>
          <w:tab w:val="left" w:pos="5632"/>
          <w:tab w:val="left" w:pos="6260"/>
          <w:tab w:val="left" w:pos="7395"/>
          <w:tab w:val="left" w:pos="9162"/>
          <w:tab w:val="left" w:pos="10133"/>
        </w:tabs>
        <w:spacing w:before="136" w:line="360" w:lineRule="auto"/>
        <w:ind w:right="233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194B9B" w:rsidRDefault="00643C90">
      <w:pPr>
        <w:pStyle w:val="a3"/>
        <w:ind w:left="936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194B9B" w:rsidRDefault="00643C90">
      <w:pPr>
        <w:pStyle w:val="a3"/>
        <w:tabs>
          <w:tab w:val="left" w:pos="2195"/>
          <w:tab w:val="left" w:pos="3531"/>
          <w:tab w:val="left" w:pos="4325"/>
          <w:tab w:val="left" w:pos="5656"/>
          <w:tab w:val="left" w:pos="6428"/>
          <w:tab w:val="left" w:pos="8044"/>
          <w:tab w:val="left" w:pos="8771"/>
          <w:tab w:val="left" w:pos="9280"/>
        </w:tabs>
        <w:spacing w:before="140" w:line="360" w:lineRule="auto"/>
        <w:ind w:right="237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tabs>
          <w:tab w:val="left" w:pos="2766"/>
          <w:tab w:val="left" w:pos="4449"/>
          <w:tab w:val="left" w:pos="5272"/>
          <w:tab w:val="left" w:pos="6104"/>
          <w:tab w:val="left" w:pos="6611"/>
          <w:tab w:val="left" w:pos="7464"/>
          <w:tab w:val="left" w:pos="8081"/>
          <w:tab w:val="left" w:pos="9204"/>
        </w:tabs>
        <w:spacing w:before="137" w:line="360" w:lineRule="auto"/>
        <w:ind w:right="236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t xml:space="preserve"> части тела.</w:t>
      </w:r>
    </w:p>
    <w:p w:rsidR="00194B9B" w:rsidRDefault="00643C90">
      <w:pPr>
        <w:pStyle w:val="a3"/>
        <w:tabs>
          <w:tab w:val="left" w:pos="2708"/>
          <w:tab w:val="left" w:pos="4804"/>
          <w:tab w:val="left" w:pos="5805"/>
          <w:tab w:val="left" w:pos="7629"/>
          <w:tab w:val="left" w:pos="8289"/>
          <w:tab w:val="left" w:pos="9227"/>
        </w:tabs>
        <w:spacing w:line="360" w:lineRule="auto"/>
        <w:ind w:right="235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</w:r>
      <w:r>
        <w:rPr>
          <w:spacing w:val="-1"/>
        </w:rPr>
        <w:t>погружѐнное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жидкость.</w:t>
      </w:r>
    </w:p>
    <w:p w:rsidR="00194B9B" w:rsidRDefault="00643C90">
      <w:pPr>
        <w:pStyle w:val="a3"/>
        <w:tabs>
          <w:tab w:val="left" w:pos="2378"/>
          <w:tab w:val="left" w:pos="4370"/>
          <w:tab w:val="left" w:pos="6507"/>
          <w:tab w:val="left" w:pos="7551"/>
          <w:tab w:val="left" w:pos="9422"/>
          <w:tab w:val="left" w:pos="10124"/>
        </w:tabs>
        <w:spacing w:line="360" w:lineRule="auto"/>
        <w:ind w:right="228"/>
        <w:jc w:val="left"/>
      </w:pPr>
      <w:r>
        <w:t>Проверка</w:t>
      </w:r>
      <w:r>
        <w:tab/>
        <w:t>независимости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</w:r>
      <w:r>
        <w:rPr>
          <w:spacing w:val="-1"/>
        </w:rPr>
        <w:t>тело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194B9B" w:rsidRDefault="00643C90">
      <w:pPr>
        <w:pStyle w:val="a3"/>
        <w:tabs>
          <w:tab w:val="left" w:pos="2126"/>
          <w:tab w:val="left" w:pos="4453"/>
          <w:tab w:val="left" w:pos="6124"/>
          <w:tab w:val="left" w:pos="8194"/>
          <w:tab w:val="left" w:pos="9170"/>
        </w:tabs>
        <w:spacing w:line="360" w:lineRule="auto"/>
        <w:ind w:right="23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выталкивающей</w:t>
      </w:r>
      <w:r>
        <w:tab/>
        <w:t>силы,</w:t>
      </w:r>
      <w:r>
        <w:tab/>
      </w:r>
      <w:r>
        <w:rPr>
          <w:spacing w:val="-1"/>
        </w:rPr>
        <w:t>действующей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погружѐнной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 тела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194B9B" w:rsidRDefault="00643C90">
      <w:pPr>
        <w:pStyle w:val="a3"/>
        <w:tabs>
          <w:tab w:val="left" w:pos="3180"/>
          <w:tab w:val="left" w:pos="4656"/>
          <w:tab w:val="left" w:pos="5468"/>
          <w:tab w:val="left" w:pos="7670"/>
          <w:tab w:val="left" w:pos="8721"/>
          <w:tab w:val="left" w:pos="9284"/>
        </w:tabs>
        <w:spacing w:before="1" w:line="360" w:lineRule="auto"/>
        <w:ind w:right="225"/>
        <w:jc w:val="left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</w:r>
      <w:r>
        <w:rPr>
          <w:spacing w:val="-1"/>
        </w:rPr>
        <w:t>определение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194B9B" w:rsidRDefault="00643C90">
      <w:pPr>
        <w:pStyle w:val="a5"/>
        <w:numPr>
          <w:ilvl w:val="2"/>
          <w:numId w:val="48"/>
        </w:numPr>
        <w:tabs>
          <w:tab w:val="left" w:pos="1777"/>
        </w:tabs>
        <w:spacing w:line="360" w:lineRule="auto"/>
        <w:ind w:left="936" w:right="5045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194B9B" w:rsidRDefault="00643C90">
      <w:pPr>
        <w:pStyle w:val="a3"/>
        <w:spacing w:line="360" w:lineRule="auto"/>
        <w:ind w:right="230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:rsidR="00194B9B" w:rsidRDefault="00643C90">
      <w:pPr>
        <w:pStyle w:val="a3"/>
        <w:spacing w:before="1" w:line="360" w:lineRule="auto"/>
        <w:ind w:right="233"/>
      </w:pPr>
      <w:r>
        <w:t>Механическая энергия. Кинетическая и потенциальная энергия. П</w:t>
      </w:r>
      <w:r>
        <w:t>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 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spacing w:before="1" w:line="360" w:lineRule="auto"/>
        <w:ind w:left="936" w:right="664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механизмов.</w:t>
      </w:r>
    </w:p>
    <w:p w:rsidR="00194B9B" w:rsidRDefault="00643C90">
      <w:pPr>
        <w:pStyle w:val="a5"/>
        <w:numPr>
          <w:ilvl w:val="3"/>
          <w:numId w:val="48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tabs>
          <w:tab w:val="left" w:pos="2730"/>
          <w:tab w:val="left" w:pos="3913"/>
          <w:tab w:val="left" w:pos="4877"/>
          <w:tab w:val="left" w:pos="6023"/>
          <w:tab w:val="left" w:pos="6851"/>
          <w:tab w:val="left" w:pos="8662"/>
          <w:tab w:val="left" w:pos="10132"/>
        </w:tabs>
        <w:spacing w:before="137" w:line="360" w:lineRule="auto"/>
        <w:ind w:right="234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194B9B" w:rsidRDefault="00643C90">
      <w:pPr>
        <w:pStyle w:val="a3"/>
        <w:spacing w:line="360" w:lineRule="auto"/>
        <w:ind w:left="936" w:right="5472" w:firstLine="0"/>
        <w:jc w:val="left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194B9B" w:rsidRDefault="00643C90">
      <w:pPr>
        <w:pStyle w:val="a3"/>
        <w:ind w:left="93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194B9B" w:rsidRDefault="00643C90">
      <w:pPr>
        <w:pStyle w:val="a5"/>
        <w:numPr>
          <w:ilvl w:val="1"/>
          <w:numId w:val="77"/>
        </w:numPr>
        <w:tabs>
          <w:tab w:val="left" w:pos="1597"/>
        </w:tabs>
        <w:spacing w:before="137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19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94B9B" w:rsidRDefault="00643C90">
      <w:pPr>
        <w:pStyle w:val="a3"/>
        <w:spacing w:before="140" w:line="360" w:lineRule="auto"/>
        <w:ind w:right="233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194B9B" w:rsidRDefault="00643C90">
      <w:pPr>
        <w:pStyle w:val="a3"/>
        <w:tabs>
          <w:tab w:val="left" w:pos="5801"/>
          <w:tab w:val="left" w:pos="9319"/>
        </w:tabs>
        <w:spacing w:line="360" w:lineRule="auto"/>
        <w:ind w:right="234"/>
      </w:pPr>
      <w:r>
        <w:t>Модели</w:t>
      </w:r>
      <w:r>
        <w:rPr>
          <w:spacing w:val="1"/>
        </w:rPr>
        <w:t xml:space="preserve"> </w:t>
      </w:r>
      <w:r>
        <w:t>твѐрдого,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теории.</w:t>
      </w:r>
      <w:r>
        <w:tab/>
      </w:r>
      <w:r>
        <w:rPr>
          <w:spacing w:val="-1"/>
        </w:rPr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сжатие.</w:t>
      </w:r>
    </w:p>
    <w:p w:rsidR="00194B9B" w:rsidRDefault="00643C90">
      <w:pPr>
        <w:pStyle w:val="a3"/>
        <w:tabs>
          <w:tab w:val="left" w:pos="1868"/>
          <w:tab w:val="left" w:pos="3569"/>
          <w:tab w:val="left" w:pos="5437"/>
          <w:tab w:val="left" w:pos="7406"/>
          <w:tab w:val="left" w:pos="9071"/>
        </w:tabs>
        <w:spacing w:line="360" w:lineRule="auto"/>
        <w:ind w:right="23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tab/>
        <w:t>Способы</w:t>
      </w:r>
      <w:r>
        <w:tab/>
        <w:t>изменения</w:t>
      </w:r>
      <w:r>
        <w:tab/>
        <w:t>внутренней</w:t>
      </w:r>
      <w:r>
        <w:tab/>
      </w:r>
      <w:r>
        <w:t>энергии:</w:t>
      </w:r>
      <w:r>
        <w:tab/>
      </w:r>
      <w:r>
        <w:rPr>
          <w:spacing w:val="-1"/>
        </w:rP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 теплопроводность,</w:t>
      </w:r>
      <w:r>
        <w:rPr>
          <w:spacing w:val="-4"/>
        </w:rPr>
        <w:t xml:space="preserve"> </w:t>
      </w:r>
      <w:r>
        <w:t>конвекция, излучение.</w:t>
      </w:r>
    </w:p>
    <w:p w:rsidR="00194B9B" w:rsidRDefault="00643C90">
      <w:pPr>
        <w:pStyle w:val="a3"/>
        <w:tabs>
          <w:tab w:val="left" w:pos="2315"/>
          <w:tab w:val="left" w:pos="4486"/>
          <w:tab w:val="left" w:pos="6470"/>
          <w:tab w:val="left" w:pos="8785"/>
        </w:tabs>
        <w:spacing w:before="1" w:line="360" w:lineRule="auto"/>
        <w:ind w:right="231"/>
      </w:pPr>
      <w:r>
        <w:t xml:space="preserve">Количество       </w:t>
      </w:r>
      <w:r>
        <w:rPr>
          <w:spacing w:val="39"/>
        </w:rPr>
        <w:t xml:space="preserve"> </w:t>
      </w:r>
      <w:r>
        <w:t xml:space="preserve">теплоты.        </w:t>
      </w:r>
      <w:r>
        <w:rPr>
          <w:spacing w:val="37"/>
        </w:rPr>
        <w:t xml:space="preserve"> </w:t>
      </w:r>
      <w:r>
        <w:t xml:space="preserve">Удельная        </w:t>
      </w:r>
      <w:r>
        <w:rPr>
          <w:spacing w:val="36"/>
        </w:rPr>
        <w:t xml:space="preserve"> </w:t>
      </w:r>
      <w:r>
        <w:t xml:space="preserve">теплоѐмкость        </w:t>
      </w:r>
      <w:r>
        <w:rPr>
          <w:spacing w:val="36"/>
        </w:rPr>
        <w:t xml:space="preserve"> </w:t>
      </w:r>
      <w:r>
        <w:t xml:space="preserve">вещества.        </w:t>
      </w:r>
      <w:r>
        <w:rPr>
          <w:spacing w:val="38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 тепловое равновесие. Уравнение теплового баланса</w:t>
      </w:r>
      <w:r>
        <w:t>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tab/>
        <w:t>Удельная</w:t>
      </w:r>
      <w:r>
        <w:tab/>
        <w:t>теплота</w:t>
      </w:r>
      <w:r>
        <w:tab/>
        <w:t>плавления.</w:t>
      </w:r>
      <w:r>
        <w:tab/>
      </w:r>
      <w:r>
        <w:rPr>
          <w:spacing w:val="-1"/>
        </w:rP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 атмосферного давления.</w:t>
      </w:r>
    </w:p>
    <w:p w:rsidR="00194B9B" w:rsidRDefault="00643C90">
      <w:pPr>
        <w:pStyle w:val="a3"/>
        <w:spacing w:line="275" w:lineRule="exact"/>
        <w:ind w:left="936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</w:t>
      </w:r>
      <w:r>
        <w:t>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194B9B" w:rsidRDefault="00643C90">
      <w:pPr>
        <w:pStyle w:val="a3"/>
        <w:spacing w:before="137" w:line="360" w:lineRule="auto"/>
        <w:jc w:val="left"/>
      </w:pPr>
      <w:r>
        <w:t>Принципы</w:t>
      </w:r>
      <w:r>
        <w:rPr>
          <w:spacing w:val="3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двигателей</w:t>
      </w:r>
      <w:r>
        <w:rPr>
          <w:spacing w:val="41"/>
        </w:rPr>
        <w:t xml:space="preserve"> </w:t>
      </w:r>
      <w:r>
        <w:t>КПД</w:t>
      </w:r>
      <w:r>
        <w:rPr>
          <w:spacing w:val="38"/>
        </w:rPr>
        <w:t xml:space="preserve"> </w:t>
      </w:r>
      <w:r>
        <w:t>теплового</w:t>
      </w:r>
      <w:r>
        <w:rPr>
          <w:spacing w:val="40"/>
        </w:rPr>
        <w:t xml:space="preserve"> </w:t>
      </w:r>
      <w:r>
        <w:t>двигателя.</w:t>
      </w:r>
      <w:r>
        <w:rPr>
          <w:spacing w:val="39"/>
        </w:rPr>
        <w:t xml:space="preserve"> </w:t>
      </w:r>
      <w:r>
        <w:t>Тепловые</w:t>
      </w:r>
      <w:r>
        <w:rPr>
          <w:spacing w:val="41"/>
        </w:rPr>
        <w:t xml:space="preserve"> </w:t>
      </w:r>
      <w:r>
        <w:t>двигатели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 (МС).</w:t>
      </w:r>
    </w:p>
    <w:p w:rsidR="00194B9B" w:rsidRDefault="00643C90">
      <w:pPr>
        <w:pStyle w:val="a3"/>
        <w:ind w:left="936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40"/>
        <w:ind w:hanging="1021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6" w:line="360" w:lineRule="auto"/>
        <w:ind w:left="936" w:right="5972" w:firstLine="0"/>
        <w:jc w:val="left"/>
      </w:pPr>
      <w:r>
        <w:t xml:space="preserve">Наблюдение броуновского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194B9B" w:rsidRDefault="00643C90">
      <w:pPr>
        <w:pStyle w:val="a3"/>
        <w:spacing w:before="1" w:line="360" w:lineRule="auto"/>
        <w:ind w:left="936" w:right="3841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194B9B" w:rsidRDefault="00643C90">
      <w:pPr>
        <w:pStyle w:val="a3"/>
        <w:tabs>
          <w:tab w:val="left" w:pos="2583"/>
          <w:tab w:val="left" w:pos="4042"/>
          <w:tab w:val="left" w:pos="4970"/>
          <w:tab w:val="left" w:pos="5872"/>
          <w:tab w:val="left" w:pos="7500"/>
          <w:tab w:val="left" w:pos="8750"/>
          <w:tab w:val="left" w:pos="9402"/>
        </w:tabs>
        <w:spacing w:line="360" w:lineRule="auto"/>
        <w:ind w:right="235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194B9B" w:rsidRDefault="00643C90">
      <w:pPr>
        <w:pStyle w:val="a3"/>
        <w:spacing w:line="360" w:lineRule="auto"/>
        <w:ind w:left="936" w:right="6414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194B9B" w:rsidRDefault="00643C90">
      <w:pPr>
        <w:pStyle w:val="a3"/>
        <w:ind w:left="936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194B9B" w:rsidRDefault="00643C90">
      <w:pPr>
        <w:pStyle w:val="a3"/>
        <w:spacing w:before="137" w:line="360" w:lineRule="auto"/>
        <w:ind w:left="936" w:right="4139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194B9B" w:rsidRDefault="00643C90">
      <w:pPr>
        <w:pStyle w:val="a3"/>
        <w:ind w:left="936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194B9B" w:rsidRDefault="00643C90">
      <w:pPr>
        <w:pStyle w:val="a3"/>
        <w:spacing w:before="139" w:line="360" w:lineRule="auto"/>
        <w:ind w:left="936" w:right="4223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19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40" w:line="360" w:lineRule="auto"/>
        <w:ind w:left="936" w:right="2971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194B9B" w:rsidRDefault="00643C90">
      <w:pPr>
        <w:pStyle w:val="a3"/>
        <w:spacing w:line="360" w:lineRule="auto"/>
        <w:ind w:left="936" w:right="1683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194B9B" w:rsidRDefault="00643C90">
      <w:pPr>
        <w:pStyle w:val="a3"/>
        <w:tabs>
          <w:tab w:val="left" w:pos="2102"/>
          <w:tab w:val="left" w:pos="4405"/>
          <w:tab w:val="left" w:pos="6052"/>
          <w:tab w:val="left" w:pos="7364"/>
          <w:tab w:val="left" w:pos="8534"/>
          <w:tab w:val="left" w:pos="9136"/>
          <w:tab w:val="left" w:pos="9837"/>
        </w:tabs>
        <w:spacing w:line="360" w:lineRule="auto"/>
        <w:ind w:right="234"/>
        <w:jc w:val="left"/>
      </w:pPr>
      <w:r>
        <w:t>Опыты,</w:t>
      </w:r>
      <w:r>
        <w:tab/>
        <w:t>де</w:t>
      </w:r>
      <w:r>
        <w:t>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194B9B" w:rsidRDefault="00643C90">
      <w:pPr>
        <w:pStyle w:val="a3"/>
        <w:tabs>
          <w:tab w:val="left" w:pos="2387"/>
          <w:tab w:val="left" w:pos="3810"/>
          <w:tab w:val="left" w:pos="5278"/>
          <w:tab w:val="left" w:pos="7043"/>
          <w:tab w:val="left" w:pos="8180"/>
          <w:tab w:val="left" w:pos="9583"/>
        </w:tabs>
        <w:spacing w:line="360" w:lineRule="auto"/>
        <w:ind w:right="23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194B9B" w:rsidRDefault="00643C90">
      <w:pPr>
        <w:pStyle w:val="a3"/>
        <w:spacing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внутренней</w:t>
      </w:r>
      <w:r>
        <w:rPr>
          <w:spacing w:val="15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тела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теплопередачи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194B9B" w:rsidRDefault="00643C90">
      <w:pPr>
        <w:pStyle w:val="a3"/>
        <w:tabs>
          <w:tab w:val="left" w:pos="2721"/>
          <w:tab w:val="left" w:pos="4301"/>
          <w:tab w:val="left" w:pos="5647"/>
          <w:tab w:val="left" w:pos="7397"/>
          <w:tab w:val="left" w:pos="8439"/>
          <w:tab w:val="left" w:pos="9256"/>
        </w:tabs>
        <w:spacing w:before="137" w:line="360" w:lineRule="auto"/>
        <w:ind w:right="23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194B9B" w:rsidRDefault="00643C90">
      <w:pPr>
        <w:pStyle w:val="a3"/>
        <w:spacing w:line="360" w:lineRule="auto"/>
        <w:ind w:left="936" w:right="4955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</w:t>
      </w:r>
      <w:r>
        <w:t>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194B9B" w:rsidRDefault="00643C90">
      <w:pPr>
        <w:pStyle w:val="a3"/>
        <w:spacing w:line="360" w:lineRule="auto"/>
        <w:ind w:left="936" w:right="3581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3"/>
        </w:rPr>
        <w:t xml:space="preserve"> </w:t>
      </w:r>
      <w:r>
        <w:t>теплоты</w:t>
      </w:r>
      <w:r>
        <w:rPr>
          <w:spacing w:val="-4"/>
        </w:rPr>
        <w:t xml:space="preserve"> </w:t>
      </w:r>
      <w:r>
        <w:t>плавления</w:t>
      </w:r>
      <w:r>
        <w:rPr>
          <w:spacing w:val="-3"/>
        </w:rPr>
        <w:t xml:space="preserve"> </w:t>
      </w:r>
      <w:r>
        <w:t>льда.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194B9B" w:rsidRDefault="00643C90">
      <w:pPr>
        <w:pStyle w:val="a3"/>
        <w:spacing w:before="140" w:line="360" w:lineRule="auto"/>
        <w:ind w:right="236"/>
      </w:pPr>
      <w:r>
        <w:t>Электризация тел. Два рода электрических зарядов. Взаимодействие заряженных тел. 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телами).</w:t>
      </w:r>
    </w:p>
    <w:p w:rsidR="00194B9B" w:rsidRDefault="00643C90">
      <w:pPr>
        <w:pStyle w:val="a3"/>
        <w:spacing w:line="360" w:lineRule="auto"/>
        <w:ind w:right="235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уровне).</w:t>
      </w:r>
    </w:p>
    <w:p w:rsidR="00194B9B" w:rsidRDefault="00643C90">
      <w:pPr>
        <w:pStyle w:val="a3"/>
        <w:ind w:left="936" w:firstLine="0"/>
      </w:pPr>
      <w:r>
        <w:t>Носители</w:t>
      </w:r>
      <w:r>
        <w:rPr>
          <w:spacing w:val="24"/>
        </w:rPr>
        <w:t xml:space="preserve"> </w:t>
      </w:r>
      <w:r>
        <w:t>электрических</w:t>
      </w:r>
      <w:r>
        <w:rPr>
          <w:spacing w:val="82"/>
        </w:rPr>
        <w:t xml:space="preserve"> </w:t>
      </w:r>
      <w:r>
        <w:t>зарядов.</w:t>
      </w:r>
      <w:r>
        <w:rPr>
          <w:spacing w:val="83"/>
        </w:rPr>
        <w:t xml:space="preserve"> </w:t>
      </w:r>
      <w:r>
        <w:t>Элементарный</w:t>
      </w:r>
      <w:r>
        <w:rPr>
          <w:spacing w:val="84"/>
        </w:rPr>
        <w:t xml:space="preserve"> </w:t>
      </w:r>
      <w:r>
        <w:t>электрический</w:t>
      </w:r>
      <w:r>
        <w:rPr>
          <w:spacing w:val="82"/>
        </w:rPr>
        <w:t xml:space="preserve"> </w:t>
      </w:r>
      <w:r>
        <w:t>заряд.</w:t>
      </w:r>
      <w:r>
        <w:rPr>
          <w:spacing w:val="83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атома.</w:t>
      </w:r>
    </w:p>
    <w:p w:rsidR="00194B9B" w:rsidRDefault="00643C90">
      <w:pPr>
        <w:pStyle w:val="a3"/>
        <w:spacing w:before="138"/>
        <w:ind w:firstLine="0"/>
      </w:pP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194B9B" w:rsidRDefault="00643C90">
      <w:pPr>
        <w:pStyle w:val="a3"/>
        <w:spacing w:before="137" w:line="360" w:lineRule="auto"/>
        <w:ind w:right="235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 газах.</w:t>
      </w:r>
    </w:p>
    <w:p w:rsidR="00194B9B" w:rsidRDefault="00643C90">
      <w:pPr>
        <w:pStyle w:val="a3"/>
        <w:spacing w:before="1" w:line="360" w:lineRule="auto"/>
        <w:ind w:right="234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-57"/>
        </w:rPr>
        <w:t xml:space="preserve"> </w:t>
      </w:r>
      <w:r>
        <w:t>Удельное сопротивление вещества. Закон Ома для участка цепи. Последовательное и 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</w:t>
      </w:r>
      <w:r>
        <w:t>ников.</w:t>
      </w:r>
    </w:p>
    <w:p w:rsidR="00194B9B" w:rsidRDefault="00643C90">
      <w:pPr>
        <w:pStyle w:val="a3"/>
        <w:spacing w:line="360" w:lineRule="auto"/>
        <w:ind w:right="230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1"/>
        </w:rPr>
        <w:t xml:space="preserve"> </w:t>
      </w:r>
      <w:r>
        <w:t>замыкание.</w:t>
      </w:r>
    </w:p>
    <w:p w:rsidR="00194B9B" w:rsidRDefault="00643C90">
      <w:pPr>
        <w:pStyle w:val="a3"/>
        <w:spacing w:line="360" w:lineRule="auto"/>
        <w:ind w:right="234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37"/>
        </w:rPr>
        <w:t xml:space="preserve"> </w:t>
      </w:r>
      <w:r>
        <w:t>Земли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Земле.</w:t>
      </w:r>
      <w:r>
        <w:rPr>
          <w:spacing w:val="38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Эрстеда.</w:t>
      </w:r>
      <w:r>
        <w:rPr>
          <w:spacing w:val="39"/>
        </w:rPr>
        <w:t xml:space="preserve"> </w:t>
      </w:r>
      <w:r>
        <w:t>Магнитное</w:t>
      </w:r>
      <w:r>
        <w:rPr>
          <w:spacing w:val="37"/>
        </w:rPr>
        <w:t xml:space="preserve"> </w:t>
      </w:r>
      <w:r>
        <w:t>поле</w:t>
      </w:r>
      <w:r>
        <w:rPr>
          <w:spacing w:val="37"/>
        </w:rPr>
        <w:t xml:space="preserve"> </w:t>
      </w:r>
      <w:r>
        <w:t>электрического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2" w:firstLine="0"/>
      </w:pPr>
      <w:r>
        <w:t>тока. Применение электромагнитов в технике. Действие магнитного поля на проводник с 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3"/>
        </w:rPr>
        <w:t xml:space="preserve"> </w:t>
      </w:r>
      <w:r>
        <w:t>постоянного</w:t>
      </w:r>
      <w:r>
        <w:rPr>
          <w:spacing w:val="12"/>
        </w:rPr>
        <w:t xml:space="preserve"> </w:t>
      </w:r>
      <w:r>
        <w:t>тока.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электродвигателей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194B9B" w:rsidRDefault="00643C90">
      <w:pPr>
        <w:pStyle w:val="a3"/>
        <w:tabs>
          <w:tab w:val="left" w:pos="2221"/>
          <w:tab w:val="left" w:pos="4376"/>
          <w:tab w:val="left" w:pos="6950"/>
          <w:tab w:val="left" w:pos="8898"/>
        </w:tabs>
        <w:spacing w:before="2" w:line="360" w:lineRule="auto"/>
        <w:ind w:right="232"/>
      </w:pPr>
      <w:r>
        <w:t>Опыты Фарадея. Явление электромагнитной индукции. Правило Ленца. Электрогенератор.</w:t>
      </w:r>
      <w:r>
        <w:rPr>
          <w:spacing w:val="1"/>
        </w:rPr>
        <w:t xml:space="preserve"> </w:t>
      </w:r>
      <w:r>
        <w:t>Способы</w:t>
      </w:r>
      <w:r>
        <w:tab/>
        <w:t>получения</w:t>
      </w:r>
      <w:r>
        <w:tab/>
        <w:t>электрической</w:t>
      </w:r>
      <w:r>
        <w:tab/>
        <w:t>энергии.</w:t>
      </w:r>
      <w:r>
        <w:tab/>
      </w:r>
      <w:r>
        <w:rPr>
          <w:spacing w:val="-1"/>
        </w:rPr>
        <w:t>Электростанции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line="360" w:lineRule="auto"/>
        <w:ind w:left="936" w:right="7293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194B9B" w:rsidRDefault="00643C90">
      <w:pPr>
        <w:pStyle w:val="a3"/>
        <w:spacing w:line="360" w:lineRule="auto"/>
        <w:ind w:left="936" w:right="2903" w:firstLine="0"/>
        <w:jc w:val="left"/>
      </w:pPr>
      <w:r>
        <w:t xml:space="preserve">Два рода </w:t>
      </w:r>
      <w:r>
        <w:t>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194B9B" w:rsidRDefault="00643C90">
      <w:pPr>
        <w:pStyle w:val="a3"/>
        <w:ind w:left="936" w:firstLine="0"/>
        <w:jc w:val="left"/>
      </w:pPr>
      <w:r>
        <w:t>Электростатическая</w:t>
      </w:r>
      <w:r>
        <w:rPr>
          <w:spacing w:val="-7"/>
        </w:rPr>
        <w:t xml:space="preserve"> </w:t>
      </w:r>
      <w:r>
        <w:t>индукция.</w:t>
      </w:r>
    </w:p>
    <w:p w:rsidR="00194B9B" w:rsidRDefault="00643C90">
      <w:pPr>
        <w:pStyle w:val="a3"/>
        <w:spacing w:before="139" w:line="360" w:lineRule="auto"/>
        <w:ind w:left="936" w:right="5561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194B9B" w:rsidRDefault="00643C90">
      <w:pPr>
        <w:pStyle w:val="a3"/>
        <w:spacing w:line="360" w:lineRule="auto"/>
        <w:ind w:left="936" w:right="4351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t xml:space="preserve"> тока.</w:t>
      </w:r>
    </w:p>
    <w:p w:rsidR="00194B9B" w:rsidRDefault="00643C90">
      <w:pPr>
        <w:pStyle w:val="a3"/>
        <w:spacing w:line="360" w:lineRule="auto"/>
        <w:ind w:left="936" w:right="6604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194B9B" w:rsidRDefault="00643C90">
      <w:pPr>
        <w:pStyle w:val="a3"/>
        <w:spacing w:before="139" w:line="360" w:lineRule="auto"/>
        <w:ind w:left="936" w:right="4353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194B9B" w:rsidRDefault="00643C90">
      <w:pPr>
        <w:pStyle w:val="a3"/>
        <w:ind w:left="936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194B9B" w:rsidRDefault="00643C90">
      <w:pPr>
        <w:pStyle w:val="a3"/>
        <w:spacing w:before="137" w:line="360" w:lineRule="auto"/>
        <w:ind w:left="936" w:right="3475" w:firstLine="0"/>
        <w:jc w:val="left"/>
      </w:pPr>
      <w:r>
        <w:t xml:space="preserve">Моделирование </w:t>
      </w:r>
      <w:r>
        <w:t>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194B9B" w:rsidRDefault="00643C90">
      <w:pPr>
        <w:pStyle w:val="a3"/>
        <w:ind w:left="936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194B9B" w:rsidRDefault="00643C90">
      <w:pPr>
        <w:pStyle w:val="a3"/>
        <w:spacing w:before="138" w:line="360" w:lineRule="auto"/>
        <w:ind w:left="936" w:right="4759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194B9B" w:rsidRDefault="00643C90">
      <w:pPr>
        <w:pStyle w:val="a3"/>
        <w:spacing w:line="360" w:lineRule="auto"/>
        <w:ind w:left="936" w:right="4471" w:firstLine="0"/>
        <w:jc w:val="left"/>
      </w:pPr>
      <w:r>
        <w:t>Исследование явления электромаг</w:t>
      </w:r>
      <w:r>
        <w:t>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194B9B" w:rsidRDefault="00643C90">
      <w:pPr>
        <w:pStyle w:val="a3"/>
        <w:spacing w:line="360" w:lineRule="auto"/>
        <w:ind w:left="936" w:right="1821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8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37" w:line="360" w:lineRule="auto"/>
        <w:ind w:left="936" w:right="1885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8"/>
        </w:rPr>
        <w:t xml:space="preserve"> </w:t>
      </w:r>
      <w:r>
        <w:t xml:space="preserve">Исследование </w:t>
      </w:r>
      <w:r>
        <w:t>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2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5631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194B9B" w:rsidRDefault="00643C90">
      <w:pPr>
        <w:pStyle w:val="a3"/>
        <w:tabs>
          <w:tab w:val="left" w:pos="2956"/>
          <w:tab w:val="left" w:pos="4829"/>
          <w:tab w:val="left" w:pos="5925"/>
          <w:tab w:val="left" w:pos="7016"/>
          <w:tab w:val="left" w:pos="8477"/>
          <w:tab w:val="left" w:pos="9607"/>
        </w:tabs>
        <w:spacing w:line="360" w:lineRule="auto"/>
        <w:ind w:right="235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194B9B" w:rsidRDefault="00643C90">
      <w:pPr>
        <w:pStyle w:val="a3"/>
        <w:spacing w:line="360" w:lineRule="auto"/>
        <w:jc w:val="left"/>
      </w:pPr>
      <w:r>
        <w:t>Опыты,</w:t>
      </w:r>
      <w:r>
        <w:rPr>
          <w:spacing w:val="45"/>
        </w:rPr>
        <w:t xml:space="preserve"> </w:t>
      </w:r>
      <w:r>
        <w:t>демонстрирующие</w:t>
      </w:r>
      <w:r>
        <w:rPr>
          <w:spacing w:val="45"/>
        </w:rPr>
        <w:t xml:space="preserve"> </w:t>
      </w:r>
      <w:r>
        <w:t>зависимость</w:t>
      </w:r>
      <w:r>
        <w:rPr>
          <w:spacing w:val="46"/>
        </w:rPr>
        <w:t xml:space="preserve"> </w:t>
      </w:r>
      <w:r>
        <w:t>электрического</w:t>
      </w:r>
      <w:r>
        <w:rPr>
          <w:spacing w:val="46"/>
        </w:rPr>
        <w:t xml:space="preserve"> </w:t>
      </w:r>
      <w:r>
        <w:t>сопротивления</w:t>
      </w:r>
      <w:r>
        <w:rPr>
          <w:spacing w:val="46"/>
        </w:rPr>
        <w:t xml:space="preserve"> </w:t>
      </w:r>
      <w:r>
        <w:t>проводника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 сечения и материала.</w:t>
      </w:r>
    </w:p>
    <w:p w:rsidR="00194B9B" w:rsidRDefault="00643C90">
      <w:pPr>
        <w:pStyle w:val="a3"/>
        <w:tabs>
          <w:tab w:val="left" w:pos="2147"/>
          <w:tab w:val="left" w:pos="3207"/>
          <w:tab w:val="left" w:pos="4433"/>
          <w:tab w:val="left" w:pos="5920"/>
          <w:tab w:val="left" w:pos="6533"/>
          <w:tab w:val="left" w:pos="8654"/>
          <w:tab w:val="left" w:pos="10095"/>
        </w:tabs>
        <w:spacing w:line="360" w:lineRule="auto"/>
        <w:ind w:right="236"/>
        <w:jc w:val="left"/>
      </w:pPr>
      <w:r>
        <w:t>Проверка</w:t>
      </w:r>
      <w:r>
        <w:tab/>
        <w:t>правила</w:t>
      </w:r>
      <w:r>
        <w:tab/>
        <w:t>сложения</w:t>
      </w:r>
      <w:r>
        <w:tab/>
        <w:t>напряжений</w:t>
      </w:r>
      <w:r>
        <w:tab/>
        <w:t>при</w:t>
      </w:r>
      <w:r>
        <w:tab/>
        <w:t>последовательн</w:t>
      </w:r>
      <w:r>
        <w:t>ом</w:t>
      </w:r>
      <w:r>
        <w:tab/>
        <w:t>соединении</w:t>
      </w:r>
      <w:r>
        <w:tab/>
      </w:r>
      <w:r>
        <w:rPr>
          <w:spacing w:val="-2"/>
        </w:rPr>
        <w:t>двух</w:t>
      </w:r>
      <w:r>
        <w:rPr>
          <w:spacing w:val="-57"/>
        </w:rPr>
        <w:t xml:space="preserve"> </w:t>
      </w:r>
      <w:r>
        <w:t>резисторов.</w:t>
      </w:r>
    </w:p>
    <w:p w:rsidR="00194B9B" w:rsidRDefault="00643C90">
      <w:pPr>
        <w:pStyle w:val="a3"/>
        <w:spacing w:line="360" w:lineRule="auto"/>
        <w:ind w:left="936" w:right="2046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194B9B" w:rsidRDefault="00643C90">
      <w:pPr>
        <w:pStyle w:val="a3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194B9B" w:rsidRDefault="00643C90">
      <w:pPr>
        <w:pStyle w:val="a3"/>
        <w:tabs>
          <w:tab w:val="left" w:pos="2941"/>
          <w:tab w:val="left" w:pos="4800"/>
          <w:tab w:val="left" w:pos="5884"/>
          <w:tab w:val="left" w:pos="6961"/>
          <w:tab w:val="left" w:pos="8409"/>
          <w:tab w:val="left" w:pos="9525"/>
        </w:tabs>
        <w:spacing w:before="135" w:line="360" w:lineRule="auto"/>
        <w:ind w:right="235"/>
        <w:jc w:val="left"/>
      </w:pPr>
      <w:r>
        <w:t>Исследование</w:t>
      </w:r>
      <w:r>
        <w:tab/>
      </w:r>
      <w:r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194B9B" w:rsidRDefault="00643C90">
      <w:pPr>
        <w:pStyle w:val="a3"/>
        <w:ind w:left="936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194B9B" w:rsidRDefault="00643C90">
      <w:pPr>
        <w:pStyle w:val="a3"/>
        <w:tabs>
          <w:tab w:val="left" w:pos="2320"/>
          <w:tab w:val="left" w:pos="3910"/>
          <w:tab w:val="left" w:pos="4795"/>
          <w:tab w:val="left" w:pos="6430"/>
          <w:tab w:val="left" w:pos="7788"/>
          <w:tab w:val="left" w:pos="8570"/>
          <w:tab w:val="left" w:pos="9227"/>
        </w:tabs>
        <w:spacing w:before="140" w:line="360" w:lineRule="auto"/>
        <w:ind w:right="23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194B9B" w:rsidRDefault="00643C90">
      <w:pPr>
        <w:pStyle w:val="a3"/>
        <w:ind w:left="93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194B9B" w:rsidRDefault="00643C90">
      <w:pPr>
        <w:pStyle w:val="a3"/>
        <w:tabs>
          <w:tab w:val="left" w:pos="2248"/>
          <w:tab w:val="left" w:pos="4697"/>
          <w:tab w:val="left" w:pos="6493"/>
          <w:tab w:val="left" w:pos="7532"/>
          <w:tab w:val="left" w:pos="9690"/>
        </w:tabs>
        <w:spacing w:before="137" w:line="360" w:lineRule="auto"/>
        <w:ind w:right="237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194B9B" w:rsidRDefault="00643C90">
      <w:pPr>
        <w:pStyle w:val="a3"/>
        <w:spacing w:line="360" w:lineRule="auto"/>
        <w:ind w:left="936" w:right="3758" w:firstLine="0"/>
        <w:jc w:val="left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194B9B" w:rsidRDefault="00643C90">
      <w:pPr>
        <w:pStyle w:val="a3"/>
        <w:ind w:left="936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194B9B" w:rsidRDefault="00643C90">
      <w:pPr>
        <w:pStyle w:val="a3"/>
        <w:spacing w:before="139" w:line="360" w:lineRule="auto"/>
        <w:ind w:right="23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индукционного</w:t>
      </w:r>
      <w:r>
        <w:rPr>
          <w:spacing w:val="-3"/>
        </w:rPr>
        <w:t xml:space="preserve"> </w:t>
      </w:r>
      <w:r>
        <w:t>тока.</w:t>
      </w:r>
    </w:p>
    <w:p w:rsidR="00194B9B" w:rsidRDefault="00643C90">
      <w:pPr>
        <w:pStyle w:val="a5"/>
        <w:numPr>
          <w:ilvl w:val="1"/>
          <w:numId w:val="77"/>
        </w:numPr>
        <w:tabs>
          <w:tab w:val="left" w:pos="1597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38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194B9B" w:rsidRDefault="00643C90">
      <w:pPr>
        <w:pStyle w:val="a3"/>
        <w:tabs>
          <w:tab w:val="left" w:pos="2442"/>
          <w:tab w:val="left" w:pos="4453"/>
          <w:tab w:val="left" w:pos="5734"/>
          <w:tab w:val="left" w:pos="8078"/>
          <w:tab w:val="left" w:pos="10134"/>
        </w:tabs>
        <w:spacing w:before="139" w:line="360" w:lineRule="auto"/>
        <w:ind w:right="2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 движения. Равномерное прямолинейное движение. Неравномерное прямолинейное</w:t>
      </w:r>
      <w:r>
        <w:rPr>
          <w:spacing w:val="1"/>
        </w:rPr>
        <w:t xml:space="preserve"> </w:t>
      </w:r>
      <w:r>
        <w:t>движение.</w:t>
      </w:r>
      <w:r>
        <w:tab/>
        <w:t>Средняя</w:t>
      </w:r>
      <w:r>
        <w:tab/>
        <w:t>и</w:t>
      </w:r>
      <w:r>
        <w:tab/>
        <w:t>мгновенная</w:t>
      </w:r>
      <w:r>
        <w:tab/>
        <w:t>скорость</w:t>
      </w:r>
      <w:r>
        <w:tab/>
      </w:r>
      <w:r>
        <w:rPr>
          <w:spacing w:val="-1"/>
        </w:rPr>
        <w:t>тела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194B9B" w:rsidRDefault="00643C90">
      <w:pPr>
        <w:pStyle w:val="a3"/>
        <w:spacing w:line="274" w:lineRule="exact"/>
        <w:ind w:left="936" w:firstLine="0"/>
      </w:pPr>
      <w:r>
        <w:t>Ускорение.</w:t>
      </w:r>
      <w:r>
        <w:rPr>
          <w:spacing w:val="-4"/>
        </w:rPr>
        <w:t xml:space="preserve"> </w:t>
      </w:r>
      <w:r>
        <w:t>Равноускоренное</w:t>
      </w:r>
      <w:r>
        <w:rPr>
          <w:spacing w:val="-4"/>
        </w:rPr>
        <w:t xml:space="preserve"> </w:t>
      </w:r>
      <w:r>
        <w:t>прямолинейное</w:t>
      </w:r>
      <w:r>
        <w:rPr>
          <w:spacing w:val="-4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падение.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Галилея.</w:t>
      </w:r>
    </w:p>
    <w:p w:rsidR="00194B9B" w:rsidRDefault="00643C90">
      <w:pPr>
        <w:pStyle w:val="a3"/>
        <w:spacing w:before="139" w:line="360" w:lineRule="auto"/>
        <w:ind w:right="237"/>
      </w:pPr>
      <w:r>
        <w:t>Равномерное движение по окружности. Период и частота обращения. Линейная и 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194B9B" w:rsidRDefault="00643C90">
      <w:pPr>
        <w:pStyle w:val="a3"/>
        <w:spacing w:line="360" w:lineRule="auto"/>
        <w:ind w:right="238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1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60"/>
        </w:rPr>
        <w:t xml:space="preserve"> </w:t>
      </w:r>
      <w:r>
        <w:t>покоя,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:rsidR="00194B9B" w:rsidRDefault="00643C90">
      <w:pPr>
        <w:pStyle w:val="a3"/>
        <w:spacing w:line="360" w:lineRule="auto"/>
        <w:ind w:right="23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1"/>
        </w:rPr>
        <w:t xml:space="preserve"> </w:t>
      </w:r>
      <w:r>
        <w:t>Невесомость и</w:t>
      </w:r>
      <w:r>
        <w:rPr>
          <w:spacing w:val="-3"/>
        </w:rPr>
        <w:t xml:space="preserve"> </w:t>
      </w:r>
      <w:r>
        <w:t>перегрузки.</w:t>
      </w:r>
    </w:p>
    <w:p w:rsidR="00194B9B" w:rsidRDefault="00643C90">
      <w:pPr>
        <w:pStyle w:val="a3"/>
        <w:spacing w:line="360" w:lineRule="auto"/>
        <w:ind w:right="233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закреплѐнной</w:t>
      </w:r>
      <w:r>
        <w:rPr>
          <w:spacing w:val="-1"/>
        </w:rPr>
        <w:t xml:space="preserve"> </w:t>
      </w:r>
      <w:r>
        <w:t>осью вращения.</w:t>
      </w:r>
      <w:r>
        <w:rPr>
          <w:spacing w:val="-1"/>
        </w:rPr>
        <w:t xml:space="preserve"> </w:t>
      </w:r>
      <w:r>
        <w:t>Момент силы.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194B9B" w:rsidRDefault="00643C90">
      <w:pPr>
        <w:pStyle w:val="a3"/>
        <w:spacing w:line="360" w:lineRule="auto"/>
        <w:ind w:right="237"/>
      </w:pPr>
      <w:r>
        <w:t>Импульс тела. Изменение импульса. Им</w:t>
      </w:r>
      <w:r>
        <w:t>пульс силы. Закон сохранения импульса. 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(МС).</w:t>
      </w:r>
    </w:p>
    <w:p w:rsidR="00194B9B" w:rsidRDefault="00643C90">
      <w:pPr>
        <w:pStyle w:val="a3"/>
        <w:tabs>
          <w:tab w:val="left" w:pos="2325"/>
          <w:tab w:val="left" w:pos="4703"/>
          <w:tab w:val="left" w:pos="7493"/>
          <w:tab w:val="left" w:pos="9715"/>
        </w:tabs>
        <w:spacing w:line="360" w:lineRule="auto"/>
        <w:ind w:right="230"/>
      </w:pPr>
      <w:r>
        <w:t>Механическая работа и мощность. Работа сил тяжести, упругости, трения. Связь энергии и</w:t>
      </w:r>
      <w:r>
        <w:rPr>
          <w:spacing w:val="1"/>
        </w:rPr>
        <w:t xml:space="preserve"> </w:t>
      </w:r>
      <w:r>
        <w:t>работы. Потенциальная энергия тела, поднятого над поверхностью земли. Потенциальная энергия</w:t>
      </w:r>
      <w:r>
        <w:rPr>
          <w:spacing w:val="1"/>
        </w:rPr>
        <w:t xml:space="preserve"> </w:t>
      </w:r>
      <w:r>
        <w:t>сжатой</w:t>
      </w:r>
      <w:r>
        <w:tab/>
        <w:t>пружи</w:t>
      </w:r>
      <w:r>
        <w:t>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5"/>
        <w:ind w:left="936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отсчѐта.</w:t>
      </w:r>
    </w:p>
    <w:p w:rsidR="00194B9B" w:rsidRDefault="00643C90">
      <w:pPr>
        <w:pStyle w:val="a3"/>
        <w:spacing w:before="137" w:line="360" w:lineRule="auto"/>
        <w:jc w:val="left"/>
      </w:pPr>
      <w:r>
        <w:t>Сравнение</w:t>
      </w:r>
      <w:r>
        <w:rPr>
          <w:spacing w:val="37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38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38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отсчѐта.</w:t>
      </w:r>
    </w:p>
    <w:p w:rsidR="00194B9B" w:rsidRDefault="00643C90">
      <w:pPr>
        <w:pStyle w:val="a3"/>
        <w:spacing w:line="360" w:lineRule="auto"/>
        <w:ind w:left="936" w:right="3556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2"/>
        </w:rPr>
        <w:t xml:space="preserve"> </w:t>
      </w:r>
      <w:r>
        <w:t>движения.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194B9B" w:rsidRDefault="00643C90">
      <w:pPr>
        <w:pStyle w:val="a3"/>
        <w:spacing w:before="139" w:line="360" w:lineRule="auto"/>
        <w:jc w:val="left"/>
      </w:pPr>
      <w:r>
        <w:t>Наблюдение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отсчѐта</w:t>
      </w:r>
      <w:r>
        <w:rPr>
          <w:spacing w:val="1"/>
        </w:rPr>
        <w:t xml:space="preserve"> </w:t>
      </w:r>
      <w:r>
        <w:t>«Тележка»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 относительно</w:t>
      </w:r>
      <w:r>
        <w:rPr>
          <w:spacing w:val="-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194B9B" w:rsidRDefault="00643C90">
      <w:pPr>
        <w:pStyle w:val="a3"/>
        <w:spacing w:line="360" w:lineRule="auto"/>
        <w:ind w:left="936" w:right="2374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194B9B" w:rsidRDefault="00643C90">
      <w:pPr>
        <w:pStyle w:val="a3"/>
        <w:spacing w:line="360" w:lineRule="auto"/>
        <w:ind w:left="936" w:right="4881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194B9B" w:rsidRDefault="00643C90">
      <w:pPr>
        <w:pStyle w:val="a3"/>
        <w:spacing w:line="360" w:lineRule="auto"/>
        <w:ind w:left="936" w:right="3581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194B9B" w:rsidRDefault="00643C90">
      <w:pPr>
        <w:pStyle w:val="a3"/>
        <w:spacing w:before="1" w:line="360" w:lineRule="auto"/>
        <w:ind w:left="936" w:right="3301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194B9B" w:rsidRDefault="00643C90">
      <w:pPr>
        <w:pStyle w:val="a3"/>
        <w:ind w:left="936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</w:t>
      </w:r>
      <w:r>
        <w:t>дении.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7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39" w:line="360" w:lineRule="auto"/>
        <w:jc w:val="left"/>
      </w:pPr>
      <w:r>
        <w:t>Конструирование</w:t>
      </w:r>
      <w:r>
        <w:rPr>
          <w:spacing w:val="47"/>
        </w:rPr>
        <w:t xml:space="preserve"> </w:t>
      </w:r>
      <w:r>
        <w:t>тракта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разгона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дальнейшего</w:t>
      </w:r>
      <w:r>
        <w:rPr>
          <w:spacing w:val="48"/>
        </w:rPr>
        <w:t xml:space="preserve"> </w:t>
      </w:r>
      <w:r>
        <w:t>равномерного</w:t>
      </w:r>
      <w:r>
        <w:rPr>
          <w:spacing w:val="50"/>
        </w:rPr>
        <w:t xml:space="preserve"> </w:t>
      </w:r>
      <w:r>
        <w:t>движения</w:t>
      </w:r>
      <w:r>
        <w:rPr>
          <w:spacing w:val="48"/>
        </w:rPr>
        <w:t xml:space="preserve"> </w:t>
      </w:r>
      <w:r>
        <w:t>шарика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194B9B" w:rsidRDefault="00643C90">
      <w:pPr>
        <w:pStyle w:val="a3"/>
        <w:tabs>
          <w:tab w:val="left" w:pos="2639"/>
          <w:tab w:val="left" w:pos="3816"/>
          <w:tab w:val="left" w:pos="5097"/>
          <w:tab w:val="left" w:pos="6666"/>
          <w:tab w:val="left" w:pos="7711"/>
          <w:tab w:val="left" w:pos="8447"/>
          <w:tab w:val="left" w:pos="9810"/>
        </w:tabs>
        <w:spacing w:line="360" w:lineRule="auto"/>
        <w:ind w:right="232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</w:r>
      <w:r>
        <w:t>движения</w:t>
      </w:r>
      <w:r>
        <w:tab/>
      </w:r>
      <w:r>
        <w:rPr>
          <w:spacing w:val="-1"/>
        </w:rP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наклонной</w:t>
      </w:r>
      <w:r>
        <w:rPr>
          <w:spacing w:val="3"/>
        </w:rPr>
        <w:t xml:space="preserve"> </w:t>
      </w:r>
      <w:r>
        <w:t>плоскости.</w:t>
      </w:r>
    </w:p>
    <w:p w:rsidR="00194B9B" w:rsidRDefault="00643C90">
      <w:pPr>
        <w:pStyle w:val="a3"/>
        <w:spacing w:before="140" w:line="360" w:lineRule="auto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пути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равноускоренном</w:t>
      </w:r>
      <w:r>
        <w:rPr>
          <w:spacing w:val="19"/>
        </w:rPr>
        <w:t xml:space="preserve"> </w:t>
      </w:r>
      <w:r>
        <w:t>движении</w:t>
      </w:r>
      <w:r>
        <w:rPr>
          <w:spacing w:val="18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:rsidR="00194B9B" w:rsidRDefault="00643C90">
      <w:pPr>
        <w:pStyle w:val="a3"/>
        <w:spacing w:line="360" w:lineRule="auto"/>
        <w:jc w:val="left"/>
      </w:pPr>
      <w:r>
        <w:t>Проверка</w:t>
      </w:r>
      <w:r>
        <w:rPr>
          <w:spacing w:val="7"/>
        </w:rPr>
        <w:t xml:space="preserve"> </w:t>
      </w:r>
      <w:r>
        <w:t>гипотезы:</w:t>
      </w:r>
      <w:r>
        <w:rPr>
          <w:spacing w:val="8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равноускоренном</w:t>
      </w:r>
      <w:r>
        <w:rPr>
          <w:spacing w:val="8"/>
        </w:rPr>
        <w:t xml:space="preserve"> </w:t>
      </w:r>
      <w:r>
        <w:t>движении</w:t>
      </w:r>
      <w:r>
        <w:rPr>
          <w:spacing w:val="9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скорости</w:t>
      </w:r>
      <w:r>
        <w:rPr>
          <w:spacing w:val="9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нечѐтных чисел,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 одинаковы.</w:t>
      </w:r>
    </w:p>
    <w:p w:rsidR="00194B9B" w:rsidRDefault="00643C90">
      <w:pPr>
        <w:pStyle w:val="a3"/>
        <w:spacing w:line="360" w:lineRule="auto"/>
        <w:ind w:left="936" w:right="1160" w:firstLine="0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трения скольж</w:t>
      </w:r>
      <w:r>
        <w:t>ения.</w:t>
      </w:r>
    </w:p>
    <w:p w:rsidR="00194B9B" w:rsidRDefault="00643C90">
      <w:pPr>
        <w:pStyle w:val="a3"/>
        <w:ind w:left="936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194B9B" w:rsidRDefault="00643C90">
      <w:pPr>
        <w:pStyle w:val="a3"/>
        <w:tabs>
          <w:tab w:val="left" w:pos="2730"/>
          <w:tab w:val="left" w:pos="3913"/>
          <w:tab w:val="left" w:pos="4877"/>
          <w:tab w:val="left" w:pos="6023"/>
          <w:tab w:val="left" w:pos="6851"/>
          <w:tab w:val="left" w:pos="8662"/>
          <w:tab w:val="left" w:pos="10132"/>
        </w:tabs>
        <w:spacing w:before="137" w:line="360" w:lineRule="auto"/>
        <w:ind w:right="234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194B9B" w:rsidRDefault="00643C90">
      <w:pPr>
        <w:pStyle w:val="a3"/>
        <w:spacing w:before="1" w:line="360" w:lineRule="auto"/>
        <w:jc w:val="left"/>
      </w:pPr>
      <w:r>
        <w:t>Определение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силы</w:t>
      </w:r>
      <w:r>
        <w:rPr>
          <w:spacing w:val="23"/>
        </w:rPr>
        <w:t xml:space="preserve"> </w:t>
      </w:r>
      <w:r>
        <w:t>упругости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подъѐме</w:t>
      </w:r>
      <w:r>
        <w:rPr>
          <w:spacing w:val="19"/>
        </w:rPr>
        <w:t xml:space="preserve"> </w:t>
      </w:r>
      <w:r>
        <w:t>груза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неподвижного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блоков.</w:t>
      </w:r>
    </w:p>
    <w:p w:rsidR="00194B9B" w:rsidRDefault="00643C90">
      <w:pPr>
        <w:pStyle w:val="a3"/>
        <w:ind w:left="93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</w:t>
      </w:r>
      <w:r>
        <w:t>ия</w:t>
      </w:r>
      <w:r>
        <w:rPr>
          <w:spacing w:val="-3"/>
        </w:rPr>
        <w:t xml:space="preserve"> </w:t>
      </w:r>
      <w:r>
        <w:t>энергии.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Колебательное</w:t>
      </w:r>
      <w:r>
        <w:rPr>
          <w:spacing w:val="5"/>
        </w:rPr>
        <w:t xml:space="preserve"> </w:t>
      </w:r>
      <w:r>
        <w:t>движение.</w:t>
      </w:r>
      <w:r>
        <w:rPr>
          <w:spacing w:val="6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колебаний:</w:t>
      </w:r>
      <w:r>
        <w:rPr>
          <w:spacing w:val="5"/>
        </w:rPr>
        <w:t xml:space="preserve"> </w:t>
      </w:r>
      <w:r>
        <w:t>период,</w:t>
      </w:r>
      <w:r>
        <w:rPr>
          <w:spacing w:val="6"/>
        </w:rPr>
        <w:t xml:space="preserve"> </w:t>
      </w:r>
      <w:r>
        <w:t>частота,</w:t>
      </w:r>
      <w:r>
        <w:rPr>
          <w:spacing w:val="7"/>
        </w:rPr>
        <w:t xml:space="preserve"> </w:t>
      </w:r>
      <w:r>
        <w:t>амплитуда.</w:t>
      </w:r>
    </w:p>
    <w:p w:rsidR="00194B9B" w:rsidRDefault="00643C90">
      <w:pPr>
        <w:pStyle w:val="a3"/>
        <w:spacing w:before="139"/>
        <w:ind w:firstLine="0"/>
      </w:pPr>
      <w:r>
        <w:t>Математический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пружинный</w:t>
      </w:r>
      <w:r>
        <w:rPr>
          <w:spacing w:val="-4"/>
        </w:rPr>
        <w:t xml:space="preserve"> </w:t>
      </w:r>
      <w:r>
        <w:t>маятники.</w:t>
      </w:r>
      <w:r>
        <w:rPr>
          <w:spacing w:val="-4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колебательном</w:t>
      </w:r>
      <w:r>
        <w:rPr>
          <w:spacing w:val="-5"/>
        </w:rPr>
        <w:t xml:space="preserve"> </w:t>
      </w:r>
      <w:r>
        <w:t>движении.</w:t>
      </w:r>
    </w:p>
    <w:p w:rsidR="00194B9B" w:rsidRDefault="00643C90">
      <w:pPr>
        <w:pStyle w:val="a3"/>
        <w:spacing w:before="137" w:line="360" w:lineRule="auto"/>
        <w:ind w:right="230"/>
      </w:pPr>
      <w:r>
        <w:t xml:space="preserve">Затухающие колебания. </w:t>
      </w:r>
      <w:r>
        <w:t>Вынужденные колебания. Резонанс. Механические волны. Свойства</w:t>
      </w:r>
      <w:r>
        <w:rPr>
          <w:spacing w:val="1"/>
        </w:rPr>
        <w:t xml:space="preserve"> </w:t>
      </w:r>
      <w:r>
        <w:t>механических волн. Продольные и поперечные волны. Длина волны и скорость еѐ распространения.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 в</w:t>
      </w:r>
      <w:r>
        <w:rPr>
          <w:spacing w:val="-4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 сейсмические</w:t>
      </w:r>
      <w:r>
        <w:rPr>
          <w:spacing w:val="-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194B9B" w:rsidRDefault="00643C90">
      <w:pPr>
        <w:pStyle w:val="a3"/>
        <w:spacing w:before="2" w:line="360" w:lineRule="auto"/>
        <w:ind w:right="239"/>
      </w:pPr>
      <w:r>
        <w:t xml:space="preserve">Звук.    </w:t>
      </w:r>
      <w:r>
        <w:rPr>
          <w:spacing w:val="39"/>
        </w:rPr>
        <w:t xml:space="preserve"> </w:t>
      </w:r>
      <w:r>
        <w:t xml:space="preserve">Громкость     </w:t>
      </w:r>
      <w:r>
        <w:rPr>
          <w:spacing w:val="41"/>
        </w:rPr>
        <w:t xml:space="preserve"> </w:t>
      </w:r>
      <w:r>
        <w:t xml:space="preserve">звука     </w:t>
      </w:r>
      <w:r>
        <w:rPr>
          <w:spacing w:val="38"/>
        </w:rPr>
        <w:t xml:space="preserve"> </w:t>
      </w:r>
      <w:r>
        <w:t xml:space="preserve">и    </w:t>
      </w:r>
      <w:r>
        <w:t xml:space="preserve"> </w:t>
      </w:r>
      <w:r>
        <w:rPr>
          <w:spacing w:val="38"/>
        </w:rPr>
        <w:t xml:space="preserve"> </w:t>
      </w:r>
      <w:r>
        <w:t xml:space="preserve">высота     </w:t>
      </w:r>
      <w:r>
        <w:rPr>
          <w:spacing w:val="40"/>
        </w:rPr>
        <w:t xml:space="preserve"> </w:t>
      </w:r>
      <w:r>
        <w:t xml:space="preserve">тона.     </w:t>
      </w:r>
      <w:r>
        <w:rPr>
          <w:spacing w:val="37"/>
        </w:rPr>
        <w:t xml:space="preserve"> </w:t>
      </w:r>
      <w:r>
        <w:t xml:space="preserve">Отражение     </w:t>
      </w:r>
      <w:r>
        <w:rPr>
          <w:spacing w:val="38"/>
        </w:rPr>
        <w:t xml:space="preserve"> </w:t>
      </w:r>
      <w:r>
        <w:t xml:space="preserve">звука.     </w:t>
      </w:r>
      <w:r>
        <w:rPr>
          <w:spacing w:val="40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6" w:line="360" w:lineRule="auto"/>
        <w:ind w:left="936" w:right="2079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194B9B" w:rsidRDefault="00643C90">
      <w:pPr>
        <w:pStyle w:val="a3"/>
        <w:spacing w:line="360" w:lineRule="auto"/>
        <w:ind w:left="936" w:right="3439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194B9B" w:rsidRDefault="00643C90">
      <w:pPr>
        <w:pStyle w:val="a3"/>
        <w:spacing w:before="2"/>
        <w:ind w:left="936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7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39" w:line="360" w:lineRule="auto"/>
        <w:ind w:left="936" w:right="1802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194B9B" w:rsidRDefault="00643C90">
      <w:pPr>
        <w:pStyle w:val="a3"/>
        <w:tabs>
          <w:tab w:val="left" w:pos="2713"/>
          <w:tab w:val="left" w:pos="4342"/>
          <w:tab w:val="left" w:pos="5512"/>
          <w:tab w:val="left" w:pos="6927"/>
          <w:tab w:val="left" w:pos="8743"/>
          <w:tab w:val="left" w:pos="9198"/>
          <w:tab w:val="left" w:pos="10030"/>
        </w:tabs>
        <w:spacing w:line="360" w:lineRule="auto"/>
        <w:ind w:right="238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подвешенного</w:t>
      </w:r>
      <w:r>
        <w:tab/>
        <w:t>к</w:t>
      </w:r>
      <w:r>
        <w:tab/>
        <w:t>нити</w:t>
      </w:r>
      <w:r>
        <w:tab/>
      </w:r>
      <w:r>
        <w:rPr>
          <w:spacing w:val="-2"/>
        </w:rP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194B9B" w:rsidRDefault="00643C90">
      <w:pPr>
        <w:pStyle w:val="a3"/>
        <w:tabs>
          <w:tab w:val="left" w:pos="2929"/>
          <w:tab w:val="left" w:pos="4776"/>
          <w:tab w:val="left" w:pos="6165"/>
          <w:tab w:val="left" w:pos="7800"/>
          <w:tab w:val="left" w:pos="9613"/>
        </w:tabs>
        <w:spacing w:line="360" w:lineRule="auto"/>
        <w:ind w:right="237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194B9B" w:rsidRDefault="00643C90">
      <w:pPr>
        <w:pStyle w:val="a3"/>
        <w:tabs>
          <w:tab w:val="left" w:pos="2265"/>
          <w:tab w:val="left" w:pos="4145"/>
          <w:tab w:val="left" w:pos="5332"/>
          <w:tab w:val="left" w:pos="6764"/>
          <w:tab w:val="left" w:pos="7713"/>
          <w:tab w:val="left" w:pos="9546"/>
          <w:tab w:val="left" w:pos="10018"/>
        </w:tabs>
        <w:ind w:left="936" w:firstLine="0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t>нити,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194B9B" w:rsidRDefault="00643C90">
      <w:pPr>
        <w:pStyle w:val="a3"/>
        <w:spacing w:before="140" w:line="360" w:lineRule="auto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18"/>
        </w:rPr>
        <w:t xml:space="preserve"> </w:t>
      </w:r>
      <w:r>
        <w:t>зависимость</w:t>
      </w:r>
      <w:r>
        <w:rPr>
          <w:spacing w:val="21"/>
        </w:rPr>
        <w:t xml:space="preserve"> </w:t>
      </w:r>
      <w:r>
        <w:t>периода</w:t>
      </w:r>
      <w:r>
        <w:rPr>
          <w:spacing w:val="19"/>
        </w:rPr>
        <w:t xml:space="preserve"> </w:t>
      </w:r>
      <w:r>
        <w:t>колебаний</w:t>
      </w:r>
      <w:r>
        <w:rPr>
          <w:spacing w:val="21"/>
        </w:rPr>
        <w:t xml:space="preserve"> </w:t>
      </w:r>
      <w:r>
        <w:t>пружинного</w:t>
      </w:r>
      <w:r>
        <w:rPr>
          <w:spacing w:val="19"/>
        </w:rPr>
        <w:t xml:space="preserve"> </w:t>
      </w:r>
      <w:r>
        <w:t>маятника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 жѐсткости пружины.</w:t>
      </w:r>
    </w:p>
    <w:p w:rsidR="00194B9B" w:rsidRDefault="00643C90">
      <w:pPr>
        <w:pStyle w:val="a3"/>
        <w:ind w:left="936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Электром</w:t>
      </w:r>
      <w:r>
        <w:t>агнитное</w:t>
      </w:r>
      <w:r>
        <w:rPr>
          <w:spacing w:val="56"/>
        </w:rPr>
        <w:t xml:space="preserve"> </w:t>
      </w:r>
      <w:r>
        <w:t>поле.</w:t>
      </w:r>
      <w:r>
        <w:rPr>
          <w:spacing w:val="117"/>
        </w:rPr>
        <w:t xml:space="preserve"> </w:t>
      </w:r>
      <w:r>
        <w:t>Электромагнитные</w:t>
      </w:r>
      <w:r>
        <w:rPr>
          <w:spacing w:val="114"/>
        </w:rPr>
        <w:t xml:space="preserve"> </w:t>
      </w:r>
      <w:r>
        <w:t>волны.</w:t>
      </w:r>
      <w:r>
        <w:rPr>
          <w:spacing w:val="118"/>
        </w:rPr>
        <w:t xml:space="preserve"> </w:t>
      </w:r>
      <w:r>
        <w:t>Свойства</w:t>
      </w:r>
      <w:r>
        <w:rPr>
          <w:spacing w:val="117"/>
        </w:rPr>
        <w:t xml:space="preserve"> </w:t>
      </w:r>
      <w:r>
        <w:t>электромагнитных</w:t>
      </w:r>
      <w:r>
        <w:rPr>
          <w:spacing w:val="119"/>
        </w:rPr>
        <w:t xml:space="preserve"> </w:t>
      </w:r>
      <w:r>
        <w:t>волн.</w:t>
      </w:r>
    </w:p>
    <w:p w:rsidR="00194B9B" w:rsidRDefault="00643C90">
      <w:pPr>
        <w:pStyle w:val="a3"/>
        <w:spacing w:before="137"/>
        <w:ind w:firstLine="0"/>
        <w:jc w:val="left"/>
      </w:pPr>
      <w:r>
        <w:t>Шкала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7" w:line="360" w:lineRule="auto"/>
        <w:ind w:left="936" w:right="6335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</w:t>
      </w:r>
      <w:r>
        <w:rPr>
          <w:sz w:val="24"/>
        </w:rPr>
        <w:t>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2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39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94B9B" w:rsidRDefault="00643C90">
      <w:pPr>
        <w:pStyle w:val="a3"/>
        <w:spacing w:before="137" w:line="360" w:lineRule="auto"/>
        <w:jc w:val="left"/>
      </w:pPr>
      <w:r>
        <w:t>Лучевая</w:t>
      </w:r>
      <w:r>
        <w:rPr>
          <w:spacing w:val="38"/>
        </w:rPr>
        <w:t xml:space="preserve"> </w:t>
      </w:r>
      <w:r>
        <w:t>модель</w:t>
      </w:r>
      <w:r>
        <w:rPr>
          <w:spacing w:val="37"/>
        </w:rPr>
        <w:t xml:space="preserve"> </w:t>
      </w:r>
      <w:r>
        <w:t>света.</w:t>
      </w:r>
      <w:r>
        <w:rPr>
          <w:spacing w:val="38"/>
        </w:rPr>
        <w:t xml:space="preserve"> </w:t>
      </w:r>
      <w:r>
        <w:t>Источники</w:t>
      </w:r>
      <w:r>
        <w:rPr>
          <w:spacing w:val="37"/>
        </w:rPr>
        <w:t xml:space="preserve"> </w:t>
      </w:r>
      <w:r>
        <w:t>света.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света.</w:t>
      </w:r>
      <w:r>
        <w:rPr>
          <w:spacing w:val="36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1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 отражения</w:t>
      </w:r>
      <w:r>
        <w:rPr>
          <w:spacing w:val="-4"/>
        </w:rPr>
        <w:t xml:space="preserve"> </w:t>
      </w:r>
      <w:r>
        <w:t>света.</w:t>
      </w:r>
    </w:p>
    <w:p w:rsidR="00194B9B" w:rsidRDefault="00643C90">
      <w:pPr>
        <w:pStyle w:val="a3"/>
        <w:ind w:left="936" w:firstLine="0"/>
        <w:jc w:val="left"/>
      </w:pPr>
      <w:r>
        <w:t>Преломление</w:t>
      </w:r>
      <w:r>
        <w:rPr>
          <w:spacing w:val="64"/>
        </w:rPr>
        <w:t xml:space="preserve"> </w:t>
      </w:r>
      <w:r>
        <w:t xml:space="preserve">света.  </w:t>
      </w:r>
      <w:r>
        <w:rPr>
          <w:spacing w:val="6"/>
        </w:rPr>
        <w:t xml:space="preserve"> </w:t>
      </w:r>
      <w:r>
        <w:t xml:space="preserve">Закон  </w:t>
      </w:r>
      <w:r>
        <w:rPr>
          <w:spacing w:val="5"/>
        </w:rPr>
        <w:t xml:space="preserve"> </w:t>
      </w:r>
      <w:r>
        <w:t xml:space="preserve">преломления  </w:t>
      </w:r>
      <w:r>
        <w:rPr>
          <w:spacing w:val="5"/>
        </w:rPr>
        <w:t xml:space="preserve"> </w:t>
      </w:r>
      <w:r>
        <w:t xml:space="preserve">света.  </w:t>
      </w:r>
      <w:r>
        <w:rPr>
          <w:spacing w:val="4"/>
        </w:rPr>
        <w:t xml:space="preserve"> </w:t>
      </w:r>
      <w:r>
        <w:t xml:space="preserve">Полное  </w:t>
      </w:r>
      <w:r>
        <w:rPr>
          <w:spacing w:val="4"/>
        </w:rPr>
        <w:t xml:space="preserve"> </w:t>
      </w:r>
      <w:r>
        <w:t xml:space="preserve">внутреннее  </w:t>
      </w:r>
      <w:r>
        <w:rPr>
          <w:spacing w:val="3"/>
        </w:rPr>
        <w:t xml:space="preserve"> </w:t>
      </w:r>
      <w:r>
        <w:t xml:space="preserve">отражение  </w:t>
      </w:r>
      <w:r>
        <w:rPr>
          <w:spacing w:val="4"/>
        </w:rPr>
        <w:t xml:space="preserve"> </w:t>
      </w:r>
      <w:r>
        <w:t>света.</w:t>
      </w:r>
    </w:p>
    <w:p w:rsidR="00194B9B" w:rsidRDefault="00643C90">
      <w:pPr>
        <w:pStyle w:val="a3"/>
        <w:spacing w:before="139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194B9B" w:rsidRDefault="00643C90">
      <w:pPr>
        <w:pStyle w:val="a3"/>
        <w:tabs>
          <w:tab w:val="left" w:pos="1929"/>
          <w:tab w:val="left" w:pos="2655"/>
          <w:tab w:val="left" w:pos="3562"/>
          <w:tab w:val="left" w:pos="3986"/>
          <w:tab w:val="left" w:pos="4938"/>
          <w:tab w:val="left" w:pos="6449"/>
          <w:tab w:val="left" w:pos="7571"/>
          <w:tab w:val="left" w:pos="9351"/>
        </w:tabs>
        <w:spacing w:before="137" w:line="360" w:lineRule="auto"/>
        <w:ind w:right="238"/>
        <w:jc w:val="left"/>
      </w:pPr>
      <w:r>
        <w:t>Линза.</w:t>
      </w:r>
      <w:r>
        <w:tab/>
        <w:t>Ход</w:t>
      </w:r>
      <w:r>
        <w:tab/>
      </w:r>
      <w:r>
        <w:t>лучей</w:t>
      </w:r>
      <w:r>
        <w:tab/>
        <w:t>в</w:t>
      </w:r>
      <w:r>
        <w:tab/>
        <w:t>линзе.</w:t>
      </w:r>
      <w:r>
        <w:tab/>
        <w:t>Оптическая</w:t>
      </w:r>
      <w:r>
        <w:tab/>
        <w:t>система</w:t>
      </w:r>
      <w:r>
        <w:tab/>
        <w:t>фотоаппарата,</w:t>
      </w:r>
      <w:r>
        <w:tab/>
      </w:r>
      <w:r>
        <w:rPr>
          <w:spacing w:val="-1"/>
        </w:rP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 Глаз</w:t>
      </w:r>
      <w:r>
        <w:rPr>
          <w:spacing w:val="-1"/>
        </w:rPr>
        <w:t xml:space="preserve"> </w:t>
      </w:r>
      <w:r>
        <w:t>как оптическая</w:t>
      </w:r>
      <w:r>
        <w:rPr>
          <w:spacing w:val="-1"/>
        </w:rPr>
        <w:t xml:space="preserve"> </w:t>
      </w:r>
      <w:r>
        <w:t>система. Близорукость</w:t>
      </w:r>
      <w:r>
        <w:rPr>
          <w:spacing w:val="-1"/>
        </w:rPr>
        <w:t xml:space="preserve"> </w:t>
      </w:r>
      <w:r>
        <w:t>и дальнозоркость.</w:t>
      </w:r>
    </w:p>
    <w:p w:rsidR="00194B9B" w:rsidRDefault="00643C90">
      <w:pPr>
        <w:pStyle w:val="a3"/>
        <w:ind w:left="936" w:firstLine="0"/>
        <w:jc w:val="left"/>
      </w:pPr>
      <w:r>
        <w:t>Разложение</w:t>
      </w:r>
      <w:r>
        <w:rPr>
          <w:spacing w:val="35"/>
        </w:rPr>
        <w:t xml:space="preserve"> </w:t>
      </w:r>
      <w:r>
        <w:t>белого</w:t>
      </w:r>
      <w:r>
        <w:rPr>
          <w:spacing w:val="94"/>
        </w:rPr>
        <w:t xml:space="preserve"> </w:t>
      </w:r>
      <w:r>
        <w:t>света</w:t>
      </w:r>
      <w:r>
        <w:rPr>
          <w:spacing w:val="94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спектр.</w:t>
      </w:r>
      <w:r>
        <w:rPr>
          <w:spacing w:val="94"/>
        </w:rPr>
        <w:t xml:space="preserve"> </w:t>
      </w:r>
      <w:r>
        <w:t>Опыты</w:t>
      </w:r>
      <w:r>
        <w:rPr>
          <w:spacing w:val="94"/>
        </w:rPr>
        <w:t xml:space="preserve"> </w:t>
      </w:r>
      <w:r>
        <w:t>Ньютона.</w:t>
      </w:r>
      <w:r>
        <w:rPr>
          <w:spacing w:val="95"/>
        </w:rPr>
        <w:t xml:space="preserve"> </w:t>
      </w:r>
      <w:r>
        <w:t>Сложение</w:t>
      </w:r>
      <w:r>
        <w:rPr>
          <w:spacing w:val="94"/>
        </w:rPr>
        <w:t xml:space="preserve"> </w:t>
      </w:r>
      <w:r>
        <w:t>спектральных</w:t>
      </w:r>
      <w:r>
        <w:rPr>
          <w:spacing w:val="96"/>
        </w:rPr>
        <w:t xml:space="preserve"> </w:t>
      </w:r>
      <w:r>
        <w:t>цветов.</w:t>
      </w:r>
    </w:p>
    <w:p w:rsidR="00194B9B" w:rsidRDefault="00643C90">
      <w:pPr>
        <w:pStyle w:val="a3"/>
        <w:spacing w:before="140"/>
        <w:ind w:firstLine="0"/>
        <w:jc w:val="left"/>
      </w:pPr>
      <w:r>
        <w:t>Дисперсия</w:t>
      </w:r>
      <w:r>
        <w:rPr>
          <w:spacing w:val="-4"/>
        </w:rPr>
        <w:t xml:space="preserve"> </w:t>
      </w:r>
      <w:r>
        <w:t>света.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6" w:line="360" w:lineRule="auto"/>
        <w:ind w:left="936" w:right="577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194B9B" w:rsidRDefault="00643C90">
      <w:pPr>
        <w:pStyle w:val="a3"/>
        <w:spacing w:before="2" w:line="360" w:lineRule="auto"/>
        <w:ind w:left="936" w:right="2856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194B9B" w:rsidRDefault="00643C90">
      <w:pPr>
        <w:pStyle w:val="a3"/>
        <w:ind w:left="936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194B9B" w:rsidRDefault="00643C90">
      <w:pPr>
        <w:pStyle w:val="a3"/>
        <w:spacing w:before="137" w:line="360" w:lineRule="auto"/>
        <w:ind w:left="936" w:right="6372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194B9B" w:rsidRDefault="00643C90">
      <w:pPr>
        <w:pStyle w:val="a3"/>
        <w:ind w:left="936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194B9B" w:rsidRDefault="00643C90">
      <w:pPr>
        <w:pStyle w:val="a3"/>
        <w:spacing w:before="137" w:line="360" w:lineRule="auto"/>
        <w:ind w:left="936" w:right="3810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194B9B" w:rsidRDefault="00643C90">
      <w:pPr>
        <w:pStyle w:val="a3"/>
        <w:ind w:left="936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цветов.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8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080" w:firstLine="0"/>
        <w:jc w:val="left"/>
      </w:pPr>
      <w:r>
        <w:t>Исследование зависимости угла отражения световог</w:t>
      </w:r>
      <w:r>
        <w:t>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Исследование</w:t>
      </w:r>
      <w:r>
        <w:rPr>
          <w:spacing w:val="45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угла</w:t>
      </w:r>
      <w:r>
        <w:rPr>
          <w:spacing w:val="45"/>
        </w:rPr>
        <w:t xml:space="preserve"> </w:t>
      </w:r>
      <w:r>
        <w:t>преломления</w:t>
      </w:r>
      <w:r>
        <w:rPr>
          <w:spacing w:val="47"/>
        </w:rPr>
        <w:t xml:space="preserve"> </w:t>
      </w:r>
      <w:r>
        <w:t>светового</w:t>
      </w:r>
      <w:r>
        <w:rPr>
          <w:spacing w:val="46"/>
        </w:rPr>
        <w:t xml:space="preserve"> </w:t>
      </w:r>
      <w:r>
        <w:t>луча</w:t>
      </w:r>
      <w:r>
        <w:rPr>
          <w:spacing w:val="4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угла</w:t>
      </w:r>
      <w:r>
        <w:rPr>
          <w:spacing w:val="46"/>
        </w:rPr>
        <w:t xml:space="preserve"> </w:t>
      </w:r>
      <w:r>
        <w:t>падения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границе</w:t>
      </w:r>
    </w:p>
    <w:p w:rsidR="00194B9B" w:rsidRDefault="00643C90">
      <w:pPr>
        <w:pStyle w:val="a3"/>
        <w:spacing w:before="140"/>
        <w:ind w:firstLine="0"/>
        <w:jc w:val="left"/>
      </w:pPr>
      <w:r>
        <w:t>«воздух–стекло».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194B9B" w:rsidRDefault="00643C90">
      <w:pPr>
        <w:pStyle w:val="a3"/>
        <w:spacing w:before="140" w:line="360" w:lineRule="auto"/>
        <w:ind w:left="936" w:right="2039" w:firstLine="0"/>
        <w:jc w:val="left"/>
      </w:pPr>
      <w:r>
        <w:t xml:space="preserve">Определение </w:t>
      </w:r>
      <w:r>
        <w:t>фокусного расстояния и оптической силы собирающей линзы.</w:t>
      </w:r>
      <w:r>
        <w:rPr>
          <w:spacing w:val="-5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194B9B" w:rsidRDefault="00643C90">
      <w:pPr>
        <w:pStyle w:val="a3"/>
        <w:ind w:left="936" w:firstLine="0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фильтры.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36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194B9B" w:rsidRDefault="00643C90">
      <w:pPr>
        <w:pStyle w:val="a3"/>
        <w:spacing w:before="140" w:line="360" w:lineRule="auto"/>
        <w:ind w:right="237"/>
      </w:pP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Мод</w:t>
      </w:r>
      <w:r>
        <w:t>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Испускание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1"/>
        </w:rPr>
        <w:t xml:space="preserve"> </w:t>
      </w:r>
      <w:r>
        <w:t>спектры.</w:t>
      </w:r>
    </w:p>
    <w:p w:rsidR="00194B9B" w:rsidRDefault="00643C90">
      <w:pPr>
        <w:pStyle w:val="a3"/>
        <w:spacing w:line="360" w:lineRule="auto"/>
        <w:ind w:right="231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  <w:r>
        <w:rPr>
          <w:spacing w:val="-3"/>
        </w:rPr>
        <w:t xml:space="preserve"> </w:t>
      </w:r>
      <w:r>
        <w:t>Радиоактивные</w:t>
      </w:r>
      <w:r>
        <w:rPr>
          <w:spacing w:val="-4"/>
        </w:rPr>
        <w:t xml:space="preserve"> </w:t>
      </w:r>
      <w:r>
        <w:t>превращения.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полураспада</w:t>
      </w:r>
      <w:r>
        <w:rPr>
          <w:spacing w:val="-2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</w:p>
    <w:p w:rsidR="00194B9B" w:rsidRDefault="00643C90">
      <w:pPr>
        <w:pStyle w:val="a3"/>
        <w:spacing w:line="360" w:lineRule="auto"/>
        <w:ind w:right="234"/>
      </w:pPr>
      <w:r>
        <w:t>Ядерные реакции. Законы сохранения зарядового и массового чисел. Энергия связи атомных</w:t>
      </w:r>
      <w:r>
        <w:rPr>
          <w:spacing w:val="1"/>
        </w:rPr>
        <w:t xml:space="preserve"> </w:t>
      </w:r>
      <w:r>
        <w:t>ядер. Связь массы и энергии. Реакции синтеза и деления ядер. Источники энергии Солнца и звѐзд</w:t>
      </w:r>
      <w:r>
        <w:rPr>
          <w:spacing w:val="1"/>
        </w:rPr>
        <w:t xml:space="preserve"> </w:t>
      </w:r>
      <w:r>
        <w:t>(МС).</w:t>
      </w:r>
    </w:p>
    <w:p w:rsidR="00194B9B" w:rsidRDefault="00643C90">
      <w:pPr>
        <w:pStyle w:val="a3"/>
        <w:spacing w:line="276" w:lineRule="exact"/>
        <w:ind w:left="936" w:firstLine="0"/>
        <w:jc w:val="left"/>
      </w:pP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</w:t>
      </w:r>
      <w:r>
        <w:t>змы</w:t>
      </w:r>
      <w:r>
        <w:rPr>
          <w:spacing w:val="-3"/>
        </w:rPr>
        <w:t xml:space="preserve"> </w:t>
      </w:r>
      <w:r>
        <w:t>(МС).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9"/>
        <w:ind w:hanging="1021"/>
        <w:rPr>
          <w:sz w:val="24"/>
        </w:rPr>
      </w:pPr>
      <w:r>
        <w:rPr>
          <w:sz w:val="24"/>
        </w:rPr>
        <w:t>Демонстрации.</w:t>
      </w:r>
    </w:p>
    <w:p w:rsidR="00194B9B" w:rsidRDefault="00643C90">
      <w:pPr>
        <w:pStyle w:val="a3"/>
        <w:spacing w:before="137" w:line="360" w:lineRule="auto"/>
        <w:ind w:left="936" w:right="6285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194B9B" w:rsidRDefault="00643C90">
      <w:pPr>
        <w:pStyle w:val="a3"/>
        <w:ind w:left="936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треков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</w:t>
      </w:r>
      <w:r>
        <w:rPr>
          <w:spacing w:val="-1"/>
        </w:rPr>
        <w:t xml:space="preserve"> </w:t>
      </w:r>
      <w:r>
        <w:t>Вильсона.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счѐтчика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7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194B9B" w:rsidRDefault="00643C90">
      <w:pPr>
        <w:pStyle w:val="a3"/>
        <w:tabs>
          <w:tab w:val="left" w:pos="2766"/>
          <w:tab w:val="left" w:pos="3908"/>
          <w:tab w:val="left" w:pos="5373"/>
          <w:tab w:val="left" w:pos="6584"/>
          <w:tab w:val="left" w:pos="7831"/>
          <w:tab w:val="left" w:pos="8471"/>
          <w:tab w:val="left" w:pos="10092"/>
        </w:tabs>
        <w:spacing w:before="137" w:line="360" w:lineRule="auto"/>
        <w:ind w:right="23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</w:r>
      <w:r>
        <w:rPr>
          <w:spacing w:val="-1"/>
        </w:rP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фотографиям).</w:t>
      </w:r>
    </w:p>
    <w:p w:rsidR="00194B9B" w:rsidRDefault="00643C90">
      <w:pPr>
        <w:pStyle w:val="a3"/>
        <w:ind w:left="936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194B9B" w:rsidRDefault="00643C90">
      <w:pPr>
        <w:pStyle w:val="a3"/>
        <w:spacing w:before="137" w:line="360" w:lineRule="auto"/>
        <w:ind w:right="225"/>
      </w:pPr>
      <w:r>
        <w:t xml:space="preserve">Повторительно-обобщающий          модуль        </w:t>
      </w:r>
      <w:r>
        <w:t xml:space="preserve">  предназначен          для          систематизации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обобщения    </w:t>
      </w:r>
      <w:r>
        <w:rPr>
          <w:spacing w:val="1"/>
        </w:rPr>
        <w:t xml:space="preserve"> </w:t>
      </w:r>
      <w:r>
        <w:t>предметного      содержания      и      опыта      деятельности,  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 экзамену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</w:t>
      </w:r>
      <w:r>
        <w:t>зике</w:t>
      </w:r>
      <w:r>
        <w:rPr>
          <w:spacing w:val="-1"/>
        </w:rPr>
        <w:t xml:space="preserve"> </w:t>
      </w:r>
      <w:r>
        <w:t>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 учебный</w:t>
      </w:r>
      <w:r>
        <w:rPr>
          <w:spacing w:val="-1"/>
        </w:rPr>
        <w:t xml:space="preserve"> </w:t>
      </w:r>
      <w:r>
        <w:t>предмет.</w:t>
      </w:r>
    </w:p>
    <w:p w:rsidR="00194B9B" w:rsidRDefault="00643C90">
      <w:pPr>
        <w:pStyle w:val="a3"/>
        <w:tabs>
          <w:tab w:val="left" w:pos="2104"/>
          <w:tab w:val="left" w:pos="4152"/>
          <w:tab w:val="left" w:pos="6921"/>
          <w:tab w:val="left" w:pos="9325"/>
        </w:tabs>
        <w:spacing w:line="360" w:lineRule="auto"/>
        <w:ind w:right="231"/>
      </w:pPr>
      <w:r>
        <w:t>При изучении данного модуля реализуются и систематизируются</w:t>
      </w:r>
      <w:r>
        <w:rPr>
          <w:spacing w:val="1"/>
        </w:rPr>
        <w:t xml:space="preserve"> </w:t>
      </w:r>
      <w:r>
        <w:t>виды деятельности, на</w:t>
      </w:r>
      <w:r>
        <w:rPr>
          <w:spacing w:val="1"/>
        </w:rPr>
        <w:t xml:space="preserve"> </w:t>
      </w:r>
      <w:r>
        <w:t>основе</w:t>
      </w:r>
      <w:r>
        <w:tab/>
        <w:t>которых</w:t>
      </w:r>
      <w:r>
        <w:tab/>
        <w:t>обеспечивается</w:t>
      </w:r>
      <w:r>
        <w:tab/>
        <w:t>достижение</w:t>
      </w:r>
      <w:r>
        <w:tab/>
      </w:r>
      <w:r>
        <w:rPr>
          <w:spacing w:val="-1"/>
        </w:rPr>
        <w:t>предметных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5" w:firstLine="0"/>
      </w:pP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 объяснять физические явления, применяя полученные знания, решать задачи, в том числе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194B9B" w:rsidRDefault="00643C90">
      <w:pPr>
        <w:pStyle w:val="a3"/>
        <w:spacing w:before="1" w:line="360" w:lineRule="auto"/>
        <w:ind w:right="235"/>
      </w:pPr>
      <w:r>
        <w:t>Принцип</w:t>
      </w:r>
      <w:r>
        <w:t>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194B9B" w:rsidRDefault="00643C90">
      <w:pPr>
        <w:pStyle w:val="a3"/>
        <w:spacing w:line="360" w:lineRule="auto"/>
        <w:ind w:right="23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повседневной жизни;</w:t>
      </w:r>
    </w:p>
    <w:p w:rsidR="00194B9B" w:rsidRDefault="00643C90">
      <w:pPr>
        <w:pStyle w:val="a3"/>
        <w:tabs>
          <w:tab w:val="left" w:pos="5819"/>
        </w:tabs>
        <w:spacing w:line="360" w:lineRule="auto"/>
        <w:ind w:right="232"/>
      </w:pPr>
      <w:r>
        <w:t xml:space="preserve">использовать         </w:t>
      </w:r>
      <w:r>
        <w:rPr>
          <w:spacing w:val="23"/>
        </w:rPr>
        <w:t xml:space="preserve"> </w:t>
      </w:r>
      <w:r>
        <w:t xml:space="preserve">научные         </w:t>
      </w:r>
      <w:r>
        <w:rPr>
          <w:spacing w:val="22"/>
        </w:rPr>
        <w:t xml:space="preserve"> </w:t>
      </w:r>
      <w:r>
        <w:t>методы</w:t>
      </w:r>
      <w:r>
        <w:tab/>
        <w:t xml:space="preserve">исследования        </w:t>
      </w:r>
      <w:r>
        <w:rPr>
          <w:spacing w:val="22"/>
        </w:rPr>
        <w:t xml:space="preserve"> </w:t>
      </w:r>
      <w:r>
        <w:t xml:space="preserve">физических         </w:t>
      </w:r>
      <w:r>
        <w:rPr>
          <w:spacing w:val="20"/>
        </w:rPr>
        <w:t xml:space="preserve"> </w:t>
      </w:r>
      <w:r>
        <w:t>явлений,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для 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194B9B" w:rsidRDefault="00643C90">
      <w:pPr>
        <w:pStyle w:val="a3"/>
        <w:spacing w:before="1" w:line="36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</w:t>
      </w:r>
      <w:r>
        <w:t>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194B9B" w:rsidRDefault="00643C90">
      <w:pPr>
        <w:pStyle w:val="a3"/>
        <w:tabs>
          <w:tab w:val="left" w:pos="2360"/>
          <w:tab w:val="left" w:pos="4109"/>
          <w:tab w:val="left" w:pos="6433"/>
          <w:tab w:val="left" w:pos="8830"/>
        </w:tabs>
        <w:spacing w:before="1" w:line="360" w:lineRule="auto"/>
        <w:ind w:right="233"/>
      </w:pPr>
      <w:r>
        <w:t>Каждая из тем данного раздела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</w:t>
      </w:r>
      <w:r>
        <w:tab/>
        <w:t>Раздел</w:t>
      </w:r>
      <w:r>
        <w:tab/>
        <w:t>завершается</w:t>
      </w:r>
      <w:r>
        <w:tab/>
        <w:t>проведением</w:t>
      </w:r>
      <w:r>
        <w:tab/>
      </w:r>
      <w:r>
        <w:rPr>
          <w:spacing w:val="-1"/>
        </w:rPr>
        <w:t>диагностической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94B9B" w:rsidRDefault="00643C90">
      <w:pPr>
        <w:pStyle w:val="a5"/>
        <w:numPr>
          <w:ilvl w:val="1"/>
          <w:numId w:val="77"/>
        </w:numPr>
        <w:tabs>
          <w:tab w:val="left" w:pos="1597"/>
        </w:tabs>
        <w:spacing w:line="360" w:lineRule="auto"/>
        <w:ind w:left="227" w:right="237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4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5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  <w:tab w:val="left" w:pos="2956"/>
          <w:tab w:val="left" w:pos="3914"/>
          <w:tab w:val="left" w:pos="4355"/>
          <w:tab w:val="left" w:pos="5266"/>
          <w:tab w:val="left" w:pos="6527"/>
          <w:tab w:val="left" w:pos="7482"/>
          <w:tab w:val="left" w:pos="8957"/>
          <w:tab w:val="left" w:pos="10338"/>
        </w:tabs>
        <w:spacing w:line="360" w:lineRule="auto"/>
        <w:ind w:left="227" w:right="229" w:firstLine="708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физики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</w:t>
      </w:r>
      <w:r>
        <w:rPr>
          <w:sz w:val="24"/>
        </w:rPr>
        <w:t>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line="360" w:lineRule="auto"/>
        <w:ind w:left="227" w:right="234" w:firstLine="708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9" w:line="360" w:lineRule="auto"/>
        <w:ind w:left="936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учѐных-физиков;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502"/>
          <w:tab w:val="left" w:pos="3062"/>
          <w:tab w:val="left" w:pos="4592"/>
          <w:tab w:val="left" w:pos="5897"/>
          <w:tab w:val="left" w:pos="6451"/>
          <w:tab w:val="left" w:pos="8139"/>
        </w:tabs>
        <w:spacing w:before="137" w:line="360" w:lineRule="auto"/>
        <w:ind w:right="227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пробле</w:t>
      </w:r>
      <w:r>
        <w:t>м,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физики;</w:t>
      </w:r>
    </w:p>
    <w:p w:rsidR="00194B9B" w:rsidRDefault="00643C90">
      <w:pPr>
        <w:pStyle w:val="a3"/>
        <w:ind w:left="936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учѐного;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spacing w:before="140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6" w:line="360" w:lineRule="auto"/>
        <w:jc w:val="left"/>
      </w:pPr>
      <w:r>
        <w:t>восприятие эстетических качеств физической науки: еѐ гармоничного построения, строгости,</w:t>
      </w:r>
      <w:r>
        <w:rPr>
          <w:spacing w:val="-57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137" w:line="360" w:lineRule="auto"/>
        <w:jc w:val="left"/>
      </w:pPr>
      <w:r>
        <w:t>осознание</w:t>
      </w:r>
      <w:r>
        <w:rPr>
          <w:spacing w:val="45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науки</w:t>
      </w:r>
      <w:r>
        <w:rPr>
          <w:spacing w:val="49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мощного</w:t>
      </w:r>
      <w:r>
        <w:rPr>
          <w:spacing w:val="48"/>
        </w:rPr>
        <w:t xml:space="preserve"> </w:t>
      </w:r>
      <w:r>
        <w:t>инструмента</w:t>
      </w:r>
      <w:r>
        <w:rPr>
          <w:spacing w:val="50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мира,</w:t>
      </w:r>
      <w:r>
        <w:rPr>
          <w:spacing w:val="48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 составляющей</w:t>
      </w:r>
      <w:r>
        <w:rPr>
          <w:spacing w:val="-1"/>
        </w:rPr>
        <w:t xml:space="preserve"> </w:t>
      </w:r>
      <w:r>
        <w:t>культуры;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spacing w:before="11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194B9B" w:rsidRDefault="00643C90">
      <w:pPr>
        <w:pStyle w:val="a3"/>
        <w:tabs>
          <w:tab w:val="left" w:pos="2180"/>
          <w:tab w:val="left" w:pos="3876"/>
          <w:tab w:val="left" w:pos="6105"/>
          <w:tab w:val="left" w:pos="8149"/>
          <w:tab w:val="left" w:pos="9368"/>
        </w:tabs>
        <w:spacing w:before="140" w:line="360" w:lineRule="auto"/>
        <w:ind w:right="22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транспорте,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 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194B9B" w:rsidRDefault="00643C90">
      <w:pPr>
        <w:pStyle w:val="a3"/>
        <w:spacing w:line="360" w:lineRule="auto"/>
        <w:ind w:right="231"/>
      </w:pPr>
      <w:r>
        <w:t xml:space="preserve">сформированность   </w:t>
      </w:r>
      <w:r>
        <w:rPr>
          <w:spacing w:val="53"/>
        </w:rPr>
        <w:t xml:space="preserve"> </w:t>
      </w:r>
      <w:r>
        <w:t xml:space="preserve">навыка    </w:t>
      </w:r>
      <w:r>
        <w:rPr>
          <w:spacing w:val="50"/>
        </w:rPr>
        <w:t xml:space="preserve"> </w:t>
      </w:r>
      <w:r>
        <w:t xml:space="preserve">рефлексии,    </w:t>
      </w:r>
      <w:r>
        <w:rPr>
          <w:spacing w:val="50"/>
        </w:rPr>
        <w:t xml:space="preserve"> </w:t>
      </w:r>
      <w:r>
        <w:t xml:space="preserve">признание    </w:t>
      </w:r>
      <w:r>
        <w:rPr>
          <w:spacing w:val="51"/>
        </w:rPr>
        <w:t xml:space="preserve"> </w:t>
      </w:r>
      <w:r>
        <w:t xml:space="preserve">своего    </w:t>
      </w:r>
      <w:r>
        <w:rPr>
          <w:spacing w:val="50"/>
        </w:rPr>
        <w:t xml:space="preserve"> </w:t>
      </w:r>
      <w:r>
        <w:t xml:space="preserve">права    </w:t>
      </w:r>
      <w:r>
        <w:rPr>
          <w:spacing w:val="50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3068"/>
          <w:tab w:val="left" w:pos="4294"/>
          <w:tab w:val="left" w:pos="6584"/>
          <w:tab w:val="left" w:pos="9386"/>
        </w:tabs>
        <w:spacing w:before="138" w:line="360" w:lineRule="auto"/>
        <w:ind w:right="23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tab/>
      </w:r>
      <w:r>
        <w:rPr>
          <w:spacing w:val="-1"/>
        </w:rP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194B9B" w:rsidRDefault="00643C90">
      <w:pPr>
        <w:pStyle w:val="a3"/>
        <w:spacing w:line="275" w:lineRule="exact"/>
        <w:ind w:left="936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7" w:line="360" w:lineRule="auto"/>
        <w:jc w:val="left"/>
      </w:pPr>
      <w:r>
        <w:t>ориентация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применение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194B9B" w:rsidRDefault="00643C90">
      <w:pPr>
        <w:pStyle w:val="a3"/>
        <w:ind w:left="93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194B9B" w:rsidRDefault="00643C90">
      <w:pPr>
        <w:pStyle w:val="a5"/>
        <w:numPr>
          <w:ilvl w:val="0"/>
          <w:numId w:val="78"/>
        </w:numPr>
        <w:tabs>
          <w:tab w:val="left" w:pos="1558"/>
        </w:tabs>
        <w:spacing w:before="139"/>
        <w:rPr>
          <w:sz w:val="24"/>
        </w:rPr>
      </w:pP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94B9B" w:rsidRDefault="00643C90">
      <w:pPr>
        <w:pStyle w:val="a3"/>
        <w:spacing w:before="137" w:line="360" w:lineRule="auto"/>
        <w:jc w:val="left"/>
      </w:pPr>
      <w:r>
        <w:t>потребность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взаимодействии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исследований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проектов</w:t>
      </w:r>
      <w:r>
        <w:rPr>
          <w:spacing w:val="2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194B9B" w:rsidRDefault="00643C90">
      <w:pPr>
        <w:pStyle w:val="a3"/>
        <w:spacing w:before="139"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 явлениях;</w:t>
      </w:r>
    </w:p>
    <w:p w:rsidR="00194B9B" w:rsidRDefault="00643C90">
      <w:pPr>
        <w:pStyle w:val="a3"/>
        <w:spacing w:line="360" w:lineRule="auto"/>
        <w:ind w:left="936" w:right="2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дефицитов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новых физических</w:t>
      </w:r>
      <w:r>
        <w:rPr>
          <w:spacing w:val="1"/>
        </w:rPr>
        <w:t xml:space="preserve"> </w:t>
      </w:r>
      <w:r>
        <w:t>знаний;</w:t>
      </w:r>
    </w:p>
    <w:p w:rsidR="00194B9B" w:rsidRDefault="00643C90">
      <w:pPr>
        <w:pStyle w:val="a3"/>
        <w:spacing w:line="360" w:lineRule="auto"/>
        <w:ind w:right="231"/>
      </w:pPr>
      <w:r>
        <w:t xml:space="preserve">стремление     </w:t>
      </w:r>
      <w:r>
        <w:rPr>
          <w:spacing w:val="28"/>
        </w:rPr>
        <w:t xml:space="preserve"> </w:t>
      </w:r>
      <w:r>
        <w:t xml:space="preserve">анализировать      </w:t>
      </w:r>
      <w:r>
        <w:rPr>
          <w:spacing w:val="28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выявлять      </w:t>
      </w:r>
      <w:r>
        <w:rPr>
          <w:spacing w:val="29"/>
        </w:rPr>
        <w:t xml:space="preserve"> </w:t>
      </w:r>
      <w:r>
        <w:t xml:space="preserve">взаимосвязи      </w:t>
      </w:r>
      <w:r>
        <w:rPr>
          <w:spacing w:val="26"/>
        </w:rPr>
        <w:t xml:space="preserve"> </w:t>
      </w:r>
      <w:r>
        <w:t xml:space="preserve">природы,      </w:t>
      </w:r>
      <w:r>
        <w:rPr>
          <w:spacing w:val="2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194B9B" w:rsidRDefault="00643C90">
      <w:pPr>
        <w:pStyle w:val="a3"/>
        <w:spacing w:line="360" w:lineRule="auto"/>
        <w:ind w:right="237"/>
      </w:pPr>
      <w:r>
        <w:t>оценка своих действий с учѐтом влияния на окружающую среду, возможных глобальных</w:t>
      </w:r>
      <w:r>
        <w:rPr>
          <w:spacing w:val="1"/>
        </w:rPr>
        <w:t xml:space="preserve"> </w:t>
      </w:r>
      <w:r>
        <w:t>последствий.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spacing w:before="1"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79"/>
        </w:numPr>
        <w:tabs>
          <w:tab w:val="left" w:pos="1196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194B9B" w:rsidRDefault="00643C90">
      <w:pPr>
        <w:pStyle w:val="a3"/>
        <w:tabs>
          <w:tab w:val="left" w:pos="3190"/>
          <w:tab w:val="left" w:pos="5473"/>
          <w:tab w:val="left" w:pos="7084"/>
          <w:tab w:val="left" w:pos="9509"/>
        </w:tabs>
        <w:spacing w:before="139" w:line="360" w:lineRule="auto"/>
        <w:ind w:right="23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194B9B" w:rsidRDefault="00643C90">
      <w:pPr>
        <w:pStyle w:val="a3"/>
        <w:spacing w:line="360" w:lineRule="auto"/>
        <w:ind w:right="226"/>
      </w:pPr>
      <w:r>
        <w:t>выявлять      причинно-следственные      связи      при      изучении      физических     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194B9B" w:rsidRDefault="00643C90">
      <w:pPr>
        <w:pStyle w:val="a3"/>
        <w:spacing w:line="360" w:lineRule="auto"/>
        <w:ind w:right="23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</w:t>
      </w:r>
      <w:r>
        <w:t>стоятельно выделенных</w:t>
      </w:r>
      <w:r>
        <w:rPr>
          <w:spacing w:val="-57"/>
        </w:rPr>
        <w:t xml:space="preserve"> </w:t>
      </w:r>
      <w:r>
        <w:t>критериев).</w:t>
      </w:r>
    </w:p>
    <w:p w:rsidR="00194B9B" w:rsidRDefault="00643C90">
      <w:pPr>
        <w:pStyle w:val="a5"/>
        <w:numPr>
          <w:ilvl w:val="0"/>
          <w:numId w:val="79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2233"/>
          <w:tab w:val="left" w:pos="2713"/>
          <w:tab w:val="left" w:pos="4560"/>
          <w:tab w:val="left" w:pos="6317"/>
          <w:tab w:val="left" w:pos="7152"/>
          <w:tab w:val="left" w:pos="7958"/>
          <w:tab w:val="left" w:pos="9354"/>
        </w:tabs>
        <w:spacing w:before="137" w:line="360" w:lineRule="auto"/>
        <w:ind w:right="235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tab/>
      </w:r>
      <w:r>
        <w:rPr>
          <w:spacing w:val="-1"/>
        </w:rP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t xml:space="preserve"> явления;</w:t>
      </w:r>
    </w:p>
    <w:p w:rsidR="00194B9B" w:rsidRDefault="00643C90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полученную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или эксперимента;</w:t>
      </w:r>
    </w:p>
    <w:p w:rsidR="00194B9B" w:rsidRDefault="00643C90">
      <w:pPr>
        <w:pStyle w:val="a3"/>
        <w:tabs>
          <w:tab w:val="left" w:pos="2759"/>
          <w:tab w:val="left" w:pos="4557"/>
          <w:tab w:val="left" w:pos="5910"/>
          <w:tab w:val="left" w:pos="6248"/>
          <w:tab w:val="left" w:pos="7246"/>
          <w:tab w:val="left" w:pos="7704"/>
          <w:tab w:val="left" w:pos="9157"/>
        </w:tabs>
        <w:spacing w:line="360" w:lineRule="auto"/>
        <w:ind w:right="233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tab/>
      </w:r>
      <w:r>
        <w:rPr>
          <w:spacing w:val="-1"/>
        </w:rP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194B9B" w:rsidRDefault="00643C90">
      <w:pPr>
        <w:pStyle w:val="a3"/>
        <w:tabs>
          <w:tab w:val="left" w:pos="3044"/>
          <w:tab w:val="left" w:pos="4654"/>
          <w:tab w:val="left" w:pos="6364"/>
          <w:tab w:val="left" w:pos="7762"/>
          <w:tab w:val="left" w:pos="9460"/>
        </w:tabs>
        <w:spacing w:line="360" w:lineRule="auto"/>
        <w:ind w:right="237"/>
        <w:jc w:val="left"/>
      </w:pPr>
      <w:r>
        <w:t>прогнозировать</w:t>
      </w:r>
      <w:r>
        <w:tab/>
        <w:t>возможное</w:t>
      </w:r>
      <w:r>
        <w:tab/>
      </w:r>
      <w:r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194B9B" w:rsidRDefault="00643C90">
      <w:pPr>
        <w:pStyle w:val="a5"/>
        <w:numPr>
          <w:ilvl w:val="0"/>
          <w:numId w:val="79"/>
        </w:numPr>
        <w:tabs>
          <w:tab w:val="left" w:pos="1196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94B9B" w:rsidRDefault="00643C90">
      <w:pPr>
        <w:pStyle w:val="a3"/>
        <w:spacing w:before="139" w:line="360" w:lineRule="auto"/>
        <w:ind w:right="237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физической</w:t>
      </w:r>
      <w:r>
        <w:rPr>
          <w:spacing w:val="-1"/>
        </w:rPr>
        <w:t xml:space="preserve"> </w:t>
      </w:r>
      <w:r>
        <w:t>задачи;</w:t>
      </w:r>
    </w:p>
    <w:p w:rsidR="00194B9B" w:rsidRDefault="00643C90">
      <w:pPr>
        <w:pStyle w:val="a3"/>
        <w:spacing w:line="360" w:lineRule="auto"/>
        <w:ind w:right="23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194B9B" w:rsidRDefault="00643C90">
      <w:pPr>
        <w:pStyle w:val="a3"/>
        <w:spacing w:line="360" w:lineRule="auto"/>
        <w:ind w:right="236"/>
      </w:pPr>
      <w:r>
        <w:t>самостоятельно       выбирать       оптимальную       форму       представления 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80"/>
        </w:numPr>
        <w:tabs>
          <w:tab w:val="left" w:pos="1196"/>
        </w:tabs>
        <w:spacing w:before="140"/>
        <w:jc w:val="both"/>
        <w:rPr>
          <w:sz w:val="24"/>
        </w:rPr>
      </w:pPr>
      <w:r>
        <w:rPr>
          <w:sz w:val="24"/>
        </w:rPr>
        <w:t>общение:</w:t>
      </w:r>
    </w:p>
    <w:p w:rsidR="00194B9B" w:rsidRDefault="00643C90">
      <w:pPr>
        <w:pStyle w:val="a3"/>
        <w:spacing w:before="136" w:line="360" w:lineRule="auto"/>
        <w:ind w:right="233"/>
      </w:pPr>
      <w:r>
        <w:t xml:space="preserve">в    </w:t>
      </w:r>
      <w:r>
        <w:rPr>
          <w:spacing w:val="1"/>
        </w:rPr>
        <w:t xml:space="preserve"> </w:t>
      </w:r>
      <w:r>
        <w:t>ходе      обсуждения      учебного      материала,      результатов      лабораторных      работ</w:t>
      </w:r>
      <w:r>
        <w:rPr>
          <w:spacing w:val="-57"/>
        </w:rPr>
        <w:t xml:space="preserve"> </w:t>
      </w:r>
      <w:r>
        <w:t>и проект</w:t>
      </w:r>
      <w:r>
        <w:t>ов 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 поддержание</w:t>
      </w:r>
      <w:r>
        <w:rPr>
          <w:spacing w:val="-1"/>
        </w:rPr>
        <w:t xml:space="preserve"> </w:t>
      </w:r>
      <w:r>
        <w:t>благожелательности общения;</w:t>
      </w:r>
    </w:p>
    <w:p w:rsidR="00194B9B" w:rsidRDefault="00643C90">
      <w:pPr>
        <w:pStyle w:val="a3"/>
        <w:spacing w:line="360" w:lineRule="auto"/>
        <w:ind w:right="23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ind w:left="936" w:firstLine="0"/>
      </w:pPr>
      <w:r>
        <w:t>выражат</w:t>
      </w:r>
      <w:r>
        <w:t>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194B9B" w:rsidRDefault="00643C90">
      <w:pPr>
        <w:pStyle w:val="a3"/>
        <w:spacing w:before="138" w:line="360" w:lineRule="auto"/>
        <w:ind w:right="22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80"/>
        </w:numPr>
        <w:tabs>
          <w:tab w:val="left" w:pos="1196"/>
        </w:tabs>
        <w:spacing w:before="11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194B9B" w:rsidRDefault="00643C90">
      <w:pPr>
        <w:pStyle w:val="a3"/>
        <w:spacing w:before="140" w:line="360" w:lineRule="auto"/>
        <w:ind w:right="241"/>
      </w:pPr>
      <w:r>
        <w:t xml:space="preserve">понимать и использовать преимущества </w:t>
      </w:r>
      <w:r>
        <w:t>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194B9B" w:rsidRDefault="00643C90">
      <w:pPr>
        <w:pStyle w:val="a3"/>
        <w:spacing w:line="360" w:lineRule="auto"/>
        <w:ind w:right="228"/>
      </w:pPr>
      <w:r>
        <w:t>принимать         цели         совместной         деятельности,         организовывать   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</w:t>
      </w:r>
      <w:r>
        <w:t>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194B9B" w:rsidRDefault="00643C90">
      <w:pPr>
        <w:pStyle w:val="a3"/>
        <w:spacing w:line="360" w:lineRule="auto"/>
        <w:ind w:right="239"/>
      </w:pPr>
      <w:r>
        <w:t>выполнять свою часть работы, достигая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194B9B" w:rsidRDefault="00643C90">
      <w:pPr>
        <w:pStyle w:val="a3"/>
        <w:spacing w:line="360" w:lineRule="auto"/>
        <w:ind w:right="2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81"/>
        </w:numPr>
        <w:tabs>
          <w:tab w:val="left" w:pos="1196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выявлять     </w:t>
      </w:r>
      <w:r>
        <w:rPr>
          <w:spacing w:val="1"/>
        </w:rPr>
        <w:t xml:space="preserve"> </w:t>
      </w:r>
      <w:r>
        <w:t xml:space="preserve">проблемы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жизненных       и       учебных       ситуациях, 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</w:t>
      </w:r>
      <w:r>
        <w:t>ких</w:t>
      </w:r>
      <w:r>
        <w:rPr>
          <w:spacing w:val="2"/>
        </w:rPr>
        <w:t xml:space="preserve"> </w:t>
      </w:r>
      <w:r>
        <w:t>знаний;</w:t>
      </w:r>
    </w:p>
    <w:p w:rsidR="00194B9B" w:rsidRDefault="00643C90">
      <w:pPr>
        <w:pStyle w:val="a3"/>
        <w:spacing w:line="360" w:lineRule="auto"/>
        <w:ind w:right="23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194B9B" w:rsidRDefault="00643C90">
      <w:pPr>
        <w:pStyle w:val="a3"/>
        <w:spacing w:line="360" w:lineRule="auto"/>
        <w:ind w:right="233"/>
      </w:pPr>
      <w:r>
        <w:t>самостоятельно составлять алгоритм решения физической задачи или плана исследования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</w:t>
      </w:r>
      <w:r>
        <w:t>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before="2"/>
        <w:ind w:left="936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0"/>
          <w:numId w:val="81"/>
        </w:numPr>
        <w:tabs>
          <w:tab w:val="left" w:pos="1196"/>
        </w:tabs>
        <w:spacing w:before="136"/>
        <w:jc w:val="both"/>
        <w:rPr>
          <w:sz w:val="24"/>
        </w:rPr>
      </w:pPr>
      <w:r>
        <w:rPr>
          <w:sz w:val="24"/>
        </w:rPr>
        <w:t>самоконтроль:</w:t>
      </w:r>
    </w:p>
    <w:p w:rsidR="00194B9B" w:rsidRDefault="00643C90">
      <w:pPr>
        <w:pStyle w:val="a3"/>
        <w:spacing w:before="140"/>
        <w:ind w:left="936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194B9B" w:rsidRDefault="00643C90">
      <w:pPr>
        <w:pStyle w:val="a3"/>
        <w:spacing w:before="136" w:line="360" w:lineRule="auto"/>
        <w:ind w:right="230"/>
      </w:pPr>
      <w:r>
        <w:t xml:space="preserve">объяснять причины достижения (недостижения) результатов </w:t>
      </w:r>
      <w:r>
        <w:t>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опыту;</w:t>
      </w:r>
    </w:p>
    <w:p w:rsidR="00194B9B" w:rsidRDefault="00643C90">
      <w:pPr>
        <w:pStyle w:val="a3"/>
        <w:spacing w:before="1" w:line="360" w:lineRule="auto"/>
        <w:ind w:right="2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94B9B" w:rsidRDefault="00643C90">
      <w:pPr>
        <w:pStyle w:val="a3"/>
        <w:spacing w:before="1"/>
        <w:ind w:left="936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94B9B" w:rsidRDefault="00643C90">
      <w:pPr>
        <w:pStyle w:val="a5"/>
        <w:numPr>
          <w:ilvl w:val="0"/>
          <w:numId w:val="81"/>
        </w:numPr>
        <w:tabs>
          <w:tab w:val="left" w:pos="1196"/>
        </w:tabs>
        <w:spacing w:before="137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194B9B" w:rsidRDefault="00643C90">
      <w:pPr>
        <w:pStyle w:val="a3"/>
        <w:spacing w:before="139" w:line="360" w:lineRule="auto"/>
        <w:ind w:right="237"/>
      </w:pPr>
      <w:r>
        <w:t xml:space="preserve">ставить    </w:t>
      </w:r>
      <w:r>
        <w:rPr>
          <w:spacing w:val="1"/>
        </w:rPr>
        <w:t xml:space="preserve"> </w:t>
      </w:r>
      <w:r>
        <w:t>себя     на     место     другого     человека     в     ходе     спора     или      дискуссии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 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194B9B" w:rsidRDefault="00643C90">
      <w:pPr>
        <w:pStyle w:val="a5"/>
        <w:numPr>
          <w:ilvl w:val="0"/>
          <w:numId w:val="81"/>
        </w:numPr>
        <w:tabs>
          <w:tab w:val="left" w:pos="1196"/>
        </w:tabs>
        <w:spacing w:line="274" w:lineRule="exact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z w:val="24"/>
        </w:rPr>
        <w:t>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194B9B" w:rsidRDefault="00643C90">
      <w:pPr>
        <w:pStyle w:val="a3"/>
        <w:spacing w:before="140" w:line="360" w:lineRule="auto"/>
        <w:ind w:right="237"/>
      </w:pPr>
      <w:r>
        <w:t xml:space="preserve">признавать     </w:t>
      </w:r>
      <w:r>
        <w:rPr>
          <w:spacing w:val="1"/>
        </w:rPr>
        <w:t xml:space="preserve"> </w:t>
      </w:r>
      <w:r>
        <w:t xml:space="preserve">своѐ     </w:t>
      </w:r>
      <w:r>
        <w:rPr>
          <w:spacing w:val="1"/>
        </w:rPr>
        <w:t xml:space="preserve"> </w:t>
      </w:r>
      <w:r>
        <w:t xml:space="preserve">право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ошибку     </w:t>
      </w:r>
      <w:r>
        <w:rPr>
          <w:spacing w:val="1"/>
        </w:rPr>
        <w:t xml:space="preserve"> </w:t>
      </w:r>
      <w:r>
        <w:t>при       решении       физических       задач</w:t>
      </w:r>
      <w:r>
        <w:rPr>
          <w:spacing w:val="-57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194B9B" w:rsidRDefault="00643C90">
      <w:pPr>
        <w:pStyle w:val="a5"/>
        <w:numPr>
          <w:ilvl w:val="2"/>
          <w:numId w:val="77"/>
        </w:numPr>
        <w:tabs>
          <w:tab w:val="left" w:pos="1777"/>
        </w:tabs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концу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7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классе:</w:t>
      </w:r>
    </w:p>
    <w:p w:rsidR="00194B9B" w:rsidRDefault="00643C90">
      <w:pPr>
        <w:pStyle w:val="a3"/>
        <w:spacing w:before="140" w:line="360" w:lineRule="auto"/>
        <w:ind w:right="225"/>
      </w:pPr>
      <w:r>
        <w:t>использовать понятия: физические и химические явления, наблюдение, эксперимент, модель,</w:t>
      </w:r>
      <w:r>
        <w:rPr>
          <w:spacing w:val="-57"/>
        </w:rPr>
        <w:t xml:space="preserve"> </w:t>
      </w:r>
      <w:r>
        <w:t>гипотеза, единицы физических величин, атом, молекула, агрегатные состо</w:t>
      </w:r>
      <w:r>
        <w:t>яния вещества 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194B9B" w:rsidRDefault="00643C90">
      <w:pPr>
        <w:pStyle w:val="a3"/>
        <w:spacing w:line="360" w:lineRule="auto"/>
        <w:ind w:right="230"/>
      </w:pPr>
      <w:r>
        <w:t xml:space="preserve">различать явления (диффузия, тепловое </w:t>
      </w:r>
      <w:r>
        <w:t>движение частиц вещества, равномерное движение,</w:t>
      </w:r>
      <w:r>
        <w:rPr>
          <w:spacing w:val="1"/>
        </w:rPr>
        <w:t xml:space="preserve"> </w:t>
      </w:r>
      <w:r>
        <w:t>неравномерное движение, инерция, взаимодействие тел, равновесие твѐрдых тел с закреплѐнной</w:t>
      </w:r>
      <w:r>
        <w:rPr>
          <w:spacing w:val="1"/>
        </w:rPr>
        <w:t xml:space="preserve"> </w:t>
      </w:r>
      <w:r>
        <w:t>осью вращения, передача давления твѐрдыми телами, жидкостями и газами, атмосферное давление,</w:t>
      </w:r>
      <w:r>
        <w:rPr>
          <w:spacing w:val="1"/>
        </w:rPr>
        <w:t xml:space="preserve"> </w:t>
      </w:r>
      <w:r>
        <w:t>плавание   тел,   превра</w:t>
      </w:r>
      <w:r>
        <w:t>щения   механической   энергии)   по   описанию   их   характерных   свойств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194B9B" w:rsidRDefault="00643C90">
      <w:pPr>
        <w:pStyle w:val="a3"/>
        <w:spacing w:before="1" w:line="360" w:lineRule="auto"/>
        <w:ind w:right="228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 xml:space="preserve">физические явления в природе: </w:t>
      </w:r>
      <w:r>
        <w:t>примеры движения с различными скоростями в живой и неживой</w:t>
      </w:r>
      <w:r>
        <w:rPr>
          <w:spacing w:val="1"/>
        </w:rPr>
        <w:t xml:space="preserve"> </w:t>
      </w:r>
      <w:r>
        <w:t>природе, действие силы трения в природе и технике, влияние атмосферного давления на живой</w:t>
      </w:r>
      <w:r>
        <w:rPr>
          <w:spacing w:val="1"/>
        </w:rPr>
        <w:t xml:space="preserve"> </w:t>
      </w:r>
      <w:r>
        <w:t>организм, плавание рыб,</w:t>
      </w:r>
      <w:r>
        <w:rPr>
          <w:spacing w:val="1"/>
        </w:rPr>
        <w:t xml:space="preserve"> </w:t>
      </w:r>
      <w:r>
        <w:t>рычаги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 практическую</w:t>
      </w:r>
      <w:r>
        <w:rPr>
          <w:spacing w:val="1"/>
        </w:rPr>
        <w:t xml:space="preserve"> </w:t>
      </w:r>
      <w:r>
        <w:t>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194B9B" w:rsidRDefault="00643C90">
      <w:pPr>
        <w:pStyle w:val="a3"/>
        <w:spacing w:line="360" w:lineRule="auto"/>
        <w:ind w:right="228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(масса, объѐм, плотность вещества, время, путь, скорость, средняя скорость, сила упругости, сила</w:t>
      </w:r>
      <w:r>
        <w:rPr>
          <w:spacing w:val="1"/>
        </w:rPr>
        <w:t xml:space="preserve"> </w:t>
      </w:r>
      <w:r>
        <w:t xml:space="preserve">тяжести, вес тела, </w:t>
      </w:r>
      <w:r>
        <w:t>сила трения, давление (твѐрдого тела, жидкости, газа), выталкивающая 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</w:t>
      </w:r>
      <w:r>
        <w:t>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 физических</w:t>
      </w:r>
      <w:r>
        <w:rPr>
          <w:spacing w:val="-2"/>
        </w:rPr>
        <w:t xml:space="preserve"> </w:t>
      </w:r>
      <w:r>
        <w:t>величин;</w:t>
      </w:r>
    </w:p>
    <w:p w:rsidR="00194B9B" w:rsidRDefault="00643C90">
      <w:pPr>
        <w:pStyle w:val="a3"/>
        <w:spacing w:line="360" w:lineRule="auto"/>
        <w:ind w:right="225"/>
      </w:pPr>
      <w:r>
        <w:t xml:space="preserve">характеризовать свойства тел, физические </w:t>
      </w:r>
      <w:r>
        <w:t>явления и процессы, используя правила сложения</w:t>
      </w:r>
      <w:r>
        <w:rPr>
          <w:spacing w:val="1"/>
        </w:rPr>
        <w:t xml:space="preserve"> </w:t>
      </w:r>
      <w:r>
        <w:t>сил (вдоль одной прямой), закон Гука, закон Паскаля, закон Архимеда, правило равновесия рычага</w:t>
      </w:r>
      <w:r>
        <w:rPr>
          <w:spacing w:val="1"/>
        </w:rPr>
        <w:t xml:space="preserve"> </w:t>
      </w:r>
      <w:r>
        <w:t>(блока), «золотое правило» механики, закон сохранения механической энергии, при этом 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5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194B9B" w:rsidRDefault="00643C90">
      <w:pPr>
        <w:pStyle w:val="a3"/>
        <w:tabs>
          <w:tab w:val="left" w:pos="2663"/>
          <w:tab w:val="left" w:pos="4541"/>
          <w:tab w:val="left" w:pos="6107"/>
          <w:tab w:val="left" w:pos="7775"/>
          <w:tab w:val="left" w:pos="8592"/>
          <w:tab w:val="left" w:pos="10180"/>
        </w:tabs>
        <w:spacing w:line="360" w:lineRule="auto"/>
        <w:ind w:right="228"/>
      </w:pPr>
      <w:r>
        <w:t>объяснять</w:t>
      </w:r>
      <w:r>
        <w:tab/>
        <w:t>физические</w:t>
      </w:r>
      <w:r>
        <w:tab/>
        <w:t>явления,</w:t>
      </w:r>
      <w:r>
        <w:tab/>
        <w:t>процессы</w:t>
      </w:r>
      <w:r>
        <w:tab/>
        <w:t>и</w:t>
      </w:r>
      <w:r>
        <w:tab/>
        <w:t>свойства</w:t>
      </w:r>
      <w:r>
        <w:tab/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  </w:t>
      </w:r>
      <w:r>
        <w:rPr>
          <w:spacing w:val="50"/>
        </w:rPr>
        <w:t xml:space="preserve"> </w:t>
      </w:r>
      <w:r>
        <w:t xml:space="preserve">связи,     </w:t>
      </w:r>
      <w:r>
        <w:rPr>
          <w:spacing w:val="49"/>
        </w:rPr>
        <w:t xml:space="preserve"> </w:t>
      </w:r>
      <w:r>
        <w:t xml:space="preserve">строить     </w:t>
      </w:r>
      <w:r>
        <w:rPr>
          <w:spacing w:val="49"/>
        </w:rPr>
        <w:t xml:space="preserve"> </w:t>
      </w:r>
      <w:r>
        <w:t xml:space="preserve">объяснение     </w:t>
      </w:r>
      <w:r>
        <w:rPr>
          <w:spacing w:val="49"/>
        </w:rPr>
        <w:t xml:space="preserve"> </w:t>
      </w:r>
      <w:r>
        <w:t>из</w:t>
      </w:r>
      <w:r>
        <w:t xml:space="preserve">     </w:t>
      </w:r>
      <w:r>
        <w:rPr>
          <w:spacing w:val="48"/>
        </w:rPr>
        <w:t xml:space="preserve"> </w:t>
      </w:r>
      <w:r>
        <w:t xml:space="preserve">1–2     </w:t>
      </w:r>
      <w:r>
        <w:rPr>
          <w:spacing w:val="50"/>
        </w:rPr>
        <w:t xml:space="preserve"> </w:t>
      </w:r>
      <w:r>
        <w:t xml:space="preserve">логических     </w:t>
      </w:r>
      <w:r>
        <w:rPr>
          <w:spacing w:val="5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опорой   </w:t>
      </w:r>
      <w:r>
        <w:rPr>
          <w:spacing w:val="1"/>
        </w:rPr>
        <w:t xml:space="preserve"> </w:t>
      </w:r>
      <w:r>
        <w:t>на     1–2     изученных     свойства     физических     явлений,     физических     закона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закономерности;</w:t>
      </w:r>
    </w:p>
    <w:p w:rsidR="00194B9B" w:rsidRDefault="00643C90">
      <w:pPr>
        <w:pStyle w:val="a3"/>
        <w:spacing w:line="360" w:lineRule="auto"/>
        <w:ind w:right="231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 xml:space="preserve">физические </w:t>
      </w:r>
      <w:r>
        <w:t>величины: на основе анализа условия задачи записывать краткое условие, 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проводить расчѐты,</w:t>
      </w:r>
      <w:r>
        <w:rPr>
          <w:spacing w:val="4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необходимые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реалистичность</w:t>
      </w:r>
      <w:r>
        <w:rPr>
          <w:spacing w:val="-5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физическо</w:t>
      </w:r>
      <w:r>
        <w:t>й</w:t>
      </w:r>
      <w:r>
        <w:rPr>
          <w:spacing w:val="-3"/>
        </w:rPr>
        <w:t xml:space="preserve"> </w:t>
      </w:r>
      <w:r>
        <w:t>величины;</w:t>
      </w:r>
    </w:p>
    <w:p w:rsidR="00194B9B" w:rsidRDefault="00643C90">
      <w:pPr>
        <w:pStyle w:val="a3"/>
        <w:spacing w:before="140"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интерпретировать полученный результат, находить ошибки в ходе опыта, делать выводы по </w:t>
      </w:r>
      <w:r>
        <w:t>его</w:t>
      </w:r>
      <w:r>
        <w:rPr>
          <w:spacing w:val="1"/>
        </w:rPr>
        <w:t xml:space="preserve"> </w:t>
      </w:r>
      <w:r>
        <w:t>результатам;</w:t>
      </w:r>
    </w:p>
    <w:p w:rsidR="00194B9B" w:rsidRDefault="00643C90">
      <w:pPr>
        <w:pStyle w:val="a3"/>
        <w:tabs>
          <w:tab w:val="left" w:pos="2763"/>
          <w:tab w:val="left" w:pos="5056"/>
          <w:tab w:val="left" w:pos="7673"/>
          <w:tab w:val="left" w:pos="9542"/>
        </w:tabs>
        <w:spacing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tab/>
        <w:t>проверяемые</w:t>
      </w:r>
      <w:r>
        <w:tab/>
        <w:t>предположения,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 ход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194B9B" w:rsidRDefault="00643C90">
      <w:pPr>
        <w:pStyle w:val="a3"/>
        <w:spacing w:line="360" w:lineRule="auto"/>
        <w:ind w:right="225"/>
      </w:pPr>
      <w:r>
        <w:t xml:space="preserve">выполнять  </w:t>
      </w:r>
      <w:r>
        <w:rPr>
          <w:spacing w:val="22"/>
        </w:rPr>
        <w:t xml:space="preserve"> </w:t>
      </w:r>
      <w:r>
        <w:t xml:space="preserve">прямые   </w:t>
      </w:r>
      <w:r>
        <w:rPr>
          <w:spacing w:val="21"/>
        </w:rPr>
        <w:t xml:space="preserve"> </w:t>
      </w:r>
      <w:r>
        <w:t>изме</w:t>
      </w:r>
      <w:r>
        <w:t xml:space="preserve">рения   </w:t>
      </w:r>
      <w:r>
        <w:rPr>
          <w:spacing w:val="23"/>
        </w:rPr>
        <w:t xml:space="preserve"> </w:t>
      </w:r>
      <w:r>
        <w:t xml:space="preserve">расстояния,   </w:t>
      </w:r>
      <w:r>
        <w:rPr>
          <w:spacing w:val="23"/>
        </w:rPr>
        <w:t xml:space="preserve"> </w:t>
      </w:r>
      <w:r>
        <w:t xml:space="preserve">времени,   </w:t>
      </w:r>
      <w:r>
        <w:rPr>
          <w:spacing w:val="23"/>
        </w:rPr>
        <w:t xml:space="preserve"> </w:t>
      </w:r>
      <w:r>
        <w:t xml:space="preserve">массы   </w:t>
      </w:r>
      <w:r>
        <w:rPr>
          <w:spacing w:val="24"/>
        </w:rPr>
        <w:t xml:space="preserve"> </w:t>
      </w:r>
      <w:r>
        <w:t xml:space="preserve">тела,   </w:t>
      </w:r>
      <w:r>
        <w:rPr>
          <w:spacing w:val="23"/>
        </w:rPr>
        <w:t xml:space="preserve"> </w:t>
      </w:r>
      <w:r>
        <w:t xml:space="preserve">объѐма,   </w:t>
      </w:r>
      <w:r>
        <w:rPr>
          <w:spacing w:val="25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60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194B9B" w:rsidRDefault="00643C90">
      <w:pPr>
        <w:pStyle w:val="a3"/>
        <w:spacing w:before="1" w:line="360" w:lineRule="auto"/>
        <w:ind w:right="233"/>
      </w:pPr>
      <w:r>
        <w:t xml:space="preserve">проводить   </w:t>
      </w:r>
      <w:r>
        <w:rPr>
          <w:spacing w:val="1"/>
        </w:rPr>
        <w:t xml:space="preserve"> </w:t>
      </w:r>
      <w:r>
        <w:t>исследование     зависимости</w:t>
      </w:r>
      <w:r>
        <w:t xml:space="preserve">     одной     физической     величины     от     другой</w:t>
      </w:r>
      <w:r>
        <w:rPr>
          <w:spacing w:val="-57"/>
        </w:rPr>
        <w:t xml:space="preserve"> </w:t>
      </w:r>
      <w:r>
        <w:t>с использованием прямых измерений (зависимости пути равномерно движущегося тела от 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 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удлинения</w:t>
      </w:r>
      <w:r>
        <w:rPr>
          <w:spacing w:val="1"/>
        </w:rPr>
        <w:t xml:space="preserve"> </w:t>
      </w:r>
      <w:r>
        <w:t>пружины, выталкивающей силы от объѐма погружѐнной части тела и от плотности жидкости, еѐ</w:t>
      </w:r>
      <w:r>
        <w:rPr>
          <w:spacing w:val="1"/>
        </w:rPr>
        <w:t xml:space="preserve"> </w:t>
      </w:r>
      <w:r>
        <w:t>независимости</w:t>
      </w:r>
    </w:p>
    <w:p w:rsidR="00194B9B" w:rsidRDefault="00643C90">
      <w:pPr>
        <w:pStyle w:val="a3"/>
        <w:tabs>
          <w:tab w:val="left" w:pos="3378"/>
          <w:tab w:val="left" w:pos="6595"/>
          <w:tab w:val="left" w:pos="9729"/>
        </w:tabs>
        <w:spacing w:line="360" w:lineRule="auto"/>
        <w:ind w:right="231" w:firstLine="0"/>
      </w:pP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tab/>
        <w:t>зависимости</w:t>
      </w:r>
      <w:r>
        <w:tab/>
        <w:t>физических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</w:t>
      </w:r>
      <w:r>
        <w:t>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194B9B" w:rsidRDefault="00643C90">
      <w:pPr>
        <w:pStyle w:val="a3"/>
        <w:tabs>
          <w:tab w:val="left" w:pos="9300"/>
        </w:tabs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 тела, сила трения скольжения, давление воздуха, выталкивающая сила, действующая 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</w:t>
      </w:r>
      <w:r>
        <w:t>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tab/>
        <w:t>инструкции:</w:t>
      </w:r>
    </w:p>
    <w:p w:rsidR="00194B9B" w:rsidRDefault="00643C90">
      <w:pPr>
        <w:pStyle w:val="a3"/>
        <w:spacing w:line="360" w:lineRule="auto"/>
        <w:ind w:right="239" w:firstLine="0"/>
      </w:pPr>
      <w:r>
        <w:t>при выполнении измерений собирать экспериментальную установку и вычислять значение искомой</w:t>
      </w:r>
      <w:r>
        <w:rPr>
          <w:spacing w:val="-57"/>
        </w:rPr>
        <w:t xml:space="preserve"> </w:t>
      </w:r>
      <w:r>
        <w:t>величины;</w:t>
      </w:r>
    </w:p>
    <w:p w:rsidR="00194B9B" w:rsidRDefault="00643C90">
      <w:pPr>
        <w:pStyle w:val="a3"/>
        <w:ind w:left="936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194B9B" w:rsidRDefault="00643C90">
      <w:pPr>
        <w:pStyle w:val="a3"/>
        <w:tabs>
          <w:tab w:val="left" w:pos="2288"/>
          <w:tab w:val="left" w:pos="4623"/>
          <w:tab w:val="left" w:pos="6180"/>
          <w:tab w:val="left" w:pos="7951"/>
          <w:tab w:val="left" w:pos="9376"/>
        </w:tabs>
        <w:spacing w:before="140" w:line="360" w:lineRule="auto"/>
        <w:ind w:right="232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tab/>
        <w:t>сообщающиеся</w:t>
      </w:r>
      <w:r>
        <w:tab/>
        <w:t>сосуды,</w:t>
      </w:r>
      <w:r>
        <w:tab/>
        <w:t>барометр,</w:t>
      </w:r>
      <w:r>
        <w:tab/>
        <w:t>рычаг,</w:t>
      </w:r>
      <w:r>
        <w:tab/>
      </w:r>
      <w:r>
        <w:rPr>
          <w:spacing w:val="-1"/>
        </w:rPr>
        <w:t>подвижный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194B9B" w:rsidRDefault="00643C90">
      <w:pPr>
        <w:pStyle w:val="a3"/>
        <w:spacing w:line="360" w:lineRule="auto"/>
        <w:ind w:right="228"/>
      </w:pPr>
      <w:r>
        <w:t>характеризовать принципы действия изученных приборов и технических устройст</w:t>
      </w:r>
      <w:r>
        <w:t>в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 и техническими устройствами, сохранения здоровья и соблюдения но</w:t>
      </w:r>
      <w:r>
        <w:t>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осуществлять  </w:t>
      </w:r>
      <w:r>
        <w:rPr>
          <w:spacing w:val="27"/>
        </w:rPr>
        <w:t xml:space="preserve"> </w:t>
      </w:r>
      <w:r>
        <w:t xml:space="preserve">отбор   </w:t>
      </w:r>
      <w:r>
        <w:rPr>
          <w:spacing w:val="25"/>
        </w:rPr>
        <w:t xml:space="preserve"> </w:t>
      </w:r>
      <w:r>
        <w:t xml:space="preserve">источников   </w:t>
      </w:r>
      <w:r>
        <w:rPr>
          <w:spacing w:val="25"/>
        </w:rPr>
        <w:t xml:space="preserve"> </w:t>
      </w:r>
      <w:r>
        <w:t xml:space="preserve">информации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сети   </w:t>
      </w:r>
      <w:r>
        <w:rPr>
          <w:spacing w:val="26"/>
        </w:rPr>
        <w:t xml:space="preserve"> </w:t>
      </w:r>
      <w:r>
        <w:t xml:space="preserve">Интернет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194B9B" w:rsidRDefault="00643C90">
      <w:pPr>
        <w:pStyle w:val="a3"/>
        <w:spacing w:line="360" w:lineRule="auto"/>
        <w:ind w:right="23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6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</w:t>
      </w:r>
      <w:r>
        <w:t>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194B9B" w:rsidRDefault="00643C90">
      <w:pPr>
        <w:pStyle w:val="a3"/>
        <w:tabs>
          <w:tab w:val="left" w:pos="2058"/>
          <w:tab w:val="left" w:pos="2881"/>
          <w:tab w:val="left" w:pos="4798"/>
          <w:tab w:val="left" w:pos="6432"/>
          <w:tab w:val="left" w:pos="7516"/>
          <w:tab w:val="left" w:pos="9095"/>
        </w:tabs>
        <w:spacing w:before="2" w:line="360" w:lineRule="auto"/>
        <w:ind w:right="231"/>
      </w:pPr>
      <w:r>
        <w:t xml:space="preserve">создавать  </w:t>
      </w:r>
      <w:r>
        <w:rPr>
          <w:spacing w:val="55"/>
        </w:rPr>
        <w:t xml:space="preserve"> </w:t>
      </w:r>
      <w:r>
        <w:t xml:space="preserve">собственные  </w:t>
      </w:r>
      <w:r>
        <w:rPr>
          <w:spacing w:val="52"/>
        </w:rPr>
        <w:t xml:space="preserve"> </w:t>
      </w:r>
      <w:r>
        <w:t xml:space="preserve">краткие  </w:t>
      </w:r>
      <w:r>
        <w:rPr>
          <w:spacing w:val="53"/>
        </w:rPr>
        <w:t xml:space="preserve"> </w:t>
      </w:r>
      <w:r>
        <w:t xml:space="preserve">письменные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устные   </w:t>
      </w:r>
      <w:r>
        <w:rPr>
          <w:spacing w:val="51"/>
        </w:rPr>
        <w:t xml:space="preserve"> </w:t>
      </w:r>
      <w:r>
        <w:t xml:space="preserve">сообщения   </w:t>
      </w:r>
      <w:r>
        <w:rPr>
          <w:spacing w:val="54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tab/>
        <w:t>о</w:t>
      </w:r>
      <w:r>
        <w:tab/>
      </w:r>
      <w:r>
        <w:t>результатах</w:t>
      </w:r>
      <w:r>
        <w:tab/>
        <w:t>проектов</w:t>
      </w:r>
      <w:r>
        <w:tab/>
        <w:t>или</w:t>
      </w:r>
      <w:r>
        <w:tab/>
        <w:t>учебных</w:t>
      </w:r>
      <w:r>
        <w:tab/>
        <w:t>исследований,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194B9B" w:rsidRDefault="00643C90">
      <w:pPr>
        <w:pStyle w:val="a3"/>
        <w:spacing w:line="360" w:lineRule="auto"/>
        <w:ind w:right="234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 мнение</w:t>
      </w:r>
      <w:r>
        <w:rPr>
          <w:spacing w:val="-1"/>
        </w:rPr>
        <w:t xml:space="preserve"> </w:t>
      </w:r>
      <w:r>
        <w:t>окружающих.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z w:val="24"/>
        </w:rPr>
        <w:t xml:space="preserve">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194B9B" w:rsidRDefault="00643C90">
      <w:pPr>
        <w:pStyle w:val="a3"/>
        <w:spacing w:line="360" w:lineRule="auto"/>
        <w:ind w:right="227"/>
      </w:pPr>
      <w:r>
        <w:t>использовать     понятия:     масса    и     размеры    молекул,     тепловое    движение    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</w:t>
      </w:r>
      <w:r>
        <w:t>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 электрический заряд, электрическое поле, проводники и диэлектрики, 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ток, магнитное</w:t>
      </w:r>
      <w:r>
        <w:rPr>
          <w:spacing w:val="-1"/>
        </w:rPr>
        <w:t xml:space="preserve"> </w:t>
      </w:r>
      <w:r>
        <w:t>поле;</w:t>
      </w:r>
    </w:p>
    <w:p w:rsidR="00194B9B" w:rsidRDefault="00643C90">
      <w:pPr>
        <w:pStyle w:val="a3"/>
        <w:spacing w:before="1" w:line="360" w:lineRule="auto"/>
        <w:ind w:right="233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-57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 кипение, теплопередача (теплопроводность, конвекция, излучение), электризация</w:t>
      </w:r>
      <w:r>
        <w:rPr>
          <w:spacing w:val="1"/>
        </w:rPr>
        <w:t xml:space="preserve"> </w:t>
      </w:r>
      <w:r>
        <w:t xml:space="preserve">тел, взаимодействие зарядов, действия электрического тока, короткое замыкание,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 w:rsidR="00194B9B" w:rsidRDefault="00643C90">
      <w:pPr>
        <w:pStyle w:val="a3"/>
        <w:tabs>
          <w:tab w:val="left" w:pos="2360"/>
          <w:tab w:val="left" w:pos="4118"/>
          <w:tab w:val="left" w:pos="5169"/>
          <w:tab w:val="left" w:pos="7021"/>
          <w:tab w:val="left" w:pos="9483"/>
        </w:tabs>
        <w:spacing w:line="360" w:lineRule="auto"/>
        <w:ind w:right="227"/>
      </w:pPr>
      <w:r>
        <w:t>распознавать проявление изученных физических явлений в окру</w:t>
      </w:r>
      <w:r>
        <w:t>жающем мире, в том числе</w:t>
      </w:r>
      <w:r>
        <w:rPr>
          <w:spacing w:val="1"/>
        </w:rPr>
        <w:t xml:space="preserve"> </w:t>
      </w:r>
      <w:r>
        <w:t>физические</w:t>
      </w:r>
      <w:r>
        <w:tab/>
        <w:t>явления</w:t>
      </w:r>
      <w:r>
        <w:tab/>
        <w:t>в</w:t>
      </w:r>
      <w:r>
        <w:tab/>
        <w:t>природе:</w:t>
      </w:r>
      <w:r>
        <w:tab/>
        <w:t>поверхностное</w:t>
      </w:r>
      <w:r>
        <w:tab/>
        <w:t>натяжение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3" w:firstLine="0"/>
      </w:pPr>
      <w:r>
        <w:t>и капиллярные явления в природе, кристаллы в природе, излучение Солнца, замерзание водоѐмов,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36"/>
        </w:rPr>
        <w:t xml:space="preserve"> </w:t>
      </w:r>
      <w:r>
        <w:t>живых</w:t>
      </w:r>
      <w:r>
        <w:rPr>
          <w:spacing w:val="35"/>
        </w:rPr>
        <w:t xml:space="preserve"> </w:t>
      </w:r>
      <w:r>
        <w:t>организмов,</w:t>
      </w:r>
      <w:r>
        <w:rPr>
          <w:spacing w:val="37"/>
        </w:rPr>
        <w:t xml:space="preserve"> </w:t>
      </w:r>
      <w:r>
        <w:t>магнитное</w:t>
      </w:r>
      <w:r>
        <w:rPr>
          <w:spacing w:val="34"/>
        </w:rPr>
        <w:t xml:space="preserve"> </w:t>
      </w:r>
      <w:r>
        <w:t>поле</w:t>
      </w:r>
      <w:r>
        <w:rPr>
          <w:spacing w:val="35"/>
        </w:rPr>
        <w:t xml:space="preserve"> </w:t>
      </w:r>
      <w:r>
        <w:t>Земли,</w:t>
      </w:r>
      <w:r>
        <w:rPr>
          <w:spacing w:val="37"/>
        </w:rPr>
        <w:t xml:space="preserve"> </w:t>
      </w:r>
      <w:r>
        <w:t>дрейф</w:t>
      </w:r>
      <w:r>
        <w:rPr>
          <w:spacing w:val="35"/>
        </w:rPr>
        <w:t xml:space="preserve"> </w:t>
      </w:r>
      <w:r>
        <w:t>полюсов,</w:t>
      </w:r>
      <w:r>
        <w:rPr>
          <w:spacing w:val="36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магнитного</w:t>
      </w:r>
      <w:r>
        <w:rPr>
          <w:spacing w:val="37"/>
        </w:rPr>
        <w:t xml:space="preserve"> </w:t>
      </w:r>
      <w:r>
        <w:t>поля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</w:t>
      </w:r>
      <w:r>
        <w:t>изических</w:t>
      </w:r>
      <w:r>
        <w:rPr>
          <w:spacing w:val="1"/>
        </w:rPr>
        <w:t xml:space="preserve"> </w:t>
      </w:r>
      <w:r>
        <w:t>явлений;</w:t>
      </w:r>
    </w:p>
    <w:p w:rsidR="00194B9B" w:rsidRDefault="00643C90">
      <w:pPr>
        <w:pStyle w:val="a3"/>
        <w:tabs>
          <w:tab w:val="left" w:pos="2081"/>
          <w:tab w:val="left" w:pos="4038"/>
          <w:tab w:val="left" w:pos="5427"/>
          <w:tab w:val="left" w:pos="7636"/>
          <w:tab w:val="left" w:pos="9286"/>
        </w:tabs>
        <w:spacing w:before="2" w:line="360" w:lineRule="auto"/>
        <w:ind w:right="232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(температура, внутренняя энергия, количество теплоты, удельная теплоѐмкость вещества, 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</w:t>
      </w:r>
      <w:r>
        <w:t>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tab/>
        <w:t>физический</w:t>
      </w:r>
      <w:r>
        <w:tab/>
        <w:t>смысл</w:t>
      </w:r>
      <w:r>
        <w:tab/>
        <w:t>используемых</w:t>
      </w:r>
      <w:r>
        <w:tab/>
        <w:t>величин,</w:t>
      </w:r>
      <w:r>
        <w:tab/>
      </w:r>
      <w:r>
        <w:rPr>
          <w:spacing w:val="-1"/>
        </w:rPr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 физическую величину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</w:t>
      </w:r>
      <w:r>
        <w:t>ских величин;</w:t>
      </w:r>
    </w:p>
    <w:p w:rsidR="00194B9B" w:rsidRDefault="00643C90">
      <w:pPr>
        <w:pStyle w:val="a3"/>
        <w:tabs>
          <w:tab w:val="left" w:pos="4660"/>
          <w:tab w:val="left" w:pos="9703"/>
        </w:tabs>
        <w:spacing w:line="360" w:lineRule="auto"/>
        <w:ind w:right="225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положения молекулярно-кинетической теории строения вещества, принцип суперпозиции полей (на</w:t>
      </w:r>
      <w:r>
        <w:rPr>
          <w:spacing w:val="-57"/>
        </w:rPr>
        <w:t xml:space="preserve"> </w:t>
      </w:r>
      <w:r>
        <w:t>качественном уровне), закон сохранения заряда, закон Ома для участка ц</w:t>
      </w:r>
      <w:r>
        <w:t>епи, закон Джоуля–Ленца,</w:t>
      </w:r>
      <w:r>
        <w:rPr>
          <w:spacing w:val="1"/>
        </w:rPr>
        <w:t xml:space="preserve"> </w:t>
      </w:r>
      <w:r>
        <w:t>закон</w:t>
      </w:r>
      <w:r>
        <w:tab/>
        <w:t>сохранения</w:t>
      </w:r>
      <w:r>
        <w:tab/>
        <w:t>энергии,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 выражение;</w:t>
      </w:r>
    </w:p>
    <w:p w:rsidR="00194B9B" w:rsidRDefault="00643C90">
      <w:pPr>
        <w:pStyle w:val="a3"/>
        <w:spacing w:before="2" w:line="360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 закономерностей;</w:t>
      </w:r>
    </w:p>
    <w:p w:rsidR="00194B9B" w:rsidRDefault="00643C90">
      <w:pPr>
        <w:pStyle w:val="a3"/>
        <w:spacing w:line="360" w:lineRule="auto"/>
        <w:ind w:right="231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</w:t>
      </w:r>
      <w:r>
        <w:t>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t>недостаток данных для решения задачи, выбирать законы и формулы, необходимые для еѐ 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данными;</w:t>
      </w:r>
    </w:p>
    <w:p w:rsidR="00194B9B" w:rsidRDefault="00643C90">
      <w:pPr>
        <w:pStyle w:val="a3"/>
        <w:spacing w:line="360" w:lineRule="auto"/>
        <w:ind w:right="234"/>
      </w:pPr>
      <w:r>
        <w:t>распознавать проблемы, которые можно решить при помощи физических методов, используя</w:t>
      </w:r>
      <w:r>
        <w:rPr>
          <w:spacing w:val="-57"/>
        </w:rPr>
        <w:t xml:space="preserve"> </w:t>
      </w:r>
      <w:r>
        <w:t>описание исследования, выделять проверяемое предположение, оценивать правильность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 выводы;</w:t>
      </w:r>
    </w:p>
    <w:p w:rsidR="00194B9B" w:rsidRDefault="00643C90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6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8"/>
        </w:rPr>
        <w:t xml:space="preserve"> </w:t>
      </w:r>
      <w:r>
        <w:t>тел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взаимодействие</w:t>
      </w:r>
      <w:r>
        <w:rPr>
          <w:spacing w:val="17"/>
        </w:rPr>
        <w:t xml:space="preserve"> </w:t>
      </w:r>
      <w:r>
        <w:t>электрических</w:t>
      </w:r>
      <w:r>
        <w:rPr>
          <w:spacing w:val="20"/>
        </w:rPr>
        <w:t xml:space="preserve"> </w:t>
      </w:r>
      <w:r>
        <w:t>зарядов,</w:t>
      </w:r>
      <w:r>
        <w:rPr>
          <w:spacing w:val="18"/>
        </w:rPr>
        <w:t xml:space="preserve"> </w:t>
      </w:r>
      <w:r>
        <w:t>взаимодействие</w:t>
      </w:r>
      <w:r>
        <w:rPr>
          <w:spacing w:val="17"/>
        </w:rPr>
        <w:t xml:space="preserve"> </w:t>
      </w:r>
      <w:r>
        <w:t>постоянных</w:t>
      </w:r>
      <w:r>
        <w:rPr>
          <w:spacing w:val="18"/>
        </w:rPr>
        <w:t xml:space="preserve"> </w:t>
      </w:r>
      <w:r>
        <w:t>магнитов,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9" w:firstLine="0"/>
      </w:pP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60"/>
        </w:rPr>
        <w:t xml:space="preserve"> </w:t>
      </w:r>
      <w:r>
        <w:t>полей</w:t>
      </w:r>
      <w:r>
        <w:rPr>
          <w:spacing w:val="60"/>
        </w:rPr>
        <w:t xml:space="preserve"> </w:t>
      </w:r>
      <w:r>
        <w:t>постоянных</w:t>
      </w:r>
      <w:r>
        <w:rPr>
          <w:spacing w:val="60"/>
        </w:rPr>
        <w:t xml:space="preserve"> </w:t>
      </w:r>
      <w:r>
        <w:t>магнитов,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магнитного</w:t>
      </w:r>
      <w:r>
        <w:rPr>
          <w:spacing w:val="60"/>
        </w:rPr>
        <w:t xml:space="preserve"> </w:t>
      </w:r>
      <w:r>
        <w:t>поля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проводник</w:t>
      </w:r>
      <w:r>
        <w:rPr>
          <w:spacing w:val="-57"/>
        </w:rPr>
        <w:t xml:space="preserve"> </w:t>
      </w:r>
      <w:r>
        <w:t>с током, свойства электромагнита, свойства электродвигателя постоянного тока): 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194B9B" w:rsidRDefault="00643C90">
      <w:pPr>
        <w:pStyle w:val="a3"/>
        <w:spacing w:before="1" w:line="360" w:lineRule="auto"/>
        <w:ind w:right="233"/>
      </w:pPr>
      <w:r>
        <w:t>выполнять прямые измерения темпе</w:t>
      </w:r>
      <w:r>
        <w:t>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 с использованием аналоговых приборов и датчиков физических величин, 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-1"/>
        </w:rPr>
        <w:t xml:space="preserve"> </w:t>
      </w:r>
      <w:r>
        <w:t>погрешности;</w:t>
      </w:r>
    </w:p>
    <w:p w:rsidR="00194B9B" w:rsidRDefault="00643C90">
      <w:pPr>
        <w:pStyle w:val="a3"/>
        <w:spacing w:before="1" w:line="360" w:lineRule="auto"/>
        <w:ind w:right="225"/>
      </w:pPr>
      <w:r>
        <w:t xml:space="preserve">проводить   </w:t>
      </w:r>
      <w:r>
        <w:rPr>
          <w:spacing w:val="1"/>
        </w:rPr>
        <w:t xml:space="preserve"> </w:t>
      </w:r>
      <w:r>
        <w:t>исследование     зависимости     одной</w:t>
      </w:r>
      <w:r>
        <w:t xml:space="preserve">     физической     величины     от     другой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использованием     </w:t>
      </w:r>
      <w:r>
        <w:rPr>
          <w:spacing w:val="1"/>
        </w:rPr>
        <w:t xml:space="preserve"> </w:t>
      </w:r>
      <w:r>
        <w:t>прямых       измерений       (зависимость       сопротивления       проводника</w:t>
      </w:r>
      <w:r>
        <w:rPr>
          <w:spacing w:val="1"/>
        </w:rPr>
        <w:t xml:space="preserve"> </w:t>
      </w:r>
      <w:r>
        <w:t>от его длины, площади поперечного сечения и</w:t>
      </w:r>
      <w:r>
        <w:rPr>
          <w:spacing w:val="60"/>
        </w:rPr>
        <w:t xml:space="preserve"> </w:t>
      </w:r>
      <w:r>
        <w:t>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 и параллельного соединений проводников): планировать исследование, собирать</w:t>
      </w:r>
      <w:r>
        <w:rPr>
          <w:spacing w:val="-57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194B9B" w:rsidRDefault="00643C90">
      <w:pPr>
        <w:pStyle w:val="a3"/>
        <w:spacing w:line="360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установку, следуя предложенной инструкции, и вычислять значение</w:t>
      </w:r>
      <w:r>
        <w:rPr>
          <w:spacing w:val="1"/>
        </w:rPr>
        <w:t xml:space="preserve"> </w:t>
      </w:r>
      <w:r>
        <w:t>величины;</w:t>
      </w:r>
    </w:p>
    <w:p w:rsidR="00194B9B" w:rsidRDefault="00643C90">
      <w:pPr>
        <w:pStyle w:val="a3"/>
        <w:spacing w:line="360" w:lineRule="auto"/>
        <w:ind w:left="936" w:right="239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приборов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устройст</w:t>
      </w:r>
      <w:r>
        <w:t>в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</w:p>
    <w:p w:rsidR="00194B9B" w:rsidRDefault="00643C90">
      <w:pPr>
        <w:pStyle w:val="a3"/>
        <w:spacing w:line="360" w:lineRule="auto"/>
        <w:ind w:right="228" w:firstLine="0"/>
      </w:pPr>
      <w:r>
        <w:t>на их описания (в том числе: система отопления домов, гигрометр, паровая турбина, 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счѐтчик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</w:t>
      </w:r>
      <w:r>
        <w:t>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-57"/>
        </w:rPr>
        <w:t xml:space="preserve"> </w:t>
      </w:r>
      <w:r>
        <w:t>постоянного тока), используя знания о свойствах физических явлений и 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194B9B" w:rsidRDefault="00643C90">
      <w:pPr>
        <w:pStyle w:val="a3"/>
        <w:spacing w:before="2" w:line="360" w:lineRule="auto"/>
        <w:ind w:right="233"/>
      </w:pPr>
      <w:r>
        <w:t xml:space="preserve">распознавать     </w:t>
      </w:r>
      <w:r>
        <w:rPr>
          <w:spacing w:val="1"/>
        </w:rPr>
        <w:t xml:space="preserve"> </w:t>
      </w:r>
      <w:r>
        <w:t>простые      технические      устройства      и       измерительные   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</w:t>
      </w:r>
      <w:r>
        <w:t>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 внутреннего сгорания, электроскоп, реостат), составлять схемы электрических цепей 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194B9B" w:rsidRDefault="00643C90">
      <w:pPr>
        <w:pStyle w:val="a3"/>
        <w:spacing w:line="360" w:lineRule="auto"/>
        <w:ind w:right="2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приборами и техническими устройствами, сохранения здоровья и соблюдения </w:t>
      </w:r>
      <w:r>
        <w:t>норм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194B9B" w:rsidRDefault="00643C90">
      <w:pPr>
        <w:pStyle w:val="a3"/>
        <w:spacing w:line="360" w:lineRule="auto"/>
        <w:ind w:right="229"/>
      </w:pPr>
      <w:r>
        <w:t xml:space="preserve">осуществлять   </w:t>
      </w:r>
      <w:r>
        <w:rPr>
          <w:spacing w:val="1"/>
        </w:rPr>
        <w:t xml:space="preserve"> </w:t>
      </w:r>
      <w:r>
        <w:t>поиск     информации     физического     содержания     в     сети     Интернет,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имеющихся</w:t>
      </w:r>
      <w:r>
        <w:rPr>
          <w:spacing w:val="22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путѐм</w:t>
      </w:r>
      <w:r>
        <w:rPr>
          <w:spacing w:val="24"/>
        </w:rPr>
        <w:t xml:space="preserve"> </w:t>
      </w:r>
      <w:r>
        <w:t>сравнения</w:t>
      </w:r>
      <w:r>
        <w:rPr>
          <w:spacing w:val="22"/>
        </w:rPr>
        <w:t xml:space="preserve"> </w:t>
      </w:r>
      <w:r>
        <w:t>дополнительных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выделять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информацию,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194B9B" w:rsidRDefault="00643C90">
      <w:pPr>
        <w:pStyle w:val="a3"/>
        <w:spacing w:before="140" w:line="360" w:lineRule="auto"/>
        <w:ind w:right="23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6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</w:t>
      </w:r>
      <w:r>
        <w:t>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194B9B" w:rsidRDefault="00643C90">
      <w:pPr>
        <w:pStyle w:val="a3"/>
        <w:tabs>
          <w:tab w:val="left" w:pos="3205"/>
          <w:tab w:val="left" w:pos="6197"/>
          <w:tab w:val="left" w:pos="9297"/>
        </w:tabs>
        <w:spacing w:line="360" w:lineRule="auto"/>
        <w:ind w:right="230"/>
      </w:pPr>
      <w:r>
        <w:t>создавать собственные письменные и краткие устные сообщения, обобщая информацию из</w:t>
      </w:r>
      <w:r>
        <w:rPr>
          <w:spacing w:val="1"/>
        </w:rPr>
        <w:t xml:space="preserve"> </w:t>
      </w:r>
      <w:r>
        <w:t>нескольких</w:t>
      </w:r>
      <w:r>
        <w:tab/>
        <w:t>источников</w:t>
      </w:r>
      <w:r>
        <w:tab/>
        <w:t>физического</w:t>
      </w:r>
      <w:r>
        <w:tab/>
        <w:t>содержания,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</w:t>
      </w:r>
      <w:r>
        <w:t>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194B9B" w:rsidRDefault="00643C90">
      <w:pPr>
        <w:pStyle w:val="a3"/>
        <w:spacing w:line="360" w:lineRule="auto"/>
        <w:ind w:right="23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 xml:space="preserve">обязанности в группе в соответствии с </w:t>
      </w:r>
      <w:r>
        <w:t>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 и корректировать его, адекватно оценивать собственный вклад в деятельность 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94B9B" w:rsidRDefault="00643C90">
      <w:pPr>
        <w:pStyle w:val="a5"/>
        <w:numPr>
          <w:ilvl w:val="3"/>
          <w:numId w:val="77"/>
        </w:numPr>
        <w:tabs>
          <w:tab w:val="left" w:pos="1957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классе:</w:t>
      </w:r>
    </w:p>
    <w:p w:rsidR="00194B9B" w:rsidRDefault="00643C90">
      <w:pPr>
        <w:pStyle w:val="a3"/>
        <w:spacing w:line="360" w:lineRule="auto"/>
        <w:ind w:right="225"/>
      </w:pPr>
      <w:r>
        <w:t>использовать понятия: система отсчѐта,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дальнозоркость,</w:t>
      </w:r>
      <w:r>
        <w:rPr>
          <w:spacing w:val="-57"/>
        </w:rPr>
        <w:t xml:space="preserve"> </w:t>
      </w:r>
      <w:r>
        <w:t>спектры</w:t>
      </w:r>
      <w:r>
        <w:rPr>
          <w:spacing w:val="-3"/>
        </w:rPr>
        <w:t xml:space="preserve"> </w:t>
      </w:r>
      <w:r>
        <w:t>ис</w:t>
      </w:r>
      <w:r>
        <w:t>пускания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поглощения,</w:t>
      </w:r>
      <w:r>
        <w:rPr>
          <w:spacing w:val="-2"/>
        </w:rPr>
        <w:t xml:space="preserve"> </w:t>
      </w:r>
      <w:r>
        <w:t>альфа-,</w:t>
      </w:r>
      <w:r>
        <w:rPr>
          <w:spacing w:val="-2"/>
        </w:rPr>
        <w:t xml:space="preserve"> </w:t>
      </w:r>
      <w:r>
        <w:t>бета-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гамма-излучения,</w:t>
      </w:r>
      <w:r>
        <w:rPr>
          <w:spacing w:val="-2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194B9B" w:rsidRDefault="00643C90">
      <w:pPr>
        <w:pStyle w:val="a3"/>
        <w:spacing w:before="1" w:line="360" w:lineRule="auto"/>
        <w:ind w:right="22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окружности, </w:t>
      </w:r>
      <w:r>
        <w:t>взаимодействие тел, реактивное движение, колебательное движение (затухающие 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 отражение и преломление света, полное внутреннее отражение света, 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194B9B" w:rsidRDefault="00643C90">
      <w:pPr>
        <w:pStyle w:val="a3"/>
        <w:spacing w:before="1" w:line="360" w:lineRule="auto"/>
        <w:ind w:right="226"/>
      </w:pPr>
      <w:r>
        <w:t>распознавать</w:t>
      </w:r>
      <w:r>
        <w:t xml:space="preserve"> проявление изученных физических явлений в окружающем мире (в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 видимого, ультрафиолетового и рентгеновского излучений, естественный радиоактивный</w:t>
      </w:r>
      <w:r>
        <w:rPr>
          <w:spacing w:val="1"/>
        </w:rPr>
        <w:t xml:space="preserve"> </w:t>
      </w:r>
      <w:r>
        <w:t>фон, космические лучи, радиоактивное излучение природных минералов, действие радиоактивных</w:t>
      </w:r>
      <w:r>
        <w:rPr>
          <w:spacing w:val="1"/>
        </w:rPr>
        <w:t xml:space="preserve"> </w:t>
      </w:r>
      <w:r>
        <w:t>излу</w:t>
      </w:r>
      <w:r>
        <w:t>чений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организм</w:t>
      </w:r>
      <w:r>
        <w:rPr>
          <w:spacing w:val="13"/>
        </w:rPr>
        <w:t xml:space="preserve"> </w:t>
      </w:r>
      <w:r>
        <w:t>человека),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t>переводить</w:t>
      </w:r>
      <w:r>
        <w:rPr>
          <w:spacing w:val="16"/>
        </w:rPr>
        <w:t xml:space="preserve"> </w:t>
      </w:r>
      <w:r>
        <w:t>практическую</w:t>
      </w:r>
      <w:r>
        <w:rPr>
          <w:spacing w:val="16"/>
        </w:rPr>
        <w:t xml:space="preserve"> </w:t>
      </w:r>
      <w:r>
        <w:t>задачу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учебную,</w:t>
      </w:r>
      <w:r>
        <w:rPr>
          <w:spacing w:val="18"/>
        </w:rPr>
        <w:t xml:space="preserve"> </w:t>
      </w:r>
      <w:r>
        <w:t>выделять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существенные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(признаки)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явлений;</w:t>
      </w:r>
    </w:p>
    <w:p w:rsidR="00194B9B" w:rsidRDefault="00643C90">
      <w:pPr>
        <w:pStyle w:val="a3"/>
        <w:spacing w:before="140" w:line="360" w:lineRule="auto"/>
        <w:ind w:right="227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 xml:space="preserve">(средняя и </w:t>
      </w:r>
      <w:r>
        <w:t>мгновенная скорость тела при неравномерном движении, ускорение, перемещение, путь,</w:t>
      </w:r>
      <w:r>
        <w:rPr>
          <w:spacing w:val="1"/>
        </w:rPr>
        <w:t xml:space="preserve"> </w:t>
      </w:r>
      <w:r>
        <w:t>угловая скорость, сила трения, сила упругости, сила тяжести, ускорение свободного падения, вес</w:t>
      </w:r>
      <w:r>
        <w:rPr>
          <w:spacing w:val="1"/>
        </w:rPr>
        <w:t xml:space="preserve"> </w:t>
      </w:r>
      <w:r>
        <w:t>тела, импульс тела, импульс силы, механическая работа и мощность, потенциальна</w:t>
      </w:r>
      <w:r>
        <w:t>я 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60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2"/>
        </w:rPr>
        <w:t xml:space="preserve"> </w:t>
      </w:r>
      <w:r>
        <w:t>полная</w:t>
      </w:r>
      <w:r>
        <w:rPr>
          <w:spacing w:val="13"/>
        </w:rPr>
        <w:t xml:space="preserve"> </w:t>
      </w:r>
      <w:r>
        <w:t>механическая</w:t>
      </w:r>
      <w:r>
        <w:rPr>
          <w:spacing w:val="13"/>
        </w:rPr>
        <w:t xml:space="preserve"> </w:t>
      </w:r>
      <w:r>
        <w:t>энергия,</w:t>
      </w:r>
      <w:r>
        <w:rPr>
          <w:spacing w:val="13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частота</w:t>
      </w:r>
      <w:r>
        <w:rPr>
          <w:spacing w:val="13"/>
        </w:rPr>
        <w:t xml:space="preserve"> </w:t>
      </w:r>
      <w:r>
        <w:t>колебаний,</w:t>
      </w:r>
      <w:r>
        <w:rPr>
          <w:spacing w:val="11"/>
        </w:rPr>
        <w:t xml:space="preserve"> </w:t>
      </w:r>
      <w:r>
        <w:t>длина</w:t>
      </w:r>
      <w:r>
        <w:rPr>
          <w:spacing w:val="12"/>
        </w:rPr>
        <w:t xml:space="preserve"> </w:t>
      </w:r>
      <w:r>
        <w:t>волны,</w:t>
      </w:r>
      <w:r>
        <w:rPr>
          <w:spacing w:val="13"/>
        </w:rPr>
        <w:t xml:space="preserve"> </w:t>
      </w:r>
      <w:r>
        <w:t>громкость</w:t>
      </w:r>
      <w:r>
        <w:rPr>
          <w:spacing w:val="14"/>
        </w:rPr>
        <w:t xml:space="preserve"> </w:t>
      </w:r>
      <w:r>
        <w:t>звука</w:t>
      </w:r>
      <w:r>
        <w:rPr>
          <w:spacing w:val="-58"/>
        </w:rPr>
        <w:t xml:space="preserve"> </w:t>
      </w:r>
      <w:r>
        <w:t>и высота тона, скорость света, показатель преломления среды)</w:t>
      </w:r>
      <w:r>
        <w:t>, при описании правильно 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 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 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194B9B" w:rsidRDefault="00643C90">
      <w:pPr>
        <w:pStyle w:val="a3"/>
        <w:tabs>
          <w:tab w:val="left" w:pos="4864"/>
          <w:tab w:val="left" w:pos="9904"/>
        </w:tabs>
        <w:spacing w:before="1" w:line="360" w:lineRule="auto"/>
        <w:ind w:right="227"/>
      </w:pPr>
      <w:r>
        <w:t>х</w:t>
      </w:r>
      <w:r>
        <w:t>арактеризовать свойства тел, физические явления и процессы, используя закон 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 законы Ньютона, закон сохранения импульса, законы отражения и преломления</w:t>
      </w:r>
      <w:r>
        <w:t xml:space="preserve"> 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</w:r>
      <w:r>
        <w:rPr>
          <w:spacing w:val="-1"/>
        </w:rP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194B9B" w:rsidRDefault="00643C90">
      <w:pPr>
        <w:pStyle w:val="a3"/>
        <w:spacing w:line="360" w:lineRule="auto"/>
        <w:ind w:right="227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</w:t>
      </w:r>
      <w:r>
        <w:t>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 закономерностей;</w:t>
      </w:r>
    </w:p>
    <w:p w:rsidR="00194B9B" w:rsidRDefault="00643C90">
      <w:pPr>
        <w:pStyle w:val="a3"/>
        <w:tabs>
          <w:tab w:val="left" w:pos="3136"/>
          <w:tab w:val="left" w:pos="6123"/>
          <w:tab w:val="left" w:pos="9181"/>
        </w:tabs>
        <w:spacing w:before="1" w:line="360" w:lineRule="auto"/>
        <w:ind w:right="226"/>
      </w:pPr>
      <w:r>
        <w:t xml:space="preserve">решать расчѐтные задачи (опирающиеся на систему из </w:t>
      </w:r>
      <w:r>
        <w:t>2–3 уравнений), используя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tab/>
        <w:t>условие,</w:t>
      </w:r>
      <w:r>
        <w:tab/>
        <w:t>выявлять</w:t>
      </w:r>
      <w:r>
        <w:tab/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</w:t>
      </w:r>
      <w:r>
        <w:t>енивать</w:t>
      </w:r>
      <w:r>
        <w:rPr>
          <w:spacing w:val="-1"/>
        </w:rPr>
        <w:t xml:space="preserve"> </w:t>
      </w:r>
      <w:r>
        <w:t>реалистичность</w:t>
      </w:r>
      <w:r>
        <w:rPr>
          <w:spacing w:val="-3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194B9B" w:rsidRDefault="00643C90">
      <w:pPr>
        <w:pStyle w:val="a3"/>
        <w:spacing w:line="360" w:lineRule="auto"/>
        <w:ind w:right="234"/>
      </w:pPr>
      <w:r>
        <w:t>распознавать проблемы, которые можно решить при помощи физических методов, используя</w:t>
      </w:r>
      <w:r>
        <w:rPr>
          <w:spacing w:val="-57"/>
        </w:rPr>
        <w:t xml:space="preserve"> </w:t>
      </w:r>
      <w:r>
        <w:t>описание исследования, выделять проверяемое предположение, оценивать правильность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</w:t>
      </w:r>
      <w:r>
        <w:t>дования,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194B9B" w:rsidRDefault="00643C90">
      <w:pPr>
        <w:pStyle w:val="a3"/>
        <w:tabs>
          <w:tab w:val="left" w:pos="2502"/>
          <w:tab w:val="left" w:pos="4158"/>
          <w:tab w:val="left" w:pos="6605"/>
          <w:tab w:val="left" w:pos="8634"/>
          <w:tab w:val="left" w:pos="9951"/>
        </w:tabs>
        <w:spacing w:before="1"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зависимость периода колебаний</w:t>
      </w:r>
      <w:r>
        <w:rPr>
          <w:spacing w:val="1"/>
        </w:rPr>
        <w:t xml:space="preserve"> </w:t>
      </w:r>
      <w:r>
        <w:t xml:space="preserve">пружинного </w:t>
      </w:r>
      <w:r>
        <w:t>маятника от массы груза и жѐсткости пружины и независимость от амплитуды малых</w:t>
      </w:r>
      <w:r>
        <w:rPr>
          <w:spacing w:val="1"/>
        </w:rPr>
        <w:t xml:space="preserve"> </w:t>
      </w:r>
      <w:r>
        <w:t>колебаний, прямолинейное распространение света, разложение белого света в спектр, изучение</w:t>
      </w:r>
      <w:r>
        <w:rPr>
          <w:spacing w:val="1"/>
        </w:rPr>
        <w:t xml:space="preserve"> </w:t>
      </w:r>
      <w:r>
        <w:t>свойств изображения в плоском зеркале и свойств изображения предмета в собирающей линз</w:t>
      </w:r>
      <w:r>
        <w:t>е,</w:t>
      </w:r>
      <w:r>
        <w:rPr>
          <w:spacing w:val="1"/>
        </w:rPr>
        <w:t xml:space="preserve"> </w:t>
      </w:r>
      <w:r>
        <w:t>наблюдение сплошных и линейчатых спектров излучения): самостоятельно собирать установку из</w:t>
      </w:r>
      <w:r>
        <w:rPr>
          <w:spacing w:val="1"/>
        </w:rPr>
        <w:t xml:space="preserve"> </w:t>
      </w:r>
      <w:r>
        <w:t>избыточного</w:t>
      </w:r>
      <w:r>
        <w:tab/>
        <w:t>набора</w:t>
      </w:r>
      <w:r>
        <w:tab/>
        <w:t>оборудования,</w:t>
      </w:r>
      <w:r>
        <w:tab/>
        <w:t>описывать</w:t>
      </w:r>
      <w:r>
        <w:tab/>
        <w:t>ход</w:t>
      </w:r>
      <w:r>
        <w:tab/>
        <w:t>опыта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194B9B" w:rsidRDefault="00643C90">
      <w:pPr>
        <w:pStyle w:val="a3"/>
        <w:spacing w:before="140"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 прибора);</w:t>
      </w:r>
    </w:p>
    <w:p w:rsidR="00194B9B" w:rsidRDefault="00643C90">
      <w:pPr>
        <w:pStyle w:val="a3"/>
        <w:spacing w:line="360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 xml:space="preserve">измерений (зависимость </w:t>
      </w:r>
      <w:r>
        <w:t>пути от времени при равноускоренном движении без начальной скорости,</w:t>
      </w:r>
      <w:r>
        <w:rPr>
          <w:spacing w:val="1"/>
        </w:rPr>
        <w:t xml:space="preserve"> </w:t>
      </w:r>
      <w:r>
        <w:t>периода колебаний математического маятника от длины нити, зависимости угла отражения света от</w:t>
      </w:r>
      <w:r>
        <w:rPr>
          <w:spacing w:val="-57"/>
        </w:rPr>
        <w:t xml:space="preserve"> </w:t>
      </w:r>
      <w:r>
        <w:t>угла падения и угла преломления от угла падения): планировать исследование, самостоятельно</w:t>
      </w:r>
      <w:r>
        <w:rPr>
          <w:spacing w:val="1"/>
        </w:rPr>
        <w:t xml:space="preserve"> </w:t>
      </w:r>
      <w:r>
        <w:t>со</w:t>
      </w:r>
      <w:r>
        <w:t>бирать установку, фиксировать результаты полученной зависимости физических величин в виде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194B9B" w:rsidRDefault="00643C90">
      <w:pPr>
        <w:pStyle w:val="a3"/>
        <w:tabs>
          <w:tab w:val="left" w:pos="2019"/>
          <w:tab w:val="left" w:pos="4175"/>
          <w:tab w:val="left" w:pos="5650"/>
          <w:tab w:val="left" w:pos="7701"/>
          <w:tab w:val="left" w:pos="9889"/>
        </w:tabs>
        <w:spacing w:line="360" w:lineRule="auto"/>
        <w:ind w:right="227"/>
      </w:pPr>
      <w:r>
        <w:t xml:space="preserve">проводить     </w:t>
      </w:r>
      <w:r>
        <w:rPr>
          <w:spacing w:val="1"/>
        </w:rPr>
        <w:t xml:space="preserve"> </w:t>
      </w:r>
      <w:r>
        <w:t>косвенные       измерения       физических       величин       (средняя       скорость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жѐсткость</w:t>
      </w:r>
      <w:r>
        <w:rPr>
          <w:spacing w:val="1"/>
        </w:rPr>
        <w:t xml:space="preserve"> </w:t>
      </w:r>
      <w:r>
        <w:t>пружины,</w:t>
      </w:r>
      <w:r>
        <w:tab/>
        <w:t>коэффициент</w:t>
      </w:r>
      <w:r>
        <w:tab/>
        <w:t>трения</w:t>
      </w:r>
      <w:r>
        <w:tab/>
        <w:t>скольжения,</w:t>
      </w:r>
      <w:r>
        <w:tab/>
        <w:t>механическая</w:t>
      </w:r>
      <w:r>
        <w:tab/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 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</w:t>
      </w:r>
      <w:r>
        <w:t>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194B9B" w:rsidRDefault="00643C90">
      <w:pPr>
        <w:pStyle w:val="a3"/>
        <w:spacing w:line="360" w:lineRule="auto"/>
        <w:ind w:left="936" w:right="239" w:firstLine="0"/>
      </w:pPr>
      <w:r>
        <w:t xml:space="preserve">соблюдать </w:t>
      </w:r>
      <w:r>
        <w:t>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моделей:</w:t>
      </w:r>
      <w:r>
        <w:rPr>
          <w:spacing w:val="20"/>
        </w:rPr>
        <w:t xml:space="preserve"> </w:t>
      </w:r>
      <w:r>
        <w:t>материальная</w:t>
      </w:r>
      <w:r>
        <w:rPr>
          <w:spacing w:val="19"/>
        </w:rPr>
        <w:t xml:space="preserve"> </w:t>
      </w:r>
      <w:r>
        <w:t>точка,</w:t>
      </w:r>
    </w:p>
    <w:p w:rsidR="00194B9B" w:rsidRDefault="00643C90">
      <w:pPr>
        <w:pStyle w:val="a3"/>
        <w:spacing w:line="360" w:lineRule="auto"/>
        <w:ind w:right="238" w:firstLine="0"/>
      </w:pPr>
      <w:r>
        <w:t>абсолютно твѐрдое тело, точечный источник света, луч, тонкая линза, планетарная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</w:t>
      </w:r>
      <w:r>
        <w:t>ль атомного ядра;</w:t>
      </w:r>
    </w:p>
    <w:p w:rsidR="00194B9B" w:rsidRDefault="00643C90">
      <w:pPr>
        <w:pStyle w:val="a3"/>
        <w:spacing w:line="360" w:lineRule="auto"/>
        <w:ind w:right="235"/>
      </w:pPr>
      <w:r>
        <w:t>характеризовать принципы действия изученных приборов и технических устройств 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 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</w:t>
      </w:r>
      <w:r>
        <w:t>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194B9B" w:rsidRDefault="00643C90">
      <w:pPr>
        <w:pStyle w:val="a3"/>
        <w:tabs>
          <w:tab w:val="left" w:pos="2808"/>
          <w:tab w:val="left" w:pos="4869"/>
          <w:tab w:val="left" w:pos="6636"/>
          <w:tab w:val="left" w:pos="9225"/>
        </w:tabs>
        <w:spacing w:before="2"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 приборов и технологических процессов при</w:t>
      </w:r>
      <w:r>
        <w:t xml:space="preserve"> решении учебно-практических задач,</w:t>
      </w:r>
      <w:r>
        <w:rPr>
          <w:spacing w:val="1"/>
        </w:rPr>
        <w:t xml:space="preserve"> </w:t>
      </w:r>
      <w:r>
        <w:t>оптические</w:t>
      </w:r>
      <w:r>
        <w:tab/>
        <w:t>схемы</w:t>
      </w:r>
      <w:r>
        <w:tab/>
        <w:t>для</w:t>
      </w:r>
      <w:r>
        <w:tab/>
        <w:t>построения</w:t>
      </w:r>
      <w:r>
        <w:tab/>
      </w:r>
      <w:r>
        <w:rPr>
          <w:spacing w:val="-1"/>
        </w:rPr>
        <w:t>изображений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194B9B" w:rsidRDefault="00643C90">
      <w:pPr>
        <w:pStyle w:val="a3"/>
        <w:spacing w:line="360" w:lineRule="auto"/>
        <w:ind w:right="2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</w:t>
      </w:r>
      <w:r>
        <w:t>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 и техническими устройствами,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194B9B" w:rsidRDefault="00643C90">
      <w:pPr>
        <w:pStyle w:val="a3"/>
        <w:ind w:left="936" w:firstLine="0"/>
      </w:pPr>
      <w:r>
        <w:t>осуществлять</w:t>
      </w:r>
      <w:r>
        <w:rPr>
          <w:spacing w:val="13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Интернет,</w:t>
      </w:r>
      <w:r>
        <w:rPr>
          <w:spacing w:val="12"/>
        </w:rPr>
        <w:t xml:space="preserve"> </w:t>
      </w:r>
      <w:r>
        <w:t>самостоятельно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959"/>
          <w:tab w:val="left" w:pos="6150"/>
          <w:tab w:val="left" w:pos="9863"/>
        </w:tabs>
        <w:spacing w:before="119" w:line="360" w:lineRule="auto"/>
        <w:ind w:right="229" w:firstLine="0"/>
      </w:pPr>
      <w:r>
        <w:t>формулируя поисковый запрос, находить пути определения достоверности полученной информации</w:t>
      </w:r>
      <w:r>
        <w:rPr>
          <w:spacing w:val="-57"/>
        </w:rPr>
        <w:t xml:space="preserve"> </w:t>
      </w:r>
      <w:r>
        <w:t>на</w:t>
      </w:r>
      <w:r>
        <w:tab/>
        <w:t>основе</w:t>
      </w:r>
      <w:r>
        <w:tab/>
        <w:t>имеющихся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194B9B" w:rsidRDefault="00643C90">
      <w:pPr>
        <w:pStyle w:val="a3"/>
        <w:spacing w:before="2" w:line="360" w:lineRule="auto"/>
        <w:ind w:right="23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6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194B9B" w:rsidRDefault="00643C90">
      <w:pPr>
        <w:pStyle w:val="a3"/>
        <w:tabs>
          <w:tab w:val="left" w:pos="3904"/>
          <w:tab w:val="left" w:pos="9147"/>
        </w:tabs>
        <w:spacing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 физического</w:t>
      </w:r>
      <w:r>
        <w:rPr>
          <w:spacing w:val="1"/>
        </w:rPr>
        <w:t xml:space="preserve"> </w:t>
      </w:r>
      <w:r>
        <w:t>содержан</w:t>
      </w:r>
      <w:r>
        <w:t>ия,</w:t>
      </w:r>
      <w:r>
        <w:rPr>
          <w:spacing w:val="1"/>
        </w:rPr>
        <w:t xml:space="preserve"> </w:t>
      </w:r>
      <w:r>
        <w:t>публично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 проектной</w:t>
      </w:r>
      <w:r>
        <w:rPr>
          <w:spacing w:val="1"/>
        </w:rPr>
        <w:t xml:space="preserve"> </w:t>
      </w:r>
      <w:r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 физики 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сверстников.</w:t>
      </w:r>
    </w:p>
    <w:p w:rsidR="00194B9B" w:rsidRDefault="00194B9B">
      <w:pPr>
        <w:pStyle w:val="a3"/>
        <w:spacing w:before="4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82"/>
        </w:numPr>
        <w:tabs>
          <w:tab w:val="left" w:pos="1417"/>
        </w:tabs>
        <w:spacing w:before="1" w:line="360" w:lineRule="auto"/>
        <w:ind w:left="227" w:right="22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194B9B" w:rsidRDefault="00643C90">
      <w:pPr>
        <w:pStyle w:val="a5"/>
        <w:numPr>
          <w:ilvl w:val="1"/>
          <w:numId w:val="82"/>
        </w:numPr>
        <w:tabs>
          <w:tab w:val="left" w:pos="1597"/>
          <w:tab w:val="left" w:pos="2137"/>
          <w:tab w:val="left" w:pos="3100"/>
          <w:tab w:val="left" w:pos="3859"/>
          <w:tab w:val="left" w:pos="5502"/>
          <w:tab w:val="left" w:pos="5934"/>
          <w:tab w:val="left" w:pos="7782"/>
          <w:tab w:val="left" w:pos="9369"/>
          <w:tab w:val="left" w:pos="9416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</w:r>
      <w:r>
        <w:rPr>
          <w:sz w:val="24"/>
        </w:rPr>
        <w:tab/>
        <w:t>предметы»)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химии, </w:t>
      </w:r>
      <w:r>
        <w:rPr>
          <w:sz w:val="24"/>
        </w:rPr>
        <w:t xml:space="preserve">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химия)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включает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пояснительную  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обучения,</w:t>
      </w:r>
      <w:r>
        <w:rPr>
          <w:sz w:val="24"/>
        </w:rPr>
        <w:tab/>
        <w:t>планируемые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194B9B" w:rsidRDefault="00643C90">
      <w:pPr>
        <w:pStyle w:val="a5"/>
        <w:numPr>
          <w:ilvl w:val="1"/>
          <w:numId w:val="8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3044"/>
          <w:tab w:val="left" w:pos="5299"/>
          <w:tab w:val="left" w:pos="6224"/>
          <w:tab w:val="left" w:pos="7451"/>
          <w:tab w:val="left" w:pos="7834"/>
          <w:tab w:val="left" w:pos="9301"/>
          <w:tab w:val="left" w:pos="9994"/>
        </w:tabs>
        <w:spacing w:before="133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представленных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элеме</w:t>
      </w:r>
      <w:r>
        <w:rPr>
          <w:sz w:val="24"/>
        </w:rPr>
        <w:t>нтов содержания, представленных в Универсальном кодификаторе по химии,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с учѐтом Концепции преподавания учебного предмета «Химия»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(утв.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03.12.2019</w:t>
      </w:r>
      <w:r>
        <w:rPr>
          <w:spacing w:val="5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ПК-4вн).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2120"/>
          <w:tab w:val="left" w:pos="2908"/>
          <w:tab w:val="left" w:pos="3605"/>
          <w:tab w:val="left" w:pos="5281"/>
          <w:tab w:val="left" w:pos="6153"/>
          <w:tab w:val="left" w:pos="6990"/>
          <w:tab w:val="left" w:pos="7988"/>
          <w:tab w:val="left" w:pos="8714"/>
          <w:tab w:val="left" w:pos="9070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z w:val="24"/>
        </w:rPr>
        <w:tab/>
        <w:t>рабочих</w:t>
      </w:r>
      <w:r>
        <w:rPr>
          <w:sz w:val="24"/>
        </w:rPr>
        <w:tab/>
      </w:r>
      <w:r>
        <w:rPr>
          <w:sz w:val="24"/>
        </w:rPr>
        <w:t>авторских</w:t>
      </w:r>
      <w:r>
        <w:rPr>
          <w:sz w:val="24"/>
        </w:rPr>
        <w:tab/>
        <w:t>программ:</w:t>
      </w:r>
      <w:r>
        <w:rPr>
          <w:sz w:val="24"/>
        </w:rPr>
        <w:tab/>
        <w:t>она</w:t>
      </w:r>
      <w:r>
        <w:rPr>
          <w:sz w:val="24"/>
        </w:rPr>
        <w:tab/>
        <w:t>даѐт</w:t>
      </w:r>
      <w:r>
        <w:rPr>
          <w:sz w:val="24"/>
        </w:rPr>
        <w:tab/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целях, 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устанавливает обязательное предметное содержание, предусматривает распределение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ab/>
        <w:t>классам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структуриров</w:t>
      </w:r>
      <w:r>
        <w:rPr>
          <w:sz w:val="24"/>
        </w:rPr>
        <w:t>ание его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темам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0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характеристики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415"/>
          <w:tab w:val="left" w:pos="3769"/>
          <w:tab w:val="left" w:pos="5793"/>
          <w:tab w:val="left" w:pos="8216"/>
          <w:tab w:val="left" w:pos="9245"/>
          <w:tab w:val="left" w:pos="10006"/>
        </w:tabs>
        <w:spacing w:before="119" w:line="360" w:lineRule="auto"/>
        <w:ind w:right="227" w:firstLine="0"/>
      </w:pPr>
      <w:r>
        <w:t>содержания,</w:t>
      </w:r>
      <w:r>
        <w:tab/>
        <w:t>даѐт</w:t>
      </w:r>
      <w:r>
        <w:tab/>
        <w:t>примерное</w:t>
      </w:r>
      <w:r>
        <w:tab/>
        <w:t>распределение</w:t>
      </w:r>
      <w:r>
        <w:tab/>
        <w:t>учебных</w:t>
      </w:r>
      <w:r>
        <w:tab/>
      </w:r>
      <w:r>
        <w:tab/>
        <w:t>часов</w:t>
      </w:r>
      <w:r>
        <w:rPr>
          <w:spacing w:val="-58"/>
        </w:rPr>
        <w:t xml:space="preserve"> </w:t>
      </w:r>
      <w:r>
        <w:t xml:space="preserve">по       тематическим       разделам       программы       и       рекомендуемую      </w:t>
      </w:r>
      <w:r>
        <w:t xml:space="preserve">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 xml:space="preserve">требований к результатам освоения основной образовательной </w:t>
      </w:r>
      <w:r>
        <w:t>программы на уровне основного</w:t>
      </w:r>
      <w:r>
        <w:rPr>
          <w:spacing w:val="1"/>
        </w:rPr>
        <w:t xml:space="preserve"> </w:t>
      </w:r>
      <w:r>
        <w:t>общего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образования,</w:t>
      </w:r>
    </w:p>
    <w:p w:rsidR="00194B9B" w:rsidRDefault="00643C90">
      <w:pPr>
        <w:pStyle w:val="a3"/>
        <w:spacing w:before="1" w:line="360" w:lineRule="auto"/>
        <w:ind w:right="231" w:firstLine="0"/>
      </w:pPr>
      <w:r>
        <w:t>а также требований к результатам обучения химии на уровне целей изучения предмета 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ученика 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</w:t>
      </w:r>
      <w:r>
        <w:rPr>
          <w:sz w:val="24"/>
        </w:rPr>
        <w:t>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многом         значением         химической         науки         в         познании         законов        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производительных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194B9B" w:rsidRDefault="00643C90">
      <w:pPr>
        <w:pStyle w:val="a3"/>
        <w:tabs>
          <w:tab w:val="left" w:pos="9763"/>
        </w:tabs>
        <w:spacing w:line="360" w:lineRule="auto"/>
        <w:ind w:right="228"/>
      </w:pPr>
      <w:r>
        <w:t xml:space="preserve">Химия       </w:t>
      </w:r>
      <w:r>
        <w:rPr>
          <w:spacing w:val="1"/>
        </w:rPr>
        <w:t xml:space="preserve"> </w:t>
      </w:r>
      <w:r>
        <w:t xml:space="preserve">как       </w:t>
      </w:r>
      <w:r>
        <w:rPr>
          <w:spacing w:val="1"/>
        </w:rPr>
        <w:t xml:space="preserve"> </w:t>
      </w:r>
      <w:r>
        <w:t xml:space="preserve">элемент       </w:t>
      </w:r>
      <w:r>
        <w:rPr>
          <w:spacing w:val="1"/>
        </w:rPr>
        <w:t xml:space="preserve"> </w:t>
      </w:r>
      <w:r>
        <w:t xml:space="preserve">системы       </w:t>
      </w:r>
      <w:r>
        <w:rPr>
          <w:spacing w:val="1"/>
        </w:rPr>
        <w:t xml:space="preserve"> </w:t>
      </w:r>
      <w:r>
        <w:t>естественных         наук         распространила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задала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 xml:space="preserve">неотъемлемым компонентом мировой культуры, </w:t>
      </w:r>
      <w:r>
        <w:t>необходимым условием жизни общества: 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tab/>
      </w:r>
      <w:r>
        <w:rPr>
          <w:spacing w:val="-1"/>
        </w:rPr>
        <w:t>энергии</w:t>
      </w:r>
    </w:p>
    <w:p w:rsidR="00194B9B" w:rsidRDefault="00643C90">
      <w:pPr>
        <w:pStyle w:val="a3"/>
        <w:spacing w:line="360" w:lineRule="auto"/>
        <w:ind w:right="233" w:firstLine="0"/>
      </w:pPr>
      <w:r>
        <w:t>и об эволюции веществ</w:t>
      </w:r>
      <w:r>
        <w:t xml:space="preserve"> в природе, современная химия направлена на решение глобальных 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здравоохранения.</w:t>
      </w:r>
    </w:p>
    <w:p w:rsidR="00194B9B" w:rsidRDefault="00643C90">
      <w:pPr>
        <w:pStyle w:val="a3"/>
        <w:spacing w:before="2" w:line="360" w:lineRule="auto"/>
        <w:ind w:right="236"/>
      </w:pPr>
      <w:r>
        <w:t>В условиях возрастающего значения химии в жизни общества сущ</w:t>
      </w:r>
      <w:r>
        <w:t>ественно повысилась роль</w:t>
      </w:r>
      <w:r>
        <w:rPr>
          <w:spacing w:val="1"/>
        </w:rPr>
        <w:t xml:space="preserve"> </w:t>
      </w:r>
      <w:r>
        <w:t>химического образования. В плане социализации оно является одним из условий формирования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 еѐ</w:t>
      </w:r>
      <w:r>
        <w:rPr>
          <w:spacing w:val="-1"/>
        </w:rPr>
        <w:t xml:space="preserve"> </w:t>
      </w:r>
      <w:r>
        <w:t>развития.</w:t>
      </w:r>
    </w:p>
    <w:p w:rsidR="00194B9B" w:rsidRDefault="00643C90">
      <w:pPr>
        <w:pStyle w:val="a3"/>
        <w:tabs>
          <w:tab w:val="left" w:pos="2281"/>
          <w:tab w:val="left" w:pos="3317"/>
          <w:tab w:val="left" w:pos="4956"/>
          <w:tab w:val="left" w:pos="6856"/>
          <w:tab w:val="left" w:pos="7905"/>
          <w:tab w:val="left" w:pos="9805"/>
        </w:tabs>
        <w:spacing w:line="360" w:lineRule="auto"/>
        <w:ind w:right="231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       </w:t>
      </w:r>
      <w:r>
        <w:t>уровня,         позволяющего         уверенно         трудиться         в   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 разумного</w:t>
      </w:r>
      <w:r>
        <w:rPr>
          <w:spacing w:val="1"/>
        </w:rPr>
        <w:t xml:space="preserve"> </w:t>
      </w:r>
      <w:r>
        <w:t>отношения</w:t>
      </w:r>
      <w:r>
        <w:tab/>
        <w:t>к</w:t>
      </w:r>
      <w:r>
        <w:tab/>
        <w:t>своему</w:t>
      </w:r>
      <w:r>
        <w:tab/>
        <w:t>здоровью</w:t>
      </w:r>
      <w:r>
        <w:tab/>
        <w:t>и</w:t>
      </w:r>
      <w:r>
        <w:tab/>
        <w:t>здоровью</w:t>
      </w:r>
      <w:r>
        <w:tab/>
      </w:r>
      <w:r>
        <w:rPr>
          <w:spacing w:val="-1"/>
        </w:rP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</w:t>
      </w:r>
      <w:r>
        <w:t>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Химическое образование на уровне основного общего образования является базовым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оно реализует присущие общему химическому образованию ключевые ценности,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сущность общей стратегии обучения, воспитания и развития </w:t>
      </w:r>
      <w:r>
        <w:rPr>
          <w:sz w:val="24"/>
        </w:rPr>
        <w:t>обучающихся средствами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19"/>
        <w:ind w:left="1776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194B9B" w:rsidRDefault="00643C90">
      <w:pPr>
        <w:pStyle w:val="a3"/>
        <w:spacing w:before="140" w:line="360" w:lineRule="auto"/>
        <w:ind w:right="236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общей и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194B9B" w:rsidRDefault="00643C90">
      <w:pPr>
        <w:pStyle w:val="a3"/>
        <w:spacing w:line="360" w:lineRule="auto"/>
        <w:ind w:right="229"/>
      </w:pPr>
      <w:r>
        <w:t>вносит вклад в формирование мышления и творческих спо</w:t>
      </w:r>
      <w:r>
        <w:t>собностей обучающихся, 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 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194B9B" w:rsidRDefault="00643C90">
      <w:pPr>
        <w:pStyle w:val="a3"/>
        <w:tabs>
          <w:tab w:val="left" w:pos="1870"/>
          <w:tab w:val="left" w:pos="3480"/>
          <w:tab w:val="left" w:pos="4322"/>
          <w:tab w:val="left" w:pos="6002"/>
          <w:tab w:val="left" w:pos="7595"/>
          <w:tab w:val="left" w:pos="9857"/>
        </w:tabs>
        <w:spacing w:line="360" w:lineRule="auto"/>
        <w:ind w:right="228"/>
      </w:pPr>
      <w:r>
        <w:t xml:space="preserve">знакомит со спецификой научного мышления, закладывает основы </w:t>
      </w:r>
      <w:r>
        <w:t>целостного взгляда на</w:t>
      </w:r>
      <w:r>
        <w:rPr>
          <w:spacing w:val="1"/>
        </w:rPr>
        <w:t xml:space="preserve"> </w:t>
      </w:r>
      <w:r>
        <w:t>единство</w:t>
      </w:r>
      <w:r>
        <w:tab/>
        <w:t>природы</w:t>
      </w:r>
      <w:r>
        <w:tab/>
        <w:t>и</w:t>
      </w:r>
      <w:r>
        <w:tab/>
        <w:t>человека,</w:t>
      </w:r>
      <w:r>
        <w:tab/>
        <w:t>является</w:t>
      </w:r>
      <w:r>
        <w:tab/>
        <w:t>ответственным</w:t>
      </w:r>
      <w:r>
        <w:tab/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194B9B" w:rsidRDefault="00643C90">
      <w:pPr>
        <w:pStyle w:val="a3"/>
        <w:spacing w:line="360" w:lineRule="auto"/>
        <w:ind w:right="237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 вносит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обучающихся.</w:t>
      </w:r>
    </w:p>
    <w:p w:rsidR="00194B9B" w:rsidRDefault="00643C90">
      <w:pPr>
        <w:pStyle w:val="a3"/>
        <w:spacing w:before="1" w:line="360" w:lineRule="auto"/>
        <w:ind w:right="235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предмета, который является педагогически адаптированным отражением базовой науки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2681"/>
          <w:tab w:val="left" w:pos="4156"/>
          <w:tab w:val="left" w:pos="5101"/>
          <w:tab w:val="left" w:pos="7018"/>
          <w:tab w:val="left" w:pos="8682"/>
          <w:tab w:val="left" w:pos="9629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и</w:t>
      </w:r>
      <w:r>
        <w:rPr>
          <w:sz w:val="24"/>
        </w:rPr>
        <w:tab/>
        <w:t>некоторых</w:t>
      </w:r>
      <w:r>
        <w:rPr>
          <w:sz w:val="24"/>
        </w:rPr>
        <w:tab/>
        <w:t>понятий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2234"/>
          <w:tab w:val="left" w:pos="4433"/>
          <w:tab w:val="left" w:pos="6753"/>
          <w:tab w:val="left" w:pos="7916"/>
          <w:tab w:val="left" w:pos="9720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Структура содержания предмета сформирована на основе системного подхода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изучению.</w:t>
      </w:r>
      <w:r>
        <w:rPr>
          <w:sz w:val="24"/>
        </w:rPr>
        <w:tab/>
      </w:r>
      <w:r>
        <w:rPr>
          <w:sz w:val="24"/>
        </w:rPr>
        <w:t>Содержание</w:t>
      </w:r>
      <w:r>
        <w:rPr>
          <w:sz w:val="24"/>
        </w:rPr>
        <w:tab/>
        <w:t>складывается</w:t>
      </w:r>
      <w:r>
        <w:rPr>
          <w:sz w:val="24"/>
        </w:rPr>
        <w:tab/>
        <w:t>из</w:t>
      </w:r>
      <w:r>
        <w:rPr>
          <w:sz w:val="24"/>
        </w:rPr>
        <w:tab/>
        <w:t>системы</w:t>
      </w:r>
      <w:r>
        <w:rPr>
          <w:sz w:val="24"/>
        </w:rPr>
        <w:tab/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химическом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элементе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веществе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системы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химической   </w:t>
      </w:r>
      <w:r>
        <w:rPr>
          <w:spacing w:val="46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-58"/>
          <w:sz w:val="24"/>
        </w:rPr>
        <w:t xml:space="preserve"> </w:t>
      </w:r>
      <w:r>
        <w:rPr>
          <w:sz w:val="24"/>
        </w:rPr>
        <w:t>Обе эти системы структурно организованы по принципу последовательного развития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теоретических предс</w:t>
      </w:r>
      <w:r>
        <w:rPr>
          <w:sz w:val="24"/>
        </w:rPr>
        <w:t>тавлений разного уровня: атомно-молекулярного учения как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естествознания, уровня Периодического закона Д.И. Менделеева как основного закона 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</w:t>
      </w:r>
    </w:p>
    <w:p w:rsidR="00194B9B" w:rsidRDefault="00643C90">
      <w:pPr>
        <w:pStyle w:val="a3"/>
        <w:tabs>
          <w:tab w:val="left" w:pos="1741"/>
          <w:tab w:val="left" w:pos="3066"/>
          <w:tab w:val="left" w:pos="3251"/>
          <w:tab w:val="left" w:pos="4169"/>
          <w:tab w:val="left" w:pos="5882"/>
          <w:tab w:val="left" w:pos="6345"/>
          <w:tab w:val="left" w:pos="7676"/>
          <w:tab w:val="left" w:pos="8803"/>
          <w:tab w:val="left" w:pos="9384"/>
        </w:tabs>
        <w:spacing w:line="360" w:lineRule="auto"/>
        <w:ind w:right="231" w:firstLine="0"/>
      </w:pPr>
      <w:r>
        <w:t>о строении атома и химической связи, представлений об электролитической диссоциации вещест</w:t>
      </w:r>
      <w:r>
        <w:t>в в</w:t>
      </w:r>
      <w:r>
        <w:rPr>
          <w:spacing w:val="-57"/>
        </w:rPr>
        <w:t xml:space="preserve"> </w:t>
      </w:r>
      <w:r>
        <w:t>растворах.</w:t>
      </w:r>
      <w:r>
        <w:tab/>
      </w:r>
      <w:r>
        <w:tab/>
        <w:t>Теоретические</w:t>
      </w:r>
      <w:r>
        <w:tab/>
      </w:r>
      <w:r>
        <w:tab/>
        <w:t>знания</w:t>
      </w:r>
      <w:r>
        <w:tab/>
      </w:r>
      <w:r>
        <w:tab/>
      </w:r>
      <w:r>
        <w:rPr>
          <w:spacing w:val="-1"/>
        </w:rPr>
        <w:t>рассматриваются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tab/>
        <w:t>уровня</w:t>
      </w:r>
      <w:r>
        <w:tab/>
      </w:r>
      <w:r>
        <w:tab/>
        <w:t>к</w:t>
      </w:r>
      <w:r>
        <w:tab/>
        <w:t>другому,</w:t>
      </w:r>
      <w:r>
        <w:tab/>
        <w:t>выполняя</w:t>
      </w:r>
      <w:r>
        <w:tab/>
        <w:t>функции</w:t>
      </w:r>
      <w:r>
        <w:tab/>
      </w:r>
      <w:r>
        <w:tab/>
        <w:t>объяснения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прогнозирования    </w:t>
      </w:r>
      <w:r>
        <w:rPr>
          <w:spacing w:val="28"/>
        </w:rPr>
        <w:t xml:space="preserve"> </w:t>
      </w:r>
      <w:r>
        <w:t xml:space="preserve">свойств,    </w:t>
      </w:r>
      <w:r>
        <w:rPr>
          <w:spacing w:val="31"/>
        </w:rPr>
        <w:t xml:space="preserve"> </w:t>
      </w:r>
      <w:r>
        <w:t xml:space="preserve">строения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возможностей    </w:t>
      </w:r>
      <w:r>
        <w:rPr>
          <w:spacing w:val="30"/>
        </w:rPr>
        <w:t xml:space="preserve"> </w:t>
      </w:r>
      <w:r>
        <w:t xml:space="preserve">практического    </w:t>
      </w:r>
      <w:r>
        <w:rPr>
          <w:spacing w:val="31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изучаемых</w:t>
      </w:r>
      <w:r>
        <w:rPr>
          <w:spacing w:val="1"/>
        </w:rPr>
        <w:t xml:space="preserve"> </w:t>
      </w:r>
      <w:r>
        <w:t>веществ.</w:t>
      </w:r>
    </w:p>
    <w:p w:rsidR="00194B9B" w:rsidRDefault="00643C90">
      <w:pPr>
        <w:pStyle w:val="a3"/>
        <w:spacing w:line="360" w:lineRule="auto"/>
        <w:ind w:right="223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еѐ системной природы. Тем самым обеспечивается</w:t>
      </w:r>
      <w:r>
        <w:rPr>
          <w:spacing w:val="1"/>
        </w:rPr>
        <w:t xml:space="preserve"> </w:t>
      </w:r>
      <w:r>
        <w:t xml:space="preserve">возможность </w:t>
      </w:r>
      <w:r>
        <w:t>формирования у обучающихся ценностного отношения к научному знанию и 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28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ранее</w:t>
      </w:r>
      <w:r>
        <w:rPr>
          <w:spacing w:val="27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курсов:</w:t>
      </w:r>
      <w:r>
        <w:rPr>
          <w:spacing w:val="34"/>
        </w:rPr>
        <w:t xml:space="preserve"> </w:t>
      </w:r>
      <w:r>
        <w:t>«Окружающий</w:t>
      </w:r>
      <w:r>
        <w:rPr>
          <w:spacing w:val="31"/>
        </w:rPr>
        <w:t xml:space="preserve"> </w:t>
      </w:r>
      <w:r>
        <w:t>мир»,</w:t>
      </w:r>
      <w:r>
        <w:rPr>
          <w:spacing w:val="34"/>
        </w:rPr>
        <w:t xml:space="preserve"> </w:t>
      </w:r>
      <w:r>
        <w:t>«Биология.</w:t>
      </w:r>
      <w:r>
        <w:rPr>
          <w:spacing w:val="29"/>
        </w:rPr>
        <w:t xml:space="preserve"> </w:t>
      </w:r>
      <w:r>
        <w:t>5—7</w:t>
      </w:r>
      <w:r>
        <w:rPr>
          <w:spacing w:val="30"/>
        </w:rPr>
        <w:t xml:space="preserve"> </w:t>
      </w:r>
      <w: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19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 химии традиционно относят формирование знаний основ химической науки как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 практической деятельности чело</w:t>
      </w:r>
      <w:r>
        <w:rPr>
          <w:sz w:val="24"/>
        </w:rPr>
        <w:t>века и как одного из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 знаний</w:t>
      </w:r>
    </w:p>
    <w:p w:rsidR="00194B9B" w:rsidRDefault="00643C90">
      <w:pPr>
        <w:pStyle w:val="a5"/>
        <w:numPr>
          <w:ilvl w:val="0"/>
          <w:numId w:val="83"/>
        </w:numPr>
        <w:tabs>
          <w:tab w:val="left" w:pos="512"/>
          <w:tab w:val="left" w:pos="3340"/>
          <w:tab w:val="left" w:pos="5488"/>
          <w:tab w:val="left" w:pos="9173"/>
        </w:tabs>
        <w:spacing w:before="1" w:line="360" w:lineRule="auto"/>
        <w:ind w:left="227" w:right="231" w:firstLine="0"/>
        <w:rPr>
          <w:sz w:val="24"/>
        </w:rPr>
      </w:pP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планированием,</w:t>
      </w:r>
      <w:r>
        <w:rPr>
          <w:sz w:val="24"/>
        </w:rPr>
        <w:tab/>
      </w:r>
      <w:r>
        <w:rPr>
          <w:spacing w:val="-1"/>
          <w:sz w:val="24"/>
        </w:rPr>
        <w:t>наблюдением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2485"/>
          <w:tab w:val="left" w:pos="3966"/>
          <w:tab w:val="left" w:pos="6706"/>
          <w:tab w:val="left" w:pos="9077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Наряду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  изучения      учебного      предмета      в     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и</w:t>
      </w:r>
      <w:r>
        <w:rPr>
          <w:sz w:val="24"/>
        </w:rPr>
        <w:tab/>
        <w:t>саморазвитие</w:t>
      </w:r>
      <w:r>
        <w:rPr>
          <w:sz w:val="24"/>
        </w:rPr>
        <w:tab/>
        <w:t>личности,</w:t>
      </w:r>
      <w:r>
        <w:rPr>
          <w:sz w:val="24"/>
        </w:rPr>
        <w:tab/>
        <w:t>формирование еѐ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учиться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 своѐ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z w:val="24"/>
        </w:rPr>
        <w:t>предметов.</w:t>
      </w:r>
    </w:p>
    <w:p w:rsidR="00194B9B" w:rsidRDefault="00643C90">
      <w:pPr>
        <w:pStyle w:val="a3"/>
        <w:spacing w:line="360" w:lineRule="auto"/>
        <w:ind w:right="23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194B9B" w:rsidRDefault="00643C90">
      <w:pPr>
        <w:pStyle w:val="a3"/>
        <w:tabs>
          <w:tab w:val="left" w:pos="3349"/>
          <w:tab w:val="left" w:pos="6002"/>
          <w:tab w:val="left" w:pos="7832"/>
          <w:tab w:val="left" w:pos="9763"/>
        </w:tabs>
        <w:spacing w:line="360" w:lineRule="auto"/>
        <w:ind w:right="235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</w:t>
      </w:r>
      <w:r>
        <w:t>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before="2" w:line="360" w:lineRule="auto"/>
        <w:ind w:right="231"/>
      </w:pPr>
      <w:r>
        <w:t xml:space="preserve">направленность      </w:t>
      </w:r>
      <w:r>
        <w:rPr>
          <w:spacing w:val="1"/>
        </w:rPr>
        <w:t xml:space="preserve"> </w:t>
      </w:r>
      <w:r>
        <w:t>обучения        на        систематическое        приобщение        обучающихся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194B9B" w:rsidRDefault="00643C90">
      <w:pPr>
        <w:pStyle w:val="a3"/>
        <w:spacing w:line="360" w:lineRule="auto"/>
        <w:ind w:right="236"/>
      </w:pPr>
      <w:r>
        <w:t>обеспечение условий, способствующих приобретению обучающимися опыта разнообразной</w:t>
      </w:r>
      <w:r>
        <w:rPr>
          <w:spacing w:val="1"/>
        </w:rPr>
        <w:t xml:space="preserve"> </w:t>
      </w:r>
      <w:r>
        <w:t>деятельности, познания и самопознания, ключевых навыков (ключевых компетенций), 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деятельности;</w:t>
      </w:r>
    </w:p>
    <w:p w:rsidR="00194B9B" w:rsidRDefault="00643C90">
      <w:pPr>
        <w:pStyle w:val="a3"/>
        <w:spacing w:line="360" w:lineRule="auto"/>
        <w:ind w:right="237"/>
      </w:pPr>
      <w:r>
        <w:t xml:space="preserve">формирование    </w:t>
      </w:r>
      <w:r>
        <w:rPr>
          <w:spacing w:val="1"/>
        </w:rPr>
        <w:t xml:space="preserve"> </w:t>
      </w:r>
      <w:r>
        <w:t xml:space="preserve">умений    </w:t>
      </w:r>
      <w:r>
        <w:rPr>
          <w:spacing w:val="1"/>
        </w:rPr>
        <w:t xml:space="preserve"> </w:t>
      </w:r>
      <w:r>
        <w:t>объяснять     и     оценивать      явления     окружающего   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опыта, полученных 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194B9B" w:rsidRDefault="00643C90">
      <w:pPr>
        <w:pStyle w:val="a3"/>
        <w:tabs>
          <w:tab w:val="left" w:pos="2701"/>
          <w:tab w:val="left" w:pos="3920"/>
          <w:tab w:val="left" w:pos="5613"/>
          <w:tab w:val="left" w:pos="7894"/>
          <w:tab w:val="left" w:pos="9663"/>
        </w:tabs>
        <w:spacing w:before="1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 з</w:t>
      </w:r>
      <w:r>
        <w:t>наний для выработки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tab/>
        <w:t>в</w:t>
      </w:r>
      <w:r>
        <w:tab/>
        <w:t>целях</w:t>
      </w:r>
      <w:r>
        <w:tab/>
        <w:t>сохранения</w:t>
      </w:r>
      <w:r>
        <w:tab/>
        <w:t>своего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194B9B" w:rsidRDefault="00643C90">
      <w:pPr>
        <w:pStyle w:val="a3"/>
        <w:spacing w:line="360" w:lineRule="auto"/>
        <w:ind w:right="231"/>
      </w:pPr>
      <w:r>
        <w:t>развитие         мотивации         к          обучению,         способностей         к         самоко</w:t>
      </w:r>
      <w:r>
        <w:t>нтролю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самовоспитанию     на     основе      усвоения      общечеловеческих      ценностей,     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 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82"/>
        </w:numPr>
        <w:tabs>
          <w:tab w:val="left" w:pos="1897"/>
        </w:tabs>
        <w:spacing w:before="119" w:line="362" w:lineRule="auto"/>
        <w:ind w:left="227" w:right="230" w:firstLine="708"/>
        <w:jc w:val="both"/>
        <w:rPr>
          <w:sz w:val="24"/>
        </w:rPr>
      </w:pPr>
      <w:r>
        <w:rPr>
          <w:sz w:val="24"/>
        </w:rPr>
        <w:t>В системе общего образования химия признана обязательным</w:t>
      </w:r>
      <w:r>
        <w:rPr>
          <w:sz w:val="24"/>
        </w:rPr>
        <w:t xml:space="preserve"> учебным 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194B9B" w:rsidRDefault="00643C90">
      <w:pPr>
        <w:pStyle w:val="a3"/>
        <w:spacing w:line="360" w:lineRule="auto"/>
        <w:ind w:right="226"/>
      </w:pPr>
      <w:r>
        <w:t>Общее     число     часов,     рекомендованных     для     изучения     химии,     –     136     часов: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–  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 неделю).</w:t>
      </w:r>
    </w:p>
    <w:p w:rsidR="00194B9B" w:rsidRDefault="00643C90">
      <w:pPr>
        <w:pStyle w:val="a3"/>
        <w:tabs>
          <w:tab w:val="left" w:pos="2818"/>
          <w:tab w:val="left" w:pos="5136"/>
          <w:tab w:val="left" w:pos="7429"/>
          <w:tab w:val="left" w:pos="9356"/>
        </w:tabs>
        <w:spacing w:line="360" w:lineRule="auto"/>
        <w:ind w:right="23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tab/>
        <w:t>содержания</w:t>
      </w:r>
      <w:r>
        <w:tab/>
        <w:t>конкретной</w:t>
      </w:r>
      <w:r>
        <w:tab/>
        <w:t>рабочей</w:t>
      </w:r>
      <w:r>
        <w:tab/>
      </w:r>
      <w:r>
        <w:rPr>
          <w:spacing w:val="-1"/>
        </w:rPr>
        <w:t>программы.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сохранены</w:t>
      </w:r>
      <w:r>
        <w:rPr>
          <w:spacing w:val="-5"/>
        </w:rPr>
        <w:t xml:space="preserve"> </w:t>
      </w:r>
      <w:r>
        <w:t>полностью.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89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1"/>
          <w:numId w:val="82"/>
        </w:numPr>
        <w:tabs>
          <w:tab w:val="left" w:pos="1597"/>
        </w:tabs>
        <w:spacing w:line="275" w:lineRule="exact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36"/>
        <w:ind w:left="1776" w:hanging="841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194B9B" w:rsidRDefault="00643C90">
      <w:pPr>
        <w:pStyle w:val="a3"/>
        <w:spacing w:before="137" w:line="360" w:lineRule="auto"/>
        <w:ind w:right="227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 xml:space="preserve">веществ.      </w:t>
      </w:r>
      <w:r>
        <w:rPr>
          <w:spacing w:val="30"/>
        </w:rPr>
        <w:t xml:space="preserve"> </w:t>
      </w:r>
      <w:r>
        <w:t xml:space="preserve">Агрегатное       </w:t>
      </w:r>
      <w:r>
        <w:rPr>
          <w:spacing w:val="28"/>
        </w:rPr>
        <w:t xml:space="preserve"> </w:t>
      </w:r>
      <w:r>
        <w:t xml:space="preserve">состояние       </w:t>
      </w:r>
      <w:r>
        <w:rPr>
          <w:spacing w:val="28"/>
        </w:rPr>
        <w:t xml:space="preserve"> </w:t>
      </w:r>
      <w:r>
        <w:t xml:space="preserve">веществ.       </w:t>
      </w:r>
      <w:r>
        <w:rPr>
          <w:spacing w:val="28"/>
        </w:rPr>
        <w:t xml:space="preserve"> </w:t>
      </w:r>
      <w:r>
        <w:t xml:space="preserve">Понятие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29"/>
        </w:rPr>
        <w:t xml:space="preserve"> </w:t>
      </w:r>
      <w:r>
        <w:t xml:space="preserve">методах     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194B9B" w:rsidRDefault="00643C90">
      <w:pPr>
        <w:pStyle w:val="a3"/>
        <w:spacing w:before="1" w:line="360" w:lineRule="auto"/>
        <w:ind w:right="235"/>
      </w:pP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Атомно-молекулярное</w:t>
      </w:r>
      <w:r>
        <w:rPr>
          <w:spacing w:val="3"/>
        </w:rPr>
        <w:t xml:space="preserve"> </w:t>
      </w:r>
      <w:r>
        <w:t>учение.</w:t>
      </w:r>
    </w:p>
    <w:p w:rsidR="00194B9B" w:rsidRDefault="00643C90">
      <w:pPr>
        <w:pStyle w:val="a3"/>
        <w:spacing w:before="1" w:line="360" w:lineRule="auto"/>
        <w:ind w:right="235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веществ. Относительная атомная масса. Относительная молекулярн</w:t>
      </w:r>
      <w:r>
        <w:t>ая масса. Массовая 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соединении.</w:t>
      </w:r>
    </w:p>
    <w:p w:rsidR="00194B9B" w:rsidRDefault="00643C90">
      <w:pPr>
        <w:pStyle w:val="a3"/>
        <w:spacing w:line="360" w:lineRule="auto"/>
        <w:ind w:right="235"/>
      </w:pPr>
      <w:r>
        <w:t>Физические и химические явления. Химическая реакция и еѐ признаки.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 xml:space="preserve">замещения, </w:t>
      </w:r>
      <w:r>
        <w:t>обмена).</w:t>
      </w:r>
    </w:p>
    <w:p w:rsidR="00194B9B" w:rsidRDefault="00643C90">
      <w:pPr>
        <w:pStyle w:val="a3"/>
        <w:spacing w:line="360" w:lineRule="auto"/>
        <w:ind w:right="2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веществ, наблюдение физических (плавление в</w:t>
      </w:r>
      <w:r>
        <w:t>оска,</w:t>
      </w:r>
      <w:r>
        <w:rPr>
          <w:spacing w:val="1"/>
        </w:rPr>
        <w:t xml:space="preserve"> </w:t>
      </w:r>
      <w:r>
        <w:t>таяние льда, растирание сахара в ступке, кипение и конденсация воды) и химических</w:t>
      </w:r>
      <w:r>
        <w:rPr>
          <w:spacing w:val="60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 прокаливание медной проволоки, взаимодействие мела с кислотой) явлений, наблюдение и</w:t>
      </w:r>
      <w:r>
        <w:rPr>
          <w:spacing w:val="1"/>
        </w:rPr>
        <w:t xml:space="preserve"> </w:t>
      </w:r>
      <w:r>
        <w:t>описание признаков протекания химических реакций (разложение сахара</w:t>
      </w:r>
      <w:r>
        <w:t>, взаимодействие серной</w:t>
      </w:r>
      <w:r>
        <w:rPr>
          <w:spacing w:val="1"/>
        </w:rPr>
        <w:t xml:space="preserve"> </w:t>
      </w:r>
      <w:r>
        <w:t>кислоты с хлоридом бария, разложение гидроксида меди(II) при нагревании, взаимодействие железа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 выпаривание, дистилляция, хроматография</w:t>
      </w:r>
      <w:r>
        <w:t>), проведение очистки поваренной соли,</w:t>
      </w:r>
      <w:r>
        <w:rPr>
          <w:spacing w:val="1"/>
        </w:rPr>
        <w:t xml:space="preserve"> </w:t>
      </w:r>
      <w:r>
        <w:t>наблюдение и описание результатов проведения опыта, иллюстрирующего закон сохранения массы,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19"/>
        <w:ind w:left="1776" w:hanging="84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194B9B" w:rsidRDefault="00643C90">
      <w:pPr>
        <w:pStyle w:val="a3"/>
        <w:tabs>
          <w:tab w:val="left" w:pos="3402"/>
          <w:tab w:val="left" w:pos="6375"/>
          <w:tab w:val="left" w:pos="9514"/>
        </w:tabs>
        <w:spacing w:before="140" w:line="360" w:lineRule="auto"/>
        <w:ind w:right="226"/>
      </w:pPr>
      <w:r>
        <w:t xml:space="preserve">Воздух – смесь </w:t>
      </w:r>
      <w:r>
        <w:t>газов. Состав воздуха. Кислород – элемент и простое вещество. Нахождение</w:t>
      </w:r>
      <w:r>
        <w:rPr>
          <w:spacing w:val="1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</w:t>
      </w:r>
      <w:r>
        <w:tab/>
        <w:t>Способы</w:t>
      </w:r>
      <w:r>
        <w:tab/>
        <w:t>получения</w:t>
      </w:r>
      <w:r>
        <w:tab/>
        <w:t>кислорода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194B9B" w:rsidRDefault="00643C90">
      <w:pPr>
        <w:pStyle w:val="a3"/>
        <w:spacing w:line="360" w:lineRule="auto"/>
        <w:ind w:right="230"/>
      </w:pPr>
      <w:r>
        <w:t xml:space="preserve">Тепловой       </w:t>
      </w:r>
      <w:r>
        <w:rPr>
          <w:spacing w:val="1"/>
        </w:rPr>
        <w:t xml:space="preserve"> </w:t>
      </w:r>
      <w:r>
        <w:t xml:space="preserve">эффект       </w:t>
      </w:r>
      <w:r>
        <w:rPr>
          <w:spacing w:val="1"/>
        </w:rPr>
        <w:t xml:space="preserve"> </w:t>
      </w:r>
      <w:r>
        <w:t xml:space="preserve">химической       </w:t>
      </w:r>
      <w:r>
        <w:rPr>
          <w:spacing w:val="1"/>
        </w:rPr>
        <w:t xml:space="preserve"> </w:t>
      </w:r>
      <w:r>
        <w:t xml:space="preserve">реакции,       </w:t>
      </w:r>
      <w:r>
        <w:rPr>
          <w:spacing w:val="1"/>
        </w:rPr>
        <w:t xml:space="preserve"> </w:t>
      </w:r>
      <w:r>
        <w:t xml:space="preserve">термохимические   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194B9B" w:rsidRDefault="00643C90">
      <w:pPr>
        <w:pStyle w:val="a3"/>
        <w:tabs>
          <w:tab w:val="left" w:pos="2237"/>
          <w:tab w:val="left" w:pos="3988"/>
          <w:tab w:val="left" w:pos="6075"/>
          <w:tab w:val="left" w:pos="7732"/>
          <w:tab w:val="left" w:pos="9668"/>
        </w:tabs>
        <w:spacing w:line="360" w:lineRule="auto"/>
        <w:ind w:right="233"/>
      </w:pPr>
      <w:r>
        <w:t>Водород – элемент и простое вещество. Нахождение водорода в</w:t>
      </w:r>
      <w:r>
        <w:rPr>
          <w:spacing w:val="1"/>
        </w:rPr>
        <w:t xml:space="preserve"> </w:t>
      </w:r>
      <w:r>
        <w:t>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tab/>
        <w:t>свойства,</w:t>
      </w:r>
      <w:r>
        <w:tab/>
        <w:t>применение,</w:t>
      </w:r>
      <w:r>
        <w:tab/>
        <w:t>способы</w:t>
      </w:r>
      <w:r>
        <w:tab/>
        <w:t>получения.</w:t>
      </w:r>
      <w:r>
        <w:tab/>
        <w:t>Кислоты</w:t>
      </w:r>
      <w:r>
        <w:rPr>
          <w:spacing w:val="-58"/>
        </w:rPr>
        <w:t xml:space="preserve"> </w:t>
      </w:r>
      <w:r>
        <w:t>и соли.</w:t>
      </w:r>
    </w:p>
    <w:p w:rsidR="00194B9B" w:rsidRDefault="00643C90">
      <w:pPr>
        <w:pStyle w:val="a3"/>
        <w:spacing w:line="360" w:lineRule="auto"/>
        <w:ind w:left="936" w:right="3393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</w:t>
      </w:r>
      <w:r>
        <w:t>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194B9B" w:rsidRDefault="00643C90">
      <w:pPr>
        <w:pStyle w:val="a3"/>
        <w:spacing w:after="12" w:line="360" w:lineRule="auto"/>
        <w:ind w:right="233"/>
      </w:pPr>
      <w:r>
        <w:t xml:space="preserve">Физические   </w:t>
      </w:r>
      <w:r>
        <w:rPr>
          <w:spacing w:val="21"/>
        </w:rPr>
        <w:t xml:space="preserve"> </w:t>
      </w:r>
      <w:r>
        <w:t xml:space="preserve">свойства    </w:t>
      </w:r>
      <w:r>
        <w:rPr>
          <w:spacing w:val="17"/>
        </w:rPr>
        <w:t xml:space="preserve"> </w:t>
      </w:r>
      <w:r>
        <w:t xml:space="preserve">воды.    </w:t>
      </w:r>
      <w:r>
        <w:rPr>
          <w:spacing w:val="20"/>
        </w:rPr>
        <w:t xml:space="preserve"> </w:t>
      </w:r>
      <w:r>
        <w:t xml:space="preserve">Вода    </w:t>
      </w:r>
      <w:r>
        <w:rPr>
          <w:spacing w:val="20"/>
        </w:rPr>
        <w:t xml:space="preserve"> </w:t>
      </w:r>
      <w:r>
        <w:t xml:space="preserve">как    </w:t>
      </w:r>
      <w:r>
        <w:rPr>
          <w:spacing w:val="19"/>
        </w:rPr>
        <w:t xml:space="preserve"> </w:t>
      </w:r>
      <w:r>
        <w:t xml:space="preserve">растворитель.    </w:t>
      </w:r>
      <w:r>
        <w:rPr>
          <w:spacing w:val="21"/>
        </w:rPr>
        <w:t xml:space="preserve"> </w:t>
      </w:r>
      <w:r>
        <w:t xml:space="preserve">Растворы.    </w:t>
      </w:r>
      <w:r>
        <w:rPr>
          <w:spacing w:val="21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    ненасыщенные    растворы.    Растворимость    веществ    в    воде.    Массовая    доля    вещества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>раст</w:t>
      </w:r>
      <w:r>
        <w:t xml:space="preserve">воре.    </w:t>
      </w:r>
      <w:r>
        <w:rPr>
          <w:spacing w:val="17"/>
        </w:rPr>
        <w:t xml:space="preserve"> </w:t>
      </w:r>
      <w:r>
        <w:t xml:space="preserve">Химические    </w:t>
      </w:r>
      <w:r>
        <w:rPr>
          <w:spacing w:val="17"/>
        </w:rPr>
        <w:t xml:space="preserve"> </w:t>
      </w:r>
      <w:r>
        <w:t xml:space="preserve">свойства    </w:t>
      </w:r>
      <w:r>
        <w:rPr>
          <w:spacing w:val="16"/>
        </w:rPr>
        <w:t xml:space="preserve"> </w:t>
      </w:r>
      <w:r>
        <w:t xml:space="preserve">воды.    </w:t>
      </w:r>
      <w:r>
        <w:rPr>
          <w:spacing w:val="18"/>
        </w:rPr>
        <w:t xml:space="preserve"> </w:t>
      </w:r>
      <w:r>
        <w:t xml:space="preserve">Основания.    </w:t>
      </w:r>
      <w:r>
        <w:rPr>
          <w:spacing w:val="18"/>
        </w:rPr>
        <w:t xml:space="preserve"> </w:t>
      </w:r>
      <w:r>
        <w:t xml:space="preserve">Роль    </w:t>
      </w:r>
      <w:r>
        <w:rPr>
          <w:spacing w:val="18"/>
        </w:rPr>
        <w:t xml:space="preserve"> </w:t>
      </w:r>
      <w:r>
        <w:t xml:space="preserve">растворов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 вод.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3564"/>
        <w:gridCol w:w="4343"/>
      </w:tblGrid>
      <w:tr w:rsidR="00194B9B">
        <w:trPr>
          <w:trHeight w:val="339"/>
        </w:trPr>
        <w:tc>
          <w:tcPr>
            <w:tcW w:w="2540" w:type="dxa"/>
          </w:tcPr>
          <w:p w:rsidR="00194B9B" w:rsidRDefault="00643C90">
            <w:pPr>
              <w:pStyle w:val="TableParagraph"/>
              <w:spacing w:line="266" w:lineRule="exact"/>
              <w:ind w:left="75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  <w:tc>
          <w:tcPr>
            <w:tcW w:w="3564" w:type="dxa"/>
          </w:tcPr>
          <w:p w:rsidR="00194B9B" w:rsidRDefault="00643C90">
            <w:pPr>
              <w:pStyle w:val="TableParagraph"/>
              <w:tabs>
                <w:tab w:val="left" w:pos="2164"/>
              </w:tabs>
              <w:spacing w:line="266" w:lineRule="exact"/>
              <w:ind w:left="176"/>
              <w:rPr>
                <w:sz w:val="24"/>
              </w:rPr>
            </w:pPr>
            <w:r>
              <w:rPr>
                <w:sz w:val="24"/>
              </w:rPr>
              <w:t>неорганических</w:t>
            </w:r>
            <w:r>
              <w:rPr>
                <w:sz w:val="24"/>
              </w:rPr>
              <w:tab/>
              <w:t>соединений.</w:t>
            </w:r>
          </w:p>
        </w:tc>
        <w:tc>
          <w:tcPr>
            <w:tcW w:w="4343" w:type="dxa"/>
          </w:tcPr>
          <w:p w:rsidR="00194B9B" w:rsidRDefault="00643C90">
            <w:pPr>
              <w:pStyle w:val="TableParagraph"/>
              <w:tabs>
                <w:tab w:val="left" w:pos="1380"/>
                <w:tab w:val="left" w:pos="3337"/>
              </w:tabs>
              <w:spacing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Оксиды.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>лассификация</w:t>
            </w:r>
            <w:r>
              <w:rPr>
                <w:sz w:val="24"/>
              </w:rPr>
              <w:tab/>
              <w:t>оксидов:</w:t>
            </w:r>
          </w:p>
        </w:tc>
      </w:tr>
      <w:tr w:rsidR="00194B9B">
        <w:trPr>
          <w:trHeight w:val="339"/>
        </w:trPr>
        <w:tc>
          <w:tcPr>
            <w:tcW w:w="2540" w:type="dxa"/>
          </w:tcPr>
          <w:p w:rsidR="00194B9B" w:rsidRDefault="00643C90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солеобразующие</w:t>
            </w:r>
          </w:p>
        </w:tc>
        <w:tc>
          <w:tcPr>
            <w:tcW w:w="3564" w:type="dxa"/>
          </w:tcPr>
          <w:p w:rsidR="00194B9B" w:rsidRDefault="00643C90">
            <w:pPr>
              <w:pStyle w:val="TableParagraph"/>
              <w:spacing w:before="63" w:line="256" w:lineRule="exact"/>
              <w:ind w:left="909"/>
              <w:rPr>
                <w:sz w:val="24"/>
              </w:rPr>
            </w:pPr>
            <w:r>
              <w:rPr>
                <w:sz w:val="24"/>
              </w:rPr>
              <w:t>(основные,</w:t>
            </w:r>
          </w:p>
        </w:tc>
        <w:tc>
          <w:tcPr>
            <w:tcW w:w="4343" w:type="dxa"/>
          </w:tcPr>
          <w:p w:rsidR="00194B9B" w:rsidRDefault="00643C90">
            <w:pPr>
              <w:pStyle w:val="TableParagraph"/>
              <w:tabs>
                <w:tab w:val="left" w:pos="2899"/>
              </w:tabs>
              <w:spacing w:before="63" w:line="256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кислотные,</w:t>
            </w:r>
            <w:r>
              <w:rPr>
                <w:sz w:val="24"/>
              </w:rPr>
              <w:tab/>
              <w:t>амфотерные)</w:t>
            </w:r>
          </w:p>
        </w:tc>
      </w:tr>
    </w:tbl>
    <w:p w:rsidR="00194B9B" w:rsidRDefault="00643C90">
      <w:pPr>
        <w:pStyle w:val="a3"/>
        <w:spacing w:before="139" w:line="360" w:lineRule="auto"/>
        <w:ind w:right="236" w:firstLine="0"/>
      </w:pP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1"/>
        </w:rPr>
        <w:t xml:space="preserve"> </w:t>
      </w:r>
      <w:r>
        <w:t>оксидов.</w:t>
      </w:r>
    </w:p>
    <w:p w:rsidR="00194B9B" w:rsidRDefault="00643C90">
      <w:pPr>
        <w:pStyle w:val="a3"/>
        <w:tabs>
          <w:tab w:val="left" w:pos="2511"/>
          <w:tab w:val="left" w:pos="5397"/>
          <w:tab w:val="left" w:pos="6727"/>
          <w:tab w:val="left" w:pos="9344"/>
        </w:tabs>
        <w:spacing w:line="360" w:lineRule="auto"/>
        <w:ind w:right="233"/>
      </w:pPr>
      <w:r>
        <w:t xml:space="preserve">Основания. Классификация оснований: щѐлочи и </w:t>
      </w:r>
      <w:r>
        <w:t>нерастворимые основания. Номенклатура</w:t>
      </w:r>
      <w:r>
        <w:rPr>
          <w:spacing w:val="1"/>
        </w:rPr>
        <w:t xml:space="preserve"> </w:t>
      </w:r>
      <w:r>
        <w:t>оснований</w:t>
      </w:r>
      <w:r>
        <w:tab/>
        <w:t>(международная</w:t>
      </w:r>
      <w:r>
        <w:tab/>
        <w:t>и</w:t>
      </w:r>
      <w:r>
        <w:tab/>
        <w:t>тривиальная).</w:t>
      </w:r>
      <w:r>
        <w:tab/>
      </w:r>
      <w:r>
        <w:rPr>
          <w:spacing w:val="-1"/>
        </w:rP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оснований.</w:t>
      </w:r>
    </w:p>
    <w:p w:rsidR="00194B9B" w:rsidRDefault="00643C90">
      <w:pPr>
        <w:pStyle w:val="a3"/>
        <w:spacing w:line="360" w:lineRule="auto"/>
        <w:ind w:right="228"/>
      </w:pPr>
      <w:r>
        <w:t xml:space="preserve">Кислоты.      </w:t>
      </w:r>
      <w:r>
        <w:rPr>
          <w:spacing w:val="1"/>
        </w:rPr>
        <w:t xml:space="preserve"> </w:t>
      </w:r>
      <w:r>
        <w:t>Классификация        кислот.        Номенклатура        кислот        (международная</w:t>
      </w:r>
      <w:r>
        <w:rPr>
          <w:spacing w:val="1"/>
        </w:rPr>
        <w:t xml:space="preserve"> </w:t>
      </w:r>
      <w:r>
        <w:t>и тривиальна</w:t>
      </w:r>
      <w:r>
        <w:t>я). Физические и химические свойства кислот. Ряд активности металлов Н.Н. Бекетова.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кислот.</w:t>
      </w:r>
    </w:p>
    <w:p w:rsidR="00194B9B" w:rsidRDefault="00643C90">
      <w:pPr>
        <w:pStyle w:val="a3"/>
        <w:spacing w:before="1" w:line="360" w:lineRule="auto"/>
        <w:ind w:left="936" w:right="2734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194B9B" w:rsidRDefault="00643C90">
      <w:pPr>
        <w:pStyle w:val="a3"/>
        <w:tabs>
          <w:tab w:val="left" w:pos="2539"/>
          <w:tab w:val="left" w:pos="4048"/>
          <w:tab w:val="left" w:pos="4831"/>
          <w:tab w:val="left" w:pos="6733"/>
          <w:tab w:val="left" w:pos="7541"/>
          <w:tab w:val="left" w:pos="9031"/>
        </w:tabs>
        <w:spacing w:line="360" w:lineRule="auto"/>
        <w:ind w:right="231"/>
      </w:pPr>
      <w:r>
        <w:t xml:space="preserve">Химический     </w:t>
      </w:r>
      <w:r>
        <w:rPr>
          <w:spacing w:val="1"/>
        </w:rPr>
        <w:t xml:space="preserve"> </w:t>
      </w:r>
      <w:r>
        <w:t>эксперимент:      качественное       определение       содержания  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tab/>
        <w:t>веществ</w:t>
      </w:r>
      <w:r>
        <w:tab/>
        <w:t>с</w:t>
      </w:r>
      <w:r>
        <w:tab/>
        <w:t>кислородом</w:t>
      </w:r>
      <w:r>
        <w:tab/>
        <w:t>и</w:t>
      </w:r>
      <w:r>
        <w:tab/>
      </w:r>
      <w:r>
        <w:t>условия</w:t>
      </w:r>
      <w:r>
        <w:tab/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прекращения</w:t>
      </w:r>
      <w:r>
        <w:rPr>
          <w:spacing w:val="44"/>
        </w:rPr>
        <w:t xml:space="preserve"> </w:t>
      </w:r>
      <w:r>
        <w:t>горения</w:t>
      </w:r>
      <w:r>
        <w:rPr>
          <w:spacing w:val="42"/>
        </w:rPr>
        <w:t xml:space="preserve"> </w:t>
      </w:r>
      <w:r>
        <w:t>(пожара),</w:t>
      </w:r>
      <w:r>
        <w:rPr>
          <w:spacing w:val="41"/>
        </w:rPr>
        <w:t xml:space="preserve"> </w:t>
      </w:r>
      <w:r>
        <w:t>ознакомление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образцами</w:t>
      </w:r>
      <w:r>
        <w:rPr>
          <w:spacing w:val="43"/>
        </w:rPr>
        <w:t xml:space="preserve"> </w:t>
      </w:r>
      <w:r>
        <w:t>оксидов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описание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61"/>
          <w:tab w:val="left" w:pos="3573"/>
          <w:tab w:val="left" w:pos="5840"/>
          <w:tab w:val="left" w:pos="7755"/>
          <w:tab w:val="left" w:pos="9875"/>
        </w:tabs>
        <w:spacing w:before="119" w:line="360" w:lineRule="auto"/>
        <w:ind w:right="231" w:firstLine="0"/>
      </w:pP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 с различной растворимостью, приготовление растворов с определѐнной массовой долей</w:t>
      </w:r>
      <w:r>
        <w:rPr>
          <w:spacing w:val="1"/>
        </w:rPr>
        <w:t xml:space="preserve"> </w:t>
      </w:r>
      <w:r>
        <w:t>растворѐнного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 окраски индикаторов в растворах кисл</w:t>
      </w:r>
      <w:r>
        <w:t>от и щелочей, изучение взаимодействия оксида</w:t>
      </w:r>
      <w:r>
        <w:rPr>
          <w:spacing w:val="1"/>
        </w:rPr>
        <w:t xml:space="preserve"> </w:t>
      </w:r>
      <w:r>
        <w:t>меди(II)</w:t>
      </w:r>
      <w:r>
        <w:tab/>
        <w:t>с</w:t>
      </w:r>
      <w:r>
        <w:tab/>
        <w:t>раствором</w:t>
      </w:r>
      <w:r>
        <w:tab/>
        <w:t>серной</w:t>
      </w:r>
      <w:r>
        <w:tab/>
        <w:t>кислоты,</w:t>
      </w:r>
      <w:r>
        <w:tab/>
      </w:r>
      <w:r>
        <w:rPr>
          <w:spacing w:val="-1"/>
        </w:rPr>
        <w:t>кислот</w:t>
      </w:r>
      <w:r>
        <w:rPr>
          <w:spacing w:val="-58"/>
        </w:rPr>
        <w:t xml:space="preserve"> </w:t>
      </w:r>
      <w:r>
        <w:t>с металлами, реакций нейтрализации, получение нерастворимых оснований, вытеснение одного</w:t>
      </w:r>
      <w:r>
        <w:rPr>
          <w:spacing w:val="1"/>
        </w:rPr>
        <w:t xml:space="preserve"> </w:t>
      </w:r>
      <w:r>
        <w:t>металла другим из раствора соли, решение экспериментальных задач по теме «Важн</w:t>
      </w:r>
      <w:r>
        <w:t>ейшие 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2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 xml:space="preserve">Периодический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атомов.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связь.</w:t>
      </w:r>
      <w:r>
        <w:rPr>
          <w:spacing w:val="-2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реакции.</w:t>
      </w:r>
    </w:p>
    <w:p w:rsidR="00194B9B" w:rsidRDefault="00643C90">
      <w:pPr>
        <w:pStyle w:val="a3"/>
        <w:spacing w:line="360" w:lineRule="auto"/>
        <w:ind w:right="235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 (щелочные и щелочноземельные металлы, галогены, инертные газы). Элементы, которые</w:t>
      </w:r>
      <w:r>
        <w:rPr>
          <w:spacing w:val="-57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 оксиды и гидроксиды.</w:t>
      </w:r>
    </w:p>
    <w:p w:rsidR="00194B9B" w:rsidRDefault="00643C90">
      <w:pPr>
        <w:pStyle w:val="a3"/>
        <w:spacing w:before="1" w:line="360" w:lineRule="auto"/>
        <w:ind w:right="228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</w:t>
      </w:r>
      <w:r>
        <w:t>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 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194B9B" w:rsidRDefault="00643C90">
      <w:pPr>
        <w:pStyle w:val="a3"/>
        <w:tabs>
          <w:tab w:val="left" w:pos="5101"/>
          <w:tab w:val="left" w:pos="9645"/>
        </w:tabs>
        <w:spacing w:before="1" w:line="360" w:lineRule="auto"/>
        <w:ind w:right="228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</w:t>
      </w:r>
      <w:r>
        <w:t>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 в</w:t>
      </w:r>
      <w:r>
        <w:rPr>
          <w:spacing w:val="-2"/>
        </w:rPr>
        <w:t xml:space="preserve"> </w:t>
      </w:r>
      <w:r>
        <w:t>Периодической системе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Менделеева.</w:t>
      </w:r>
    </w:p>
    <w:p w:rsidR="00194B9B" w:rsidRDefault="00643C90">
      <w:pPr>
        <w:pStyle w:val="a3"/>
        <w:tabs>
          <w:tab w:val="left" w:pos="3692"/>
          <w:tab w:val="left" w:pos="6423"/>
          <w:tab w:val="left" w:pos="9519"/>
        </w:tabs>
        <w:spacing w:line="360" w:lineRule="auto"/>
        <w:ind w:right="229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 Д.И.</w:t>
      </w:r>
      <w:r>
        <w:rPr>
          <w:spacing w:val="3"/>
        </w:rPr>
        <w:t xml:space="preserve"> </w:t>
      </w:r>
      <w:r>
        <w:t>Менделеев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учѐный и</w:t>
      </w:r>
      <w:r>
        <w:rPr>
          <w:spacing w:val="-1"/>
        </w:rPr>
        <w:t xml:space="preserve"> </w:t>
      </w:r>
      <w:r>
        <w:t>гражданин.</w:t>
      </w:r>
    </w:p>
    <w:p w:rsidR="00194B9B" w:rsidRDefault="00643C90">
      <w:pPr>
        <w:pStyle w:val="a3"/>
        <w:spacing w:before="1" w:line="360" w:lineRule="auto"/>
        <w:ind w:right="235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(полярная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неполярная)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:rsidR="00194B9B" w:rsidRDefault="00643C90">
      <w:pPr>
        <w:pStyle w:val="a3"/>
        <w:spacing w:line="360" w:lineRule="auto"/>
        <w:ind w:right="236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 восстановители.</w:t>
      </w:r>
    </w:p>
    <w:p w:rsidR="00194B9B" w:rsidRDefault="00643C90">
      <w:pPr>
        <w:pStyle w:val="a3"/>
        <w:spacing w:line="360" w:lineRule="auto"/>
        <w:ind w:right="22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47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окислительно-восстановительных</w:t>
      </w:r>
      <w:r>
        <w:rPr>
          <w:spacing w:val="47"/>
        </w:rPr>
        <w:t xml:space="preserve"> </w:t>
      </w:r>
      <w:r>
        <w:t>реакций</w:t>
      </w:r>
      <w:r>
        <w:rPr>
          <w:spacing w:val="46"/>
        </w:rPr>
        <w:t xml:space="preserve"> </w:t>
      </w:r>
      <w:r>
        <w:t>(горение,</w:t>
      </w:r>
      <w:r>
        <w:rPr>
          <w:spacing w:val="45"/>
        </w:rPr>
        <w:t xml:space="preserve"> </w:t>
      </w:r>
      <w:r>
        <w:t>реакции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разложения,</w:t>
      </w:r>
      <w:r>
        <w:rPr>
          <w:spacing w:val="-4"/>
        </w:rPr>
        <w:t xml:space="preserve"> </w:t>
      </w:r>
      <w:r>
        <w:t>соединения).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194B9B" w:rsidRDefault="00643C90">
      <w:pPr>
        <w:pStyle w:val="a3"/>
        <w:tabs>
          <w:tab w:val="left" w:pos="2915"/>
          <w:tab w:val="left" w:pos="4434"/>
          <w:tab w:val="left" w:pos="6288"/>
          <w:tab w:val="left" w:pos="9663"/>
        </w:tabs>
        <w:spacing w:before="137" w:line="360" w:lineRule="auto"/>
        <w:ind w:right="232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194B9B" w:rsidRDefault="00643C90">
      <w:pPr>
        <w:pStyle w:val="a3"/>
        <w:spacing w:before="1" w:line="360" w:lineRule="auto"/>
        <w:ind w:right="232"/>
      </w:pPr>
      <w:r>
        <w:t>Общие естественно-научные понят</w:t>
      </w:r>
      <w:r>
        <w:t>ия: научный факт, гипотеза, теория, закон, анализ, 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явление.</w:t>
      </w:r>
    </w:p>
    <w:p w:rsidR="00194B9B" w:rsidRDefault="00643C90">
      <w:pPr>
        <w:pStyle w:val="a3"/>
        <w:spacing w:line="360" w:lineRule="auto"/>
        <w:ind w:right="235"/>
      </w:pPr>
      <w:r>
        <w:t>Физика: материя, атом, электрон, протон, нейтрон, ион, нуклид, 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 звѐзды,</w:t>
      </w:r>
      <w:r>
        <w:rPr>
          <w:spacing w:val="-1"/>
        </w:rPr>
        <w:t xml:space="preserve"> </w:t>
      </w:r>
      <w:r>
        <w:t>Солнце.</w:t>
      </w:r>
    </w:p>
    <w:p w:rsidR="00194B9B" w:rsidRDefault="00643C90">
      <w:pPr>
        <w:pStyle w:val="a3"/>
        <w:spacing w:before="1"/>
        <w:ind w:left="936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194B9B" w:rsidRDefault="00643C90">
      <w:pPr>
        <w:pStyle w:val="a3"/>
        <w:spacing w:before="137" w:line="360" w:lineRule="auto"/>
        <w:ind w:right="23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194B9B" w:rsidRDefault="00643C90">
      <w:pPr>
        <w:pStyle w:val="a5"/>
        <w:numPr>
          <w:ilvl w:val="1"/>
          <w:numId w:val="8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194B9B" w:rsidRDefault="00643C90">
      <w:pPr>
        <w:pStyle w:val="a3"/>
        <w:tabs>
          <w:tab w:val="left" w:pos="2505"/>
          <w:tab w:val="left" w:pos="4403"/>
          <w:tab w:val="left" w:pos="6481"/>
          <w:tab w:val="left" w:pos="7866"/>
          <w:tab w:val="left" w:pos="9371"/>
        </w:tabs>
        <w:spacing w:before="137" w:line="360" w:lineRule="auto"/>
        <w:ind w:right="228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периодов,</w:t>
      </w:r>
      <w:r>
        <w:tab/>
        <w:t>калия,</w:t>
      </w:r>
      <w:r>
        <w:tab/>
        <w:t>кальция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соединений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положением     элементов     в     Периодической     системе     и     строением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194B9B" w:rsidRDefault="00643C90">
      <w:pPr>
        <w:pStyle w:val="a3"/>
        <w:spacing w:before="2" w:line="360" w:lineRule="auto"/>
        <w:ind w:right="236"/>
      </w:pPr>
      <w:r>
        <w:t xml:space="preserve">Строение вещества: виды химической связи. Типы кристаллических решѐток,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от типа</w:t>
      </w:r>
      <w:r>
        <w:rPr>
          <w:spacing w:val="-2"/>
        </w:rPr>
        <w:t xml:space="preserve"> </w:t>
      </w:r>
      <w:r>
        <w:t>кристаллической решѐтки</w:t>
      </w:r>
      <w:r>
        <w:rPr>
          <w:spacing w:val="-1"/>
        </w:rPr>
        <w:t xml:space="preserve"> </w:t>
      </w:r>
      <w:r>
        <w:t>и вида</w:t>
      </w:r>
      <w:r>
        <w:rPr>
          <w:spacing w:val="-2"/>
        </w:rPr>
        <w:t xml:space="preserve"> </w:t>
      </w:r>
      <w:r>
        <w:t>химической связи.</w:t>
      </w:r>
    </w:p>
    <w:p w:rsidR="00194B9B" w:rsidRDefault="00643C90">
      <w:pPr>
        <w:pStyle w:val="a3"/>
        <w:spacing w:line="360" w:lineRule="auto"/>
        <w:ind w:right="232"/>
      </w:pPr>
      <w:r>
        <w:t>Классификация       и       номенклатура        неорганических        веществ       (международная</w:t>
      </w:r>
      <w:r>
        <w:rPr>
          <w:spacing w:val="1"/>
        </w:rPr>
        <w:t xml:space="preserve"> </w:t>
      </w:r>
      <w:r>
        <w:t>и тривиальная). Химические свойства веществ, относящихся к различным кл</w:t>
      </w:r>
      <w:r>
        <w:t>ассам 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 связь неорганических</w:t>
      </w:r>
      <w:r>
        <w:rPr>
          <w:spacing w:val="1"/>
        </w:rPr>
        <w:t xml:space="preserve"> </w:t>
      </w:r>
      <w:r>
        <w:t>веществ.</w:t>
      </w:r>
    </w:p>
    <w:p w:rsidR="00194B9B" w:rsidRDefault="00643C90">
      <w:pPr>
        <w:pStyle w:val="a3"/>
        <w:spacing w:line="360" w:lineRule="auto"/>
        <w:ind w:right="226"/>
      </w:pPr>
      <w:r>
        <w:t>Классификация      химических      реакций      по      различным      признакам      (по   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</w:t>
      </w:r>
      <w:r>
        <w:t>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194B9B" w:rsidRDefault="00643C90">
      <w:pPr>
        <w:pStyle w:val="a3"/>
        <w:spacing w:line="360" w:lineRule="auto"/>
        <w:ind w:right="229"/>
      </w:pPr>
      <w:r>
        <w:t xml:space="preserve">Понятие      </w:t>
      </w:r>
      <w:r>
        <w:rPr>
          <w:spacing w:val="53"/>
        </w:rPr>
        <w:t xml:space="preserve"> </w:t>
      </w:r>
      <w:r>
        <w:t xml:space="preserve">о      </w:t>
      </w:r>
      <w:r>
        <w:rPr>
          <w:spacing w:val="53"/>
        </w:rPr>
        <w:t xml:space="preserve"> </w:t>
      </w:r>
      <w:r>
        <w:t xml:space="preserve">скорости      </w:t>
      </w:r>
      <w:r>
        <w:rPr>
          <w:spacing w:val="54"/>
        </w:rPr>
        <w:t xml:space="preserve"> </w:t>
      </w:r>
      <w:r>
        <w:t xml:space="preserve">химической      </w:t>
      </w:r>
      <w:r>
        <w:rPr>
          <w:spacing w:val="56"/>
        </w:rPr>
        <w:t xml:space="preserve"> </w:t>
      </w:r>
      <w:r>
        <w:t xml:space="preserve">реакции.      </w:t>
      </w:r>
      <w:r>
        <w:rPr>
          <w:spacing w:val="2"/>
        </w:rPr>
        <w:t xml:space="preserve"> </w:t>
      </w:r>
      <w:r>
        <w:t xml:space="preserve">Понятие      </w:t>
      </w:r>
      <w:r>
        <w:rPr>
          <w:spacing w:val="54"/>
        </w:rPr>
        <w:t xml:space="preserve"> </w:t>
      </w:r>
      <w:r>
        <w:t xml:space="preserve">об      </w:t>
      </w:r>
      <w:r>
        <w:rPr>
          <w:spacing w:val="56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 xml:space="preserve">и необратимых </w:t>
      </w:r>
      <w:r>
        <w:t>химических реакциях. Понятие о гомогенных и гетерогенных реакциях. Понятие 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</w:p>
    <w:p w:rsidR="00194B9B" w:rsidRDefault="00643C90">
      <w:pPr>
        <w:pStyle w:val="a3"/>
        <w:tabs>
          <w:tab w:val="left" w:pos="4885"/>
          <w:tab w:val="left" w:pos="5524"/>
          <w:tab w:val="left" w:pos="6986"/>
          <w:tab w:val="left" w:pos="7485"/>
          <w:tab w:val="left" w:pos="9491"/>
          <w:tab w:val="left" w:pos="9886"/>
        </w:tabs>
        <w:spacing w:line="360" w:lineRule="auto"/>
        <w:ind w:right="227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</w:t>
      </w:r>
      <w:r>
        <w:t>ьно-восстановительной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окислительно-восстановительных</w:t>
      </w:r>
      <w:r>
        <w:rPr>
          <w:spacing w:val="-4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баланса.</w:t>
      </w:r>
    </w:p>
    <w:p w:rsidR="00194B9B" w:rsidRDefault="00643C90">
      <w:pPr>
        <w:pStyle w:val="a3"/>
        <w:spacing w:before="140" w:line="360" w:lineRule="auto"/>
        <w:ind w:right="235"/>
      </w:pPr>
      <w:r>
        <w:t>Теория электролитической диссоциации. Электролиты и не электролиты. Катионы, анионы.</w:t>
      </w:r>
      <w:r>
        <w:rPr>
          <w:spacing w:val="1"/>
        </w:rPr>
        <w:t xml:space="preserve"> </w:t>
      </w:r>
      <w:r>
        <w:t>Механизм диссоц</w:t>
      </w:r>
      <w:r>
        <w:t>иации веществ с различными видами химической связи. Степень 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:rsidR="00194B9B" w:rsidRDefault="00643C90">
      <w:pPr>
        <w:pStyle w:val="a3"/>
        <w:spacing w:line="360" w:lineRule="auto"/>
        <w:ind w:right="227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  ионные        </w:t>
      </w:r>
      <w:r>
        <w:rPr>
          <w:spacing w:val="1"/>
        </w:rPr>
        <w:t xml:space="preserve"> </w:t>
      </w:r>
      <w:r>
        <w:t>уравнения          реакций.          Свойс</w:t>
      </w:r>
      <w:r>
        <w:t>тва         кислот,         оснований</w:t>
      </w:r>
      <w:r>
        <w:rPr>
          <w:spacing w:val="-57"/>
        </w:rPr>
        <w:t xml:space="preserve"> </w:t>
      </w:r>
      <w:r>
        <w:t>и солей в свете представлений об электролитической диссоциации. Качественные реакции на ионы.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194B9B" w:rsidRDefault="00643C90">
      <w:pPr>
        <w:pStyle w:val="a3"/>
        <w:spacing w:line="360" w:lineRule="auto"/>
        <w:ind w:right="22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-57"/>
        </w:rPr>
        <w:t xml:space="preserve"> </w:t>
      </w:r>
      <w:r>
        <w:t xml:space="preserve">неорганических веществ – </w:t>
      </w:r>
      <w:r>
        <w:t>металлов и неметаллов (графита и алмаза), сложных веществ 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</w:p>
    <w:p w:rsidR="00194B9B" w:rsidRDefault="00643C90">
      <w:pPr>
        <w:pStyle w:val="a3"/>
        <w:spacing w:before="1"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-57"/>
        </w:rPr>
        <w:t xml:space="preserve"> </w:t>
      </w:r>
      <w:r>
        <w:t>признаки протекания реакций ионного обмена (образование осадка, выделение газа, 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</w:t>
      </w:r>
      <w:r>
        <w:t>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ионы, 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194B9B" w:rsidRDefault="00643C90">
      <w:pPr>
        <w:pStyle w:val="a3"/>
        <w:spacing w:before="139" w:line="360" w:lineRule="auto"/>
        <w:ind w:right="2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– галогенов. Химические свойства на</w:t>
      </w:r>
      <w:r>
        <w:rPr>
          <w:spacing w:val="1"/>
        </w:rPr>
        <w:t xml:space="preserve"> </w:t>
      </w:r>
      <w:r>
        <w:t>примере хлора (взаимодействие с металлами, неметаллами, щелочами). Хлороводород. 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</w:t>
      </w:r>
      <w:r>
        <w:t>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 Важнейшие</w:t>
      </w:r>
      <w:r>
        <w:rPr>
          <w:spacing w:val="-4"/>
        </w:rPr>
        <w:t xml:space="preserve"> </w:t>
      </w:r>
      <w:r>
        <w:t>хлориды</w:t>
      </w:r>
      <w:r>
        <w:rPr>
          <w:spacing w:val="-3"/>
        </w:rPr>
        <w:t xml:space="preserve"> </w:t>
      </w:r>
      <w:r>
        <w:t>и их 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194B9B" w:rsidRDefault="00643C90">
      <w:pPr>
        <w:pStyle w:val="a3"/>
        <w:spacing w:line="360" w:lineRule="auto"/>
        <w:ind w:right="234"/>
      </w:pPr>
      <w:r>
        <w:t>Общая характеристика элементов VIА-группы.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194B9B" w:rsidRDefault="00643C90">
      <w:pPr>
        <w:pStyle w:val="a3"/>
        <w:tabs>
          <w:tab w:val="left" w:pos="3730"/>
          <w:tab w:val="left" w:pos="6979"/>
          <w:tab w:val="left" w:pos="10078"/>
        </w:tabs>
        <w:spacing w:line="360" w:lineRule="auto"/>
        <w:ind w:right="227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 кислорода и серы. Химические свойства серы. Сероводород,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tab/>
        <w:t>свойства.</w:t>
      </w:r>
      <w:r>
        <w:tab/>
        <w:t>Оксиды</w:t>
      </w:r>
      <w:r>
        <w:tab/>
        <w:t>серы</w:t>
      </w:r>
      <w:r>
        <w:rPr>
          <w:spacing w:val="-58"/>
        </w:rPr>
        <w:t xml:space="preserve"> </w:t>
      </w:r>
      <w:r>
        <w:t>как представители кислотных оксидов. Серная кислота, физические и химические свойства 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t>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 реакция на сульфат-ион. Нахождение серы и еѐ соединений в природе. 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водоѐмов),</w:t>
      </w:r>
      <w:r>
        <w:rPr>
          <w:spacing w:val="1"/>
        </w:rPr>
        <w:t xml:space="preserve"> </w:t>
      </w:r>
      <w:r>
        <w:t>способы его</w:t>
      </w:r>
      <w:r>
        <w:rPr>
          <w:spacing w:val="2"/>
        </w:rPr>
        <w:t xml:space="preserve"> </w:t>
      </w:r>
      <w:r>
        <w:t>предотвращения.</w:t>
      </w:r>
    </w:p>
    <w:p w:rsidR="00194B9B" w:rsidRDefault="00643C90">
      <w:pPr>
        <w:pStyle w:val="a3"/>
        <w:spacing w:line="275" w:lineRule="exact"/>
        <w:ind w:left="936" w:firstLine="0"/>
      </w:pPr>
      <w:r>
        <w:t>Общая</w:t>
      </w:r>
      <w:r>
        <w:rPr>
          <w:spacing w:val="36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VА-группы.</w:t>
      </w:r>
      <w:r>
        <w:rPr>
          <w:spacing w:val="36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строения</w:t>
      </w:r>
      <w:r>
        <w:rPr>
          <w:spacing w:val="36"/>
        </w:rPr>
        <w:t xml:space="preserve"> </w:t>
      </w:r>
      <w:r>
        <w:t>атомов,</w:t>
      </w:r>
      <w:r>
        <w:rPr>
          <w:spacing w:val="36"/>
        </w:rPr>
        <w:t xml:space="preserve"> </w:t>
      </w:r>
      <w:r>
        <w:t>характерные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степени</w:t>
      </w:r>
      <w:r>
        <w:rPr>
          <w:spacing w:val="-3"/>
        </w:rPr>
        <w:t xml:space="preserve"> </w:t>
      </w:r>
      <w:r>
        <w:t>окисления.</w:t>
      </w:r>
    </w:p>
    <w:p w:rsidR="00194B9B" w:rsidRDefault="00643C90">
      <w:pPr>
        <w:pStyle w:val="a3"/>
        <w:tabs>
          <w:tab w:val="left" w:pos="9711"/>
        </w:tabs>
        <w:spacing w:before="140" w:line="360" w:lineRule="auto"/>
        <w:ind w:right="229"/>
      </w:pPr>
      <w:r>
        <w:t xml:space="preserve">Азот, распространение в природе, </w:t>
      </w:r>
      <w:r>
        <w:t>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 Аммиак, его физические и химические свойства, получение и применение. Соли 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tab/>
      </w:r>
      <w:r>
        <w:rPr>
          <w:spacing w:val="-1"/>
        </w:rPr>
        <w:t>кислота,</w:t>
      </w:r>
    </w:p>
    <w:p w:rsidR="00194B9B" w:rsidRDefault="00643C90">
      <w:pPr>
        <w:pStyle w:val="a3"/>
        <w:spacing w:line="360" w:lineRule="auto"/>
        <w:ind w:right="233" w:firstLine="0"/>
      </w:pPr>
      <w:r>
        <w:t>еѐ</w:t>
      </w:r>
      <w:r>
        <w:rPr>
          <w:spacing w:val="1"/>
        </w:rPr>
        <w:t xml:space="preserve"> </w:t>
      </w:r>
      <w:r>
        <w:t>пол</w:t>
      </w:r>
      <w:r>
        <w:t>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 Использование нитратов и солей аммония в качестве минеральных удобрений.</w:t>
      </w:r>
      <w:r>
        <w:rPr>
          <w:spacing w:val="1"/>
        </w:rPr>
        <w:t xml:space="preserve"> </w:t>
      </w:r>
      <w:r>
        <w:t>Химическое загрязнение окружающей среды соединениями азота (кислотные дожди, загрязне</w:t>
      </w:r>
      <w:r>
        <w:t>ние</w:t>
      </w:r>
      <w:r>
        <w:rPr>
          <w:spacing w:val="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 водоѐмов).</w:t>
      </w:r>
    </w:p>
    <w:p w:rsidR="00194B9B" w:rsidRDefault="00643C90">
      <w:pPr>
        <w:pStyle w:val="a3"/>
        <w:spacing w:line="360" w:lineRule="auto"/>
        <w:ind w:right="235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фосфора(V) и фосфорная кислота, физические и химические свойства, получение. 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194B9B" w:rsidRDefault="00643C90">
      <w:pPr>
        <w:pStyle w:val="a3"/>
        <w:spacing w:line="360" w:lineRule="auto"/>
        <w:ind w:right="231"/>
      </w:pPr>
      <w:r>
        <w:t xml:space="preserve">Общая </w:t>
      </w:r>
      <w:r>
        <w:t>характеристика элементов IVА-группы.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194B9B" w:rsidRDefault="00643C90">
      <w:pPr>
        <w:pStyle w:val="a3"/>
        <w:spacing w:line="360" w:lineRule="auto"/>
        <w:ind w:right="230"/>
      </w:pPr>
      <w:r>
        <w:t>Углерод, аллотропные модификации, распространение в природе, физические 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 эффект. Угольная кислота и еѐ соли, их физические и химичес</w:t>
      </w:r>
      <w:r>
        <w:t>кие свойства, получение</w:t>
      </w:r>
      <w:r>
        <w:rPr>
          <w:spacing w:val="1"/>
        </w:rPr>
        <w:t xml:space="preserve"> </w:t>
      </w:r>
      <w:r>
        <w:t>и     применение.     Качественная     реакция     на     карбонат-ионы.     Использование     карбонатов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 промышленности</w:t>
      </w:r>
      <w:r>
        <w:rPr>
          <w:spacing w:val="-1"/>
        </w:rPr>
        <w:t xml:space="preserve"> </w:t>
      </w:r>
      <w:r>
        <w:t>и сельском</w:t>
      </w:r>
      <w:r>
        <w:rPr>
          <w:spacing w:val="-1"/>
        </w:rPr>
        <w:t xml:space="preserve"> </w:t>
      </w:r>
      <w:r>
        <w:t>хозяйстве.</w:t>
      </w:r>
    </w:p>
    <w:p w:rsidR="00194B9B" w:rsidRDefault="00643C90">
      <w:pPr>
        <w:pStyle w:val="a3"/>
        <w:tabs>
          <w:tab w:val="left" w:pos="1477"/>
          <w:tab w:val="left" w:pos="2974"/>
          <w:tab w:val="left" w:pos="4710"/>
          <w:tab w:val="left" w:pos="6200"/>
          <w:tab w:val="left" w:pos="7967"/>
          <w:tab w:val="left" w:pos="9625"/>
        </w:tabs>
        <w:spacing w:before="2" w:line="360" w:lineRule="auto"/>
        <w:ind w:right="235"/>
      </w:pPr>
      <w:r>
        <w:t xml:space="preserve">Первоначальные понятия об органических веществах как о соединениях </w:t>
      </w:r>
      <w:r>
        <w:t>углерода (метан,</w:t>
      </w:r>
      <w:r>
        <w:rPr>
          <w:spacing w:val="1"/>
        </w:rPr>
        <w:t xml:space="preserve"> </w:t>
      </w:r>
      <w:r>
        <w:t>этан,</w:t>
      </w:r>
      <w:r>
        <w:tab/>
        <w:t>этилен,</w:t>
      </w:r>
      <w:r>
        <w:tab/>
        <w:t>ацетилен,</w:t>
      </w:r>
      <w:r>
        <w:tab/>
        <w:t>этанол,</w:t>
      </w:r>
      <w:r>
        <w:tab/>
        <w:t>глицерин,</w:t>
      </w:r>
      <w:r>
        <w:tab/>
        <w:t>уксусная</w:t>
      </w:r>
      <w:r>
        <w:tab/>
      </w:r>
      <w:r>
        <w:rPr>
          <w:spacing w:val="-1"/>
        </w:rPr>
        <w:t>кислота).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 и химическое строение. Понятие о биологически важных</w:t>
      </w:r>
      <w:r>
        <w:rPr>
          <w:spacing w:val="1"/>
        </w:rPr>
        <w:t xml:space="preserve"> </w:t>
      </w:r>
      <w:r>
        <w:t>веществах: жирах, белках,</w:t>
      </w:r>
      <w:r>
        <w:rPr>
          <w:spacing w:val="1"/>
        </w:rPr>
        <w:t xml:space="preserve"> </w:t>
      </w:r>
      <w:r>
        <w:t>углеводах – и их роли в жизни человека. Материальное единство органических и неорганическ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194B9B" w:rsidRDefault="00643C90">
      <w:pPr>
        <w:pStyle w:val="a3"/>
        <w:spacing w:line="360" w:lineRule="auto"/>
        <w:ind w:right="22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 xml:space="preserve">кремния       </w:t>
      </w:r>
      <w:r>
        <w:rPr>
          <w:spacing w:val="34"/>
        </w:rPr>
        <w:t xml:space="preserve"> </w:t>
      </w:r>
      <w:r>
        <w:t xml:space="preserve">в        </w:t>
      </w:r>
      <w:r>
        <w:rPr>
          <w:spacing w:val="32"/>
        </w:rPr>
        <w:t xml:space="preserve"> </w:t>
      </w:r>
      <w:r>
        <w:t xml:space="preserve">природе.        </w:t>
      </w:r>
      <w:r>
        <w:rPr>
          <w:spacing w:val="33"/>
        </w:rPr>
        <w:t xml:space="preserve"> </w:t>
      </w:r>
      <w:r>
        <w:t xml:space="preserve">Общие        </w:t>
      </w:r>
      <w:r>
        <w:rPr>
          <w:spacing w:val="31"/>
        </w:rPr>
        <w:t xml:space="preserve"> </w:t>
      </w:r>
      <w:r>
        <w:t xml:space="preserve">представления        </w:t>
      </w:r>
      <w:r>
        <w:rPr>
          <w:spacing w:val="33"/>
        </w:rPr>
        <w:t xml:space="preserve"> </w:t>
      </w:r>
      <w:r>
        <w:t xml:space="preserve">об        </w:t>
      </w:r>
      <w:r>
        <w:rPr>
          <w:spacing w:val="33"/>
        </w:rPr>
        <w:t xml:space="preserve"> </w:t>
      </w:r>
      <w:r>
        <w:t xml:space="preserve">оксиде        </w:t>
      </w:r>
      <w:r>
        <w:rPr>
          <w:spacing w:val="33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 строительные материалы: керамика, стекло, цемент, бетон, железобетон. 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194B9B" w:rsidRDefault="00643C90">
      <w:pPr>
        <w:pStyle w:val="a3"/>
        <w:tabs>
          <w:tab w:val="left" w:pos="2027"/>
          <w:tab w:val="left" w:pos="4090"/>
          <w:tab w:val="left" w:pos="6392"/>
          <w:tab w:val="left" w:pos="8107"/>
          <w:tab w:val="left" w:pos="9223"/>
        </w:tabs>
        <w:spacing w:line="360" w:lineRule="auto"/>
        <w:ind w:right="22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tab/>
        <w:t>проведение</w:t>
      </w:r>
      <w:r>
        <w:tab/>
        <w:t>качественных</w:t>
      </w:r>
      <w:r>
        <w:tab/>
        <w:t>реакций</w:t>
      </w:r>
      <w:r>
        <w:tab/>
        <w:t>на</w:t>
      </w:r>
      <w:r>
        <w:tab/>
        <w:t>хлорид-ионы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наблюдение      </w:t>
      </w:r>
      <w:r>
        <w:rPr>
          <w:spacing w:val="29"/>
        </w:rPr>
        <w:t xml:space="preserve"> </w:t>
      </w:r>
      <w:r>
        <w:t xml:space="preserve">признаков      </w:t>
      </w:r>
      <w:r>
        <w:rPr>
          <w:spacing w:val="30"/>
        </w:rPr>
        <w:t xml:space="preserve"> </w:t>
      </w:r>
      <w:r>
        <w:t xml:space="preserve">их      </w:t>
      </w:r>
      <w:r>
        <w:rPr>
          <w:spacing w:val="32"/>
        </w:rPr>
        <w:t xml:space="preserve"> </w:t>
      </w:r>
      <w:r>
        <w:t xml:space="preserve">протекания,      </w:t>
      </w:r>
      <w:r>
        <w:rPr>
          <w:spacing w:val="33"/>
        </w:rPr>
        <w:t xml:space="preserve"> </w:t>
      </w:r>
      <w:r>
        <w:t xml:space="preserve">опыты,      </w:t>
      </w:r>
      <w:r>
        <w:rPr>
          <w:spacing w:val="31"/>
        </w:rPr>
        <w:t xml:space="preserve"> </w:t>
      </w:r>
      <w:r>
        <w:t xml:space="preserve">отражающие      </w:t>
      </w:r>
      <w:r>
        <w:rPr>
          <w:spacing w:val="3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галогенов и их соединений (воз</w:t>
      </w:r>
      <w:r>
        <w:t>можно использование 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2"/>
        </w:rPr>
        <w:t xml:space="preserve"> </w:t>
      </w:r>
      <w:r>
        <w:t>(галогенидов),</w:t>
      </w:r>
      <w:r>
        <w:rPr>
          <w:spacing w:val="2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3"/>
        </w:rPr>
        <w:t xml:space="preserve"> </w:t>
      </w:r>
      <w:r>
        <w:t>серы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еѐ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7" w:firstLine="0"/>
      </w:pP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</w:t>
      </w:r>
      <w:r>
        <w:t>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 серной кислоты, проведение качественной реакции на сульфат-ион и наблюдение</w:t>
      </w:r>
      <w:r>
        <w:rPr>
          <w:spacing w:val="1"/>
        </w:rPr>
        <w:t xml:space="preserve"> </w:t>
      </w:r>
      <w:r>
        <w:t>признака     еѐ     протекания,     ознакомление    с     физическими     свойствами     азота,     фосфора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их    </w:t>
      </w:r>
      <w:r>
        <w:rPr>
          <w:spacing w:val="31"/>
        </w:rPr>
        <w:t xml:space="preserve"> </w:t>
      </w:r>
      <w:r>
        <w:t xml:space="preserve">соединений    </w:t>
      </w:r>
      <w:r>
        <w:rPr>
          <w:spacing w:val="28"/>
        </w:rPr>
        <w:t xml:space="preserve"> </w:t>
      </w:r>
      <w:r>
        <w:t xml:space="preserve">(возможно    </w:t>
      </w:r>
      <w:r>
        <w:rPr>
          <w:spacing w:val="30"/>
        </w:rPr>
        <w:t xml:space="preserve"> </w:t>
      </w:r>
      <w:r>
        <w:t xml:space="preserve">использование    </w:t>
      </w:r>
      <w:r>
        <w:rPr>
          <w:spacing w:val="28"/>
        </w:rPr>
        <w:t xml:space="preserve"> </w:t>
      </w:r>
      <w:r>
        <w:t xml:space="preserve">видеоматериалов),    </w:t>
      </w:r>
      <w:r>
        <w:rPr>
          <w:spacing w:val="30"/>
        </w:rPr>
        <w:t xml:space="preserve"> </w:t>
      </w:r>
      <w:r>
        <w:t xml:space="preserve">образцами    </w:t>
      </w:r>
      <w:r>
        <w:rPr>
          <w:spacing w:val="30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 xml:space="preserve">проведение       </w:t>
      </w:r>
      <w:r>
        <w:rPr>
          <w:spacing w:val="38"/>
        </w:rPr>
        <w:t xml:space="preserve"> </w:t>
      </w:r>
      <w:r>
        <w:t xml:space="preserve">качественных        </w:t>
      </w:r>
      <w:r>
        <w:rPr>
          <w:spacing w:val="39"/>
        </w:rPr>
        <w:t xml:space="preserve"> </w:t>
      </w:r>
      <w:r>
        <w:t xml:space="preserve">реакций        </w:t>
      </w:r>
      <w:r>
        <w:rPr>
          <w:spacing w:val="36"/>
        </w:rPr>
        <w:t xml:space="preserve"> </w:t>
      </w:r>
      <w:r>
        <w:t xml:space="preserve">на        </w:t>
      </w:r>
      <w:r>
        <w:rPr>
          <w:spacing w:val="37"/>
        </w:rPr>
        <w:t xml:space="preserve"> </w:t>
      </w:r>
      <w:r>
        <w:t xml:space="preserve">ион  </w:t>
      </w:r>
      <w:r>
        <w:t xml:space="preserve">      </w:t>
      </w:r>
      <w:r>
        <w:rPr>
          <w:spacing w:val="38"/>
        </w:rPr>
        <w:t xml:space="preserve"> </w:t>
      </w:r>
      <w:r>
        <w:t xml:space="preserve">аммония 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 изучение признаков их протекания, взаимодействие концентрированной азотной кислоты с медью</w:t>
      </w:r>
      <w:r>
        <w:rPr>
          <w:spacing w:val="-57"/>
        </w:rPr>
        <w:t xml:space="preserve"> </w:t>
      </w:r>
      <w:r>
        <w:t>(возможно использование видеоматериалов), изучение моделей кристаллических решѐток алмаза,</w:t>
      </w:r>
      <w:r>
        <w:rPr>
          <w:spacing w:val="1"/>
        </w:rPr>
        <w:t xml:space="preserve"> </w:t>
      </w:r>
      <w:r>
        <w:t>графита, фуллерена, ознакомл</w:t>
      </w:r>
      <w:r>
        <w:t>ение с процессом адсорбции растворѐнных веществ 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соединения».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194B9B" w:rsidRDefault="00643C90">
      <w:pPr>
        <w:pStyle w:val="a3"/>
        <w:spacing w:before="139" w:line="360" w:lineRule="auto"/>
        <w:ind w:right="228"/>
      </w:pPr>
      <w:r>
        <w:t xml:space="preserve">Общая    </w:t>
      </w:r>
      <w:r>
        <w:rPr>
          <w:spacing w:val="1"/>
        </w:rPr>
        <w:t xml:space="preserve"> </w:t>
      </w:r>
      <w:r>
        <w:t xml:space="preserve">характеристика      химических      элементов      –      металлов      на   </w:t>
      </w:r>
      <w:r>
        <w:t xml:space="preserve">   основании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42"/>
        </w:rPr>
        <w:t xml:space="preserve"> </w:t>
      </w:r>
      <w:r>
        <w:t xml:space="preserve">положения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Периодической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0"/>
        </w:rPr>
        <w:t xml:space="preserve"> </w:t>
      </w:r>
      <w:r>
        <w:t xml:space="preserve">химических    </w:t>
      </w:r>
      <w:r>
        <w:rPr>
          <w:spacing w:val="40"/>
        </w:rPr>
        <w:t xml:space="preserve"> </w:t>
      </w:r>
      <w:r>
        <w:t xml:space="preserve">элементов    </w:t>
      </w:r>
      <w:r>
        <w:rPr>
          <w:spacing w:val="40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 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 Общие способы получения металлов. Понятие о коррозии металлов, основные способы</w:t>
      </w:r>
      <w:r>
        <w:rPr>
          <w:spacing w:val="1"/>
        </w:rPr>
        <w:t xml:space="preserve"> </w:t>
      </w:r>
      <w:r>
        <w:t>защиты их от коррозии. Сплавы (сталь, чугун, дюралюминий, бронза) и их применение в быту и</w:t>
      </w:r>
      <w:r>
        <w:rPr>
          <w:spacing w:val="1"/>
        </w:rPr>
        <w:t xml:space="preserve"> </w:t>
      </w:r>
      <w:r>
        <w:t>промышленности.</w:t>
      </w:r>
    </w:p>
    <w:p w:rsidR="00194B9B" w:rsidRDefault="00643C90">
      <w:pPr>
        <w:pStyle w:val="a3"/>
        <w:tabs>
          <w:tab w:val="left" w:pos="1905"/>
          <w:tab w:val="left" w:pos="4130"/>
          <w:tab w:val="left" w:pos="6191"/>
          <w:tab w:val="left" w:pos="7682"/>
          <w:tab w:val="left" w:pos="9767"/>
        </w:tabs>
        <w:spacing w:line="360" w:lineRule="auto"/>
        <w:ind w:right="226"/>
      </w:pPr>
      <w:r>
        <w:t>Щелочные   металлы:   поло</w:t>
      </w:r>
      <w:r>
        <w:t>жение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</w:t>
      </w:r>
      <w:r>
        <w:t>инений.</w:t>
      </w:r>
    </w:p>
    <w:p w:rsidR="00194B9B" w:rsidRDefault="00643C90">
      <w:pPr>
        <w:pStyle w:val="a3"/>
        <w:tabs>
          <w:tab w:val="left" w:pos="1840"/>
          <w:tab w:val="left" w:pos="3841"/>
          <w:tab w:val="left" w:pos="5333"/>
          <w:tab w:val="left" w:pos="7302"/>
          <w:tab w:val="left" w:pos="8696"/>
          <w:tab w:val="left" w:pos="9706"/>
        </w:tabs>
        <w:spacing w:line="360" w:lineRule="auto"/>
        <w:ind w:right="22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химических      </w:t>
      </w:r>
      <w:r>
        <w:rPr>
          <w:spacing w:val="30"/>
        </w:rPr>
        <w:t xml:space="preserve"> </w:t>
      </w:r>
      <w:r>
        <w:t xml:space="preserve">элементов       </w:t>
      </w:r>
      <w:r>
        <w:rPr>
          <w:spacing w:val="27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 xml:space="preserve">Менделеева,       </w:t>
      </w:r>
      <w:r>
        <w:rPr>
          <w:spacing w:val="28"/>
        </w:rPr>
        <w:t xml:space="preserve"> </w:t>
      </w:r>
      <w:r>
        <w:t xml:space="preserve">строение       </w:t>
      </w:r>
      <w:r>
        <w:rPr>
          <w:spacing w:val="30"/>
        </w:rPr>
        <w:t xml:space="preserve"> </w:t>
      </w:r>
      <w:r>
        <w:t xml:space="preserve">их       </w:t>
      </w:r>
      <w:r>
        <w:rPr>
          <w:spacing w:val="29"/>
        </w:rPr>
        <w:t xml:space="preserve"> </w:t>
      </w:r>
      <w:r>
        <w:t xml:space="preserve">атомов,       </w:t>
      </w:r>
      <w:r>
        <w:rPr>
          <w:spacing w:val="27"/>
        </w:rPr>
        <w:t xml:space="preserve"> </w:t>
      </w:r>
      <w:r>
        <w:t>нахождение</w:t>
      </w:r>
      <w:r>
        <w:rPr>
          <w:spacing w:val="-58"/>
        </w:rPr>
        <w:t xml:space="preserve"> </w:t>
      </w:r>
      <w:r>
        <w:t>в природе. Физические и химические свойства магния и кальция.</w:t>
      </w:r>
      <w:r>
        <w:t xml:space="preserve"> Важнейшие соединения кальция</w:t>
      </w:r>
      <w:r>
        <w:rPr>
          <w:spacing w:val="1"/>
        </w:rPr>
        <w:t xml:space="preserve"> </w:t>
      </w:r>
      <w:r>
        <w:t>(оксид,</w:t>
      </w:r>
      <w:r>
        <w:tab/>
        <w:t>гидроксид,</w:t>
      </w:r>
      <w:r>
        <w:tab/>
        <w:t>соли).</w:t>
      </w:r>
      <w:r>
        <w:tab/>
        <w:t>Жѐсткость</w:t>
      </w:r>
      <w:r>
        <w:tab/>
        <w:t>воды</w:t>
      </w:r>
      <w:r>
        <w:tab/>
        <w:t>и</w:t>
      </w:r>
      <w:r>
        <w:tab/>
        <w:t>способы</w:t>
      </w:r>
      <w:r>
        <w:rPr>
          <w:spacing w:val="-58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194B9B" w:rsidRDefault="00643C90">
      <w:pPr>
        <w:pStyle w:val="a3"/>
        <w:spacing w:line="360" w:lineRule="auto"/>
        <w:ind w:right="228"/>
      </w:pPr>
      <w:r>
        <w:t>Алюминий: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 xml:space="preserve">строение атома, нахождение в природе. Физические и химические свойства </w:t>
      </w:r>
      <w:r>
        <w:t>алюминия. Амфотерные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194B9B" w:rsidRDefault="00643C90">
      <w:pPr>
        <w:pStyle w:val="a3"/>
        <w:spacing w:line="360" w:lineRule="auto"/>
        <w:ind w:right="228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атома,</w:t>
      </w:r>
      <w:r>
        <w:rPr>
          <w:spacing w:val="21"/>
        </w:rPr>
        <w:t xml:space="preserve"> </w:t>
      </w:r>
      <w:r>
        <w:t>нахождение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природе.</w:t>
      </w:r>
      <w:r>
        <w:rPr>
          <w:spacing w:val="19"/>
        </w:rPr>
        <w:t xml:space="preserve"> </w:t>
      </w:r>
      <w:r>
        <w:t>Физические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химические</w:t>
      </w:r>
      <w:r>
        <w:rPr>
          <w:spacing w:val="18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железа.</w:t>
      </w:r>
      <w:r>
        <w:rPr>
          <w:spacing w:val="23"/>
        </w:rPr>
        <w:t xml:space="preserve"> </w:t>
      </w:r>
      <w:r>
        <w:t>Оксиды,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гидроксиды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железа(II)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железа(III),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получение.</w:t>
      </w:r>
    </w:p>
    <w:p w:rsidR="00194B9B" w:rsidRDefault="00643C90">
      <w:pPr>
        <w:pStyle w:val="a3"/>
        <w:tabs>
          <w:tab w:val="left" w:pos="2653"/>
          <w:tab w:val="left" w:pos="3106"/>
          <w:tab w:val="left" w:pos="4580"/>
          <w:tab w:val="left" w:pos="4872"/>
          <w:tab w:val="left" w:pos="5474"/>
          <w:tab w:val="left" w:pos="6718"/>
          <w:tab w:val="left" w:pos="8081"/>
          <w:tab w:val="left" w:pos="9327"/>
          <w:tab w:val="left" w:pos="9751"/>
          <w:tab w:val="left" w:pos="10022"/>
        </w:tabs>
        <w:spacing w:before="140" w:line="360" w:lineRule="auto"/>
        <w:ind w:right="226"/>
      </w:pPr>
      <w:r>
        <w:t xml:space="preserve">Химический   </w:t>
      </w:r>
      <w:r>
        <w:rPr>
          <w:spacing w:val="44"/>
        </w:rPr>
        <w:t xml:space="preserve"> </w:t>
      </w:r>
      <w:r>
        <w:t xml:space="preserve">эксперимент:   </w:t>
      </w:r>
      <w:r>
        <w:rPr>
          <w:spacing w:val="43"/>
        </w:rPr>
        <w:t xml:space="preserve"> </w:t>
      </w:r>
      <w:r>
        <w:t xml:space="preserve">ознакомление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образцами    </w:t>
      </w:r>
      <w:r>
        <w:rPr>
          <w:spacing w:val="43"/>
        </w:rPr>
        <w:t xml:space="preserve"> </w:t>
      </w:r>
      <w:r>
        <w:t xml:space="preserve">металлов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сплавов,</w:t>
      </w:r>
      <w:r>
        <w:rPr>
          <w:spacing w:val="-58"/>
        </w:rPr>
        <w:t xml:space="preserve"> </w:t>
      </w:r>
      <w:r>
        <w:t>их физическими свойствами, изучение результатов коррозии металлов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tab/>
      </w:r>
      <w:r>
        <w:tab/>
        <w:t>особенностей</w:t>
      </w:r>
      <w:r>
        <w:tab/>
      </w:r>
      <w:r>
        <w:tab/>
      </w:r>
      <w:r>
        <w:tab/>
        <w:t>взаимодействия</w:t>
      </w:r>
      <w:r>
        <w:tab/>
        <w:t>оксида</w:t>
      </w:r>
      <w:r>
        <w:tab/>
      </w:r>
      <w:r>
        <w:tab/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 жѐсткой 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</w:t>
      </w:r>
      <w:r>
        <w:t>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tab/>
      </w:r>
      <w:r>
        <w:tab/>
      </w:r>
      <w:r>
        <w:tab/>
      </w:r>
      <w:r>
        <w:tab/>
        <w:t>меди(II)),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tab/>
        <w:t>цинка,</w:t>
      </w:r>
      <w:r>
        <w:tab/>
        <w:t>решение</w:t>
      </w:r>
      <w:r>
        <w:tab/>
      </w:r>
      <w:r>
        <w:tab/>
        <w:t>экспериментальных</w:t>
      </w:r>
      <w:r>
        <w:tab/>
      </w:r>
      <w:r>
        <w:tab/>
      </w:r>
      <w:r>
        <w:tab/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line="276" w:lineRule="exact"/>
        <w:ind w:left="1776" w:hanging="84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194B9B" w:rsidRDefault="00643C90">
      <w:pPr>
        <w:pStyle w:val="a3"/>
        <w:spacing w:before="139" w:line="360" w:lineRule="auto"/>
        <w:ind w:right="227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Б</w:t>
      </w:r>
      <w:r>
        <w:t>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 химических ожогах и отравлениях. Основы экологической грамотности. 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экологических</w:t>
      </w:r>
      <w:r>
        <w:rPr>
          <w:spacing w:val="-1"/>
        </w:rPr>
        <w:t xml:space="preserve"> </w:t>
      </w:r>
      <w:r>
        <w:t>проблем.</w:t>
      </w:r>
    </w:p>
    <w:p w:rsidR="00194B9B" w:rsidRDefault="00643C90">
      <w:pPr>
        <w:pStyle w:val="a3"/>
        <w:spacing w:line="360" w:lineRule="auto"/>
        <w:ind w:right="237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194B9B" w:rsidRDefault="00643C90">
      <w:pPr>
        <w:pStyle w:val="a3"/>
        <w:spacing w:line="360" w:lineRule="auto"/>
        <w:ind w:right="23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194B9B" w:rsidRDefault="00643C90">
      <w:pPr>
        <w:pStyle w:val="a3"/>
        <w:tabs>
          <w:tab w:val="left" w:pos="2914"/>
          <w:tab w:val="left" w:pos="4432"/>
          <w:tab w:val="left" w:pos="6287"/>
          <w:tab w:val="left" w:pos="9662"/>
        </w:tabs>
        <w:spacing w:before="139" w:line="360" w:lineRule="auto"/>
        <w:ind w:right="233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194B9B" w:rsidRDefault="00643C90">
      <w:pPr>
        <w:pStyle w:val="a3"/>
        <w:spacing w:line="360" w:lineRule="auto"/>
        <w:ind w:right="235"/>
      </w:pPr>
      <w:r>
        <w:t xml:space="preserve">Общие </w:t>
      </w:r>
      <w:r>
        <w:t>естественно-научные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 эффект, технология, материалы.</w:t>
      </w:r>
    </w:p>
    <w:p w:rsidR="00194B9B" w:rsidRDefault="00643C90">
      <w:pPr>
        <w:pStyle w:val="a3"/>
        <w:spacing w:before="1" w:line="360" w:lineRule="auto"/>
        <w:ind w:right="230"/>
      </w:pPr>
      <w:r>
        <w:t>Физика: материя, атом, электрон,</w:t>
      </w:r>
      <w:r>
        <w:t xml:space="preserve"> протон, нейтрон, ион, нуклид, 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6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6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сплавы</w:t>
      </w:r>
      <w:r>
        <w:t>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 Солнце.</w:t>
      </w:r>
    </w:p>
    <w:p w:rsidR="00194B9B" w:rsidRDefault="00643C90">
      <w:pPr>
        <w:pStyle w:val="a3"/>
        <w:spacing w:line="360" w:lineRule="auto"/>
        <w:ind w:right="237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194B9B" w:rsidRDefault="00643C90">
      <w:pPr>
        <w:pStyle w:val="a5"/>
        <w:numPr>
          <w:ilvl w:val="1"/>
          <w:numId w:val="82"/>
        </w:numPr>
        <w:tabs>
          <w:tab w:val="left" w:pos="159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</w:t>
      </w:r>
      <w:r>
        <w:rPr>
          <w:sz w:val="24"/>
        </w:rPr>
        <w:t>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2228"/>
          <w:tab w:val="left" w:pos="3053"/>
          <w:tab w:val="left" w:pos="4236"/>
          <w:tab w:val="left" w:pos="5900"/>
          <w:tab w:val="left" w:pos="7270"/>
          <w:tab w:val="left" w:pos="8095"/>
          <w:tab w:val="left" w:pos="9726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обучения</w:t>
      </w:r>
      <w:r>
        <w:rPr>
          <w:sz w:val="24"/>
        </w:rPr>
        <w:tab/>
        <w:t>химии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878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3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опыта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еѐ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84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3378"/>
          <w:tab w:val="left" w:pos="6022"/>
          <w:tab w:val="left" w:pos="9171"/>
        </w:tabs>
        <w:spacing w:before="137" w:line="360" w:lineRule="auto"/>
        <w:ind w:right="228"/>
      </w:pPr>
      <w:r>
        <w:t xml:space="preserve">ценностного        отношения        к        отечественному        </w:t>
      </w:r>
      <w:r>
        <w:t>культурному,        историческому</w:t>
      </w:r>
      <w:r>
        <w:rPr>
          <w:spacing w:val="1"/>
        </w:rPr>
        <w:t xml:space="preserve"> </w:t>
      </w:r>
      <w:r>
        <w:t>и научному наследию, понимания значения химической науки в жизни современного общества,</w:t>
      </w:r>
      <w:r>
        <w:rPr>
          <w:spacing w:val="1"/>
        </w:rPr>
        <w:t xml:space="preserve"> </w:t>
      </w:r>
      <w:r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 передовых</w:t>
      </w:r>
      <w:r>
        <w:rPr>
          <w:spacing w:val="1"/>
        </w:rPr>
        <w:t xml:space="preserve"> </w:t>
      </w:r>
      <w:r>
        <w:t>достижениях и открытиях</w:t>
      </w:r>
      <w:r>
        <w:rPr>
          <w:spacing w:val="1"/>
        </w:rPr>
        <w:t xml:space="preserve"> </w:t>
      </w:r>
      <w:r>
        <w:t>мировой и отечественной химии, заинтересованности в</w:t>
      </w:r>
      <w:r>
        <w:rPr>
          <w:spacing w:val="1"/>
        </w:rPr>
        <w:t xml:space="preserve"> </w:t>
      </w:r>
      <w:r>
        <w:t>на</w:t>
      </w:r>
      <w:r>
        <w:t>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общества;</w:t>
      </w:r>
    </w:p>
    <w:p w:rsidR="00194B9B" w:rsidRDefault="00643C90">
      <w:pPr>
        <w:pStyle w:val="a5"/>
        <w:numPr>
          <w:ilvl w:val="0"/>
          <w:numId w:val="84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3572"/>
          <w:tab w:val="left" w:pos="5130"/>
          <w:tab w:val="left" w:pos="8107"/>
          <w:tab w:val="left" w:pos="9651"/>
        </w:tabs>
        <w:spacing w:before="139" w:line="360" w:lineRule="auto"/>
        <w:ind w:right="230"/>
      </w:pPr>
      <w:r>
        <w:t>представления     о     социальных     нормах     и     правилах     межличностных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</w:t>
      </w:r>
      <w:r>
        <w:t xml:space="preserve">ской,    </w:t>
      </w:r>
      <w:r>
        <w:rPr>
          <w:spacing w:val="34"/>
        </w:rPr>
        <w:t xml:space="preserve"> </w:t>
      </w:r>
      <w:r>
        <w:t xml:space="preserve">творческой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других     </w:t>
      </w:r>
      <w:r>
        <w:rPr>
          <w:spacing w:val="36"/>
        </w:rPr>
        <w:t xml:space="preserve"> </w:t>
      </w:r>
      <w:r>
        <w:t xml:space="preserve">видах     </w:t>
      </w:r>
      <w:r>
        <w:rPr>
          <w:spacing w:val="33"/>
        </w:rPr>
        <w:t xml:space="preserve"> </w:t>
      </w:r>
      <w:r>
        <w:t xml:space="preserve">деятельности,     </w:t>
      </w:r>
      <w:r>
        <w:rPr>
          <w:spacing w:val="34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8"/>
        </w:rPr>
        <w:t xml:space="preserve"> </w:t>
      </w:r>
      <w:r>
        <w:t xml:space="preserve">этой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>деятельности,     готовности     оценивать     своѐ     поведение     и  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194B9B" w:rsidRDefault="00643C90">
      <w:pPr>
        <w:pStyle w:val="a5"/>
        <w:numPr>
          <w:ilvl w:val="0"/>
          <w:numId w:val="84"/>
        </w:numPr>
        <w:tabs>
          <w:tab w:val="left" w:pos="1196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tabs>
          <w:tab w:val="left" w:pos="2410"/>
          <w:tab w:val="left" w:pos="3897"/>
          <w:tab w:val="left" w:pos="5509"/>
          <w:tab w:val="left" w:pos="6816"/>
          <w:tab w:val="left" w:pos="7653"/>
          <w:tab w:val="left" w:pos="9860"/>
        </w:tabs>
        <w:spacing w:before="137" w:line="360" w:lineRule="auto"/>
        <w:ind w:right="231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tab/>
        <w:t>уровню</w:t>
      </w:r>
      <w:r>
        <w:tab/>
        <w:t>развития</w:t>
      </w:r>
      <w:r>
        <w:tab/>
        <w:t>науки</w:t>
      </w:r>
      <w:r>
        <w:tab/>
        <w:t>и</w:t>
      </w:r>
      <w:r>
        <w:tab/>
        <w:t>составляющих</w:t>
      </w:r>
      <w:r>
        <w:tab/>
        <w:t>основу</w:t>
      </w:r>
      <w:r>
        <w:rPr>
          <w:spacing w:val="-58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понимания</w:t>
      </w:r>
      <w:r>
        <w:rPr>
          <w:spacing w:val="53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научной</w:t>
      </w:r>
      <w:r>
        <w:rPr>
          <w:spacing w:val="54"/>
        </w:rPr>
        <w:t xml:space="preserve"> </w:t>
      </w:r>
      <w:r>
        <w:t>картины</w:t>
      </w:r>
      <w:r>
        <w:rPr>
          <w:spacing w:val="52"/>
        </w:rPr>
        <w:t xml:space="preserve"> </w:t>
      </w:r>
      <w:r>
        <w:t>мира,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закономерностях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837"/>
          <w:tab w:val="left" w:pos="3497"/>
          <w:tab w:val="left" w:pos="5569"/>
          <w:tab w:val="left" w:pos="7179"/>
          <w:tab w:val="left" w:pos="7990"/>
          <w:tab w:val="left" w:pos="9808"/>
        </w:tabs>
        <w:spacing w:before="119" w:line="362" w:lineRule="auto"/>
        <w:ind w:right="232" w:firstLine="0"/>
      </w:pPr>
      <w:r>
        <w:t>развития</w:t>
      </w:r>
      <w:r>
        <w:tab/>
        <w:t>природы,</w:t>
      </w:r>
      <w:r>
        <w:tab/>
        <w:t>взаимосвязях</w:t>
      </w:r>
      <w:r>
        <w:tab/>
        <w:t>человека</w:t>
      </w:r>
      <w:r>
        <w:tab/>
        <w:t>с</w:t>
      </w:r>
      <w:r>
        <w:tab/>
        <w:t>природной</w:t>
      </w:r>
      <w:r>
        <w:tab/>
      </w:r>
      <w:r>
        <w:rPr>
          <w:spacing w:val="-1"/>
        </w:rPr>
        <w:t>средой,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 этих</w:t>
      </w:r>
      <w:r>
        <w:rPr>
          <w:spacing w:val="-1"/>
        </w:rPr>
        <w:t xml:space="preserve"> </w:t>
      </w:r>
      <w:r>
        <w:t>закономерностей;</w:t>
      </w:r>
    </w:p>
    <w:p w:rsidR="00194B9B" w:rsidRDefault="00643C90">
      <w:pPr>
        <w:pStyle w:val="a3"/>
        <w:spacing w:line="360" w:lineRule="auto"/>
        <w:ind w:right="237"/>
      </w:pPr>
      <w:r>
        <w:t xml:space="preserve">познавательных      </w:t>
      </w:r>
      <w:r>
        <w:rPr>
          <w:spacing w:val="1"/>
        </w:rPr>
        <w:t xml:space="preserve"> </w:t>
      </w:r>
      <w:r>
        <w:t xml:space="preserve">мотивов,      </w:t>
      </w:r>
      <w:r>
        <w:rPr>
          <w:spacing w:val="1"/>
        </w:rPr>
        <w:t xml:space="preserve"> </w:t>
      </w:r>
      <w:r>
        <w:t xml:space="preserve">направленных      </w:t>
      </w:r>
      <w:r>
        <w:rPr>
          <w:spacing w:val="1"/>
        </w:rPr>
        <w:t xml:space="preserve"> </w:t>
      </w:r>
      <w:r>
        <w:t>на        получение        новых        знаний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</w:t>
      </w:r>
      <w:r>
        <w:t>ых процессов и</w:t>
      </w:r>
      <w:r>
        <w:rPr>
          <w:spacing w:val="-1"/>
        </w:rPr>
        <w:t xml:space="preserve"> </w:t>
      </w:r>
      <w:r>
        <w:t>явлений;</w:t>
      </w:r>
    </w:p>
    <w:p w:rsidR="00194B9B" w:rsidRDefault="00643C90">
      <w:pPr>
        <w:pStyle w:val="a3"/>
        <w:tabs>
          <w:tab w:val="left" w:pos="3519"/>
          <w:tab w:val="left" w:pos="6220"/>
          <w:tab w:val="left" w:pos="7259"/>
          <w:tab w:val="left" w:pos="9537"/>
        </w:tabs>
        <w:spacing w:line="360" w:lineRule="auto"/>
        <w:ind w:right="232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1"/>
        </w:rPr>
        <w:t xml:space="preserve"> </w:t>
      </w:r>
      <w:r>
        <w:t>технологий;</w:t>
      </w:r>
    </w:p>
    <w:p w:rsidR="00194B9B" w:rsidRDefault="00643C90">
      <w:pPr>
        <w:pStyle w:val="a3"/>
        <w:spacing w:line="360" w:lineRule="auto"/>
        <w:ind w:right="235"/>
      </w:pPr>
      <w:r>
        <w:t xml:space="preserve">интереса       </w:t>
      </w:r>
      <w:r>
        <w:rPr>
          <w:spacing w:val="1"/>
        </w:rPr>
        <w:t xml:space="preserve"> </w:t>
      </w:r>
      <w:r>
        <w:t xml:space="preserve">к         </w:t>
      </w:r>
      <w:r>
        <w:t>обучению         и         познанию,         любознательности,         готовности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способности    </w:t>
      </w:r>
      <w:r>
        <w:rPr>
          <w:spacing w:val="32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самообразованию,    </w:t>
      </w:r>
      <w:r>
        <w:rPr>
          <w:spacing w:val="30"/>
        </w:rPr>
        <w:t xml:space="preserve"> </w:t>
      </w:r>
      <w:r>
        <w:t xml:space="preserve">проектной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исследовательской    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 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194B9B" w:rsidRDefault="00643C90">
      <w:pPr>
        <w:pStyle w:val="a5"/>
        <w:numPr>
          <w:ilvl w:val="0"/>
          <w:numId w:val="84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фо</w:t>
      </w:r>
      <w:r>
        <w:rPr>
          <w:sz w:val="24"/>
        </w:rPr>
        <w:t>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194B9B" w:rsidRDefault="00643C90">
      <w:pPr>
        <w:pStyle w:val="a3"/>
        <w:spacing w:before="136" w:line="360" w:lineRule="auto"/>
        <w:ind w:right="225"/>
      </w:pPr>
      <w:r>
        <w:t>осознания 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 отношения 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 наркотиков, курения), необходимости соблюдения</w:t>
      </w:r>
      <w:r>
        <w:t xml:space="preserve"> правил безопасности при обращении с</w:t>
      </w:r>
      <w:r>
        <w:rPr>
          <w:spacing w:val="1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реальной жизни;</w:t>
      </w:r>
    </w:p>
    <w:p w:rsidR="00194B9B" w:rsidRDefault="00643C90">
      <w:pPr>
        <w:pStyle w:val="a5"/>
        <w:numPr>
          <w:ilvl w:val="0"/>
          <w:numId w:val="84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9540"/>
        </w:tabs>
        <w:spacing w:before="137" w:line="360" w:lineRule="auto"/>
        <w:ind w:right="229"/>
      </w:pPr>
      <w:r>
        <w:t>интереса к практическому изучению профессий и труда различного рода, уважение к труду и</w:t>
      </w:r>
      <w:r>
        <w:rPr>
          <w:spacing w:val="-57"/>
        </w:rPr>
        <w:t xml:space="preserve"> </w:t>
      </w:r>
      <w:r>
        <w:t>результатам трудовой</w:t>
      </w:r>
      <w:r>
        <w:rPr>
          <w:spacing w:val="1"/>
        </w:rPr>
        <w:t xml:space="preserve"> </w:t>
      </w:r>
      <w:r>
        <w:t>деятельности, в том числе на основе прим</w:t>
      </w:r>
      <w:r>
        <w:t>енения предметных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tab/>
      </w:r>
      <w:r>
        <w:rPr>
          <w:spacing w:val="-1"/>
        </w:rPr>
        <w:t>интересов</w:t>
      </w:r>
    </w:p>
    <w:p w:rsidR="00194B9B" w:rsidRDefault="00643C90">
      <w:pPr>
        <w:pStyle w:val="a3"/>
        <w:spacing w:line="360" w:lineRule="auto"/>
        <w:ind w:right="230" w:firstLine="0"/>
      </w:pPr>
      <w:r>
        <w:t>и способности к химии, общественных интересов и потребностей, успешной профессиональной</w:t>
      </w:r>
      <w:r>
        <w:rPr>
          <w:spacing w:val="1"/>
        </w:rPr>
        <w:t xml:space="preserve"> </w:t>
      </w:r>
      <w:r>
        <w:t>деятельности и развития необходимы</w:t>
      </w:r>
      <w:r>
        <w:t>х</w:t>
      </w:r>
      <w:r>
        <w:rPr>
          <w:spacing w:val="1"/>
        </w:rPr>
        <w:t xml:space="preserve"> </w:t>
      </w:r>
      <w:r>
        <w:t>умений, готовность адаптироваться в профессиональной</w:t>
      </w:r>
      <w:r>
        <w:rPr>
          <w:spacing w:val="1"/>
        </w:rPr>
        <w:t xml:space="preserve"> </w:t>
      </w:r>
      <w:r>
        <w:t>среде;</w:t>
      </w:r>
    </w:p>
    <w:p w:rsidR="00194B9B" w:rsidRDefault="00643C90">
      <w:pPr>
        <w:pStyle w:val="a5"/>
        <w:numPr>
          <w:ilvl w:val="0"/>
          <w:numId w:val="84"/>
        </w:numPr>
        <w:tabs>
          <w:tab w:val="left" w:pos="1196"/>
        </w:tabs>
        <w:spacing w:before="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989"/>
          <w:tab w:val="left" w:pos="5306"/>
          <w:tab w:val="left" w:pos="6609"/>
          <w:tab w:val="left" w:pos="9219"/>
        </w:tabs>
        <w:spacing w:before="137" w:line="360" w:lineRule="auto"/>
        <w:ind w:right="226"/>
      </w:pPr>
      <w:r>
        <w:t xml:space="preserve">экологически   </w:t>
      </w:r>
      <w:r>
        <w:rPr>
          <w:spacing w:val="38"/>
        </w:rPr>
        <w:t xml:space="preserve"> </w:t>
      </w:r>
      <w:r>
        <w:t xml:space="preserve">целесообразного   </w:t>
      </w:r>
      <w:r>
        <w:rPr>
          <w:spacing w:val="38"/>
        </w:rPr>
        <w:t xml:space="preserve"> </w:t>
      </w:r>
      <w:r>
        <w:t xml:space="preserve">отношения   </w:t>
      </w:r>
      <w:r>
        <w:rPr>
          <w:spacing w:val="38"/>
        </w:rPr>
        <w:t xml:space="preserve"> </w:t>
      </w:r>
      <w:r>
        <w:t xml:space="preserve">к    </w:t>
      </w:r>
      <w:r>
        <w:rPr>
          <w:spacing w:val="38"/>
        </w:rPr>
        <w:t xml:space="preserve"> </w:t>
      </w:r>
      <w:r>
        <w:t xml:space="preserve">природе    </w:t>
      </w:r>
      <w:r>
        <w:rPr>
          <w:spacing w:val="37"/>
        </w:rPr>
        <w:t xml:space="preserve"> </w:t>
      </w:r>
      <w:r>
        <w:t xml:space="preserve">как    </w:t>
      </w:r>
      <w:r>
        <w:rPr>
          <w:spacing w:val="36"/>
        </w:rPr>
        <w:t xml:space="preserve"> </w:t>
      </w:r>
      <w:r>
        <w:t xml:space="preserve">источнику    </w:t>
      </w:r>
      <w:r>
        <w:rPr>
          <w:spacing w:val="3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 Земле, основе еѐ существования, понимания ценности здорового и безопас</w:t>
      </w:r>
      <w:r>
        <w:t>ного образа жизни,</w:t>
      </w:r>
      <w:r>
        <w:rPr>
          <w:spacing w:val="1"/>
        </w:rPr>
        <w:t xml:space="preserve"> </w:t>
      </w:r>
      <w:r>
        <w:t>ответственного</w:t>
      </w:r>
      <w:r>
        <w:tab/>
        <w:t>отношения</w:t>
      </w:r>
      <w:r>
        <w:tab/>
        <w:t>к</w:t>
      </w:r>
      <w:r>
        <w:tab/>
        <w:t>собственному</w:t>
      </w:r>
      <w:r>
        <w:tab/>
        <w:t>физическому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 здоровью, осознания ценности</w:t>
      </w:r>
      <w:r>
        <w:rPr>
          <w:spacing w:val="1"/>
        </w:rPr>
        <w:t xml:space="preserve"> </w:t>
      </w:r>
      <w:r>
        <w:t>соблюдения правил безопасного поведения при</w:t>
      </w:r>
      <w:r>
        <w:rPr>
          <w:spacing w:val="1"/>
        </w:rPr>
        <w:t xml:space="preserve"> </w:t>
      </w:r>
      <w:r>
        <w:t xml:space="preserve">работе      </w:t>
      </w:r>
      <w:r>
        <w:rPr>
          <w:spacing w:val="20"/>
        </w:rPr>
        <w:t xml:space="preserve"> </w:t>
      </w:r>
      <w:r>
        <w:t xml:space="preserve">с       </w:t>
      </w:r>
      <w:r>
        <w:rPr>
          <w:spacing w:val="21"/>
        </w:rPr>
        <w:t xml:space="preserve"> </w:t>
      </w:r>
      <w:r>
        <w:t xml:space="preserve">веществами,       </w:t>
      </w:r>
      <w:r>
        <w:rPr>
          <w:spacing w:val="20"/>
        </w:rPr>
        <w:t xml:space="preserve"> </w:t>
      </w:r>
      <w:r>
        <w:t xml:space="preserve">а       </w:t>
      </w:r>
      <w:r>
        <w:rPr>
          <w:spacing w:val="19"/>
        </w:rPr>
        <w:t xml:space="preserve"> </w:t>
      </w:r>
      <w:r>
        <w:t xml:space="preserve">также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ситуациях,       </w:t>
      </w:r>
      <w:r>
        <w:rPr>
          <w:spacing w:val="20"/>
        </w:rPr>
        <w:t xml:space="preserve"> </w:t>
      </w:r>
      <w:r>
        <w:t xml:space="preserve">угрожающих       </w:t>
      </w:r>
      <w:r>
        <w:rPr>
          <w:spacing w:val="22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194B9B" w:rsidRDefault="00643C90">
      <w:pPr>
        <w:pStyle w:val="a3"/>
        <w:tabs>
          <w:tab w:val="left" w:pos="1981"/>
          <w:tab w:val="left" w:pos="3753"/>
          <w:tab w:val="left" w:pos="5739"/>
          <w:tab w:val="left" w:pos="7471"/>
          <w:tab w:val="left" w:pos="9700"/>
        </w:tabs>
        <w:spacing w:line="360" w:lineRule="auto"/>
        <w:ind w:right="234"/>
      </w:pPr>
      <w:r>
        <w:t>способности        применять        знания,        получаемые        при        изучении    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tab/>
        <w:t>осознания</w:t>
      </w:r>
      <w:r>
        <w:tab/>
      </w:r>
      <w:r>
        <w:t>глобального</w:t>
      </w:r>
      <w:r>
        <w:tab/>
        <w:t>характера</w:t>
      </w:r>
      <w:r>
        <w:tab/>
        <w:t>экологических</w:t>
      </w:r>
      <w:r>
        <w:tab/>
      </w:r>
      <w:r>
        <w:rPr>
          <w:spacing w:val="-1"/>
        </w:rPr>
        <w:t>проблем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4"/>
        </w:rPr>
        <w:t xml:space="preserve"> </w:t>
      </w:r>
      <w:r>
        <w:t>решения посредством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 w:rsidR="00194B9B" w:rsidRDefault="00643C90">
      <w:pPr>
        <w:pStyle w:val="a3"/>
        <w:spacing w:line="360" w:lineRule="auto"/>
        <w:ind w:right="235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  <w:tab w:val="left" w:pos="3501"/>
          <w:tab w:val="left" w:pos="6963"/>
          <w:tab w:val="left" w:pos="9488"/>
        </w:tabs>
        <w:spacing w:before="119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 факт, система, процесс, эксперимент и др.), которые используются в естественно-научных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  <w:t>предметах</w:t>
      </w:r>
      <w:r>
        <w:rPr>
          <w:sz w:val="24"/>
        </w:rPr>
        <w:tab/>
        <w:t>и</w:t>
      </w:r>
      <w:r>
        <w:rPr>
          <w:sz w:val="24"/>
        </w:rPr>
        <w:tab/>
        <w:t>позволяют на основе</w:t>
      </w:r>
      <w:r>
        <w:rPr>
          <w:sz w:val="24"/>
        </w:rPr>
        <w:t xml:space="preserve"> знаний 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 целостной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картине мира,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самостоятельному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планированию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 отражают овладение универсальными познавательными действиями,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194B9B" w:rsidRDefault="00643C90">
      <w:pPr>
        <w:pStyle w:val="a5"/>
        <w:numPr>
          <w:ilvl w:val="0"/>
          <w:numId w:val="85"/>
        </w:numPr>
        <w:tabs>
          <w:tab w:val="left" w:pos="1196"/>
        </w:tabs>
        <w:spacing w:before="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194B9B" w:rsidRDefault="00643C90">
      <w:pPr>
        <w:pStyle w:val="a3"/>
        <w:tabs>
          <w:tab w:val="left" w:pos="2659"/>
          <w:tab w:val="left" w:pos="3107"/>
          <w:tab w:val="left" w:pos="4981"/>
          <w:tab w:val="left" w:pos="6164"/>
          <w:tab w:val="left" w:pos="6368"/>
          <w:tab w:val="left" w:pos="8174"/>
          <w:tab w:val="left" w:pos="9741"/>
          <w:tab w:val="left" w:pos="9777"/>
        </w:tabs>
        <w:spacing w:before="139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tab/>
      </w:r>
      <w:r>
        <w:tab/>
        <w:t>понятиями),</w:t>
      </w:r>
      <w:r>
        <w:tab/>
      </w:r>
      <w:r>
        <w:tab/>
      </w:r>
      <w:r>
        <w:tab/>
        <w:t>использовать</w:t>
      </w:r>
      <w:r>
        <w:tab/>
      </w:r>
      <w:r>
        <w:tab/>
        <w:t>понятия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объяснения   </w:t>
      </w:r>
      <w:r>
        <w:rPr>
          <w:spacing w:val="1"/>
        </w:rPr>
        <w:t xml:space="preserve"> </w:t>
      </w:r>
      <w:r>
        <w:t xml:space="preserve">отдельных   </w:t>
      </w:r>
      <w:r>
        <w:rPr>
          <w:spacing w:val="1"/>
        </w:rPr>
        <w:t xml:space="preserve"> </w:t>
      </w:r>
      <w:r>
        <w:t>фактов     и     явлений,     выбирать     основ</w:t>
      </w:r>
      <w:r>
        <w:t>ания     и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tab/>
        <w:t>дедуктивные,</w:t>
      </w:r>
      <w:r>
        <w:tab/>
        <w:t>по</w:t>
      </w:r>
      <w:r>
        <w:tab/>
        <w:t>аналогии),</w:t>
      </w:r>
      <w:r>
        <w:tab/>
        <w:t>делать</w:t>
      </w:r>
      <w:r>
        <w:tab/>
      </w:r>
      <w:r>
        <w:tab/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194B9B" w:rsidRDefault="00643C90">
      <w:pPr>
        <w:pStyle w:val="a3"/>
        <w:tabs>
          <w:tab w:val="left" w:pos="2271"/>
          <w:tab w:val="left" w:pos="4147"/>
          <w:tab w:val="left" w:pos="5419"/>
          <w:tab w:val="left" w:pos="7432"/>
          <w:tab w:val="left" w:pos="8817"/>
        </w:tabs>
        <w:spacing w:before="1" w:line="360" w:lineRule="auto"/>
        <w:ind w:right="230"/>
      </w:pPr>
      <w:r>
        <w:t>умен</w:t>
      </w:r>
      <w:r>
        <w:t>ие          применять          в          процессе          познания          понятия          (предметные</w:t>
      </w:r>
      <w:r>
        <w:rPr>
          <w:spacing w:val="1"/>
        </w:rPr>
        <w:t xml:space="preserve"> </w:t>
      </w:r>
      <w:r>
        <w:t>и метапредметные), символические (знаковые) модели, используемые в химии, преобразовывать</w:t>
      </w:r>
      <w:r>
        <w:rPr>
          <w:spacing w:val="1"/>
        </w:rPr>
        <w:t xml:space="preserve"> </w:t>
      </w:r>
      <w:r>
        <w:t>широко применяемые в химии модельные представления – химиче</w:t>
      </w:r>
      <w:r>
        <w:t>ский знак (символ 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задач, с учѐтом этих модельных представлений выявлять и характеризовать существенные признаки</w:t>
      </w:r>
      <w:r>
        <w:rPr>
          <w:spacing w:val="-57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причинно-следственные связи и противоречия в изучаемых процессах и явлениях,</w:t>
      </w:r>
      <w:r>
        <w:rPr>
          <w:spacing w:val="1"/>
        </w:rPr>
        <w:t xml:space="preserve"> </w:t>
      </w:r>
      <w:r>
        <w:t>предлагать</w:t>
      </w:r>
      <w:r>
        <w:tab/>
        <w:t>критерии</w:t>
      </w:r>
      <w:r>
        <w:tab/>
        <w:t>для</w:t>
      </w:r>
      <w:r>
        <w:tab/>
        <w:t>выявления</w:t>
      </w:r>
      <w:r>
        <w:tab/>
        <w:t>этих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и противоречий, самостоятельно выбирать способ решения учебной задачи (ср</w:t>
      </w:r>
      <w:r>
        <w:t>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57"/>
        </w:rPr>
        <w:t xml:space="preserve"> </w:t>
      </w:r>
      <w:r>
        <w:t>критериев);</w:t>
      </w:r>
    </w:p>
    <w:p w:rsidR="00194B9B" w:rsidRDefault="00643C90">
      <w:pPr>
        <w:pStyle w:val="a5"/>
        <w:numPr>
          <w:ilvl w:val="0"/>
          <w:numId w:val="85"/>
        </w:numPr>
        <w:tabs>
          <w:tab w:val="left" w:pos="1196"/>
        </w:tabs>
        <w:spacing w:line="276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before="136" w:line="360" w:lineRule="auto"/>
        <w:ind w:right="237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</w:t>
      </w:r>
      <w:r>
        <w:t>рмирования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суждений;</w:t>
      </w:r>
    </w:p>
    <w:p w:rsidR="00194B9B" w:rsidRDefault="00643C90">
      <w:pPr>
        <w:pStyle w:val="a3"/>
        <w:spacing w:line="360" w:lineRule="auto"/>
        <w:ind w:right="23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проведѐнного</w:t>
      </w:r>
      <w:r>
        <w:rPr>
          <w:spacing w:val="3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составлять</w:t>
      </w:r>
      <w:r>
        <w:rPr>
          <w:spacing w:val="-2"/>
        </w:rPr>
        <w:t xml:space="preserve"> </w:t>
      </w:r>
      <w:r>
        <w:t>отчѐт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работе;</w:t>
      </w:r>
    </w:p>
    <w:p w:rsidR="00194B9B" w:rsidRDefault="00643C90">
      <w:pPr>
        <w:pStyle w:val="a5"/>
        <w:numPr>
          <w:ilvl w:val="0"/>
          <w:numId w:val="85"/>
        </w:numPr>
        <w:tabs>
          <w:tab w:val="left" w:pos="1196"/>
        </w:tabs>
        <w:spacing w:before="14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94B9B" w:rsidRDefault="00643C90">
      <w:pPr>
        <w:pStyle w:val="a3"/>
        <w:spacing w:before="137" w:line="360" w:lineRule="auto"/>
        <w:ind w:right="231"/>
      </w:pPr>
      <w:r>
        <w:t>умение выбирать, анализировать и интерпретировать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представления, получаемую</w:t>
      </w:r>
      <w:r>
        <w:t xml:space="preserve"> из разных источников (научно-популярная литература 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критически оценивать противоречивую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194B9B" w:rsidRDefault="00643C90">
      <w:pPr>
        <w:pStyle w:val="a3"/>
        <w:tabs>
          <w:tab w:val="left" w:pos="2822"/>
          <w:tab w:val="left" w:pos="4410"/>
          <w:tab w:val="left" w:pos="6574"/>
          <w:tab w:val="left" w:pos="7687"/>
          <w:tab w:val="left" w:pos="9695"/>
        </w:tabs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выполнения</w:t>
      </w:r>
      <w:r>
        <w:tab/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</w:t>
      </w:r>
      <w:r>
        <w:t>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 диаграммами, другими</w:t>
      </w:r>
      <w:r>
        <w:rPr>
          <w:spacing w:val="1"/>
        </w:rPr>
        <w:t xml:space="preserve"> </w:t>
      </w:r>
      <w:r>
        <w:t>формами</w:t>
      </w:r>
      <w:r>
        <w:tab/>
      </w:r>
      <w:r>
        <w:tab/>
      </w:r>
      <w:r>
        <w:tab/>
      </w:r>
      <w:r>
        <w:tab/>
      </w:r>
      <w:r>
        <w:tab/>
        <w:t>графики</w:t>
      </w:r>
    </w:p>
    <w:p w:rsidR="00194B9B" w:rsidRDefault="00643C90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194B9B" w:rsidRDefault="00643C90">
      <w:pPr>
        <w:pStyle w:val="a3"/>
        <w:tabs>
          <w:tab w:val="left" w:pos="2346"/>
          <w:tab w:val="left" w:pos="4382"/>
          <w:tab w:val="left" w:pos="5183"/>
          <w:tab w:val="left" w:pos="7344"/>
          <w:tab w:val="left" w:pos="8128"/>
          <w:tab w:val="left" w:pos="9726"/>
        </w:tabs>
        <w:spacing w:before="137" w:line="360" w:lineRule="auto"/>
        <w:ind w:right="234"/>
      </w:pPr>
      <w:r>
        <w:t>умение</w:t>
      </w:r>
      <w:r>
        <w:tab/>
        <w:t>использовать</w:t>
      </w:r>
      <w:r>
        <w:tab/>
        <w:t>и</w:t>
      </w:r>
      <w:r>
        <w:tab/>
        <w:t>анализировать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 xml:space="preserve">и </w:t>
      </w:r>
      <w:r>
        <w:t>исследовательской деятельности информацию о влиянии промышленности, сельского хозяйства и</w:t>
      </w:r>
      <w:r>
        <w:rPr>
          <w:spacing w:val="-57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универсальные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before="1" w:line="360" w:lineRule="auto"/>
        <w:ind w:right="235"/>
      </w:pPr>
      <w:r>
        <w:t>умение задавать вопросы (в ход</w:t>
      </w:r>
      <w:r>
        <w:t>е диалога и (или) дискуссии) по существу обсуждаемой темы,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предложения относительно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194B9B" w:rsidRDefault="00643C90">
      <w:pPr>
        <w:pStyle w:val="a3"/>
        <w:spacing w:line="360" w:lineRule="auto"/>
        <w:ind w:right="22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-57"/>
        </w:rPr>
        <w:t xml:space="preserve"> </w:t>
      </w:r>
      <w:r>
        <w:t>(лабораторного</w:t>
      </w:r>
      <w:r>
        <w:rPr>
          <w:spacing w:val="-3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исследованию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проекта);</w:t>
      </w:r>
    </w:p>
    <w:p w:rsidR="00194B9B" w:rsidRDefault="00643C90">
      <w:pPr>
        <w:pStyle w:val="a3"/>
        <w:tabs>
          <w:tab w:val="left" w:pos="2672"/>
          <w:tab w:val="left" w:pos="5006"/>
          <w:tab w:val="left" w:pos="7121"/>
          <w:tab w:val="left" w:pos="9525"/>
        </w:tabs>
        <w:spacing w:line="360" w:lineRule="auto"/>
        <w:ind w:right="229"/>
      </w:pPr>
      <w:r>
        <w:t xml:space="preserve">заинтересованность        </w:t>
      </w:r>
      <w:r>
        <w:rPr>
          <w:spacing w:val="1"/>
        </w:rPr>
        <w:t xml:space="preserve"> </w:t>
      </w:r>
      <w:r>
        <w:t>в          совместной          со          сверстниками   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</w:t>
      </w:r>
      <w:r>
        <w:rPr>
          <w:spacing w:val="1"/>
        </w:rPr>
        <w:t xml:space="preserve"> </w:t>
      </w:r>
      <w:r>
        <w:t>учѐта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tab/>
        <w:t>совместных</w:t>
      </w:r>
      <w:r>
        <w:tab/>
        <w:t>действий,</w:t>
      </w:r>
      <w:r>
        <w:tab/>
        <w:t>определение</w:t>
      </w:r>
      <w:r>
        <w:tab/>
        <w:t>критериев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 и</w:t>
      </w:r>
      <w:r>
        <w:rPr>
          <w:spacing w:val="-1"/>
        </w:rPr>
        <w:t xml:space="preserve"> </w:t>
      </w:r>
      <w:r>
        <w:t>другие);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tabs>
          <w:tab w:val="left" w:pos="3719"/>
          <w:tab w:val="left" w:pos="6694"/>
          <w:tab w:val="left" w:pos="9694"/>
        </w:tabs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tab/>
        <w:t>способы</w:t>
      </w:r>
      <w:r>
        <w:tab/>
        <w:t>решения</w:t>
      </w:r>
      <w:r>
        <w:tab/>
        <w:t>учебных</w:t>
      </w:r>
      <w:r>
        <w:rPr>
          <w:spacing w:val="-58"/>
        </w:rPr>
        <w:t xml:space="preserve"> </w:t>
      </w:r>
      <w:r>
        <w:t xml:space="preserve">и познавательных задач, самостоятельно составлять или </w:t>
      </w:r>
      <w:r>
        <w:t>корректировать предложенный алгоритм</w:t>
      </w:r>
      <w:r>
        <w:rPr>
          <w:spacing w:val="1"/>
        </w:rPr>
        <w:t xml:space="preserve"> </w:t>
      </w:r>
      <w:r>
        <w:t>действий при выполнении заданий с учѐтом получения новых знаний об изучаемых 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 и</w:t>
      </w:r>
      <w:r>
        <w:rPr>
          <w:spacing w:val="-1"/>
        </w:rPr>
        <w:t xml:space="preserve"> </w:t>
      </w:r>
      <w:r>
        <w:t>реакциях,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цели;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194B9B" w:rsidRDefault="00643C90">
      <w:pPr>
        <w:pStyle w:val="a5"/>
        <w:numPr>
          <w:ilvl w:val="2"/>
          <w:numId w:val="82"/>
        </w:numPr>
        <w:tabs>
          <w:tab w:val="left" w:pos="1777"/>
        </w:tabs>
        <w:spacing w:before="140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химии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3"/>
        <w:spacing w:line="360" w:lineRule="auto"/>
        <w:ind w:right="22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 выделяют:</w:t>
      </w:r>
      <w:r>
        <w:rPr>
          <w:spacing w:val="1"/>
        </w:rPr>
        <w:t xml:space="preserve"> </w:t>
      </w:r>
      <w:r>
        <w:t>освоенные 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«Химия», виды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194B9B" w:rsidRDefault="00643C90">
      <w:pPr>
        <w:pStyle w:val="a5"/>
        <w:numPr>
          <w:ilvl w:val="3"/>
          <w:numId w:val="82"/>
        </w:numPr>
        <w:tabs>
          <w:tab w:val="left" w:pos="1957"/>
        </w:tabs>
        <w:spacing w:line="360" w:lineRule="auto"/>
        <w:ind w:left="227" w:right="23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химии:</w:t>
      </w:r>
    </w:p>
    <w:p w:rsidR="00194B9B" w:rsidRDefault="00643C90">
      <w:pPr>
        <w:pStyle w:val="a3"/>
        <w:tabs>
          <w:tab w:val="left" w:pos="1545"/>
          <w:tab w:val="left" w:pos="1991"/>
          <w:tab w:val="left" w:pos="3267"/>
          <w:tab w:val="left" w:pos="3962"/>
          <w:tab w:val="left" w:pos="4661"/>
          <w:tab w:val="left" w:pos="5786"/>
          <w:tab w:val="left" w:pos="6338"/>
          <w:tab w:val="left" w:pos="7569"/>
          <w:tab w:val="left" w:pos="7762"/>
          <w:tab w:val="left" w:pos="9299"/>
          <w:tab w:val="left" w:pos="9641"/>
        </w:tabs>
        <w:spacing w:line="360" w:lineRule="auto"/>
        <w:ind w:right="2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-57"/>
        </w:rPr>
        <w:t xml:space="preserve"> </w:t>
      </w:r>
      <w:r>
        <w:t>простое</w:t>
      </w:r>
      <w:r>
        <w:tab/>
      </w:r>
      <w:r>
        <w:tab/>
        <w:t>вещество,</w:t>
      </w:r>
      <w:r>
        <w:tab/>
      </w:r>
      <w:r>
        <w:tab/>
        <w:t>сложное</w:t>
      </w:r>
      <w:r>
        <w:tab/>
        <w:t>вещество,</w:t>
      </w:r>
      <w:r>
        <w:tab/>
      </w:r>
      <w:r>
        <w:tab/>
        <w:t>смесь</w:t>
      </w:r>
      <w:r>
        <w:tab/>
      </w:r>
      <w:r>
        <w:rPr>
          <w:spacing w:val="-1"/>
        </w:rPr>
        <w:t>(однородная</w:t>
      </w:r>
      <w:r>
        <w:rPr>
          <w:spacing w:val="-58"/>
        </w:rPr>
        <w:t xml:space="preserve"> </w:t>
      </w:r>
      <w:r>
        <w:t>и неоднородная), валентность, относительная атомная и молекулярная масса, количество вещества,</w:t>
      </w:r>
      <w:r>
        <w:rPr>
          <w:spacing w:val="1"/>
        </w:rPr>
        <w:t xml:space="preserve"> </w:t>
      </w:r>
      <w:r>
        <w:t>моль,</w:t>
      </w:r>
      <w:r>
        <w:tab/>
        <w:t>молярная</w:t>
      </w:r>
      <w:r>
        <w:tab/>
        <w:t>масса,</w:t>
      </w:r>
      <w:r>
        <w:tab/>
      </w:r>
      <w:r>
        <w:tab/>
        <w:t>массовая</w:t>
      </w:r>
      <w:r>
        <w:tab/>
      </w:r>
      <w:r>
        <w:tab/>
        <w:t>доля</w:t>
      </w:r>
      <w:r>
        <w:tab/>
        <w:t>химического</w:t>
      </w:r>
      <w:r>
        <w:tab/>
      </w:r>
      <w:r>
        <w:tab/>
        <w:t>элемента</w:t>
      </w:r>
      <w:r>
        <w:rPr>
          <w:spacing w:val="-58"/>
        </w:rPr>
        <w:t xml:space="preserve"> </w:t>
      </w:r>
      <w:r>
        <w:t>в соединении, молярный объѐм, оксид, кислота, основание, соль, электроотрицательность, ст</w:t>
      </w:r>
      <w:r>
        <w:t>епень</w:t>
      </w:r>
      <w:r>
        <w:rPr>
          <w:spacing w:val="1"/>
        </w:rPr>
        <w:t xml:space="preserve"> </w:t>
      </w:r>
      <w:r>
        <w:t>окисления, химическая реакция, классификация реакций: реакции соединения, реакции разложения,</w:t>
      </w:r>
      <w:r>
        <w:rPr>
          <w:spacing w:val="-57"/>
        </w:rPr>
        <w:t xml:space="preserve"> </w:t>
      </w:r>
      <w:r>
        <w:t>реакции 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</w:t>
      </w:r>
      <w:r>
        <w:t>ома, химическая связь, полярная и</w:t>
      </w:r>
      <w:r>
        <w:rPr>
          <w:spacing w:val="-57"/>
        </w:rPr>
        <w:t xml:space="preserve"> </w:t>
      </w:r>
      <w:r>
        <w:t>неполярная ковалентная связь, ионная связь, ион, катион, анион, раствор, массовая доля 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194B9B" w:rsidRDefault="00643C90">
      <w:pPr>
        <w:pStyle w:val="a3"/>
        <w:spacing w:line="360" w:lineRule="auto"/>
        <w:ind w:right="237"/>
      </w:pPr>
      <w:r>
        <w:t xml:space="preserve">иллюстрировать    </w:t>
      </w:r>
      <w:r>
        <w:rPr>
          <w:spacing w:val="1"/>
        </w:rPr>
        <w:t xml:space="preserve"> </w:t>
      </w:r>
      <w:r>
        <w:t>взаимосвязь      основных      химических      понятий      и      пр</w:t>
      </w:r>
      <w:r>
        <w:t>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 описании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194B9B" w:rsidRDefault="00643C90">
      <w:pPr>
        <w:pStyle w:val="a3"/>
        <w:spacing w:line="360" w:lineRule="auto"/>
        <w:ind w:right="232"/>
      </w:pPr>
      <w:r>
        <w:t xml:space="preserve">использовать     </w:t>
      </w:r>
      <w:r>
        <w:rPr>
          <w:spacing w:val="21"/>
        </w:rPr>
        <w:t xml:space="preserve"> </w:t>
      </w:r>
      <w:r>
        <w:t xml:space="preserve">химическую      </w:t>
      </w:r>
      <w:r>
        <w:rPr>
          <w:spacing w:val="21"/>
        </w:rPr>
        <w:t xml:space="preserve"> </w:t>
      </w:r>
      <w:r>
        <w:t xml:space="preserve">символику      </w:t>
      </w:r>
      <w:r>
        <w:rPr>
          <w:spacing w:val="17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составления      </w:t>
      </w:r>
      <w:r>
        <w:rPr>
          <w:spacing w:val="19"/>
        </w:rPr>
        <w:t xml:space="preserve"> </w:t>
      </w:r>
      <w:r>
        <w:t xml:space="preserve">формул      </w:t>
      </w:r>
      <w:r>
        <w:rPr>
          <w:spacing w:val="22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194B9B" w:rsidRDefault="00643C90">
      <w:pPr>
        <w:pStyle w:val="a3"/>
        <w:tabs>
          <w:tab w:val="left" w:pos="2135"/>
          <w:tab w:val="left" w:pos="3101"/>
          <w:tab w:val="left" w:pos="4970"/>
          <w:tab w:val="left" w:pos="7193"/>
          <w:tab w:val="left" w:pos="9741"/>
        </w:tabs>
        <w:spacing w:before="1"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tab/>
        <w:t>в</w:t>
      </w:r>
      <w:r>
        <w:tab/>
        <w:t>бинарных</w:t>
      </w:r>
      <w:r>
        <w:tab/>
        <w:t>соединениях,</w:t>
      </w:r>
      <w:r>
        <w:tab/>
        <w:t>принадлежность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к определѐнному классу соединений по формулам, вид химической связи (ковалентная и ионная)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194B9B" w:rsidRDefault="00643C90">
      <w:pPr>
        <w:pStyle w:val="a3"/>
        <w:tabs>
          <w:tab w:val="left" w:pos="1770"/>
          <w:tab w:val="left" w:pos="2885"/>
          <w:tab w:val="left" w:pos="4857"/>
          <w:tab w:val="left" w:pos="5285"/>
          <w:tab w:val="left" w:pos="6349"/>
          <w:tab w:val="left" w:pos="7185"/>
          <w:tab w:val="left" w:pos="7741"/>
          <w:tab w:val="left" w:pos="9495"/>
        </w:tabs>
        <w:spacing w:line="360" w:lineRule="auto"/>
        <w:ind w:right="22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</w:t>
      </w:r>
      <w:r>
        <w:t>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периодической</w:t>
      </w:r>
      <w:r>
        <w:tab/>
        <w:t>зависимости</w:t>
      </w:r>
      <w:r>
        <w:tab/>
      </w:r>
      <w:r>
        <w:tab/>
        <w:t>свойств</w:t>
      </w:r>
      <w:r>
        <w:tab/>
      </w:r>
      <w:r>
        <w:tab/>
        <w:t>химических</w:t>
      </w:r>
      <w:r>
        <w:tab/>
        <w:t>элементов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tab/>
        <w:t>атомно-молекулярного</w:t>
      </w:r>
      <w:r>
        <w:tab/>
        <w:t>учения,</w:t>
      </w:r>
      <w:r>
        <w:tab/>
        <w:t>закона</w:t>
      </w:r>
      <w:r>
        <w:tab/>
      </w:r>
      <w:r>
        <w:tab/>
        <w:t>Авогадро,</w:t>
      </w:r>
      <w:r>
        <w:tab/>
        <w:t>описывать</w:t>
      </w:r>
      <w:r>
        <w:rPr>
          <w:spacing w:val="-58"/>
        </w:rPr>
        <w:t xml:space="preserve"> </w:t>
      </w:r>
      <w:r>
        <w:t>и характеризовать таблич</w:t>
      </w:r>
      <w:r>
        <w:t>ную форму Периодической системы химических элементов: различать</w:t>
      </w:r>
      <w:r>
        <w:rPr>
          <w:spacing w:val="1"/>
        </w:rPr>
        <w:t xml:space="preserve"> </w:t>
      </w:r>
      <w:r>
        <w:t>понятия «главная подгруппа (А-группа)» и «побочная подгруппа (Б-группа)», малые и 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6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Менделеева»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числовыми</w:t>
      </w:r>
      <w:r>
        <w:rPr>
          <w:spacing w:val="21"/>
        </w:rPr>
        <w:t xml:space="preserve"> </w:t>
      </w:r>
      <w:r>
        <w:t>характеристиками</w:t>
      </w:r>
      <w:r>
        <w:rPr>
          <w:spacing w:val="21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атомов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 w:firstLine="0"/>
      </w:pPr>
      <w:r>
        <w:t>химических</w:t>
      </w:r>
      <w:r>
        <w:rPr>
          <w:spacing w:val="88"/>
        </w:rPr>
        <w:t xml:space="preserve"> </w:t>
      </w:r>
      <w:r>
        <w:t>элементов</w:t>
      </w:r>
      <w:r>
        <w:rPr>
          <w:spacing w:val="87"/>
        </w:rPr>
        <w:t xml:space="preserve"> </w:t>
      </w:r>
      <w:r>
        <w:t>(состав</w:t>
      </w:r>
      <w:r>
        <w:rPr>
          <w:spacing w:val="8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заряд  </w:t>
      </w:r>
      <w:r>
        <w:rPr>
          <w:spacing w:val="28"/>
        </w:rPr>
        <w:t xml:space="preserve"> </w:t>
      </w:r>
      <w:r>
        <w:t xml:space="preserve">ядра,  </w:t>
      </w:r>
      <w:r>
        <w:rPr>
          <w:spacing w:val="27"/>
        </w:rPr>
        <w:t xml:space="preserve"> </w:t>
      </w:r>
      <w:r>
        <w:t xml:space="preserve">общее  </w:t>
      </w:r>
      <w:r>
        <w:rPr>
          <w:spacing w:val="27"/>
        </w:rPr>
        <w:t xml:space="preserve"> </w:t>
      </w:r>
      <w:r>
        <w:t xml:space="preserve">число  </w:t>
      </w:r>
      <w:r>
        <w:rPr>
          <w:spacing w:val="28"/>
        </w:rPr>
        <w:t xml:space="preserve"> </w:t>
      </w:r>
      <w:r>
        <w:t xml:space="preserve">электронов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194B9B" w:rsidRDefault="00643C90">
      <w:pPr>
        <w:pStyle w:val="a3"/>
        <w:tabs>
          <w:tab w:val="left" w:pos="1753"/>
          <w:tab w:val="left" w:pos="2816"/>
          <w:tab w:val="left" w:pos="4529"/>
          <w:tab w:val="left" w:pos="6862"/>
          <w:tab w:val="left" w:pos="7908"/>
          <w:tab w:val="left" w:pos="9676"/>
        </w:tabs>
        <w:spacing w:line="360" w:lineRule="auto"/>
        <w:ind w:right="234"/>
      </w:pPr>
      <w:r>
        <w:t xml:space="preserve">классифицировать химические элементы, неорганические </w:t>
      </w:r>
      <w:r>
        <w:t>вещества, химические реакции (по</w:t>
      </w:r>
      <w:r>
        <w:rPr>
          <w:spacing w:val="1"/>
        </w:rPr>
        <w:t xml:space="preserve"> </w:t>
      </w:r>
      <w:r>
        <w:t>числу</w:t>
      </w:r>
      <w:r>
        <w:tab/>
        <w:t>и</w:t>
      </w:r>
      <w:r>
        <w:tab/>
        <w:t>составу</w:t>
      </w:r>
      <w:r>
        <w:tab/>
        <w:t>участвующих</w:t>
      </w:r>
      <w:r>
        <w:tab/>
        <w:t>в</w:t>
      </w:r>
      <w:r>
        <w:tab/>
        <w:t>реакции</w:t>
      </w:r>
      <w:r>
        <w:tab/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194B9B" w:rsidRDefault="00643C90">
      <w:pPr>
        <w:pStyle w:val="a3"/>
        <w:spacing w:line="360" w:lineRule="auto"/>
        <w:ind w:right="23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194B9B" w:rsidRDefault="00643C90">
      <w:pPr>
        <w:pStyle w:val="a3"/>
        <w:spacing w:line="360" w:lineRule="auto"/>
        <w:ind w:right="231"/>
      </w:pPr>
      <w:r>
        <w:t>прогнозировать свойства веществ в зависимости от их качественного состава,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94B9B" w:rsidRDefault="00643C90">
      <w:pPr>
        <w:pStyle w:val="a3"/>
        <w:spacing w:line="360" w:lineRule="auto"/>
        <w:ind w:right="237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</w:t>
      </w:r>
      <w:r>
        <w:t>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 реакции;</w:t>
      </w:r>
    </w:p>
    <w:p w:rsidR="00194B9B" w:rsidRDefault="00643C90">
      <w:pPr>
        <w:pStyle w:val="a3"/>
        <w:spacing w:line="360" w:lineRule="auto"/>
        <w:ind w:right="225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</w:t>
      </w:r>
      <w:r>
        <w:t>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моделирование, 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 мысленный);</w:t>
      </w:r>
    </w:p>
    <w:p w:rsidR="00194B9B" w:rsidRDefault="00643C90">
      <w:pPr>
        <w:pStyle w:val="a3"/>
        <w:tabs>
          <w:tab w:val="left" w:pos="1633"/>
          <w:tab w:val="left" w:pos="2379"/>
          <w:tab w:val="left" w:pos="3415"/>
          <w:tab w:val="left" w:pos="4044"/>
          <w:tab w:val="left" w:pos="5349"/>
          <w:tab w:val="left" w:pos="6261"/>
          <w:tab w:val="left" w:pos="7568"/>
          <w:tab w:val="left" w:pos="8290"/>
          <w:tab w:val="left" w:pos="9211"/>
          <w:tab w:val="left" w:pos="9286"/>
        </w:tabs>
        <w:spacing w:line="360" w:lineRule="auto"/>
        <w:ind w:right="231"/>
      </w:pPr>
      <w:r>
        <w:t xml:space="preserve">следовать правилам пользования химической посудой и лабораторным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инструкциями     по    выполнению     лабораторных     химических     опытов     по  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</w:t>
      </w:r>
      <w:r>
        <w:tab/>
        <w:t>массовой</w:t>
      </w:r>
      <w:r>
        <w:tab/>
      </w:r>
      <w:r>
        <w:tab/>
        <w:t>долей</w:t>
      </w:r>
      <w:r>
        <w:tab/>
        <w:t>растворѐнного</w:t>
      </w:r>
      <w:r>
        <w:tab/>
        <w:t>вещества,</w:t>
      </w:r>
      <w:r>
        <w:tab/>
      </w:r>
      <w:r>
        <w:tab/>
      </w:r>
      <w:r>
        <w:rPr>
          <w:spacing w:val="-1"/>
        </w:rPr>
        <w:t>планировать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проводить     </w:t>
      </w:r>
      <w:r>
        <w:rPr>
          <w:spacing w:val="25"/>
        </w:rPr>
        <w:t xml:space="preserve"> </w:t>
      </w:r>
      <w:r>
        <w:t xml:space="preserve">химические     </w:t>
      </w:r>
      <w:r>
        <w:rPr>
          <w:spacing w:val="28"/>
        </w:rPr>
        <w:t xml:space="preserve"> </w:t>
      </w:r>
      <w:r>
        <w:t xml:space="preserve">эксперименты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 xml:space="preserve">распознаванию     </w:t>
      </w:r>
      <w:r>
        <w:rPr>
          <w:spacing w:val="28"/>
        </w:rPr>
        <w:t xml:space="preserve"> </w:t>
      </w:r>
      <w:r>
        <w:t xml:space="preserve">растворов     </w:t>
      </w:r>
      <w:r>
        <w:rPr>
          <w:spacing w:val="28"/>
        </w:rPr>
        <w:t xml:space="preserve"> </w:t>
      </w:r>
      <w: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 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5"/>
        <w:numPr>
          <w:ilvl w:val="3"/>
          <w:numId w:val="82"/>
        </w:numPr>
        <w:tabs>
          <w:tab w:val="left" w:pos="1957"/>
        </w:tabs>
        <w:spacing w:line="360" w:lineRule="auto"/>
        <w:ind w:left="227" w:right="23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концу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химии:</w:t>
      </w:r>
    </w:p>
    <w:p w:rsidR="00194B9B" w:rsidRDefault="00643C90">
      <w:pPr>
        <w:pStyle w:val="a3"/>
        <w:spacing w:line="360" w:lineRule="auto"/>
        <w:ind w:right="231"/>
      </w:pPr>
      <w:r>
        <w:t>раскрывать смысл основных химических понятий: химический элемент, атом, молекула, ион,</w:t>
      </w:r>
      <w:r>
        <w:rPr>
          <w:spacing w:val="-57"/>
        </w:rPr>
        <w:t xml:space="preserve"> </w:t>
      </w:r>
      <w:r>
        <w:t xml:space="preserve">катион, анион, простое вещество, сложное вещество, валентность, </w:t>
      </w:r>
      <w:r>
        <w:t>электроотрицательность, 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 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 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 xml:space="preserve">окислительно-восстановительные      </w:t>
      </w:r>
      <w:r>
        <w:rPr>
          <w:spacing w:val="23"/>
        </w:rPr>
        <w:t xml:space="preserve"> </w:t>
      </w:r>
      <w:r>
        <w:t xml:space="preserve">реакции,       </w:t>
      </w:r>
      <w:r>
        <w:rPr>
          <w:spacing w:val="23"/>
        </w:rPr>
        <w:t xml:space="preserve"> </w:t>
      </w:r>
      <w:r>
        <w:t xml:space="preserve">окислитель,       </w:t>
      </w:r>
      <w:r>
        <w:rPr>
          <w:spacing w:val="23"/>
        </w:rPr>
        <w:t xml:space="preserve"> </w:t>
      </w:r>
      <w:r>
        <w:t xml:space="preserve">восстановитель,       </w:t>
      </w:r>
      <w:r>
        <w:rPr>
          <w:spacing w:val="24"/>
        </w:rPr>
        <w:t xml:space="preserve"> </w:t>
      </w:r>
      <w: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</w:t>
      </w:r>
      <w:r>
        <w:t>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предельно допустимая</w:t>
      </w:r>
      <w:r>
        <w:rPr>
          <w:spacing w:val="-1"/>
        </w:rPr>
        <w:t xml:space="preserve"> </w:t>
      </w:r>
      <w:r>
        <w:t>концентрация (ПДК) вещества;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иллюстрировать    </w:t>
      </w:r>
      <w:r>
        <w:rPr>
          <w:spacing w:val="38"/>
        </w:rPr>
        <w:t xml:space="preserve"> </w:t>
      </w:r>
      <w:r>
        <w:t xml:space="preserve">взаимосвязь     </w:t>
      </w:r>
      <w:r>
        <w:rPr>
          <w:spacing w:val="39"/>
        </w:rPr>
        <w:t xml:space="preserve"> </w:t>
      </w:r>
      <w:r>
        <w:t xml:space="preserve">основных     </w:t>
      </w:r>
      <w:r>
        <w:rPr>
          <w:spacing w:val="38"/>
        </w:rPr>
        <w:t xml:space="preserve"> </w:t>
      </w:r>
      <w:r>
        <w:t xml:space="preserve">химических     </w:t>
      </w:r>
      <w:r>
        <w:rPr>
          <w:spacing w:val="42"/>
        </w:rPr>
        <w:t xml:space="preserve"> </w:t>
      </w:r>
      <w:r>
        <w:t xml:space="preserve">понятий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>применять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эти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превращений;</w:t>
      </w:r>
    </w:p>
    <w:p w:rsidR="00194B9B" w:rsidRDefault="00643C90">
      <w:pPr>
        <w:pStyle w:val="a3"/>
        <w:spacing w:before="140" w:line="360" w:lineRule="auto"/>
        <w:ind w:right="232"/>
      </w:pPr>
      <w:r>
        <w:t xml:space="preserve">использовать     </w:t>
      </w:r>
      <w:r>
        <w:rPr>
          <w:spacing w:val="21"/>
        </w:rPr>
        <w:t xml:space="preserve"> </w:t>
      </w:r>
      <w:r>
        <w:t xml:space="preserve">химическую      </w:t>
      </w:r>
      <w:r>
        <w:rPr>
          <w:spacing w:val="21"/>
        </w:rPr>
        <w:t xml:space="preserve"> </w:t>
      </w:r>
      <w:r>
        <w:t xml:space="preserve">символику      </w:t>
      </w:r>
      <w:r>
        <w:rPr>
          <w:spacing w:val="17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составления      </w:t>
      </w:r>
      <w:r>
        <w:rPr>
          <w:spacing w:val="19"/>
        </w:rPr>
        <w:t xml:space="preserve"> </w:t>
      </w:r>
      <w:r>
        <w:t xml:space="preserve">формул      </w:t>
      </w:r>
      <w:r>
        <w:rPr>
          <w:spacing w:val="22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194B9B" w:rsidRDefault="00643C90">
      <w:pPr>
        <w:pStyle w:val="a3"/>
        <w:spacing w:line="360" w:lineRule="auto"/>
        <w:ind w:right="233"/>
      </w:pPr>
      <w:r>
        <w:t xml:space="preserve">определять        валентность        и        степень        окисления        химических        </w:t>
      </w:r>
      <w:r>
        <w:t>элементов</w:t>
      </w:r>
      <w:r>
        <w:rPr>
          <w:spacing w:val="1"/>
        </w:rPr>
        <w:t xml:space="preserve"> </w:t>
      </w:r>
      <w:r>
        <w:t>в соединениях</w:t>
      </w:r>
      <w:r>
        <w:rPr>
          <w:spacing w:val="1"/>
        </w:rPr>
        <w:t xml:space="preserve"> </w:t>
      </w:r>
      <w:r>
        <w:t>различного состава, принадлежность</w:t>
      </w:r>
      <w:r>
        <w:rPr>
          <w:spacing w:val="1"/>
        </w:rPr>
        <w:t xml:space="preserve"> </w:t>
      </w:r>
      <w:r>
        <w:t>веществ к</w:t>
      </w:r>
      <w:r>
        <w:rPr>
          <w:spacing w:val="60"/>
        </w:rPr>
        <w:t xml:space="preserve"> </w:t>
      </w:r>
      <w:r>
        <w:t>определѐнному классу 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решѐтки</w:t>
      </w:r>
      <w:r>
        <w:rPr>
          <w:spacing w:val="-3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вещества;</w:t>
      </w:r>
    </w:p>
    <w:p w:rsidR="00194B9B" w:rsidRDefault="00643C90">
      <w:pPr>
        <w:pStyle w:val="a3"/>
        <w:tabs>
          <w:tab w:val="left" w:pos="3030"/>
          <w:tab w:val="left" w:pos="4606"/>
          <w:tab w:val="left" w:pos="7224"/>
          <w:tab w:val="left" w:pos="8826"/>
          <w:tab w:val="left" w:pos="9698"/>
        </w:tabs>
        <w:spacing w:line="360" w:lineRule="auto"/>
        <w:ind w:right="227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 Менделеева</w:t>
      </w:r>
      <w:r>
        <w:rPr>
          <w:spacing w:val="-57"/>
        </w:rPr>
        <w:t xml:space="preserve"> </w:t>
      </w:r>
      <w:r>
        <w:t>и демонстрировать его понимание: описывать и характеризовать табличную форму Периодической</w:t>
      </w:r>
      <w:r>
        <w:rPr>
          <w:spacing w:val="1"/>
        </w:rPr>
        <w:t xml:space="preserve"> </w:t>
      </w:r>
      <w:r>
        <w:t>системы химическ</w:t>
      </w:r>
      <w:r>
        <w:t>их элементов: различать понятия «главная подгруппа (А-группа)» и «побочная</w:t>
      </w:r>
      <w:r>
        <w:rPr>
          <w:spacing w:val="1"/>
        </w:rPr>
        <w:t xml:space="preserve"> </w:t>
      </w:r>
      <w:r>
        <w:t>подгруппа (Б-группа)», малые и большие периоды, соотносить обозначения, которые имеются в</w:t>
      </w:r>
      <w:r>
        <w:rPr>
          <w:spacing w:val="1"/>
        </w:rPr>
        <w:t xml:space="preserve"> </w:t>
      </w:r>
      <w:r>
        <w:t>периодической</w:t>
      </w:r>
      <w:r>
        <w:tab/>
      </w:r>
      <w:r>
        <w:tab/>
      </w:r>
      <w:r>
        <w:tab/>
      </w:r>
      <w:r>
        <w:tab/>
      </w:r>
      <w:r>
        <w:tab/>
        <w:t>таблице,</w:t>
      </w:r>
    </w:p>
    <w:p w:rsidR="00194B9B" w:rsidRDefault="00643C90">
      <w:pPr>
        <w:pStyle w:val="a3"/>
        <w:spacing w:before="1" w:line="360" w:lineRule="auto"/>
        <w:ind w:right="233" w:firstLine="0"/>
      </w:pPr>
      <w:r>
        <w:t xml:space="preserve">с    </w:t>
      </w:r>
      <w:r>
        <w:rPr>
          <w:spacing w:val="1"/>
        </w:rPr>
        <w:t xml:space="preserve"> </w:t>
      </w:r>
      <w:r>
        <w:t xml:space="preserve">числовыми      характеристиками      строения      атомов </w:t>
      </w:r>
      <w:r>
        <w:t xml:space="preserve">     химических      элементов      (состав</w:t>
      </w:r>
      <w:r>
        <w:rPr>
          <w:spacing w:val="-57"/>
        </w:rPr>
        <w:t xml:space="preserve"> </w:t>
      </w:r>
      <w:r>
        <w:t>и заряд ядра, общее число электронов и распределение их по электронным слоям), объяснять общие</w:t>
      </w:r>
      <w:r>
        <w:rPr>
          <w:spacing w:val="-57"/>
        </w:rPr>
        <w:t xml:space="preserve"> </w:t>
      </w:r>
      <w:r>
        <w:t xml:space="preserve">закономерности       </w:t>
      </w:r>
      <w:r>
        <w:rPr>
          <w:spacing w:val="36"/>
        </w:rPr>
        <w:t xml:space="preserve"> </w:t>
      </w:r>
      <w:r>
        <w:t xml:space="preserve">в        </w:t>
      </w:r>
      <w:r>
        <w:rPr>
          <w:spacing w:val="31"/>
        </w:rPr>
        <w:t xml:space="preserve"> </w:t>
      </w:r>
      <w:r>
        <w:t xml:space="preserve">изменении        </w:t>
      </w:r>
      <w:r>
        <w:rPr>
          <w:spacing w:val="35"/>
        </w:rPr>
        <w:t xml:space="preserve"> </w:t>
      </w:r>
      <w:r>
        <w:t xml:space="preserve">свойств        </w:t>
      </w:r>
      <w:r>
        <w:rPr>
          <w:spacing w:val="33"/>
        </w:rPr>
        <w:t xml:space="preserve"> </w:t>
      </w:r>
      <w:r>
        <w:t xml:space="preserve">элементов        </w:t>
      </w:r>
      <w:r>
        <w:rPr>
          <w:spacing w:val="35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их        </w:t>
      </w:r>
      <w:r>
        <w:rPr>
          <w:spacing w:val="37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 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 их</w:t>
      </w:r>
      <w:r>
        <w:rPr>
          <w:spacing w:val="1"/>
        </w:rPr>
        <w:t xml:space="preserve"> </w:t>
      </w:r>
      <w:r>
        <w:t>атомов;</w:t>
      </w:r>
    </w:p>
    <w:p w:rsidR="00194B9B" w:rsidRDefault="00643C90">
      <w:pPr>
        <w:pStyle w:val="a3"/>
        <w:tabs>
          <w:tab w:val="left" w:pos="1753"/>
          <w:tab w:val="left" w:pos="2816"/>
          <w:tab w:val="left" w:pos="4529"/>
          <w:tab w:val="left" w:pos="6862"/>
          <w:tab w:val="left" w:pos="7908"/>
          <w:tab w:val="left" w:pos="9676"/>
        </w:tabs>
        <w:spacing w:line="360" w:lineRule="auto"/>
        <w:ind w:right="227"/>
      </w:pPr>
      <w:r>
        <w:t>классифицировать химические элементы, неорганические вещества, химические реакции (по</w:t>
      </w:r>
      <w:r>
        <w:rPr>
          <w:spacing w:val="1"/>
        </w:rPr>
        <w:t xml:space="preserve"> </w:t>
      </w:r>
      <w:r>
        <w:t>числу</w:t>
      </w:r>
      <w:r>
        <w:tab/>
        <w:t>и</w:t>
      </w:r>
      <w:r>
        <w:tab/>
        <w:t>составу</w:t>
      </w:r>
      <w:r>
        <w:tab/>
        <w:t>участвующих</w:t>
      </w:r>
      <w:r>
        <w:tab/>
        <w:t>в</w:t>
      </w:r>
      <w:r>
        <w:tab/>
        <w:t>реакции</w:t>
      </w:r>
      <w:r>
        <w:tab/>
        <w:t>веществ,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 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194B9B" w:rsidRDefault="00643C90">
      <w:pPr>
        <w:pStyle w:val="a3"/>
        <w:tabs>
          <w:tab w:val="left" w:pos="1876"/>
          <w:tab w:val="left" w:pos="3492"/>
          <w:tab w:val="left" w:pos="5540"/>
          <w:tab w:val="left" w:pos="7214"/>
          <w:tab w:val="left" w:pos="9080"/>
        </w:tabs>
        <w:spacing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tab/>
        <w:t>веществ,</w:t>
      </w:r>
      <w:r>
        <w:tab/>
        <w:t>подтверждая</w:t>
      </w:r>
      <w:r>
        <w:tab/>
        <w:t>описание</w:t>
      </w:r>
      <w:r>
        <w:tab/>
        <w:t>примерами</w:t>
      </w:r>
      <w:r>
        <w:tab/>
      </w:r>
      <w:r>
        <w:rPr>
          <w:spacing w:val="-1"/>
        </w:rP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194B9B" w:rsidRDefault="00643C90">
      <w:pPr>
        <w:pStyle w:val="a3"/>
        <w:spacing w:before="1" w:line="360" w:lineRule="auto"/>
        <w:ind w:right="236"/>
      </w:pPr>
      <w:r>
        <w:t>составлять        уравнения</w:t>
      </w:r>
      <w:r>
        <w:t xml:space="preserve">        электролитической        диссоциации        кислот,        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 существование</w:t>
      </w:r>
      <w:r>
        <w:rPr>
          <w:spacing w:val="-2"/>
        </w:rPr>
        <w:t xml:space="preserve"> </w:t>
      </w:r>
      <w:r>
        <w:t>генетической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194B9B" w:rsidRDefault="00643C90">
      <w:pPr>
        <w:pStyle w:val="a3"/>
        <w:spacing w:line="360" w:lineRule="auto"/>
        <w:ind w:right="237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 посредством 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194B9B" w:rsidRDefault="00643C90">
      <w:pPr>
        <w:pStyle w:val="a3"/>
        <w:spacing w:line="360" w:lineRule="auto"/>
        <w:ind w:right="227"/>
      </w:pPr>
      <w:r>
        <w:t>прогнозировать свойства веществ в зависимости от их строения, возможности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превращений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94B9B" w:rsidRDefault="00643C90">
      <w:pPr>
        <w:pStyle w:val="a3"/>
        <w:spacing w:line="360" w:lineRule="auto"/>
        <w:ind w:right="237"/>
      </w:pPr>
      <w:r>
        <w:t>вычислять</w:t>
      </w:r>
      <w:r>
        <w:rPr>
          <w:spacing w:val="1"/>
        </w:rPr>
        <w:t xml:space="preserve"> </w:t>
      </w:r>
      <w:r>
        <w:t>относител</w:t>
      </w:r>
      <w:r>
        <w:t>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5"/>
        </w:rPr>
        <w:t xml:space="preserve"> </w:t>
      </w:r>
      <w:r>
        <w:t>реакции;</w:t>
      </w:r>
    </w:p>
    <w:p w:rsidR="00194B9B" w:rsidRDefault="00643C90">
      <w:pPr>
        <w:pStyle w:val="a3"/>
        <w:tabs>
          <w:tab w:val="left" w:pos="1633"/>
          <w:tab w:val="left" w:pos="3415"/>
          <w:tab w:val="left" w:pos="5349"/>
          <w:tab w:val="left" w:pos="6261"/>
          <w:tab w:val="left" w:pos="8290"/>
          <w:tab w:val="left" w:pos="9211"/>
        </w:tabs>
        <w:spacing w:line="360" w:lineRule="auto"/>
        <w:ind w:right="234"/>
      </w:pPr>
      <w:r>
        <w:t>следовать правилам пользования химической посудой и лабораторным обо</w:t>
      </w:r>
      <w:r>
        <w:t>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инструкциями</w:t>
      </w:r>
      <w:r>
        <w:rPr>
          <w:spacing w:val="55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выполнению</w:t>
      </w:r>
      <w:r>
        <w:rPr>
          <w:spacing w:val="52"/>
        </w:rPr>
        <w:t xml:space="preserve"> </w:t>
      </w:r>
      <w:r>
        <w:t>лабораторных</w:t>
      </w:r>
      <w:r>
        <w:rPr>
          <w:spacing w:val="53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опытов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получению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4"/>
        </w:rPr>
        <w:t xml:space="preserve"> </w:t>
      </w:r>
      <w:r>
        <w:t>собиранию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(аммиака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углекислого</w:t>
      </w:r>
      <w:r>
        <w:rPr>
          <w:spacing w:val="-5"/>
        </w:rPr>
        <w:t xml:space="preserve"> </w:t>
      </w:r>
      <w:r>
        <w:t>газа);</w:t>
      </w:r>
    </w:p>
    <w:p w:rsidR="00194B9B" w:rsidRDefault="00643C90">
      <w:pPr>
        <w:pStyle w:val="a3"/>
        <w:spacing w:before="140" w:line="360" w:lineRule="auto"/>
        <w:ind w:right="231"/>
      </w:pPr>
      <w:r>
        <w:t xml:space="preserve">проводить реакции, подтверждающие </w:t>
      </w:r>
      <w:r>
        <w:t>качественный состав различных веществ: распознавать</w:t>
      </w:r>
      <w:r>
        <w:rPr>
          <w:spacing w:val="-57"/>
        </w:rPr>
        <w:t xml:space="preserve"> </w:t>
      </w:r>
      <w:r>
        <w:t>опытным путѐм хлоридбромид-, иодид-, карбонат-, фосфат-, силикат-, сульфат-, 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194B9B" w:rsidRDefault="00643C90">
      <w:pPr>
        <w:pStyle w:val="a3"/>
        <w:tabs>
          <w:tab w:val="left" w:pos="5036"/>
          <w:tab w:val="left" w:pos="9514"/>
        </w:tabs>
        <w:spacing w:line="360" w:lineRule="auto"/>
        <w:ind w:right="226"/>
      </w:pPr>
      <w:r>
        <w:t xml:space="preserve">применять </w:t>
      </w:r>
      <w:r>
        <w:t>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веществ и химических реакций, естественно-научные методы познания – наблюдение, измерение,</w:t>
      </w:r>
      <w:r>
        <w:rPr>
          <w:spacing w:val="1"/>
        </w:rPr>
        <w:t xml:space="preserve"> </w:t>
      </w:r>
      <w:r>
        <w:t>мо</w:t>
      </w:r>
      <w:r>
        <w:t>делирование,</w:t>
      </w:r>
      <w:r>
        <w:tab/>
        <w:t>эксперимент</w:t>
      </w:r>
      <w:r>
        <w:tab/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194B9B" w:rsidRDefault="00194B9B">
      <w:pPr>
        <w:pStyle w:val="a3"/>
        <w:spacing w:before="6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86"/>
        </w:numPr>
        <w:tabs>
          <w:tab w:val="left" w:pos="1417"/>
        </w:tabs>
        <w:ind w:hanging="48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spacing w:before="132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  <w:tab w:val="left" w:pos="2025"/>
          <w:tab w:val="left" w:pos="4404"/>
          <w:tab w:val="left" w:pos="7124"/>
          <w:tab w:val="left" w:pos="8281"/>
          <w:tab w:val="left" w:pos="9989"/>
        </w:tabs>
        <w:spacing w:before="139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Программа по биологии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  <w:tab w:val="left" w:pos="2730"/>
          <w:tab w:val="left" w:pos="4093"/>
          <w:tab w:val="left" w:pos="7081"/>
          <w:tab w:val="left" w:pos="9557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z w:val="24"/>
        </w:rPr>
        <w:tab/>
        <w:t>и</w:t>
      </w:r>
      <w:r>
        <w:rPr>
          <w:sz w:val="24"/>
        </w:rPr>
        <w:tab/>
        <w:t>метапредметным</w:t>
      </w:r>
      <w:r>
        <w:rPr>
          <w:sz w:val="24"/>
        </w:rPr>
        <w:tab/>
        <w:t>результатам</w:t>
      </w:r>
      <w:r>
        <w:rPr>
          <w:sz w:val="24"/>
        </w:rPr>
        <w:tab/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реализация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редметов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Программа включает распределение содержания учебного материала по классам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объѐм         учебных         часов         для         изучения         разделов         и     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особенностей обучающихся.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Программа      имеет      примерный      характер      и      может      стать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</w:t>
      </w:r>
      <w:r>
        <w:rPr>
          <w:sz w:val="24"/>
        </w:rPr>
        <w:t>ителями биологии своих рабочих программ и организации учебного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 могут быть использованы различные методические подходы к преподаванию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условии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</w:t>
      </w:r>
      <w:r>
        <w:rPr>
          <w:sz w:val="24"/>
        </w:rPr>
        <w:t xml:space="preserve">яются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основные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цели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31"/>
          <w:sz w:val="24"/>
        </w:rPr>
        <w:t xml:space="preserve"> </w:t>
      </w:r>
      <w:r>
        <w:rPr>
          <w:sz w:val="24"/>
        </w:rPr>
        <w:t>биологии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5" w:firstLine="0"/>
      </w:pPr>
      <w:r>
        <w:t>на уровне основного общего образования, планируемые результаты освоения программы 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</w:t>
      </w:r>
      <w:r>
        <w:t>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 биологии.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194B9B" w:rsidRDefault="00643C90">
      <w:pPr>
        <w:pStyle w:val="a3"/>
        <w:spacing w:before="137" w:line="360" w:lineRule="auto"/>
        <w:ind w:left="936" w:right="1690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  <w:tab w:val="left" w:pos="3544"/>
          <w:tab w:val="left" w:pos="5218"/>
          <w:tab w:val="left" w:pos="7246"/>
          <w:tab w:val="left" w:pos="9068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предмет</w:t>
      </w:r>
      <w:r>
        <w:rPr>
          <w:sz w:val="24"/>
        </w:rPr>
        <w:tab/>
        <w:t>«Биология»</w:t>
      </w:r>
      <w:r>
        <w:rPr>
          <w:sz w:val="24"/>
        </w:rPr>
        <w:tab/>
        <w:t>развивает</w:t>
      </w:r>
      <w:r>
        <w:rPr>
          <w:sz w:val="24"/>
        </w:rPr>
        <w:tab/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живых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системах,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умения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получать, 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человеческой деятельности в природе, закладывает основы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94B9B" w:rsidRDefault="00643C90">
      <w:pPr>
        <w:pStyle w:val="a3"/>
        <w:spacing w:before="137" w:line="360" w:lineRule="auto"/>
        <w:ind w:right="228"/>
      </w:pPr>
      <w:r>
        <w:t>формирование системы зн</w:t>
      </w:r>
      <w:r>
        <w:t>аний о признаках и процессах жизнедеятельности 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организации;</w:t>
      </w:r>
    </w:p>
    <w:p w:rsidR="00194B9B" w:rsidRDefault="00643C90">
      <w:pPr>
        <w:pStyle w:val="a3"/>
        <w:spacing w:line="360" w:lineRule="auto"/>
        <w:ind w:right="23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 его</w:t>
      </w:r>
      <w:r>
        <w:rPr>
          <w:spacing w:val="-1"/>
        </w:rPr>
        <w:t xml:space="preserve"> </w:t>
      </w:r>
      <w:r>
        <w:t>здоровья;</w:t>
      </w:r>
    </w:p>
    <w:p w:rsidR="00194B9B" w:rsidRDefault="00643C90">
      <w:pPr>
        <w:pStyle w:val="a3"/>
        <w:spacing w:line="360" w:lineRule="auto"/>
        <w:ind w:right="237"/>
      </w:pPr>
      <w:r>
        <w:t>формирование умений применять мето</w:t>
      </w:r>
      <w:r>
        <w:t>ды биологической науки для изучения биологических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38"/>
      </w:pPr>
      <w:r>
        <w:t>формирование умений использовать информацию о современных достижениях в области</w:t>
      </w:r>
      <w:r>
        <w:rPr>
          <w:spacing w:val="1"/>
        </w:rPr>
        <w:t xml:space="preserve"> </w:t>
      </w:r>
      <w:r>
        <w:t xml:space="preserve">биологии для объяснения процессов и явлений живой природы и жизнедеятельности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194B9B" w:rsidRDefault="00643C90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194B9B" w:rsidRDefault="00643C90">
      <w:pPr>
        <w:pStyle w:val="a3"/>
        <w:spacing w:line="360" w:lineRule="auto"/>
        <w:ind w:right="238"/>
      </w:pPr>
      <w:r>
        <w:t>формирование экологической культуры в целях со</w:t>
      </w:r>
      <w:r>
        <w:t>хранения собственного здоровья и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ind w:left="1896" w:hanging="96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194B9B" w:rsidRDefault="00643C90">
      <w:pPr>
        <w:pStyle w:val="a3"/>
        <w:tabs>
          <w:tab w:val="left" w:pos="2964"/>
          <w:tab w:val="left" w:pos="3840"/>
          <w:tab w:val="left" w:pos="6440"/>
          <w:tab w:val="left" w:pos="7676"/>
          <w:tab w:val="left" w:pos="9662"/>
        </w:tabs>
        <w:spacing w:before="139" w:line="360" w:lineRule="auto"/>
        <w:ind w:right="233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tab/>
        <w:t>и</w:t>
      </w:r>
      <w:r>
        <w:tab/>
        <w:t>средообразующей</w:t>
      </w:r>
      <w:r>
        <w:tab/>
        <w:t>роли</w:t>
      </w:r>
      <w:r>
        <w:tab/>
        <w:t>организмов,</w:t>
      </w:r>
      <w:r>
        <w:tab/>
      </w:r>
      <w:r>
        <w:rPr>
          <w:spacing w:val="-1"/>
        </w:rPr>
        <w:t>человеке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биосоциальном</w:t>
      </w:r>
      <w:r>
        <w:rPr>
          <w:spacing w:val="-2"/>
        </w:rPr>
        <w:t xml:space="preserve"> </w:t>
      </w:r>
      <w:r>
        <w:t>существе,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194B9B" w:rsidRDefault="00643C90">
      <w:pPr>
        <w:pStyle w:val="a3"/>
        <w:spacing w:line="360" w:lineRule="auto"/>
        <w:ind w:right="23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 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 организма;</w:t>
      </w:r>
    </w:p>
    <w:p w:rsidR="00194B9B" w:rsidRDefault="00643C90">
      <w:pPr>
        <w:pStyle w:val="a3"/>
        <w:tabs>
          <w:tab w:val="left" w:pos="2663"/>
          <w:tab w:val="left" w:pos="4330"/>
          <w:tab w:val="left" w:pos="5866"/>
          <w:tab w:val="left" w:pos="6770"/>
          <w:tab w:val="left" w:pos="9107"/>
        </w:tabs>
        <w:spacing w:line="360" w:lineRule="auto"/>
        <w:ind w:right="232"/>
      </w:pPr>
      <w:r>
        <w:t>освоение</w:t>
      </w:r>
      <w:r>
        <w:tab/>
        <w:t>приѐмов</w:t>
      </w:r>
      <w:r>
        <w:tab/>
        <w:t>работы</w:t>
      </w:r>
      <w:r>
        <w:tab/>
        <w:t>с</w:t>
      </w:r>
      <w:r>
        <w:tab/>
        <w:t>би</w:t>
      </w:r>
      <w:r>
        <w:t>ологической</w:t>
      </w:r>
      <w:r>
        <w:tab/>
        <w:t>информацией,</w:t>
      </w:r>
      <w:r>
        <w:rPr>
          <w:spacing w:val="-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достижениях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области</w:t>
      </w:r>
      <w:r>
        <w:rPr>
          <w:spacing w:val="59"/>
        </w:rPr>
        <w:t xml:space="preserve"> </w:t>
      </w:r>
      <w:r>
        <w:t>биологии,</w:t>
      </w:r>
      <w:r>
        <w:rPr>
          <w:spacing w:val="58"/>
        </w:rPr>
        <w:t xml:space="preserve"> </w:t>
      </w:r>
      <w:r>
        <w:t>еѐ</w:t>
      </w:r>
      <w:r>
        <w:rPr>
          <w:spacing w:val="57"/>
        </w:rPr>
        <w:t xml:space="preserve"> </w:t>
      </w:r>
      <w:r>
        <w:t>анализ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4"/>
        </w:rPr>
        <w:t xml:space="preserve"> </w:t>
      </w:r>
      <w:r>
        <w:t>критическое</w:t>
      </w:r>
      <w:r>
        <w:rPr>
          <w:spacing w:val="-5"/>
        </w:rPr>
        <w:t xml:space="preserve"> </w:t>
      </w:r>
      <w:r>
        <w:t>оценивание;</w:t>
      </w:r>
    </w:p>
    <w:p w:rsidR="00194B9B" w:rsidRDefault="00643C90">
      <w:pPr>
        <w:pStyle w:val="a3"/>
        <w:spacing w:before="140" w:line="360" w:lineRule="auto"/>
        <w:ind w:right="234"/>
      </w:pPr>
      <w:r>
        <w:t xml:space="preserve">воспитание     </w:t>
      </w:r>
      <w:r>
        <w:rPr>
          <w:spacing w:val="15"/>
        </w:rPr>
        <w:t xml:space="preserve"> </w:t>
      </w:r>
      <w:r>
        <w:t xml:space="preserve">биологически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экологически      </w:t>
      </w:r>
      <w:r>
        <w:rPr>
          <w:spacing w:val="15"/>
        </w:rPr>
        <w:t xml:space="preserve"> </w:t>
      </w:r>
      <w:r>
        <w:t xml:space="preserve">грамотной      </w:t>
      </w:r>
      <w:r>
        <w:rPr>
          <w:spacing w:val="14"/>
        </w:rPr>
        <w:t xml:space="preserve"> </w:t>
      </w:r>
      <w:r>
        <w:t xml:space="preserve">личности,      </w:t>
      </w:r>
      <w:r>
        <w:rPr>
          <w:spacing w:val="14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сохранению </w:t>
      </w:r>
      <w:r>
        <w:t>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194B9B" w:rsidRDefault="00643C90">
      <w:pPr>
        <w:pStyle w:val="a3"/>
        <w:spacing w:line="360" w:lineRule="auto"/>
        <w:ind w:right="228"/>
      </w:pPr>
      <w:r>
        <w:t xml:space="preserve">Общее  </w:t>
      </w:r>
      <w:r>
        <w:rPr>
          <w:spacing w:val="29"/>
        </w:rPr>
        <w:t xml:space="preserve"> </w:t>
      </w:r>
      <w:r>
        <w:t xml:space="preserve">число   </w:t>
      </w:r>
      <w:r>
        <w:rPr>
          <w:spacing w:val="30"/>
        </w:rPr>
        <w:t xml:space="preserve"> </w:t>
      </w:r>
      <w:r>
        <w:t xml:space="preserve">часов,   </w:t>
      </w:r>
      <w:r>
        <w:rPr>
          <w:spacing w:val="27"/>
        </w:rPr>
        <w:t xml:space="preserve"> </w:t>
      </w:r>
      <w:r>
        <w:t xml:space="preserve">рекомендованных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28"/>
        </w:rPr>
        <w:t xml:space="preserve"> </w:t>
      </w:r>
      <w:r>
        <w:t xml:space="preserve">изучения   </w:t>
      </w:r>
      <w:r>
        <w:rPr>
          <w:spacing w:val="27"/>
        </w:rPr>
        <w:t xml:space="preserve"> </w:t>
      </w:r>
      <w:r>
        <w:t xml:space="preserve">биологии,   </w:t>
      </w:r>
      <w:r>
        <w:rPr>
          <w:spacing w:val="35"/>
        </w:rPr>
        <w:t xml:space="preserve"> </w:t>
      </w:r>
      <w:r>
        <w:t xml:space="preserve">–   </w:t>
      </w:r>
      <w:r>
        <w:rPr>
          <w:spacing w:val="28"/>
        </w:rPr>
        <w:t xml:space="preserve"> </w:t>
      </w:r>
      <w:r>
        <w:t xml:space="preserve">238   </w:t>
      </w:r>
      <w:r>
        <w:rPr>
          <w:spacing w:val="2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5</w:t>
      </w:r>
      <w:r>
        <w:t xml:space="preserve">  </w:t>
      </w:r>
      <w:r>
        <w:rPr>
          <w:spacing w:val="21"/>
        </w:rPr>
        <w:t xml:space="preserve"> </w:t>
      </w:r>
      <w:r>
        <w:t xml:space="preserve">классе  </w:t>
      </w:r>
      <w:r>
        <w:rPr>
          <w:spacing w:val="23"/>
        </w:rPr>
        <w:t xml:space="preserve"> </w:t>
      </w:r>
      <w:r>
        <w:t xml:space="preserve">–  </w:t>
      </w:r>
      <w:r>
        <w:rPr>
          <w:spacing w:val="23"/>
        </w:rPr>
        <w:t xml:space="preserve"> </w:t>
      </w:r>
      <w:r>
        <w:t xml:space="preserve">34  </w:t>
      </w:r>
      <w:r>
        <w:rPr>
          <w:spacing w:val="22"/>
        </w:rPr>
        <w:t xml:space="preserve"> </w:t>
      </w:r>
      <w:r>
        <w:t xml:space="preserve">часа  </w:t>
      </w:r>
      <w:r>
        <w:rPr>
          <w:spacing w:val="21"/>
        </w:rPr>
        <w:t xml:space="preserve"> </w:t>
      </w:r>
      <w:r>
        <w:t xml:space="preserve">(1  </w:t>
      </w:r>
      <w:r>
        <w:rPr>
          <w:spacing w:val="22"/>
        </w:rPr>
        <w:t xml:space="preserve"> </w:t>
      </w:r>
      <w:r>
        <w:t xml:space="preserve">час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неделю),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6  </w:t>
      </w:r>
      <w:r>
        <w:rPr>
          <w:spacing w:val="21"/>
        </w:rPr>
        <w:t xml:space="preserve"> </w:t>
      </w:r>
      <w:r>
        <w:t xml:space="preserve">классе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23"/>
        </w:rPr>
        <w:t xml:space="preserve"> </w:t>
      </w:r>
      <w:r>
        <w:t xml:space="preserve">34  </w:t>
      </w:r>
      <w:r>
        <w:rPr>
          <w:spacing w:val="22"/>
        </w:rPr>
        <w:t xml:space="preserve"> </w:t>
      </w:r>
      <w:r>
        <w:t xml:space="preserve">часа  </w:t>
      </w:r>
      <w:r>
        <w:rPr>
          <w:spacing w:val="21"/>
        </w:rPr>
        <w:t xml:space="preserve"> </w:t>
      </w:r>
      <w:r>
        <w:t xml:space="preserve">(1  </w:t>
      </w:r>
      <w:r>
        <w:rPr>
          <w:spacing w:val="22"/>
        </w:rPr>
        <w:t xml:space="preserve"> </w:t>
      </w:r>
      <w:r>
        <w:t xml:space="preserve">час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7</w:t>
      </w:r>
      <w:r>
        <w:rPr>
          <w:spacing w:val="104"/>
        </w:rPr>
        <w:t xml:space="preserve"> </w:t>
      </w:r>
      <w:r>
        <w:t>классе</w:t>
      </w:r>
      <w:r>
        <w:rPr>
          <w:spacing w:val="104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34</w:t>
      </w:r>
      <w:r>
        <w:rPr>
          <w:spacing w:val="104"/>
        </w:rPr>
        <w:t xml:space="preserve"> </w:t>
      </w:r>
      <w:r>
        <w:t>часа</w:t>
      </w:r>
      <w:r>
        <w:rPr>
          <w:spacing w:val="103"/>
        </w:rPr>
        <w:t xml:space="preserve"> </w:t>
      </w:r>
      <w:r>
        <w:t>(1</w:t>
      </w:r>
      <w:r>
        <w:rPr>
          <w:spacing w:val="103"/>
        </w:rPr>
        <w:t xml:space="preserve"> </w:t>
      </w:r>
      <w:r>
        <w:t>час</w:t>
      </w:r>
      <w:r>
        <w:rPr>
          <w:spacing w:val="103"/>
        </w:rPr>
        <w:t xml:space="preserve"> </w:t>
      </w:r>
      <w:r>
        <w:t>час</w:t>
      </w:r>
      <w:r>
        <w:rPr>
          <w:spacing w:val="10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8</w:t>
      </w:r>
      <w:r>
        <w:rPr>
          <w:spacing w:val="101"/>
        </w:rPr>
        <w:t xml:space="preserve"> </w:t>
      </w:r>
      <w:r>
        <w:t>классе</w:t>
      </w:r>
      <w:r>
        <w:rPr>
          <w:spacing w:val="105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3"/>
        </w:rPr>
        <w:t xml:space="preserve"> </w:t>
      </w:r>
      <w:r>
        <w:t>часа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8"/>
        <w:ind w:left="1776" w:hanging="841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194B9B" w:rsidRDefault="00643C90">
      <w:pPr>
        <w:pStyle w:val="a3"/>
        <w:tabs>
          <w:tab w:val="left" w:pos="1055"/>
          <w:tab w:val="left" w:pos="2444"/>
          <w:tab w:val="left" w:pos="4238"/>
          <w:tab w:val="left" w:pos="5843"/>
          <w:tab w:val="left" w:pos="7198"/>
          <w:tab w:val="left" w:pos="8023"/>
          <w:tab w:val="left" w:pos="9614"/>
        </w:tabs>
        <w:spacing w:before="139" w:line="360" w:lineRule="auto"/>
        <w:ind w:right="232"/>
      </w:pPr>
      <w:r>
        <w:t>Понятие о жизни. Признаки живого (клеточное строение, питание, дыхание, выделение, рост</w:t>
      </w:r>
      <w:r>
        <w:rPr>
          <w:spacing w:val="1"/>
        </w:rPr>
        <w:t xml:space="preserve"> </w:t>
      </w:r>
      <w:r>
        <w:t>и</w:t>
      </w:r>
      <w:r>
        <w:tab/>
        <w:t>другие</w:t>
      </w:r>
      <w:r>
        <w:tab/>
        <w:t>признаки).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2"/>
        </w:rPr>
        <w:t xml:space="preserve"> </w:t>
      </w:r>
      <w:r>
        <w:t>неживая</w:t>
      </w:r>
      <w:r>
        <w:rPr>
          <w:spacing w:val="-1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194B9B" w:rsidRDefault="00643C90">
      <w:pPr>
        <w:pStyle w:val="a3"/>
        <w:spacing w:line="360" w:lineRule="auto"/>
        <w:ind w:right="228"/>
      </w:pPr>
      <w:r>
        <w:t xml:space="preserve">Биология – </w:t>
      </w:r>
      <w:r>
        <w:t>система наук о живой природе. Основные разделы биологии (ботаника, зоология,</w:t>
      </w:r>
      <w:r>
        <w:rPr>
          <w:spacing w:val="-57"/>
        </w:rPr>
        <w:t xml:space="preserve"> </w:t>
      </w:r>
      <w:r>
        <w:t>экология, цитология, анатомия, физиология и другие разделы). Профессии, связанные с 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</w:t>
      </w:r>
      <w:r>
        <w:t>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науками (математика, география и другие науки). Роль биологии в познании окружающего</w:t>
      </w:r>
      <w:r>
        <w:rPr>
          <w:spacing w:val="1"/>
        </w:rPr>
        <w:t xml:space="preserve"> </w:t>
      </w:r>
      <w:r>
        <w:t>мира</w:t>
      </w:r>
    </w:p>
    <w:p w:rsidR="00194B9B" w:rsidRDefault="00643C90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6" w:line="360" w:lineRule="auto"/>
        <w:ind w:right="236"/>
      </w:pPr>
      <w:r>
        <w:t>Кабинет биологии. Правила поведения и работы в кабинете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194B9B" w:rsidRDefault="00643C90">
      <w:pPr>
        <w:pStyle w:val="a3"/>
        <w:tabs>
          <w:tab w:val="left" w:pos="2771"/>
          <w:tab w:val="left" w:pos="4127"/>
          <w:tab w:val="left" w:pos="7037"/>
          <w:tab w:val="left" w:pos="9388"/>
        </w:tabs>
        <w:spacing w:line="360" w:lineRule="auto"/>
        <w:ind w:right="23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194B9B" w:rsidRDefault="00643C90">
      <w:pPr>
        <w:pStyle w:val="a3"/>
        <w:tabs>
          <w:tab w:val="left" w:pos="3449"/>
          <w:tab w:val="left" w:pos="6248"/>
          <w:tab w:val="left" w:pos="9537"/>
        </w:tabs>
        <w:spacing w:before="137" w:line="360" w:lineRule="auto"/>
        <w:ind w:right="230"/>
      </w:pPr>
      <w:r>
        <w:t>Научные методы изучения живой природы: наб</w:t>
      </w:r>
      <w:r>
        <w:t>людение, эксперимент, описание, измерение,</w:t>
      </w:r>
      <w:r>
        <w:rPr>
          <w:spacing w:val="1"/>
        </w:rPr>
        <w:t xml:space="preserve"> </w:t>
      </w:r>
      <w:r>
        <w:t>классификация.</w:t>
      </w:r>
      <w:r>
        <w:tab/>
        <w:t>Устройство</w:t>
      </w:r>
      <w:r>
        <w:tab/>
        <w:t>увеличительных</w:t>
      </w:r>
      <w:r>
        <w:tab/>
      </w:r>
      <w:r>
        <w:rPr>
          <w:spacing w:val="-1"/>
        </w:rPr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 микроскопа.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увеличительными приборами.</w:t>
      </w:r>
    </w:p>
    <w:p w:rsidR="00194B9B" w:rsidRDefault="00643C90">
      <w:pPr>
        <w:pStyle w:val="a3"/>
        <w:spacing w:before="1" w:line="360" w:lineRule="auto"/>
        <w:ind w:right="236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</w:t>
      </w:r>
      <w:r>
        <w:t>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 биологии.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194B9B" w:rsidRDefault="00643C90">
      <w:pPr>
        <w:pStyle w:val="a3"/>
        <w:spacing w:before="137"/>
        <w:ind w:left="936" w:firstLine="0"/>
      </w:pPr>
      <w:r>
        <w:t>Изучение</w:t>
      </w:r>
      <w:r>
        <w:rPr>
          <w:spacing w:val="77"/>
        </w:rPr>
        <w:t xml:space="preserve"> </w:t>
      </w:r>
      <w:r>
        <w:t xml:space="preserve">лабораторного  </w:t>
      </w:r>
      <w:r>
        <w:rPr>
          <w:spacing w:val="17"/>
        </w:rPr>
        <w:t xml:space="preserve"> </w:t>
      </w:r>
      <w:r>
        <w:t xml:space="preserve">оборудования:  </w:t>
      </w:r>
      <w:r>
        <w:rPr>
          <w:spacing w:val="17"/>
        </w:rPr>
        <w:t xml:space="preserve"> </w:t>
      </w:r>
      <w:r>
        <w:t xml:space="preserve">термометры,  </w:t>
      </w:r>
      <w:r>
        <w:rPr>
          <w:spacing w:val="16"/>
        </w:rPr>
        <w:t xml:space="preserve"> </w:t>
      </w:r>
      <w:r>
        <w:t xml:space="preserve">весы,  </w:t>
      </w:r>
      <w:r>
        <w:rPr>
          <w:spacing w:val="16"/>
        </w:rPr>
        <w:t xml:space="preserve"> </w:t>
      </w:r>
      <w:r>
        <w:t xml:space="preserve">чашки  </w:t>
      </w:r>
      <w:r>
        <w:rPr>
          <w:spacing w:val="18"/>
        </w:rPr>
        <w:t xml:space="preserve"> </w:t>
      </w:r>
      <w:r>
        <w:t xml:space="preserve">Петри,  </w:t>
      </w:r>
      <w:r>
        <w:rPr>
          <w:spacing w:val="14"/>
        </w:rPr>
        <w:t xml:space="preserve"> </w:t>
      </w:r>
      <w:r>
        <w:t>пробирки,</w:t>
      </w:r>
    </w:p>
    <w:p w:rsidR="00194B9B" w:rsidRDefault="00643C90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34" style="position:absolute;margin-left:35.4pt;margin-top:9.55pt;width:2in;height:.7pt;z-index:-25165824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41" w:firstLine="0"/>
        <w:jc w:val="left"/>
      </w:pPr>
      <w:r>
        <w:rPr>
          <w:vertAlign w:val="superscript"/>
        </w:rPr>
        <w:t>16</w:t>
      </w:r>
      <w:r>
        <w:rPr>
          <w:spacing w:val="60"/>
        </w:rPr>
        <w:t xml:space="preserve"> </w:t>
      </w:r>
      <w:r>
        <w:t>Здесь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далее</w:t>
      </w:r>
      <w:r>
        <w:rPr>
          <w:spacing w:val="115"/>
        </w:rPr>
        <w:t xml:space="preserve"> </w:t>
      </w:r>
      <w:r>
        <w:t>приводится</w:t>
      </w:r>
      <w:r>
        <w:rPr>
          <w:spacing w:val="117"/>
        </w:rPr>
        <w:t xml:space="preserve"> </w:t>
      </w:r>
      <w:r>
        <w:t>расширенный</w:t>
      </w:r>
      <w:r>
        <w:rPr>
          <w:spacing w:val="116"/>
        </w:rPr>
        <w:t xml:space="preserve"> </w:t>
      </w:r>
      <w:r>
        <w:t>перечень</w:t>
      </w:r>
      <w:r>
        <w:rPr>
          <w:spacing w:val="117"/>
        </w:rPr>
        <w:t xml:space="preserve"> </w:t>
      </w:r>
      <w:r>
        <w:t>лабораторных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практических</w:t>
      </w:r>
      <w:r>
        <w:rPr>
          <w:spacing w:val="114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 выбор</w:t>
      </w:r>
      <w:r>
        <w:rPr>
          <w:spacing w:val="-1"/>
        </w:rPr>
        <w:t xml:space="preserve"> </w:t>
      </w:r>
      <w:r>
        <w:t>по своему</w:t>
      </w:r>
      <w:r>
        <w:rPr>
          <w:spacing w:val="-1"/>
        </w:rPr>
        <w:t xml:space="preserve"> </w:t>
      </w:r>
      <w:r>
        <w:t>усмотрению.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мензурки.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кабинете.</w:t>
      </w:r>
    </w:p>
    <w:p w:rsidR="00194B9B" w:rsidRDefault="00643C90">
      <w:pPr>
        <w:pStyle w:val="a3"/>
        <w:spacing w:before="140" w:line="360" w:lineRule="auto"/>
        <w:ind w:right="234"/>
      </w:pPr>
      <w:r>
        <w:t xml:space="preserve">Ознакомление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устройством    </w:t>
      </w:r>
      <w:r>
        <w:rPr>
          <w:spacing w:val="28"/>
        </w:rPr>
        <w:t xml:space="preserve"> </w:t>
      </w:r>
      <w:r>
        <w:t xml:space="preserve">лупы,    </w:t>
      </w:r>
      <w:r>
        <w:rPr>
          <w:spacing w:val="30"/>
        </w:rPr>
        <w:t xml:space="preserve"> </w:t>
      </w:r>
      <w:r>
        <w:t xml:space="preserve">светового    </w:t>
      </w:r>
      <w:r>
        <w:rPr>
          <w:spacing w:val="28"/>
        </w:rPr>
        <w:t xml:space="preserve"> </w:t>
      </w:r>
      <w:r>
        <w:t xml:space="preserve">микроскопа,    </w:t>
      </w:r>
      <w:r>
        <w:rPr>
          <w:spacing w:val="29"/>
        </w:rPr>
        <w:t xml:space="preserve"> </w:t>
      </w:r>
      <w:r>
        <w:t xml:space="preserve">правила    </w:t>
      </w:r>
      <w:r>
        <w:rPr>
          <w:spacing w:val="2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194B9B" w:rsidRDefault="00643C90">
      <w:pPr>
        <w:pStyle w:val="a3"/>
        <w:spacing w:line="360" w:lineRule="auto"/>
        <w:ind w:right="237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 инфузории туфельки и гидры (готовые микропрепараты) с помощью лупы и светового</w:t>
      </w:r>
      <w:r>
        <w:rPr>
          <w:spacing w:val="1"/>
        </w:rPr>
        <w:t xml:space="preserve"> </w:t>
      </w:r>
      <w:r>
        <w:t>ми</w:t>
      </w:r>
      <w:r>
        <w:t>кроскопа.</w:t>
      </w:r>
    </w:p>
    <w:p w:rsidR="00194B9B" w:rsidRDefault="00643C90">
      <w:pPr>
        <w:pStyle w:val="a3"/>
        <w:spacing w:line="275" w:lineRule="exact"/>
        <w:ind w:left="936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94B9B" w:rsidRDefault="00643C90">
      <w:pPr>
        <w:pStyle w:val="a3"/>
        <w:spacing w:before="139" w:line="360" w:lineRule="auto"/>
        <w:ind w:right="230"/>
      </w:pPr>
      <w:r>
        <w:t xml:space="preserve">Овладение         методами        </w:t>
      </w:r>
      <w:r>
        <w:rPr>
          <w:spacing w:val="1"/>
        </w:rPr>
        <w:t xml:space="preserve"> </w:t>
      </w:r>
      <w:r>
        <w:t>изучения          живой          природы         –   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194B9B" w:rsidRDefault="00643C90">
      <w:pPr>
        <w:pStyle w:val="a3"/>
        <w:spacing w:before="138" w:line="360" w:lineRule="auto"/>
        <w:ind w:right="229"/>
      </w:pPr>
      <w:r>
        <w:t xml:space="preserve">Понятие      </w:t>
      </w:r>
      <w:r>
        <w:rPr>
          <w:spacing w:val="1"/>
        </w:rPr>
        <w:t xml:space="preserve"> </w:t>
      </w:r>
      <w:r>
        <w:t>об        организме.        Доядерные        и</w:t>
      </w:r>
      <w:r>
        <w:t xml:space="preserve">        ядерные        организмы.        Клетка</w:t>
      </w:r>
      <w:r>
        <w:rPr>
          <w:spacing w:val="-57"/>
        </w:rPr>
        <w:t xml:space="preserve"> </w:t>
      </w:r>
      <w:r>
        <w:t>и еѐ открытие. Клеточное строение организмов. Цитология – наука о клетке. Клетка – наименьшая</w:t>
      </w:r>
      <w:r>
        <w:rPr>
          <w:spacing w:val="1"/>
        </w:rPr>
        <w:t xml:space="preserve"> </w:t>
      </w:r>
      <w:r>
        <w:t>единица строения и жизнедеятельности организмов. Строение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цит</w:t>
      </w:r>
      <w:r>
        <w:t>оплазма, ядро.</w:t>
      </w:r>
    </w:p>
    <w:p w:rsidR="00194B9B" w:rsidRDefault="00643C90">
      <w:pPr>
        <w:pStyle w:val="a3"/>
        <w:ind w:left="936"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</w:p>
    <w:p w:rsidR="00194B9B" w:rsidRDefault="00643C90">
      <w:pPr>
        <w:pStyle w:val="a3"/>
        <w:spacing w:before="139" w:line="360" w:lineRule="auto"/>
        <w:ind w:right="226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2"/>
        </w:rPr>
        <w:t xml:space="preserve"> </w:t>
      </w:r>
      <w:r>
        <w:t>и грибов.</w:t>
      </w:r>
    </w:p>
    <w:p w:rsidR="00194B9B" w:rsidRDefault="00643C90">
      <w:pPr>
        <w:pStyle w:val="a3"/>
        <w:spacing w:line="360" w:lineRule="auto"/>
        <w:ind w:right="236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194B9B" w:rsidRDefault="00643C90">
      <w:pPr>
        <w:pStyle w:val="a3"/>
        <w:spacing w:before="1" w:line="360" w:lineRule="auto"/>
        <w:ind w:right="230"/>
      </w:pPr>
      <w:r>
        <w:t>Разнообразие организмов и их классификация (таксоны в биологии: царства, типы (отделы),</w:t>
      </w:r>
      <w:r>
        <w:rPr>
          <w:spacing w:val="1"/>
        </w:rPr>
        <w:t xml:space="preserve"> </w:t>
      </w:r>
      <w:r>
        <w:t xml:space="preserve">классы, отряды (порядки), семейства, роды, виды. </w:t>
      </w:r>
      <w:r>
        <w:t>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 w:line="360" w:lineRule="auto"/>
        <w:ind w:right="231"/>
      </w:pPr>
      <w:r>
        <w:t>Изучение клеток кожицы чешуи лука под лупой и микроскопом (на примере 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194B9B" w:rsidRDefault="00643C90">
      <w:pPr>
        <w:pStyle w:val="a3"/>
        <w:spacing w:line="360" w:lineRule="auto"/>
        <w:ind w:left="936" w:right="4232" w:firstLine="0"/>
      </w:pPr>
      <w:r>
        <w:t>Ознакомле</w:t>
      </w:r>
      <w:r>
        <w:t>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194B9B" w:rsidRDefault="00643C90">
      <w:pPr>
        <w:pStyle w:val="a3"/>
        <w:spacing w:before="136" w:line="360" w:lineRule="auto"/>
        <w:ind w:right="229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</w:t>
      </w:r>
      <w:r>
        <w:t>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40" w:line="360" w:lineRule="auto"/>
        <w:ind w:left="936" w:right="1078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194B9B" w:rsidRDefault="00643C90">
      <w:pPr>
        <w:pStyle w:val="a3"/>
        <w:ind w:left="936" w:firstLine="0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 связи в сообществах. Пищевые звенья, цепи и сети питания. Производители,</w:t>
      </w:r>
      <w:r>
        <w:t xml:space="preserve"> потребители</w:t>
      </w:r>
      <w:r>
        <w:rPr>
          <w:spacing w:val="1"/>
        </w:rPr>
        <w:t xml:space="preserve"> </w:t>
      </w:r>
      <w:r>
        <w:t>и разрушители органических веществ в природных сообществах. Примеры природных 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-1"/>
        </w:rPr>
        <w:t xml:space="preserve"> </w:t>
      </w:r>
      <w:r>
        <w:t>пруд, озеро и 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194B9B" w:rsidRDefault="00643C90">
      <w:pPr>
        <w:pStyle w:val="a3"/>
        <w:spacing w:before="1" w:line="360" w:lineRule="auto"/>
        <w:ind w:right="233"/>
      </w:pPr>
      <w:r>
        <w:t>Искусственные сообщества, их отличительные признаки от природных сообществ. 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-2"/>
        </w:rPr>
        <w:t xml:space="preserve"> </w:t>
      </w:r>
      <w:r>
        <w:t>искусс</w:t>
      </w:r>
      <w:r>
        <w:t>твенных</w:t>
      </w:r>
      <w:r>
        <w:rPr>
          <w:spacing w:val="-1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194B9B" w:rsidRDefault="00643C90">
      <w:pPr>
        <w:pStyle w:val="a3"/>
        <w:spacing w:line="360" w:lineRule="auto"/>
        <w:ind w:right="23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 w:line="360" w:lineRule="auto"/>
        <w:ind w:right="238"/>
      </w:pPr>
      <w:r>
        <w:t xml:space="preserve">Изучение  </w:t>
      </w:r>
      <w:r>
        <w:rPr>
          <w:spacing w:val="37"/>
        </w:rPr>
        <w:t xml:space="preserve"> </w:t>
      </w:r>
      <w:r>
        <w:t xml:space="preserve">искусственных   </w:t>
      </w:r>
      <w:r>
        <w:rPr>
          <w:spacing w:val="39"/>
        </w:rPr>
        <w:t xml:space="preserve"> </w:t>
      </w:r>
      <w:r>
        <w:t xml:space="preserve">сообществ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их   </w:t>
      </w:r>
      <w:r>
        <w:rPr>
          <w:spacing w:val="40"/>
        </w:rPr>
        <w:t xml:space="preserve"> </w:t>
      </w:r>
      <w:r>
        <w:t xml:space="preserve">обитателей   </w:t>
      </w:r>
      <w:r>
        <w:rPr>
          <w:spacing w:val="38"/>
        </w:rPr>
        <w:t xml:space="preserve"> </w:t>
      </w:r>
      <w:r>
        <w:t xml:space="preserve">(на   </w:t>
      </w:r>
      <w:r>
        <w:rPr>
          <w:spacing w:val="36"/>
        </w:rPr>
        <w:t xml:space="preserve"> </w:t>
      </w:r>
      <w:r>
        <w:t xml:space="preserve">примере   </w:t>
      </w:r>
      <w:r>
        <w:rPr>
          <w:spacing w:val="40"/>
        </w:rPr>
        <w:t xml:space="preserve"> </w:t>
      </w:r>
      <w:r>
        <w:t>аквариума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194B9B" w:rsidRDefault="00643C90">
      <w:pPr>
        <w:pStyle w:val="a3"/>
        <w:spacing w:before="1"/>
        <w:ind w:left="936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94B9B" w:rsidRDefault="00643C90">
      <w:pPr>
        <w:pStyle w:val="a3"/>
        <w:spacing w:before="137" w:line="360" w:lineRule="auto"/>
        <w:ind w:right="237"/>
      </w:pPr>
      <w:r>
        <w:t>Изучение природных сообществ (на примере леса, озера, пруда, луга и 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194B9B" w:rsidRDefault="00643C90">
      <w:pPr>
        <w:pStyle w:val="a3"/>
        <w:ind w:left="936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194B9B" w:rsidRDefault="00643C90">
      <w:pPr>
        <w:pStyle w:val="a3"/>
        <w:spacing w:before="137" w:line="360" w:lineRule="auto"/>
        <w:ind w:right="235"/>
      </w:pPr>
      <w:r>
        <w:t>Изменения    в    природе    в    связи    с    развитием    сельского    хозяйства,    производства</w:t>
      </w:r>
      <w:r>
        <w:rPr>
          <w:spacing w:val="1"/>
        </w:rPr>
        <w:t xml:space="preserve"> </w:t>
      </w:r>
      <w:r>
        <w:t>и ростом численности населения. Влияние человека на живую природу в ходе истории. 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</w:t>
      </w:r>
      <w:r>
        <w:t>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 книга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</w:t>
      </w:r>
      <w:r>
        <w:t>изни как великой</w:t>
      </w:r>
      <w:r>
        <w:rPr>
          <w:spacing w:val="-2"/>
        </w:rPr>
        <w:t xml:space="preserve"> </w:t>
      </w:r>
      <w:r>
        <w:t>ценности.</w:t>
      </w:r>
    </w:p>
    <w:p w:rsidR="00194B9B" w:rsidRDefault="00643C90">
      <w:pPr>
        <w:pStyle w:val="a3"/>
        <w:ind w:left="936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194B9B" w:rsidRDefault="00643C90">
      <w:pPr>
        <w:pStyle w:val="a3"/>
        <w:spacing w:before="140" w:line="360" w:lineRule="auto"/>
        <w:ind w:right="237"/>
      </w:pPr>
      <w:r>
        <w:t xml:space="preserve">Проведение   </w:t>
      </w:r>
      <w:r>
        <w:rPr>
          <w:spacing w:val="1"/>
        </w:rPr>
        <w:t xml:space="preserve"> </w:t>
      </w:r>
      <w:r>
        <w:t>акции     по     уборке     мусора     в     ближайшем     лесу,     парке,  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194B9B" w:rsidRDefault="00643C90">
      <w:pPr>
        <w:pStyle w:val="a3"/>
        <w:spacing w:before="139" w:line="360" w:lineRule="auto"/>
        <w:ind w:right="236"/>
      </w:pPr>
      <w:r>
        <w:t xml:space="preserve">Ботаника – наука о </w:t>
      </w:r>
      <w:r>
        <w:t>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194B9B" w:rsidRDefault="00643C90">
      <w:pPr>
        <w:pStyle w:val="a3"/>
        <w:spacing w:line="360" w:lineRule="auto"/>
        <w:ind w:right="234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194B9B" w:rsidRDefault="00643C90">
      <w:pPr>
        <w:pStyle w:val="a3"/>
        <w:spacing w:line="360" w:lineRule="auto"/>
        <w:ind w:right="235"/>
      </w:pPr>
      <w:r>
        <w:t>Растительная клетка. Изучение раст</w:t>
      </w:r>
      <w:r>
        <w:t>ительной клетки под световым микроскопом: клеточная</w:t>
      </w:r>
      <w:r>
        <w:rPr>
          <w:spacing w:val="1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-1"/>
        </w:rPr>
        <w:t xml:space="preserve"> </w:t>
      </w:r>
      <w:r>
        <w:t>тканей.</w:t>
      </w:r>
    </w:p>
    <w:p w:rsidR="00194B9B" w:rsidRDefault="00643C90">
      <w:pPr>
        <w:pStyle w:val="a3"/>
        <w:spacing w:line="360" w:lineRule="auto"/>
        <w:ind w:right="227"/>
      </w:pPr>
      <w:r>
        <w:t>Органы и системы органов растений. Строение органов растительного организма,</w:t>
      </w:r>
      <w:r>
        <w:t xml:space="preserve"> их роль и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40" w:line="360" w:lineRule="auto"/>
        <w:ind w:left="936" w:right="1802" w:firstLine="0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микропрепаратов).</w:t>
      </w:r>
    </w:p>
    <w:p w:rsidR="00194B9B" w:rsidRDefault="00643C90">
      <w:pPr>
        <w:pStyle w:val="a3"/>
        <w:spacing w:line="360" w:lineRule="auto"/>
        <w:jc w:val="left"/>
      </w:pPr>
      <w:r>
        <w:t>Изучение</w:t>
      </w:r>
      <w:r>
        <w:rPr>
          <w:spacing w:val="31"/>
        </w:rPr>
        <w:t xml:space="preserve"> </w:t>
      </w:r>
      <w:r>
        <w:t>внешнего</w:t>
      </w:r>
      <w:r>
        <w:rPr>
          <w:spacing w:val="35"/>
        </w:rPr>
        <w:t xml:space="preserve"> </w:t>
      </w:r>
      <w:r>
        <w:t>строения</w:t>
      </w:r>
      <w:r>
        <w:rPr>
          <w:spacing w:val="32"/>
        </w:rPr>
        <w:t xml:space="preserve"> </w:t>
      </w:r>
      <w:r>
        <w:t>травяни</w:t>
      </w:r>
      <w:r>
        <w:t>стого</w:t>
      </w:r>
      <w:r>
        <w:rPr>
          <w:spacing w:val="32"/>
        </w:rPr>
        <w:t xml:space="preserve"> </w:t>
      </w:r>
      <w:r>
        <w:t>цветкового</w:t>
      </w:r>
      <w:r>
        <w:rPr>
          <w:spacing w:val="32"/>
        </w:rPr>
        <w:t xml:space="preserve"> </w:t>
      </w:r>
      <w:r>
        <w:t>растения</w:t>
      </w:r>
      <w:r>
        <w:rPr>
          <w:spacing w:val="32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живых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экземплярах 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 редька</w:t>
      </w:r>
      <w:r>
        <w:rPr>
          <w:spacing w:val="-2"/>
        </w:rPr>
        <w:t xml:space="preserve"> </w:t>
      </w:r>
      <w:r>
        <w:t>дикая,</w:t>
      </w:r>
      <w:r>
        <w:rPr>
          <w:spacing w:val="-1"/>
        </w:rPr>
        <w:t xml:space="preserve"> </w:t>
      </w:r>
      <w:r>
        <w:t>лютик едкий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растения.</w:t>
      </w:r>
    </w:p>
    <w:p w:rsidR="00194B9B" w:rsidRDefault="00643C90">
      <w:pPr>
        <w:pStyle w:val="a3"/>
        <w:ind w:left="936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9" w:line="360" w:lineRule="auto"/>
        <w:ind w:left="936" w:right="3120" w:firstLine="0"/>
        <w:rPr>
          <w:sz w:val="24"/>
        </w:rPr>
      </w:pPr>
      <w:r>
        <w:rPr>
          <w:sz w:val="24"/>
        </w:rPr>
        <w:t xml:space="preserve">Строение и жизнедеятельность растительного </w:t>
      </w:r>
      <w:r>
        <w:rPr>
          <w:sz w:val="24"/>
        </w:rPr>
        <w:t>организма.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194B9B" w:rsidRDefault="00643C90">
      <w:pPr>
        <w:pStyle w:val="a3"/>
        <w:spacing w:line="360" w:lineRule="auto"/>
        <w:ind w:right="232"/>
      </w:pP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 и типы корневых систем. Внешнее и внутреннее строение корня в связи с его 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веществ, необходимых растению (корневое давление, осмос). Видоизменение корней.</w:t>
      </w:r>
      <w:r>
        <w:rPr>
          <w:spacing w:val="1"/>
        </w:rPr>
        <w:t xml:space="preserve"> </w:t>
      </w:r>
      <w:r>
        <w:t>Почва,</w:t>
      </w:r>
    </w:p>
    <w:p w:rsidR="00194B9B" w:rsidRDefault="00643C90">
      <w:pPr>
        <w:pStyle w:val="a3"/>
        <w:spacing w:line="360" w:lineRule="auto"/>
        <w:ind w:right="238" w:firstLine="0"/>
      </w:pP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2"/>
        </w:rPr>
        <w:t xml:space="preserve"> </w:t>
      </w:r>
      <w:r>
        <w:t>для жизни</w:t>
      </w:r>
      <w:r>
        <w:rPr>
          <w:spacing w:val="-1"/>
        </w:rPr>
        <w:t xml:space="preserve"> </w:t>
      </w:r>
      <w:r>
        <w:t>культурн</w:t>
      </w:r>
      <w:r>
        <w:t>ых</w:t>
      </w:r>
      <w:r>
        <w:rPr>
          <w:spacing w:val="1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Гидропоника.</w:t>
      </w:r>
    </w:p>
    <w:p w:rsidR="00194B9B" w:rsidRDefault="00643C90">
      <w:pPr>
        <w:pStyle w:val="a3"/>
        <w:spacing w:line="360" w:lineRule="auto"/>
        <w:ind w:right="229"/>
      </w:pPr>
      <w:r>
        <w:t>Побег и почки. Листорасположение и листовая мозаика. Строение и функции листа. Простые</w:t>
      </w:r>
      <w:r>
        <w:rPr>
          <w:spacing w:val="-57"/>
        </w:rPr>
        <w:t xml:space="preserve"> </w:t>
      </w:r>
      <w:r>
        <w:t>и сложные листья. Видоизменения листьев. Особенности внутреннего строения листа в связи с его</w:t>
      </w:r>
      <w:r>
        <w:rPr>
          <w:spacing w:val="1"/>
        </w:rPr>
        <w:t xml:space="preserve"> </w:t>
      </w:r>
      <w:r>
        <w:t>функциями (кожица и устьица, основная ткань листа</w:t>
      </w:r>
      <w:r>
        <w:t>, проводящие пучки). Лист – орган 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Фотосинтез. Значение</w:t>
      </w:r>
      <w:r>
        <w:rPr>
          <w:spacing w:val="-2"/>
        </w:rPr>
        <w:t xml:space="preserve"> </w:t>
      </w:r>
      <w:r>
        <w:t>фотосинтеза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40" w:line="360" w:lineRule="auto"/>
        <w:ind w:right="24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194B9B" w:rsidRDefault="00643C90">
      <w:pPr>
        <w:pStyle w:val="a3"/>
        <w:ind w:left="936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194B9B" w:rsidRDefault="00643C90">
      <w:pPr>
        <w:pStyle w:val="a3"/>
        <w:spacing w:before="137" w:line="360" w:lineRule="auto"/>
        <w:ind w:right="238"/>
      </w:pPr>
      <w:r>
        <w:t>Изучение строения вегетативных и генеративных почек (на примере сирени, тополя и других</w:t>
      </w:r>
      <w:r>
        <w:rPr>
          <w:spacing w:val="-57"/>
        </w:rPr>
        <w:t xml:space="preserve"> </w:t>
      </w:r>
      <w:r>
        <w:t>растений).</w:t>
      </w:r>
    </w:p>
    <w:p w:rsidR="00194B9B" w:rsidRDefault="00643C90">
      <w:pPr>
        <w:pStyle w:val="a3"/>
        <w:spacing w:line="360" w:lineRule="auto"/>
        <w:ind w:right="235"/>
      </w:pPr>
      <w:r>
        <w:t xml:space="preserve">Ознакомление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внешним      </w:t>
      </w:r>
      <w:r>
        <w:rPr>
          <w:spacing w:val="1"/>
        </w:rPr>
        <w:t xml:space="preserve"> </w:t>
      </w:r>
      <w:r>
        <w:t xml:space="preserve">строением      </w:t>
      </w:r>
      <w:r>
        <w:rPr>
          <w:spacing w:val="1"/>
        </w:rPr>
        <w:t xml:space="preserve"> </w:t>
      </w:r>
      <w:r>
        <w:t>листьев        и        листорасположением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</w:t>
      </w:r>
      <w:r>
        <w:t>тных</w:t>
      </w:r>
      <w:r>
        <w:rPr>
          <w:spacing w:val="2"/>
        </w:rPr>
        <w:t xml:space="preserve"> </w:t>
      </w:r>
      <w:r>
        <w:t>растениях).</w:t>
      </w:r>
    </w:p>
    <w:p w:rsidR="00194B9B" w:rsidRDefault="00643C90">
      <w:pPr>
        <w:pStyle w:val="a3"/>
        <w:spacing w:line="360" w:lineRule="auto"/>
        <w:ind w:left="936" w:right="1506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194B9B" w:rsidRDefault="00643C90">
      <w:pPr>
        <w:pStyle w:val="a3"/>
        <w:tabs>
          <w:tab w:val="left" w:pos="3222"/>
          <w:tab w:val="left" w:pos="6221"/>
          <w:tab w:val="left" w:pos="9775"/>
        </w:tabs>
        <w:spacing w:before="137" w:line="360" w:lineRule="auto"/>
        <w:ind w:right="225"/>
      </w:pPr>
      <w:r>
        <w:t xml:space="preserve">Дыхание корня. Рыхление почвы для улучшения дыхания корней. Условия, </w:t>
      </w:r>
      <w:r>
        <w:t>препятствующие</w:t>
      </w:r>
      <w:r>
        <w:rPr>
          <w:spacing w:val="1"/>
        </w:rPr>
        <w:t xml:space="preserve"> </w:t>
      </w:r>
      <w:r>
        <w:t>дыханию корней. Лист как орган дыхания (устьичный аппарат). Поступление в лист атмосферного</w:t>
      </w:r>
      <w:r>
        <w:rPr>
          <w:spacing w:val="1"/>
        </w:rPr>
        <w:t xml:space="preserve"> </w:t>
      </w:r>
      <w:r>
        <w:t>воздуха.</w:t>
      </w:r>
      <w:r>
        <w:tab/>
        <w:t>Сильная</w:t>
      </w:r>
      <w:r>
        <w:tab/>
        <w:t>запылѐнность</w:t>
      </w:r>
      <w:r>
        <w:tab/>
        <w:t>воздуха</w:t>
      </w:r>
      <w:r>
        <w:rPr>
          <w:spacing w:val="-58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препятствие    для    дыхания    листьев.    Стебель    как    орган    дыхания    (наличие    устьиц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</w:t>
      </w:r>
      <w:r>
        <w:t>ожице,</w:t>
      </w:r>
      <w:r>
        <w:rPr>
          <w:spacing w:val="19"/>
        </w:rPr>
        <w:t xml:space="preserve"> </w:t>
      </w:r>
      <w:r>
        <w:t>чечевичек).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дыхания</w:t>
      </w:r>
      <w:r>
        <w:rPr>
          <w:spacing w:val="19"/>
        </w:rPr>
        <w:t xml:space="preserve"> </w:t>
      </w:r>
      <w:r>
        <w:t>растений.</w:t>
      </w:r>
      <w:r>
        <w:rPr>
          <w:spacing w:val="19"/>
        </w:rPr>
        <w:t xml:space="preserve"> </w:t>
      </w:r>
      <w:r>
        <w:t>Взаимосвязь</w:t>
      </w:r>
      <w:r>
        <w:rPr>
          <w:spacing w:val="20"/>
        </w:rPr>
        <w:t xml:space="preserve"> </w:t>
      </w:r>
      <w:r>
        <w:t>дыхания</w:t>
      </w:r>
      <w:r>
        <w:rPr>
          <w:spacing w:val="29"/>
        </w:rPr>
        <w:t xml:space="preserve"> </w:t>
      </w:r>
      <w:r>
        <w:t>растения</w:t>
      </w:r>
      <w:r>
        <w:rPr>
          <w:spacing w:val="19"/>
        </w:rPr>
        <w:t xml:space="preserve"> </w:t>
      </w:r>
      <w:r>
        <w:t>с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фотосинтезом.</w:t>
      </w:r>
    </w:p>
    <w:p w:rsidR="00194B9B" w:rsidRDefault="00643C90">
      <w:pPr>
        <w:pStyle w:val="a3"/>
        <w:spacing w:before="140" w:line="360" w:lineRule="auto"/>
        <w:ind w:left="936" w:right="5043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194B9B" w:rsidRDefault="00643C90">
      <w:pPr>
        <w:pStyle w:val="a3"/>
        <w:spacing w:before="137" w:line="360" w:lineRule="auto"/>
        <w:ind w:right="227"/>
      </w:pPr>
      <w:r>
        <w:t xml:space="preserve">Неорганические (вода, минеральные </w:t>
      </w:r>
      <w:r>
        <w:t>соли) и органические вещества (белки, жиры, углеводы,</w:t>
      </w:r>
      <w:r>
        <w:rPr>
          <w:spacing w:val="1"/>
        </w:rPr>
        <w:t xml:space="preserve"> </w:t>
      </w:r>
      <w:r>
        <w:t>нуклеиновые кислоты, витамины и другие вещества) растения. Связь клеточного строения стебля с</w:t>
      </w:r>
      <w:r>
        <w:rPr>
          <w:spacing w:val="1"/>
        </w:rPr>
        <w:t xml:space="preserve"> </w:t>
      </w:r>
      <w:r>
        <w:t>его функциями. Рост стебля в длину. Клеточное строение стебля травянистого растения: кожица,</w:t>
      </w:r>
      <w:r>
        <w:rPr>
          <w:spacing w:val="1"/>
        </w:rPr>
        <w:t xml:space="preserve"> </w:t>
      </w:r>
      <w:r>
        <w:t>проводящие пучк</w:t>
      </w:r>
      <w:r>
        <w:t>и, основная ткань (паренхима). Клеточное строение стебля древесного растения:</w:t>
      </w:r>
      <w:r>
        <w:rPr>
          <w:spacing w:val="1"/>
        </w:rPr>
        <w:t xml:space="preserve"> </w:t>
      </w:r>
      <w:r>
        <w:t>кора (пробка, луб), камбий, древесина и сердцевина. Рост стебля в толщину. Проводящие ткани</w:t>
      </w:r>
      <w:r>
        <w:rPr>
          <w:spacing w:val="1"/>
        </w:rPr>
        <w:t xml:space="preserve"> </w:t>
      </w:r>
      <w:r>
        <w:t>корня. Транспорт воды и минеральных веществ в растении (сосуды древесины) – восходящий</w:t>
      </w:r>
      <w:r>
        <w:t xml:space="preserve"> ток.</w:t>
      </w:r>
      <w:r>
        <w:rPr>
          <w:spacing w:val="1"/>
        </w:rPr>
        <w:t xml:space="preserve"> </w:t>
      </w:r>
      <w:r>
        <w:t>Испарение воды через стебель и листья (транспирация). Регуляция испарения</w:t>
      </w:r>
      <w:r>
        <w:rPr>
          <w:spacing w:val="1"/>
        </w:rPr>
        <w:t xml:space="preserve"> </w:t>
      </w:r>
      <w:r>
        <w:t>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</w:t>
      </w:r>
      <w:r>
        <w:t>еществ в 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</w:p>
    <w:p w:rsidR="00194B9B" w:rsidRDefault="00643C90">
      <w:pPr>
        <w:pStyle w:val="a3"/>
        <w:spacing w:before="2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/>
        <w:ind w:left="936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194B9B" w:rsidRDefault="00643C90">
      <w:pPr>
        <w:pStyle w:val="a3"/>
        <w:spacing w:before="139" w:line="360" w:lineRule="auto"/>
        <w:ind w:left="936" w:right="642" w:firstLine="0"/>
        <w:jc w:val="left"/>
      </w:pPr>
      <w:r>
        <w:t xml:space="preserve">Рассматривание микроскопического </w:t>
      </w:r>
      <w:r>
        <w:t>строения ветки дерева (на готовом микропрепарате).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передвижения воды и минеральных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древесине.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6"/>
        <w:ind w:left="1776" w:hanging="841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194B9B" w:rsidRDefault="00643C90">
      <w:pPr>
        <w:pStyle w:val="a3"/>
        <w:tabs>
          <w:tab w:val="left" w:pos="9861"/>
        </w:tabs>
        <w:spacing w:before="140" w:line="360" w:lineRule="auto"/>
        <w:ind w:right="228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 xml:space="preserve">Развитие побега из почки. Ветвление побегов. Управление ростом </w:t>
      </w:r>
      <w:r>
        <w:t>растения. Формирование кроны.</w:t>
      </w:r>
      <w:r>
        <w:rPr>
          <w:spacing w:val="1"/>
        </w:rPr>
        <w:t xml:space="preserve"> </w:t>
      </w:r>
      <w:r>
        <w:t>Применение</w:t>
      </w:r>
      <w:r>
        <w:tab/>
      </w:r>
      <w:r>
        <w:rPr>
          <w:spacing w:val="-1"/>
        </w:rPr>
        <w:t>знаний</w:t>
      </w:r>
    </w:p>
    <w:p w:rsidR="00194B9B" w:rsidRDefault="00643C90">
      <w:pPr>
        <w:pStyle w:val="a3"/>
        <w:spacing w:line="276" w:lineRule="exact"/>
        <w:ind w:firstLine="0"/>
      </w:pPr>
      <w:r>
        <w:t>о</w:t>
      </w:r>
      <w:r>
        <w:rPr>
          <w:spacing w:val="-2"/>
        </w:rPr>
        <w:t xml:space="preserve"> </w:t>
      </w:r>
      <w:r>
        <w:t>росте</w:t>
      </w:r>
      <w:r>
        <w:rPr>
          <w:spacing w:val="-3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боковых</w:t>
      </w:r>
      <w:r>
        <w:rPr>
          <w:spacing w:val="-2"/>
        </w:rPr>
        <w:t xml:space="preserve"> </w:t>
      </w:r>
      <w:r>
        <w:t>побегов.</w:t>
      </w:r>
    </w:p>
    <w:p w:rsidR="00194B9B" w:rsidRDefault="00643C90">
      <w:pPr>
        <w:pStyle w:val="a3"/>
        <w:spacing w:before="139" w:line="360" w:lineRule="auto"/>
        <w:ind w:left="936" w:right="5881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194B9B" w:rsidRDefault="00643C90">
      <w:pPr>
        <w:pStyle w:val="a3"/>
        <w:ind w:left="936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побега.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194B9B" w:rsidRDefault="00643C90">
      <w:pPr>
        <w:pStyle w:val="a3"/>
        <w:spacing w:before="139" w:line="360" w:lineRule="auto"/>
        <w:ind w:right="227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</w:t>
      </w:r>
      <w:r>
        <w:t>. Цветки и</w:t>
      </w:r>
      <w:r>
        <w:rPr>
          <w:spacing w:val="1"/>
        </w:rPr>
        <w:t xml:space="preserve"> </w:t>
      </w:r>
      <w:r>
        <w:t>соцветия.</w:t>
      </w:r>
      <w:r>
        <w:rPr>
          <w:spacing w:val="47"/>
        </w:rPr>
        <w:t xml:space="preserve"> </w:t>
      </w:r>
      <w:r>
        <w:t>Опыление.</w:t>
      </w:r>
      <w:r>
        <w:rPr>
          <w:spacing w:val="47"/>
        </w:rPr>
        <w:t xml:space="preserve"> </w:t>
      </w:r>
      <w:r>
        <w:t>Перекрѐстное</w:t>
      </w:r>
      <w:r>
        <w:rPr>
          <w:spacing w:val="46"/>
        </w:rPr>
        <w:t xml:space="preserve"> </w:t>
      </w:r>
      <w:r>
        <w:t>опыление</w:t>
      </w:r>
      <w:r>
        <w:rPr>
          <w:spacing w:val="46"/>
        </w:rPr>
        <w:t xml:space="preserve"> </w:t>
      </w:r>
      <w:r>
        <w:t>(ветром,</w:t>
      </w:r>
      <w:r>
        <w:rPr>
          <w:spacing w:val="47"/>
        </w:rPr>
        <w:t xml:space="preserve"> </w:t>
      </w:r>
      <w:r>
        <w:t>животными,</w:t>
      </w:r>
      <w:r>
        <w:rPr>
          <w:spacing w:val="53"/>
        </w:rPr>
        <w:t xml:space="preserve"> </w:t>
      </w:r>
      <w:r>
        <w:t>водой)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самоопыление.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6" w:firstLine="0"/>
      </w:pPr>
      <w:r>
        <w:t>Двойное оплодотворение. Наследование признаков обоих растений. Образование плодов и 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</w:t>
      </w:r>
      <w:r>
        <w:t>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 Подготовка</w:t>
      </w:r>
      <w:r>
        <w:rPr>
          <w:spacing w:val="-2"/>
        </w:rPr>
        <w:t xml:space="preserve"> </w:t>
      </w:r>
      <w:r>
        <w:t>семян к</w:t>
      </w:r>
      <w:r>
        <w:rPr>
          <w:spacing w:val="-1"/>
        </w:rPr>
        <w:t xml:space="preserve"> </w:t>
      </w:r>
      <w:r>
        <w:t>посеву.</w:t>
      </w:r>
      <w:r>
        <w:rPr>
          <w:spacing w:val="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проростков.</w:t>
      </w:r>
    </w:p>
    <w:p w:rsidR="00194B9B" w:rsidRDefault="00643C90">
      <w:pPr>
        <w:pStyle w:val="a3"/>
        <w:spacing w:before="2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94B9B" w:rsidRDefault="00643C90">
      <w:pPr>
        <w:pStyle w:val="a3"/>
        <w:spacing w:before="137" w:line="360" w:lineRule="auto"/>
        <w:ind w:right="236"/>
      </w:pP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 xml:space="preserve">черенкование листьев и другие) на </w:t>
      </w:r>
      <w:r>
        <w:t>примере комнатных растений (традесканция, сенполия, бегония,</w:t>
      </w:r>
      <w:r>
        <w:rPr>
          <w:spacing w:val="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194B9B" w:rsidRDefault="00643C90">
      <w:pPr>
        <w:pStyle w:val="a3"/>
        <w:spacing w:before="1"/>
        <w:ind w:left="936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194B9B" w:rsidRDefault="00643C90">
      <w:pPr>
        <w:pStyle w:val="a3"/>
        <w:spacing w:before="137" w:line="360" w:lineRule="auto"/>
        <w:ind w:left="936" w:right="4760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194B9B" w:rsidRDefault="00643C90">
      <w:pPr>
        <w:pStyle w:val="a3"/>
        <w:spacing w:before="2" w:line="360" w:lineRule="auto"/>
        <w:ind w:left="936" w:right="2444" w:firstLine="0"/>
        <w:jc w:val="left"/>
      </w:pPr>
      <w:r>
        <w:t>Опр</w:t>
      </w:r>
      <w:r>
        <w:t>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194B9B" w:rsidRDefault="00643C90">
      <w:pPr>
        <w:pStyle w:val="a3"/>
        <w:spacing w:line="360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 Влияние факторов внешней среды на развитие цветковых растений. Жизненные формы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94B9B" w:rsidRDefault="00643C90">
      <w:pPr>
        <w:pStyle w:val="a3"/>
        <w:spacing w:before="139" w:line="360" w:lineRule="auto"/>
        <w:ind w:right="232"/>
      </w:pPr>
      <w:r>
        <w:t>Наблюдение за ростом и развитием цветкового растения в комнатных условиях (на примере</w:t>
      </w:r>
      <w:r>
        <w:rPr>
          <w:spacing w:val="1"/>
        </w:rPr>
        <w:t xml:space="preserve"> </w:t>
      </w:r>
      <w:r>
        <w:t>фасоли или</w:t>
      </w:r>
      <w:r>
        <w:rPr>
          <w:spacing w:val="-2"/>
        </w:rPr>
        <w:t xml:space="preserve"> </w:t>
      </w:r>
      <w:r>
        <w:t>посевного гороха).</w:t>
      </w:r>
    </w:p>
    <w:p w:rsidR="00194B9B" w:rsidRDefault="00643C90">
      <w:pPr>
        <w:pStyle w:val="a3"/>
        <w:spacing w:before="1"/>
        <w:ind w:left="936" w:firstLine="0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spacing w:before="136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z w:val="24"/>
        </w:rPr>
        <w:t>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194B9B" w:rsidRDefault="00643C90">
      <w:pPr>
        <w:pStyle w:val="a3"/>
        <w:spacing w:before="137" w:line="360" w:lineRule="auto"/>
        <w:ind w:right="228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растительного мира. Низшие, высшие споровые, высшие семенные растения. Основные таксоны</w:t>
      </w:r>
      <w:r>
        <w:rPr>
          <w:spacing w:val="1"/>
        </w:rPr>
        <w:t xml:space="preserve"> </w:t>
      </w:r>
      <w:r>
        <w:t>(категории) систематики растений (царство, отдел, класс, порядок, семейст</w:t>
      </w:r>
      <w:r>
        <w:t>во, род, вид). 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систематики,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 w:rsidR="00194B9B" w:rsidRDefault="00643C90">
      <w:pPr>
        <w:pStyle w:val="a3"/>
        <w:tabs>
          <w:tab w:val="left" w:pos="2157"/>
          <w:tab w:val="left" w:pos="3573"/>
          <w:tab w:val="left" w:pos="3836"/>
          <w:tab w:val="left" w:pos="5705"/>
          <w:tab w:val="left" w:pos="6565"/>
          <w:tab w:val="left" w:pos="8122"/>
          <w:tab w:val="left" w:pos="9600"/>
          <w:tab w:val="left" w:pos="9656"/>
        </w:tabs>
        <w:spacing w:line="360" w:lineRule="auto"/>
        <w:ind w:right="226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tab/>
      </w:r>
      <w:r>
        <w:tab/>
      </w:r>
      <w:r>
        <w:tab/>
        <w:t>зелѐные</w:t>
      </w:r>
      <w:r>
        <w:tab/>
      </w:r>
      <w:r>
        <w:tab/>
        <w:t>водоросли.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 xml:space="preserve">и жизнедеятельность </w:t>
      </w:r>
      <w:r>
        <w:t>зелѐных водорослей. Размножение зелѐных водорослей (бесполое и половое).</w:t>
      </w:r>
      <w:r>
        <w:rPr>
          <w:spacing w:val="1"/>
        </w:rPr>
        <w:t xml:space="preserve"> </w:t>
      </w:r>
      <w:r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 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94B9B" w:rsidRDefault="00643C90">
      <w:pPr>
        <w:pStyle w:val="a3"/>
        <w:tabs>
          <w:tab w:val="left" w:pos="2593"/>
          <w:tab w:val="left" w:pos="4332"/>
          <w:tab w:val="left" w:pos="6668"/>
          <w:tab w:val="left" w:pos="8201"/>
          <w:tab w:val="left" w:pos="9662"/>
        </w:tabs>
        <w:spacing w:line="360" w:lineRule="auto"/>
        <w:ind w:right="226"/>
      </w:pPr>
      <w:r>
        <w:t>Высшие споровые растения. Моховидные (Мхи). Общая характеристика мхов. Стр</w:t>
      </w:r>
      <w:r>
        <w:t>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увлажнѐнных</w:t>
      </w:r>
      <w:r>
        <w:tab/>
        <w:t>почвах.</w:t>
      </w:r>
      <w:r>
        <w:tab/>
        <w:t>Размножение</w:t>
      </w:r>
      <w:r>
        <w:tab/>
        <w:t>мхов,</w:t>
      </w:r>
      <w:r>
        <w:tab/>
        <w:t>цикл</w:t>
      </w:r>
      <w:r>
        <w:tab/>
        <w:t>развития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примере    </w:t>
      </w:r>
      <w:r>
        <w:rPr>
          <w:spacing w:val="39"/>
        </w:rPr>
        <w:t xml:space="preserve"> </w:t>
      </w:r>
      <w:r>
        <w:t xml:space="preserve">зелѐного    </w:t>
      </w:r>
      <w:r>
        <w:rPr>
          <w:spacing w:val="40"/>
        </w:rPr>
        <w:t xml:space="preserve"> </w:t>
      </w:r>
      <w:r>
        <w:t xml:space="preserve">мха    </w:t>
      </w:r>
      <w:r>
        <w:rPr>
          <w:spacing w:val="39"/>
        </w:rPr>
        <w:t xml:space="preserve"> </w:t>
      </w:r>
      <w:r>
        <w:t xml:space="preserve">кукушкин    </w:t>
      </w:r>
      <w:r>
        <w:rPr>
          <w:spacing w:val="41"/>
        </w:rPr>
        <w:t xml:space="preserve"> </w:t>
      </w:r>
      <w:r>
        <w:t xml:space="preserve">лѐн.    </w:t>
      </w:r>
      <w:r>
        <w:rPr>
          <w:spacing w:val="39"/>
        </w:rPr>
        <w:t xml:space="preserve"> </w:t>
      </w:r>
      <w:r>
        <w:t xml:space="preserve">Роль    </w:t>
      </w:r>
      <w:r>
        <w:rPr>
          <w:spacing w:val="41"/>
        </w:rPr>
        <w:t xml:space="preserve"> </w:t>
      </w:r>
      <w:r>
        <w:t xml:space="preserve">мхов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заболачивании    </w:t>
      </w:r>
      <w:r>
        <w:rPr>
          <w:spacing w:val="38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торфообразовании.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торфа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продуктов</w:t>
      </w:r>
      <w:r>
        <w:rPr>
          <w:spacing w:val="49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переработки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в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194B9B" w:rsidRDefault="00643C90">
      <w:pPr>
        <w:pStyle w:val="a3"/>
        <w:spacing w:before="140" w:line="360" w:lineRule="auto"/>
        <w:ind w:right="231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</w:t>
      </w:r>
      <w:r>
        <w:t>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 Особенности строения и жизнедеятельности плаунов, хвощей и папоротников. Размножение</w:t>
      </w:r>
      <w:r>
        <w:rPr>
          <w:spacing w:val="-57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каменного</w:t>
      </w:r>
      <w:r>
        <w:rPr>
          <w:spacing w:val="-2"/>
        </w:rPr>
        <w:t xml:space="preserve"> </w:t>
      </w:r>
      <w:r>
        <w:t>угля.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94B9B" w:rsidRDefault="00643C90">
      <w:pPr>
        <w:pStyle w:val="a3"/>
        <w:tabs>
          <w:tab w:val="left" w:pos="1935"/>
          <w:tab w:val="left" w:pos="3464"/>
          <w:tab w:val="left" w:pos="5256"/>
          <w:tab w:val="left" w:pos="6992"/>
          <w:tab w:val="left" w:pos="8767"/>
          <w:tab w:val="left" w:pos="9727"/>
        </w:tabs>
        <w:spacing w:line="360" w:lineRule="auto"/>
        <w:ind w:right="234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</w:t>
      </w:r>
      <w:r>
        <w:tab/>
        <w:t>сосны.</w:t>
      </w:r>
      <w:r>
        <w:tab/>
        <w:t>Значение</w:t>
      </w:r>
      <w:r>
        <w:tab/>
        <w:t>хвойных</w:t>
      </w:r>
      <w:r>
        <w:tab/>
        <w:t>рас</w:t>
      </w:r>
      <w:r>
        <w:t>тений</w:t>
      </w:r>
      <w:r>
        <w:tab/>
        <w:t>в</w:t>
      </w:r>
      <w:r>
        <w:tab/>
      </w:r>
      <w:r>
        <w:rPr>
          <w:spacing w:val="-1"/>
        </w:rP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94B9B" w:rsidRDefault="00643C90">
      <w:pPr>
        <w:pStyle w:val="a3"/>
        <w:spacing w:line="360" w:lineRule="auto"/>
        <w:ind w:right="234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классов. Цикл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покрытосеменного растения.</w:t>
      </w:r>
    </w:p>
    <w:p w:rsidR="00194B9B" w:rsidRDefault="00643C90">
      <w:pPr>
        <w:pStyle w:val="a3"/>
        <w:spacing w:line="360" w:lineRule="auto"/>
        <w:ind w:right="229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</w:t>
      </w:r>
      <w:r>
        <w:t>овые, Мотыльковые, или</w:t>
      </w:r>
      <w:r>
        <w:rPr>
          <w:spacing w:val="1"/>
        </w:rPr>
        <w:t xml:space="preserve"> </w:t>
      </w:r>
      <w:r>
        <w:t>Бобовые, Паслѐновые, Сложноцветные, или Астровые) и класса Однодольные (Лилейные, Злаки,</w:t>
      </w:r>
      <w:r>
        <w:rPr>
          <w:spacing w:val="1"/>
        </w:rPr>
        <w:t xml:space="preserve"> </w:t>
      </w:r>
      <w:r>
        <w:t>или Мятликовые)</w:t>
      </w:r>
      <w:r>
        <w:rPr>
          <w:vertAlign w:val="superscript"/>
        </w:rPr>
        <w:t>18</w:t>
      </w:r>
      <w:r>
        <w:t>. Многообразие растений. Дикорастущие представители семейств. Культурные</w:t>
      </w:r>
      <w:r>
        <w:rPr>
          <w:spacing w:val="1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194B9B" w:rsidRDefault="00643C90">
      <w:pPr>
        <w:pStyle w:val="a3"/>
        <w:spacing w:before="2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6" w:line="360" w:lineRule="auto"/>
        <w:ind w:right="232"/>
      </w:pPr>
      <w:r>
        <w:t xml:space="preserve">Изучение   </w:t>
      </w:r>
      <w:r>
        <w:rPr>
          <w:spacing w:val="51"/>
        </w:rPr>
        <w:t xml:space="preserve"> </w:t>
      </w:r>
      <w:r>
        <w:t xml:space="preserve">строения    </w:t>
      </w:r>
      <w:r>
        <w:rPr>
          <w:spacing w:val="53"/>
        </w:rPr>
        <w:t xml:space="preserve"> </w:t>
      </w:r>
      <w:r>
        <w:t xml:space="preserve">одноклеточных    </w:t>
      </w:r>
      <w:r>
        <w:rPr>
          <w:spacing w:val="53"/>
        </w:rPr>
        <w:t xml:space="preserve"> </w:t>
      </w:r>
      <w:r>
        <w:t xml:space="preserve">водорослей    </w:t>
      </w:r>
      <w:r>
        <w:rPr>
          <w:spacing w:val="51"/>
        </w:rPr>
        <w:t xml:space="preserve"> </w:t>
      </w:r>
      <w:r>
        <w:t xml:space="preserve">(на    </w:t>
      </w:r>
      <w:r>
        <w:rPr>
          <w:spacing w:val="50"/>
        </w:rPr>
        <w:t xml:space="preserve"> </w:t>
      </w:r>
      <w:r>
        <w:t xml:space="preserve">примере    </w:t>
      </w:r>
      <w:r>
        <w:rPr>
          <w:spacing w:val="51"/>
        </w:rPr>
        <w:t xml:space="preserve"> </w:t>
      </w:r>
      <w:r>
        <w:t>хламидомонады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хлореллы).</w:t>
      </w:r>
    </w:p>
    <w:p w:rsidR="00194B9B" w:rsidRDefault="00643C90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194B9B" w:rsidRDefault="00643C90">
      <w:pPr>
        <w:pStyle w:val="a3"/>
        <w:spacing w:before="1" w:line="360" w:lineRule="auto"/>
        <w:ind w:left="936" w:right="4187" w:firstLine="0"/>
      </w:pPr>
      <w:r>
        <w:t>Изучение внешнего строения</w:t>
      </w:r>
      <w:r>
        <w:t xml:space="preserve">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194B9B" w:rsidRDefault="00643C90">
      <w:pPr>
        <w:pStyle w:val="a3"/>
        <w:spacing w:line="360" w:lineRule="auto"/>
        <w:ind w:right="235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 или лиственницы).</w:t>
      </w:r>
    </w:p>
    <w:p w:rsidR="00194B9B" w:rsidRDefault="00643C90">
      <w:pPr>
        <w:pStyle w:val="a3"/>
        <w:ind w:left="936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194B9B" w:rsidRDefault="00643C90">
      <w:pPr>
        <w:pStyle w:val="a3"/>
        <w:spacing w:before="140" w:line="360" w:lineRule="auto"/>
        <w:ind w:right="236"/>
      </w:pPr>
      <w:r>
        <w:pict>
          <v:rect id="_x0000_s1035" style="position:absolute;left:0;text-align:left;margin-left:35.4pt;margin-top:71.6pt;width:2in;height:.7pt;z-index:-25165721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57"/>
        </w:rPr>
        <w:t xml:space="preserve"> </w:t>
      </w:r>
      <w:r>
        <w:t>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 натуральных</w:t>
      </w:r>
      <w:r>
        <w:rPr>
          <w:spacing w:val="1"/>
        </w:rPr>
        <w:t xml:space="preserve"> </w:t>
      </w:r>
      <w:r>
        <w:t>образцах.</w:t>
      </w:r>
    </w:p>
    <w:p w:rsidR="00194B9B" w:rsidRDefault="00643C90">
      <w:pPr>
        <w:pStyle w:val="a3"/>
        <w:spacing w:before="66"/>
        <w:ind w:right="228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</w:t>
      </w:r>
      <w:r>
        <w:t>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семейства, не вошедшие в перечень, если они являются наиболее распространѐнными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194B9B" w:rsidRDefault="00643C90">
      <w:pPr>
        <w:pStyle w:val="a3"/>
        <w:ind w:right="235" w:firstLine="0"/>
      </w:pPr>
      <w:r>
        <w:rPr>
          <w:vertAlign w:val="superscript"/>
        </w:rPr>
        <w:t>18</w:t>
      </w:r>
      <w:r>
        <w:t xml:space="preserve"> Морфологическая характеристика и определение семейств класса Двудольные и семейств 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-3"/>
        </w:rPr>
        <w:t xml:space="preserve"> </w:t>
      </w:r>
      <w:r>
        <w:t>осуществляется на</w:t>
      </w:r>
      <w:r>
        <w:rPr>
          <w:spacing w:val="-2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работах.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8"/>
      </w:pPr>
      <w:r>
        <w:t>Определение видов растений (на примере трѐх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</w:t>
      </w:r>
      <w:r>
        <w:rPr>
          <w:spacing w:val="2"/>
        </w:rPr>
        <w:t xml:space="preserve"> </w:t>
      </w:r>
      <w:r>
        <w:t>карточек.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line="271" w:lineRule="exact"/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194B9B" w:rsidRDefault="00643C90">
      <w:pPr>
        <w:pStyle w:val="a3"/>
        <w:spacing w:before="140" w:line="360" w:lineRule="auto"/>
        <w:ind w:right="230"/>
      </w:pPr>
      <w:r>
        <w:t>Эволюцион</w:t>
      </w:r>
      <w:r>
        <w:t>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 растений</w:t>
      </w:r>
      <w:r>
        <w:rPr>
          <w:spacing w:val="1"/>
        </w:rPr>
        <w:t xml:space="preserve"> </w:t>
      </w:r>
      <w:r>
        <w:t>в воде. Первые наземные растения. Освоение растениями суши. Этапы развития наземных растений</w:t>
      </w:r>
      <w:r>
        <w:rPr>
          <w:spacing w:val="-57"/>
        </w:rPr>
        <w:t xml:space="preserve"> </w:t>
      </w:r>
      <w:r>
        <w:t>осн</w:t>
      </w:r>
      <w:r>
        <w:t>овных систематических</w:t>
      </w:r>
      <w:r>
        <w:rPr>
          <w:spacing w:val="2"/>
        </w:rPr>
        <w:t xml:space="preserve"> </w:t>
      </w:r>
      <w:r>
        <w:t>групп. Вымершие</w:t>
      </w:r>
      <w:r>
        <w:rPr>
          <w:spacing w:val="-1"/>
        </w:rPr>
        <w:t xml:space="preserve"> </w:t>
      </w:r>
      <w:r>
        <w:t>растения.</w:t>
      </w:r>
    </w:p>
    <w:p w:rsidR="00194B9B" w:rsidRDefault="00643C90">
      <w:pPr>
        <w:pStyle w:val="a3"/>
        <w:ind w:left="936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Развитие    </w:t>
      </w:r>
      <w:r>
        <w:rPr>
          <w:spacing w:val="1"/>
        </w:rPr>
        <w:t xml:space="preserve"> </w:t>
      </w:r>
      <w:r>
        <w:t xml:space="preserve">растительного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Земле    </w:t>
      </w:r>
      <w:r>
        <w:rPr>
          <w:spacing w:val="1"/>
        </w:rPr>
        <w:t xml:space="preserve"> </w:t>
      </w:r>
      <w:r>
        <w:t>(экскурсия      в      палеонтологический</w:t>
      </w:r>
      <w:r>
        <w:rPr>
          <w:spacing w:val="-57"/>
        </w:rPr>
        <w:t xml:space="preserve"> </w:t>
      </w:r>
      <w:r>
        <w:t>или краеведческий музей).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194B9B" w:rsidRDefault="00643C90">
      <w:pPr>
        <w:pStyle w:val="a3"/>
        <w:tabs>
          <w:tab w:val="left" w:pos="1686"/>
          <w:tab w:val="left" w:pos="3991"/>
          <w:tab w:val="left" w:pos="5565"/>
          <w:tab w:val="left" w:pos="7923"/>
          <w:tab w:val="left" w:pos="9642"/>
        </w:tabs>
        <w:spacing w:before="139" w:line="360" w:lineRule="auto"/>
        <w:ind w:right="226"/>
      </w:pPr>
      <w:r>
        <w:t xml:space="preserve">Растения и среда </w:t>
      </w:r>
      <w:r>
        <w:t>обитания. Экологические факторы. Растения и условия неживой природы:</w:t>
      </w:r>
      <w:r>
        <w:rPr>
          <w:spacing w:val="1"/>
        </w:rPr>
        <w:t xml:space="preserve"> </w:t>
      </w:r>
      <w:r>
        <w:t>свет,</w:t>
      </w:r>
      <w:r>
        <w:tab/>
        <w:t>температура,</w:t>
      </w:r>
      <w:r>
        <w:tab/>
        <w:t>влага,</w:t>
      </w:r>
      <w:r>
        <w:tab/>
        <w:t>атмосферный</w:t>
      </w:r>
      <w:r>
        <w:tab/>
        <w:t>воздух.</w:t>
      </w:r>
      <w:r>
        <w:tab/>
        <w:t>Растения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</w:t>
      </w:r>
      <w:r>
        <w:t>вязи растений между собой и с другими</w:t>
      </w:r>
      <w:r>
        <w:rPr>
          <w:spacing w:val="1"/>
        </w:rPr>
        <w:t xml:space="preserve"> </w:t>
      </w:r>
      <w:r>
        <w:t>организмами.</w:t>
      </w:r>
    </w:p>
    <w:p w:rsidR="00194B9B" w:rsidRDefault="00643C90">
      <w:pPr>
        <w:pStyle w:val="a3"/>
        <w:spacing w:line="360" w:lineRule="auto"/>
        <w:ind w:right="235"/>
      </w:pPr>
      <w:r>
        <w:t>Растительные сообщества. Видовой состав растительных сообществ, преобладающие в 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 сообщества. Смена раст</w:t>
      </w:r>
      <w:r>
        <w:t>ительных сообществ. Растительность (растительный 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 Земли.</w:t>
      </w:r>
      <w:r>
        <w:rPr>
          <w:spacing w:val="-3"/>
        </w:rPr>
        <w:t xml:space="preserve"> </w:t>
      </w:r>
      <w:r>
        <w:t>Флора.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194B9B" w:rsidRDefault="00643C90">
      <w:pPr>
        <w:pStyle w:val="a3"/>
        <w:spacing w:before="139" w:line="360" w:lineRule="auto"/>
        <w:ind w:right="228"/>
      </w:pPr>
      <w:r>
        <w:t>Культурные         растения        и         их        происхождение.         Центры         многообразия</w:t>
      </w:r>
      <w:r>
        <w:rPr>
          <w:spacing w:val="1"/>
        </w:rPr>
        <w:t xml:space="preserve"> </w:t>
      </w:r>
      <w:r>
        <w:t xml:space="preserve">и происхождения культурных растений. </w:t>
      </w:r>
      <w:r>
        <w:t>Земледелие. Культурные растения 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 лесопарки, скверы, ботанические сады. Декоративное цветоводство. Комнатные растения,</w:t>
      </w:r>
      <w:r>
        <w:rPr>
          <w:spacing w:val="1"/>
        </w:rPr>
        <w:t xml:space="preserve"> </w:t>
      </w:r>
      <w:r>
        <w:t>комнатное цветоводство</w:t>
      </w:r>
      <w:r>
        <w:t>. Последствия деятельности человека в экосистемах. Охрана 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(ООПТ).</w:t>
      </w:r>
      <w:r>
        <w:rPr>
          <w:spacing w:val="-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194B9B" w:rsidRDefault="00643C90">
      <w:pPr>
        <w:pStyle w:val="a3"/>
        <w:spacing w:line="276" w:lineRule="exact"/>
        <w:ind w:left="936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</w:t>
      </w:r>
      <w:r>
        <w:t>рсии.</w:t>
      </w:r>
    </w:p>
    <w:p w:rsidR="00194B9B" w:rsidRDefault="00643C90">
      <w:pPr>
        <w:pStyle w:val="a3"/>
        <w:spacing w:before="139" w:line="360" w:lineRule="auto"/>
        <w:ind w:left="936" w:right="4584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line="274" w:lineRule="exact"/>
        <w:ind w:left="1776" w:hanging="841"/>
        <w:jc w:val="both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194B9B" w:rsidRDefault="00643C90">
      <w:pPr>
        <w:pStyle w:val="a3"/>
        <w:tabs>
          <w:tab w:val="left" w:pos="2889"/>
          <w:tab w:val="left" w:pos="5061"/>
          <w:tab w:val="left" w:pos="6645"/>
          <w:tab w:val="left" w:pos="9265"/>
        </w:tabs>
        <w:spacing w:before="140" w:line="360" w:lineRule="auto"/>
        <w:ind w:right="230"/>
      </w:pPr>
      <w:r>
        <w:t>Грибы. Общая характеристика. Шляпочные грибы, их строение, питание, рост, размножение.</w:t>
      </w:r>
      <w:r>
        <w:rPr>
          <w:spacing w:val="-57"/>
        </w:rPr>
        <w:t xml:space="preserve"> </w:t>
      </w:r>
      <w:r>
        <w:t xml:space="preserve">Съедобные и ядовитые грибы. Меры профилактики </w:t>
      </w:r>
      <w:r>
        <w:t>заболеваний, связанных с грибами. Значение</w:t>
      </w:r>
      <w:r>
        <w:rPr>
          <w:spacing w:val="1"/>
        </w:rPr>
        <w:t xml:space="preserve"> </w:t>
      </w:r>
      <w:r>
        <w:t>шляпочных</w:t>
      </w:r>
      <w:r>
        <w:tab/>
        <w:t>грибов</w:t>
      </w:r>
      <w:r>
        <w:tab/>
        <w:t>в</w:t>
      </w:r>
      <w:r>
        <w:tab/>
        <w:t>природных</w:t>
      </w:r>
      <w:r>
        <w:tab/>
      </w:r>
      <w:r>
        <w:rPr>
          <w:spacing w:val="-1"/>
        </w:rPr>
        <w:t>сообществах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/>
      </w:pPr>
      <w:r>
        <w:t>Плесневые грибы. Дрожжевые грибы. Значение плесневых и дрожжевых грибов в природ</w:t>
      </w:r>
      <w:r>
        <w:t>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 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2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194B9B" w:rsidRDefault="00643C90">
      <w:pPr>
        <w:pStyle w:val="a3"/>
        <w:spacing w:line="360" w:lineRule="auto"/>
        <w:ind w:right="231"/>
      </w:pPr>
      <w:r>
        <w:t>Паразитические грибы. Разнообразие и значение паразитических грибов (головня, 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-3"/>
        </w:rPr>
        <w:t xml:space="preserve"> </w:t>
      </w:r>
      <w:r>
        <w:t>трутовик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заболеваниями,</w:t>
      </w:r>
      <w:r>
        <w:rPr>
          <w:spacing w:val="-3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194B9B" w:rsidRDefault="00643C90">
      <w:pPr>
        <w:pStyle w:val="a3"/>
        <w:spacing w:line="360" w:lineRule="auto"/>
        <w:ind w:right="236"/>
      </w:pPr>
      <w:r>
        <w:t>Лишайники – комплексные организмы. Строение лишайников. Питание, рост и размножение</w:t>
      </w:r>
      <w:r>
        <w:rPr>
          <w:spacing w:val="-57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 в</w:t>
      </w:r>
      <w:r>
        <w:rPr>
          <w:spacing w:val="-2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 жизни человека.</w:t>
      </w:r>
    </w:p>
    <w:p w:rsidR="00194B9B" w:rsidRDefault="00643C90">
      <w:pPr>
        <w:pStyle w:val="a3"/>
        <w:spacing w:line="360" w:lineRule="auto"/>
        <w:ind w:right="227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</w:t>
      </w:r>
      <w:r>
        <w:t>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2"/>
        </w:rPr>
        <w:t xml:space="preserve"> </w:t>
      </w:r>
      <w:r>
        <w:t>бактериями.</w:t>
      </w:r>
      <w:r>
        <w:rPr>
          <w:spacing w:val="-3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</w:t>
      </w:r>
      <w:r>
        <w:rPr>
          <w:spacing w:val="-3"/>
        </w:rPr>
        <w:t xml:space="preserve"> </w:t>
      </w:r>
      <w:r>
        <w:t>промышленности).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5"/>
        <w:ind w:left="936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одноклеточных</w:t>
      </w:r>
      <w:r>
        <w:rPr>
          <w:spacing w:val="-3"/>
        </w:rPr>
        <w:t xml:space="preserve"> </w:t>
      </w:r>
      <w:r>
        <w:t>(мукор)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(пеницилл)</w:t>
      </w:r>
      <w:r>
        <w:rPr>
          <w:spacing w:val="-6"/>
        </w:rPr>
        <w:t xml:space="preserve"> </w:t>
      </w:r>
      <w:r>
        <w:t>плесневых</w:t>
      </w:r>
      <w:r>
        <w:rPr>
          <w:spacing w:val="-2"/>
        </w:rPr>
        <w:t xml:space="preserve"> </w:t>
      </w:r>
      <w:r>
        <w:t>грибов.</w:t>
      </w:r>
    </w:p>
    <w:p w:rsidR="00194B9B" w:rsidRDefault="00643C90">
      <w:pPr>
        <w:pStyle w:val="a3"/>
        <w:spacing w:before="137" w:line="360" w:lineRule="auto"/>
        <w:jc w:val="left"/>
      </w:pPr>
      <w:r>
        <w:t>Изучение</w:t>
      </w:r>
      <w:r>
        <w:rPr>
          <w:spacing w:val="34"/>
        </w:rPr>
        <w:t xml:space="preserve"> </w:t>
      </w:r>
      <w:r>
        <w:t>строения</w:t>
      </w:r>
      <w:r>
        <w:rPr>
          <w:spacing w:val="35"/>
        </w:rPr>
        <w:t xml:space="preserve"> </w:t>
      </w:r>
      <w:r>
        <w:t>плодовых</w:t>
      </w:r>
      <w:r>
        <w:rPr>
          <w:spacing w:val="37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шляпочных</w:t>
      </w:r>
      <w:r>
        <w:rPr>
          <w:spacing w:val="37"/>
        </w:rPr>
        <w:t xml:space="preserve"> </w:t>
      </w:r>
      <w:r>
        <w:t>грибов</w:t>
      </w:r>
      <w:r>
        <w:rPr>
          <w:spacing w:val="35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шляпочных</w:t>
      </w:r>
      <w:r>
        <w:rPr>
          <w:spacing w:val="36"/>
        </w:rPr>
        <w:t xml:space="preserve"> </w:t>
      </w:r>
      <w:r>
        <w:t>грибов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муляжах).</w:t>
      </w:r>
    </w:p>
    <w:p w:rsidR="00194B9B" w:rsidRDefault="00643C90">
      <w:pPr>
        <w:pStyle w:val="a3"/>
        <w:ind w:left="93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spacing w:before="136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194B9B" w:rsidRDefault="00643C90">
      <w:pPr>
        <w:pStyle w:val="a3"/>
        <w:spacing w:before="137" w:line="360" w:lineRule="auto"/>
        <w:ind w:right="237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техникой.</w:t>
      </w:r>
    </w:p>
    <w:p w:rsidR="00194B9B" w:rsidRDefault="00643C90">
      <w:pPr>
        <w:pStyle w:val="a3"/>
        <w:spacing w:line="360" w:lineRule="auto"/>
        <w:ind w:right="234"/>
      </w:pPr>
      <w:r>
        <w:t>Общие признаки животных. Отличия животных от растений. Многообразие животного мира.</w:t>
      </w:r>
      <w:r>
        <w:rPr>
          <w:spacing w:val="-57"/>
        </w:rPr>
        <w:t xml:space="preserve"> </w:t>
      </w:r>
      <w:r>
        <w:t>Одноклеточные и многоклеточные животные. Форма тела животного, симметрия, размеры тела и</w:t>
      </w:r>
      <w:r>
        <w:rPr>
          <w:spacing w:val="1"/>
        </w:rPr>
        <w:t xml:space="preserve"> </w:t>
      </w:r>
      <w:r>
        <w:t>другое.</w:t>
      </w:r>
    </w:p>
    <w:p w:rsidR="00194B9B" w:rsidRDefault="00643C90">
      <w:pPr>
        <w:pStyle w:val="a3"/>
        <w:spacing w:before="1" w:line="360" w:lineRule="auto"/>
        <w:ind w:right="230"/>
      </w:pPr>
      <w:r>
        <w:t>Животная клетка. Открытие животной клетки</w:t>
      </w:r>
      <w:r>
        <w:rPr>
          <w:spacing w:val="1"/>
        </w:rPr>
        <w:t xml:space="preserve"> </w:t>
      </w:r>
      <w:r>
        <w:t>(А. Левенгук). Строение животной 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животных. Организм</w:t>
      </w:r>
      <w:r>
        <w:rPr>
          <w:spacing w:val="2"/>
        </w:rPr>
        <w:t xml:space="preserve"> </w:t>
      </w:r>
      <w:r>
        <w:t>– единое</w:t>
      </w:r>
      <w:r>
        <w:rPr>
          <w:spacing w:val="-4"/>
        </w:rPr>
        <w:t xml:space="preserve"> </w:t>
      </w:r>
      <w:r>
        <w:t>целое.</w:t>
      </w:r>
    </w:p>
    <w:p w:rsidR="00194B9B" w:rsidRDefault="00643C90">
      <w:pPr>
        <w:pStyle w:val="a3"/>
        <w:spacing w:line="276" w:lineRule="exact"/>
        <w:ind w:left="936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</w:t>
      </w:r>
      <w:r>
        <w:t>боты.</w:t>
      </w:r>
    </w:p>
    <w:p w:rsidR="00194B9B" w:rsidRDefault="00643C90">
      <w:pPr>
        <w:pStyle w:val="a3"/>
        <w:spacing w:before="139"/>
        <w:ind w:left="936" w:firstLine="0"/>
      </w:pPr>
      <w:r>
        <w:t>Исследование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194B9B" w:rsidRDefault="00643C90">
      <w:pPr>
        <w:pStyle w:val="a3"/>
        <w:spacing w:before="137" w:line="360" w:lineRule="auto"/>
        <w:ind w:right="231"/>
      </w:pPr>
      <w:r>
        <w:pict>
          <v:rect id="_x0000_s1036" style="position:absolute;left:0;text-align:left;margin-left:35.4pt;margin-top:71.55pt;width:2in;height:.7pt;z-index:-25165619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  <w:r>
        <w:t xml:space="preserve">Опора      и     </w:t>
      </w:r>
      <w:r>
        <w:rPr>
          <w:spacing w:val="1"/>
        </w:rPr>
        <w:t xml:space="preserve"> </w:t>
      </w:r>
      <w:r>
        <w:t>движение      животных.      Особенности       гидростатического,      наружного</w:t>
      </w:r>
      <w:r>
        <w:rPr>
          <w:spacing w:val="-57"/>
        </w:rPr>
        <w:t xml:space="preserve"> </w:t>
      </w:r>
      <w:r>
        <w:t>и внутреннего скеле</w:t>
      </w:r>
      <w:r>
        <w:t>та у животных. Передвижение у одноклеточных (амѐбовидное, 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7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многоклеточных:</w:t>
      </w:r>
      <w:r>
        <w:rPr>
          <w:spacing w:val="6"/>
        </w:rPr>
        <w:t xml:space="preserve"> </w:t>
      </w:r>
      <w:r>
        <w:t>полѐт</w:t>
      </w:r>
      <w:r>
        <w:rPr>
          <w:spacing w:val="9"/>
        </w:rPr>
        <w:t xml:space="preserve"> </w:t>
      </w:r>
      <w:r>
        <w:t>насекомых,</w:t>
      </w:r>
      <w:r>
        <w:rPr>
          <w:spacing w:val="6"/>
        </w:rPr>
        <w:t xml:space="preserve"> </w:t>
      </w:r>
      <w:r>
        <w:t>птиц,</w:t>
      </w:r>
      <w:r>
        <w:rPr>
          <w:spacing w:val="6"/>
        </w:rPr>
        <w:t xml:space="preserve"> </w:t>
      </w:r>
      <w:r>
        <w:t>плавание</w:t>
      </w:r>
      <w:r>
        <w:rPr>
          <w:spacing w:val="16"/>
        </w:rPr>
        <w:t xml:space="preserve"> </w:t>
      </w:r>
      <w:r>
        <w:t>рыб,</w:t>
      </w:r>
      <w:r>
        <w:rPr>
          <w:spacing w:val="8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суше</w:t>
      </w:r>
    </w:p>
    <w:p w:rsidR="00194B9B" w:rsidRDefault="00643C90">
      <w:pPr>
        <w:pStyle w:val="a3"/>
        <w:spacing w:before="66"/>
        <w:ind w:right="230" w:firstLine="0"/>
      </w:pPr>
      <w:r>
        <w:rPr>
          <w:vertAlign w:val="superscript"/>
        </w:rPr>
        <w:t>19</w:t>
      </w:r>
      <w:r>
        <w:rPr>
          <w:spacing w:val="28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</w:t>
      </w:r>
      <w:r>
        <w:rPr>
          <w:spacing w:val="28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менять</w:t>
      </w:r>
      <w:r>
        <w:rPr>
          <w:spacing w:val="27"/>
        </w:rPr>
        <w:t xml:space="preserve"> </w:t>
      </w:r>
      <w:r>
        <w:t>местами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усмотрению</w:t>
      </w:r>
      <w:r>
        <w:rPr>
          <w:spacing w:val="29"/>
        </w:rPr>
        <w:t xml:space="preserve"> </w:t>
      </w:r>
      <w:r>
        <w:t>учителя,</w:t>
      </w:r>
      <w:r>
        <w:rPr>
          <w:spacing w:val="26"/>
        </w:rPr>
        <w:t xml:space="preserve"> </w:t>
      </w:r>
      <w:r>
        <w:t>рассматривая</w:t>
      </w:r>
      <w:r>
        <w:rPr>
          <w:spacing w:val="2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учебного материала.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030"/>
          <w:tab w:val="left" w:pos="5521"/>
          <w:tab w:val="left" w:pos="8038"/>
          <w:tab w:val="left" w:pos="9872"/>
        </w:tabs>
        <w:spacing w:before="119" w:line="362" w:lineRule="auto"/>
        <w:ind w:right="230" w:firstLine="0"/>
      </w:pPr>
      <w:r>
        <w:t>позвоночных</w:t>
      </w:r>
      <w:r>
        <w:tab/>
        <w:t>животных</w:t>
      </w:r>
      <w:r>
        <w:tab/>
        <w:t>(ползание,</w:t>
      </w:r>
      <w:r>
        <w:tab/>
        <w:t>бег,</w:t>
      </w:r>
      <w:r>
        <w:tab/>
      </w:r>
      <w:r>
        <w:rPr>
          <w:spacing w:val="-1"/>
        </w:rPr>
        <w:t>ходьба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194B9B" w:rsidRDefault="00643C90">
      <w:pPr>
        <w:pStyle w:val="a3"/>
        <w:spacing w:line="360" w:lineRule="auto"/>
        <w:ind w:right="233"/>
      </w:pPr>
      <w:r>
        <w:t xml:space="preserve">Питание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пищеварение      </w:t>
      </w:r>
      <w:r>
        <w:rPr>
          <w:spacing w:val="55"/>
        </w:rPr>
        <w:t xml:space="preserve"> </w:t>
      </w:r>
      <w:r>
        <w:t xml:space="preserve">у      </w:t>
      </w:r>
      <w:r>
        <w:rPr>
          <w:spacing w:val="49"/>
        </w:rPr>
        <w:t xml:space="preserve"> </w:t>
      </w:r>
      <w:r>
        <w:t xml:space="preserve">животных.      </w:t>
      </w:r>
      <w:r>
        <w:rPr>
          <w:spacing w:val="54"/>
        </w:rPr>
        <w:t xml:space="preserve"> </w:t>
      </w:r>
      <w:r>
        <w:t xml:space="preserve">Значение      </w:t>
      </w:r>
      <w:r>
        <w:rPr>
          <w:spacing w:val="51"/>
        </w:rPr>
        <w:t xml:space="preserve"> </w:t>
      </w:r>
      <w:r>
        <w:t xml:space="preserve">питания.      </w:t>
      </w:r>
      <w:r>
        <w:rPr>
          <w:spacing w:val="52"/>
        </w:rPr>
        <w:t xml:space="preserve"> </w:t>
      </w:r>
      <w:r>
        <w:t>Питание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 система</w:t>
      </w:r>
      <w:r>
        <w:rPr>
          <w:spacing w:val="1"/>
        </w:rPr>
        <w:t xml:space="preserve"> </w:t>
      </w:r>
      <w:r>
        <w:t>у беспозвоночных. 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 железы. Ферменты. Особенности пищеварительной системы у представителей</w:t>
      </w:r>
      <w:r>
        <w:rPr>
          <w:spacing w:val="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</w:t>
      </w:r>
      <w:r>
        <w:t>екопитающих.</w:t>
      </w:r>
    </w:p>
    <w:p w:rsidR="00194B9B" w:rsidRDefault="00643C90">
      <w:pPr>
        <w:pStyle w:val="a3"/>
        <w:spacing w:line="360" w:lineRule="auto"/>
        <w:ind w:right="226"/>
      </w:pPr>
      <w:r>
        <w:t>Дыхание животных. Значение дыхания. Газообмен через всю поверхность клетки. 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Особенности кожного</w:t>
      </w:r>
      <w:r>
        <w:rPr>
          <w:spacing w:val="-1"/>
        </w:rPr>
        <w:t xml:space="preserve"> </w:t>
      </w:r>
      <w:r>
        <w:t>дыхания. Роль</w:t>
      </w:r>
      <w:r>
        <w:rPr>
          <w:spacing w:val="-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птиц.</w:t>
      </w:r>
    </w:p>
    <w:p w:rsidR="00194B9B" w:rsidRDefault="00643C90">
      <w:pPr>
        <w:pStyle w:val="a3"/>
        <w:spacing w:line="360" w:lineRule="auto"/>
        <w:ind w:right="234"/>
      </w:pPr>
      <w:r>
        <w:t>Транспорт веществ у животных. Роль транспорта веществ в организме животных. Замкнутая</w:t>
      </w:r>
      <w:r>
        <w:rPr>
          <w:spacing w:val="1"/>
        </w:rPr>
        <w:t xml:space="preserve"> </w:t>
      </w:r>
      <w:r>
        <w:t>и 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</w:t>
      </w:r>
      <w:r>
        <w:t>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194B9B" w:rsidRDefault="00643C90">
      <w:pPr>
        <w:pStyle w:val="a3"/>
        <w:spacing w:line="360" w:lineRule="auto"/>
        <w:ind w:right="232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 xml:space="preserve">Сократительные     </w:t>
      </w:r>
      <w:r>
        <w:t xml:space="preserve">   вакуоли        у        простейших.        Звѐздчатые        клетки        и        канальцы</w:t>
      </w:r>
      <w:r>
        <w:rPr>
          <w:spacing w:val="1"/>
        </w:rPr>
        <w:t xml:space="preserve"> </w:t>
      </w:r>
      <w:r>
        <w:t>у плоских червей, выделительные трубочки и воронки у кольчатых червей. Мальпигиевы сосуды 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194B9B" w:rsidRDefault="00643C90">
      <w:pPr>
        <w:pStyle w:val="a3"/>
        <w:spacing w:line="360" w:lineRule="auto"/>
        <w:ind w:right="228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 Кожа как орган выделения. Роль кожи в теплоотдаче. Производные кожи. 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1"/>
        </w:rPr>
        <w:t xml:space="preserve"> </w:t>
      </w:r>
      <w:r>
        <w:t>и</w:t>
      </w:r>
      <w:r>
        <w:t xml:space="preserve"> активной защиты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194B9B" w:rsidRDefault="00643C90">
      <w:pPr>
        <w:pStyle w:val="a3"/>
        <w:spacing w:line="360" w:lineRule="auto"/>
        <w:ind w:right="228"/>
      </w:pPr>
      <w:r>
        <w:t>Координация      и      регуляция      жизнедеятельности       у      животных.      Раздражимость</w:t>
      </w:r>
      <w:r>
        <w:rPr>
          <w:spacing w:val="1"/>
        </w:rPr>
        <w:t xml:space="preserve"> </w:t>
      </w:r>
      <w:r>
        <w:t xml:space="preserve">у     </w:t>
      </w:r>
      <w:r>
        <w:rPr>
          <w:spacing w:val="49"/>
        </w:rPr>
        <w:t xml:space="preserve"> </w:t>
      </w:r>
      <w:r>
        <w:t xml:space="preserve">одноклеточных      </w:t>
      </w:r>
      <w:r>
        <w:rPr>
          <w:spacing w:val="49"/>
        </w:rPr>
        <w:t xml:space="preserve"> </w:t>
      </w:r>
      <w:r>
        <w:t xml:space="preserve">животных.      </w:t>
      </w:r>
      <w:r>
        <w:rPr>
          <w:spacing w:val="50"/>
        </w:rPr>
        <w:t xml:space="preserve"> </w:t>
      </w:r>
      <w:r>
        <w:t xml:space="preserve">Таксисы      </w:t>
      </w:r>
      <w:r>
        <w:rPr>
          <w:spacing w:val="50"/>
        </w:rPr>
        <w:t xml:space="preserve"> </w:t>
      </w:r>
      <w:r>
        <w:t xml:space="preserve">(фототаксис,      </w:t>
      </w:r>
      <w:r>
        <w:rPr>
          <w:spacing w:val="49"/>
        </w:rPr>
        <w:t xml:space="preserve"> </w:t>
      </w:r>
      <w:r>
        <w:t xml:space="preserve">трофотаксис,      </w:t>
      </w:r>
      <w:r>
        <w:rPr>
          <w:spacing w:val="48"/>
        </w:rPr>
        <w:t xml:space="preserve"> </w:t>
      </w:r>
      <w:r>
        <w:t>хемотаксис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</w:t>
      </w:r>
      <w:r>
        <w:t>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млекопитающих. </w:t>
      </w:r>
      <w:r>
        <w:t>Появление больших полушарий, коры, борозд и извилин. Гуморальная регуляция.</w:t>
      </w:r>
      <w:r>
        <w:rPr>
          <w:spacing w:val="1"/>
        </w:rPr>
        <w:t xml:space="preserve"> </w:t>
      </w:r>
      <w:r>
        <w:t>Роль гормонов в жизни животных. Половые гормоны. Половой диморфизм. Органы чувств, их</w:t>
      </w:r>
      <w:r>
        <w:rPr>
          <w:spacing w:val="1"/>
        </w:rPr>
        <w:t xml:space="preserve"> </w:t>
      </w:r>
      <w:r>
        <w:t>значение.</w:t>
      </w:r>
      <w:r>
        <w:rPr>
          <w:spacing w:val="24"/>
        </w:rPr>
        <w:t xml:space="preserve"> </w:t>
      </w:r>
      <w:r>
        <w:t>Рецепторы.</w:t>
      </w:r>
      <w:r>
        <w:rPr>
          <w:spacing w:val="23"/>
        </w:rPr>
        <w:t xml:space="preserve"> </w:t>
      </w:r>
      <w:r>
        <w:t>Простые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сложные</w:t>
      </w:r>
      <w:r>
        <w:rPr>
          <w:spacing w:val="25"/>
        </w:rPr>
        <w:t xml:space="preserve"> </w:t>
      </w:r>
      <w:r>
        <w:t>(фасеточные)</w:t>
      </w:r>
      <w:r>
        <w:rPr>
          <w:spacing w:val="24"/>
        </w:rPr>
        <w:t xml:space="preserve"> </w:t>
      </w:r>
      <w:r>
        <w:t>глаза</w:t>
      </w:r>
      <w:r>
        <w:rPr>
          <w:spacing w:val="30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насекомых.</w:t>
      </w:r>
      <w:r>
        <w:rPr>
          <w:spacing w:val="24"/>
        </w:rPr>
        <w:t xml:space="preserve"> </w:t>
      </w:r>
      <w:r>
        <w:t>Орган</w:t>
      </w:r>
      <w:r>
        <w:rPr>
          <w:spacing w:val="25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слуха</w:t>
      </w:r>
      <w:r>
        <w:rPr>
          <w:spacing w:val="-58"/>
        </w:rPr>
        <w:t xml:space="preserve"> </w:t>
      </w:r>
      <w:r>
        <w:t xml:space="preserve">у </w:t>
      </w:r>
      <w:r>
        <w:t xml:space="preserve">     </w:t>
      </w:r>
      <w:r>
        <w:rPr>
          <w:spacing w:val="1"/>
        </w:rPr>
        <w:t xml:space="preserve"> </w:t>
      </w:r>
      <w:r>
        <w:t>позвоночных,        их        усложнение.        Органы        обоняния,        вкуса        и  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позвоночных</w:t>
      </w:r>
      <w:r>
        <w:rPr>
          <w:spacing w:val="2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Орган боковой линии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рыб.</w:t>
      </w:r>
    </w:p>
    <w:p w:rsidR="00194B9B" w:rsidRDefault="00643C90">
      <w:pPr>
        <w:pStyle w:val="a3"/>
        <w:spacing w:line="360" w:lineRule="auto"/>
        <w:ind w:right="234"/>
      </w:pPr>
      <w:r>
        <w:t xml:space="preserve">Поведение      животных.       Врождѐнное      и       приобретѐнное   </w:t>
      </w:r>
      <w:r>
        <w:t xml:space="preserve">   поведение      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24"/>
        </w:rPr>
        <w:t xml:space="preserve"> </w:t>
      </w:r>
      <w:r>
        <w:t>пищевое,</w:t>
      </w:r>
      <w:r>
        <w:rPr>
          <w:spacing w:val="25"/>
        </w:rPr>
        <w:t xml:space="preserve"> </w:t>
      </w:r>
      <w:r>
        <w:t>оборонительное,</w:t>
      </w:r>
      <w:r>
        <w:rPr>
          <w:spacing w:val="23"/>
        </w:rPr>
        <w:t xml:space="preserve"> </w:t>
      </w:r>
      <w:r>
        <w:t>территориальное,</w:t>
      </w:r>
      <w:r>
        <w:rPr>
          <w:spacing w:val="23"/>
        </w:rPr>
        <w:t xml:space="preserve"> </w:t>
      </w:r>
      <w:r>
        <w:t>брачное,</w:t>
      </w:r>
      <w:r>
        <w:rPr>
          <w:spacing w:val="23"/>
        </w:rPr>
        <w:t xml:space="preserve"> </w:t>
      </w:r>
      <w:r>
        <w:t>исследовательское.</w:t>
      </w:r>
      <w:r>
        <w:rPr>
          <w:spacing w:val="23"/>
        </w:rPr>
        <w:t xml:space="preserve"> </w:t>
      </w:r>
      <w:r>
        <w:t>Стимулы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поведения.</w:t>
      </w:r>
    </w:p>
    <w:p w:rsidR="00194B9B" w:rsidRDefault="00643C90">
      <w:pPr>
        <w:pStyle w:val="a3"/>
        <w:tabs>
          <w:tab w:val="left" w:pos="3743"/>
          <w:tab w:val="left" w:pos="6752"/>
          <w:tab w:val="left" w:pos="9663"/>
        </w:tabs>
        <w:spacing w:before="140" w:line="360" w:lineRule="auto"/>
        <w:ind w:right="226"/>
      </w:pPr>
      <w:r>
        <w:t>Размножение и развит</w:t>
      </w:r>
      <w:r>
        <w:t>ие животных. Бесполое размножение: деление клетки 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tab/>
        <w:t>Половые</w:t>
      </w:r>
      <w:r>
        <w:tab/>
        <w:t>железы.</w:t>
      </w:r>
      <w:r>
        <w:tab/>
        <w:t>Яичники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</w:t>
      </w:r>
      <w:r>
        <w:t>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 Плацента (детское место). Пупочный канатик 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 и</w:t>
      </w:r>
      <w:r>
        <w:rPr>
          <w:spacing w:val="-3"/>
        </w:rPr>
        <w:t xml:space="preserve"> </w:t>
      </w:r>
      <w:r>
        <w:t>неполный.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 w:line="360" w:lineRule="auto"/>
        <w:ind w:left="936" w:right="3882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194B9B" w:rsidRDefault="00643C90">
      <w:pPr>
        <w:pStyle w:val="a3"/>
        <w:spacing w:before="137" w:line="360" w:lineRule="auto"/>
        <w:ind w:left="936" w:right="2743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194B9B" w:rsidRDefault="00643C90">
      <w:pPr>
        <w:pStyle w:val="a3"/>
        <w:ind w:left="93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194B9B" w:rsidRDefault="00643C90">
      <w:pPr>
        <w:pStyle w:val="a3"/>
        <w:spacing w:before="139" w:line="360" w:lineRule="auto"/>
        <w:ind w:left="936" w:right="4010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Основные категории систематики животных. Вид как </w:t>
      </w:r>
      <w:r>
        <w:t>основная систематическая 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</w:t>
      </w:r>
      <w:r>
        <w:t>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194B9B" w:rsidRDefault="00643C90">
      <w:pPr>
        <w:pStyle w:val="a3"/>
        <w:tabs>
          <w:tab w:val="left" w:pos="2902"/>
          <w:tab w:val="left" w:pos="4111"/>
          <w:tab w:val="left" w:pos="5754"/>
          <w:tab w:val="left" w:pos="7539"/>
          <w:tab w:val="left" w:pos="9938"/>
        </w:tabs>
        <w:spacing w:before="2" w:line="360" w:lineRule="auto"/>
        <w:ind w:right="232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tab/>
        <w:t>и</w:t>
      </w:r>
      <w:r>
        <w:tab/>
        <w:t>образ</w:t>
      </w:r>
      <w:r>
        <w:tab/>
        <w:t>жизни.</w:t>
      </w:r>
      <w:r>
        <w:tab/>
        <w:t>Образование</w:t>
      </w:r>
      <w:r>
        <w:tab/>
        <w:t>цисты</w:t>
      </w:r>
      <w:r>
        <w:rPr>
          <w:spacing w:val="-58"/>
        </w:rPr>
        <w:t xml:space="preserve"> </w:t>
      </w:r>
      <w:r>
        <w:t xml:space="preserve">при неблагоприятных условиях среды. Многообразие простейших. Значение </w:t>
      </w:r>
      <w:r>
        <w:t>простейших в природе</w:t>
      </w:r>
      <w:r>
        <w:rPr>
          <w:spacing w:val="1"/>
        </w:rPr>
        <w:t xml:space="preserve"> </w:t>
      </w:r>
      <w:r>
        <w:t>и жизни человека (образование осадочных пород, возбудители заболеваний, симбиотические виды).</w:t>
      </w:r>
      <w:r>
        <w:rPr>
          <w:spacing w:val="-5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1"/>
        </w:rPr>
        <w:t xml:space="preserve"> </w:t>
      </w:r>
      <w:r>
        <w:t>плазмодий).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194B9B" w:rsidRDefault="00643C90">
      <w:pPr>
        <w:pStyle w:val="a3"/>
        <w:tabs>
          <w:tab w:val="left" w:pos="3306"/>
          <w:tab w:val="left" w:pos="5165"/>
          <w:tab w:val="left" w:pos="8263"/>
          <w:tab w:val="left" w:pos="9326"/>
        </w:tabs>
        <w:spacing w:before="137" w:line="360" w:lineRule="auto"/>
        <w:ind w:right="229"/>
      </w:pPr>
      <w:r>
        <w:t>И</w:t>
      </w:r>
      <w:r>
        <w:t>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194B9B" w:rsidRDefault="00643C90">
      <w:pPr>
        <w:pStyle w:val="a3"/>
        <w:ind w:left="936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194B9B" w:rsidRDefault="00643C90">
      <w:pPr>
        <w:pStyle w:val="a3"/>
        <w:spacing w:before="137"/>
        <w:ind w:left="936" w:firstLine="0"/>
      </w:pPr>
      <w:r>
        <w:t xml:space="preserve">Изготовление      </w:t>
      </w:r>
      <w:r>
        <w:rPr>
          <w:spacing w:val="16"/>
        </w:rPr>
        <w:t xml:space="preserve"> </w:t>
      </w:r>
      <w:r>
        <w:t xml:space="preserve">модели       </w:t>
      </w:r>
      <w:r>
        <w:rPr>
          <w:spacing w:val="17"/>
        </w:rPr>
        <w:t xml:space="preserve"> </w:t>
      </w:r>
      <w:r>
        <w:t xml:space="preserve">клетки       </w:t>
      </w:r>
      <w:r>
        <w:rPr>
          <w:spacing w:val="14"/>
        </w:rPr>
        <w:t xml:space="preserve"> </w:t>
      </w:r>
      <w:r>
        <w:t xml:space="preserve">простейшего       </w:t>
      </w:r>
      <w:r>
        <w:rPr>
          <w:spacing w:val="17"/>
        </w:rPr>
        <w:t xml:space="preserve"> </w:t>
      </w:r>
      <w:r>
        <w:t xml:space="preserve">(амѐбы,       </w:t>
      </w:r>
      <w:r>
        <w:rPr>
          <w:spacing w:val="18"/>
        </w:rPr>
        <w:t xml:space="preserve"> </w:t>
      </w:r>
      <w:r>
        <w:t>инфузории-туфельки</w:t>
      </w:r>
    </w:p>
    <w:p w:rsidR="00194B9B" w:rsidRDefault="00643C90">
      <w:pPr>
        <w:pStyle w:val="a3"/>
        <w:spacing w:before="139"/>
        <w:ind w:firstLine="0"/>
        <w:jc w:val="left"/>
      </w:pPr>
      <w:r>
        <w:t>и др.).</w:t>
      </w:r>
    </w:p>
    <w:p w:rsidR="00194B9B" w:rsidRDefault="00643C90">
      <w:pPr>
        <w:pStyle w:val="a3"/>
        <w:spacing w:before="138"/>
        <w:ind w:left="936" w:firstLine="0"/>
        <w:jc w:val="left"/>
      </w:pPr>
      <w:r>
        <w:t>Мно</w:t>
      </w:r>
      <w:r>
        <w:t>гоклеточные</w:t>
      </w:r>
      <w:r>
        <w:rPr>
          <w:spacing w:val="9"/>
        </w:rPr>
        <w:t xml:space="preserve"> </w:t>
      </w:r>
      <w:r>
        <w:t>животные.</w:t>
      </w:r>
      <w:r>
        <w:rPr>
          <w:spacing w:val="68"/>
        </w:rPr>
        <w:t xml:space="preserve"> </w:t>
      </w:r>
      <w:r>
        <w:t>Кишечнополостные.</w:t>
      </w:r>
      <w:r>
        <w:rPr>
          <w:spacing w:val="69"/>
        </w:rPr>
        <w:t xml:space="preserve"> </w:t>
      </w:r>
      <w:r>
        <w:t>Общая</w:t>
      </w:r>
      <w:r>
        <w:rPr>
          <w:spacing w:val="69"/>
        </w:rPr>
        <w:t xml:space="preserve"> </w:t>
      </w:r>
      <w:r>
        <w:t>характеристика.</w:t>
      </w:r>
      <w:r>
        <w:rPr>
          <w:spacing w:val="69"/>
        </w:rPr>
        <w:t xml:space="preserve"> </w:t>
      </w:r>
      <w:r>
        <w:t>Местообитание.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771"/>
          <w:tab w:val="left" w:pos="4892"/>
          <w:tab w:val="left" w:pos="6217"/>
          <w:tab w:val="left" w:pos="9466"/>
        </w:tabs>
        <w:spacing w:before="119" w:line="360" w:lineRule="auto"/>
        <w:ind w:right="231" w:firstLine="0"/>
      </w:pPr>
      <w:r>
        <w:t>Особенности</w:t>
      </w:r>
      <w:r>
        <w:tab/>
        <w:t>строения</w:t>
      </w:r>
      <w:r>
        <w:tab/>
        <w:t>и</w:t>
      </w:r>
      <w:r>
        <w:tab/>
        <w:t>жизнедеятельности.</w:t>
      </w:r>
      <w:r>
        <w:tab/>
      </w:r>
      <w:r>
        <w:rPr>
          <w:spacing w:val="-1"/>
        </w:rPr>
        <w:t>Эктодерма</w:t>
      </w:r>
      <w:r>
        <w:rPr>
          <w:spacing w:val="-58"/>
        </w:rPr>
        <w:t xml:space="preserve"> </w:t>
      </w:r>
      <w:r>
        <w:t>и энтодерма. Внутриполостное и клеточное переваривание пищи. Регенерация. Рефлекс. 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 Многообразие кишечнополостных. Значение кишечнополостных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рифообразовании.</w:t>
      </w:r>
    </w:p>
    <w:p w:rsidR="00194B9B" w:rsidRDefault="00643C90">
      <w:pPr>
        <w:pStyle w:val="a3"/>
        <w:spacing w:before="2"/>
        <w:ind w:left="936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 w:line="360" w:lineRule="auto"/>
        <w:ind w:left="936" w:right="880" w:firstLine="0"/>
        <w:jc w:val="left"/>
      </w:pPr>
      <w:r>
        <w:t>Иссл</w:t>
      </w:r>
      <w:r>
        <w:t>едование строения пресноводной гидры и еѐ передвижения (школьный аквариум).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аквариум).</w:t>
      </w:r>
    </w:p>
    <w:p w:rsidR="00194B9B" w:rsidRDefault="00643C90">
      <w:pPr>
        <w:pStyle w:val="a3"/>
        <w:ind w:left="936" w:firstLine="0"/>
        <w:jc w:val="left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3"/>
        </w:rPr>
        <w:t xml:space="preserve"> </w:t>
      </w:r>
      <w:r>
        <w:t>гидры.</w:t>
      </w:r>
    </w:p>
    <w:p w:rsidR="00194B9B" w:rsidRDefault="00643C90">
      <w:pPr>
        <w:pStyle w:val="a3"/>
        <w:tabs>
          <w:tab w:val="left" w:pos="3491"/>
          <w:tab w:val="left" w:pos="6412"/>
          <w:tab w:val="left" w:pos="8898"/>
        </w:tabs>
        <w:spacing w:before="139" w:line="360" w:lineRule="auto"/>
        <w:ind w:right="228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плоских, круглых и кольчатых червей. Многообразие червей. Паразитические</w:t>
      </w:r>
      <w:r>
        <w:rPr>
          <w:spacing w:val="1"/>
        </w:rPr>
        <w:t xml:space="preserve"> </w:t>
      </w:r>
      <w:r>
        <w:t>плоские и круглые черви. Циклы развития печѐночного сосальщика, бычьего цепня, человеческой</w:t>
      </w:r>
      <w:r>
        <w:rPr>
          <w:spacing w:val="1"/>
        </w:rPr>
        <w:t xml:space="preserve"> </w:t>
      </w:r>
      <w:r>
        <w:t>аскариды.</w:t>
      </w:r>
      <w:r>
        <w:tab/>
        <w:t>Черви,</w:t>
      </w:r>
      <w:r>
        <w:tab/>
        <w:t>их</w:t>
      </w:r>
      <w:r>
        <w:tab/>
        <w:t>приспособления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42"/>
        </w:rPr>
        <w:t xml:space="preserve"> </w:t>
      </w:r>
      <w:r>
        <w:t xml:space="preserve">паразитизму,      </w:t>
      </w:r>
      <w:r>
        <w:rPr>
          <w:spacing w:val="42"/>
        </w:rPr>
        <w:t xml:space="preserve"> </w:t>
      </w:r>
      <w:r>
        <w:t>в</w:t>
      </w:r>
      <w:r>
        <w:t xml:space="preserve">ред,      </w:t>
      </w:r>
      <w:r>
        <w:rPr>
          <w:spacing w:val="40"/>
        </w:rPr>
        <w:t xml:space="preserve"> </w:t>
      </w:r>
      <w:r>
        <w:t xml:space="preserve">наносимый      </w:t>
      </w:r>
      <w:r>
        <w:rPr>
          <w:spacing w:val="40"/>
        </w:rPr>
        <w:t xml:space="preserve"> </w:t>
      </w:r>
      <w:r>
        <w:t xml:space="preserve">человеку,      </w:t>
      </w:r>
      <w:r>
        <w:rPr>
          <w:spacing w:val="42"/>
        </w:rPr>
        <w:t xml:space="preserve"> </w:t>
      </w:r>
      <w:r>
        <w:t xml:space="preserve">сельскохозяйственным      </w:t>
      </w:r>
      <w:r>
        <w:rPr>
          <w:spacing w:val="36"/>
        </w:rPr>
        <w:t xml:space="preserve"> </w:t>
      </w:r>
      <w:r>
        <w:t>растениям</w:t>
      </w:r>
      <w:r>
        <w:rPr>
          <w:spacing w:val="-58"/>
        </w:rPr>
        <w:t xml:space="preserve"> </w:t>
      </w:r>
      <w:r>
        <w:t>и животным. Меры по предупреждению заражения паразитическими червями. Роль червей как</w:t>
      </w:r>
      <w:r>
        <w:rPr>
          <w:spacing w:val="1"/>
        </w:rPr>
        <w:t xml:space="preserve"> </w:t>
      </w:r>
      <w:r>
        <w:t>почвообразователей.</w:t>
      </w:r>
    </w:p>
    <w:p w:rsidR="00194B9B" w:rsidRDefault="00643C90">
      <w:pPr>
        <w:pStyle w:val="a3"/>
        <w:spacing w:line="276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tabs>
          <w:tab w:val="left" w:pos="3028"/>
          <w:tab w:val="left" w:pos="4669"/>
          <w:tab w:val="left" w:pos="6247"/>
          <w:tab w:val="left" w:pos="7991"/>
          <w:tab w:val="left" w:pos="9275"/>
        </w:tabs>
        <w:spacing w:before="139" w:line="360" w:lineRule="auto"/>
        <w:ind w:right="232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</w:t>
      </w:r>
      <w:r>
        <w:t>девого</w:t>
      </w:r>
      <w:r>
        <w:tab/>
        <w:t>червя.</w:t>
      </w:r>
      <w:r>
        <w:tab/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194B9B" w:rsidRDefault="00643C90">
      <w:pPr>
        <w:pStyle w:val="a3"/>
        <w:spacing w:before="1" w:line="360" w:lineRule="auto"/>
        <w:jc w:val="left"/>
      </w:pPr>
      <w:r>
        <w:t>Исследование</w:t>
      </w:r>
      <w:r>
        <w:rPr>
          <w:spacing w:val="4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4"/>
        </w:rPr>
        <w:t xml:space="preserve"> </w:t>
      </w:r>
      <w:r>
        <w:t>червя</w:t>
      </w:r>
      <w:r>
        <w:rPr>
          <w:spacing w:val="4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готовом</w:t>
      </w:r>
      <w:r>
        <w:rPr>
          <w:spacing w:val="3"/>
        </w:rPr>
        <w:t xml:space="preserve"> </w:t>
      </w:r>
      <w:r>
        <w:t>влажном</w:t>
      </w:r>
      <w:r>
        <w:rPr>
          <w:spacing w:val="4"/>
        </w:rPr>
        <w:t xml:space="preserve"> </w:t>
      </w:r>
      <w:r>
        <w:t>препарате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микропрепарате).</w:t>
      </w:r>
    </w:p>
    <w:p w:rsidR="00194B9B" w:rsidRDefault="00643C90">
      <w:pPr>
        <w:pStyle w:val="a3"/>
        <w:tabs>
          <w:tab w:val="left" w:pos="2562"/>
          <w:tab w:val="left" w:pos="4908"/>
          <w:tab w:val="left" w:pos="7174"/>
          <w:tab w:val="left" w:pos="8518"/>
          <w:tab w:val="left" w:pos="9285"/>
        </w:tabs>
        <w:spacing w:line="360" w:lineRule="auto"/>
        <w:ind w:right="233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</w:r>
      <w:r>
        <w:rPr>
          <w:spacing w:val="-1"/>
        </w:rPr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194B9B" w:rsidRDefault="00643C90">
      <w:pPr>
        <w:pStyle w:val="a3"/>
        <w:spacing w:line="360" w:lineRule="auto"/>
        <w:jc w:val="left"/>
      </w:pPr>
      <w:r>
        <w:t>Членистоногие.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характеристика.</w:t>
      </w:r>
      <w:r>
        <w:rPr>
          <w:spacing w:val="22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жизни.</w:t>
      </w:r>
      <w:r>
        <w:rPr>
          <w:spacing w:val="22"/>
        </w:rPr>
        <w:t xml:space="preserve"> </w:t>
      </w:r>
      <w:r>
        <w:t>Внешнее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внутреннее</w:t>
      </w:r>
      <w:r>
        <w:rPr>
          <w:spacing w:val="22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классов.</w:t>
      </w:r>
    </w:p>
    <w:p w:rsidR="00194B9B" w:rsidRDefault="00643C90">
      <w:pPr>
        <w:pStyle w:val="a3"/>
        <w:spacing w:line="360" w:lineRule="auto"/>
        <w:ind w:left="936" w:right="3666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94B9B" w:rsidRDefault="00643C90">
      <w:pPr>
        <w:pStyle w:val="a3"/>
        <w:spacing w:before="1" w:line="360" w:lineRule="auto"/>
        <w:ind w:right="225"/>
      </w:pPr>
      <w:r>
        <w:t>Паукообразные. 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жизнью</w:t>
      </w:r>
      <w:r>
        <w:rPr>
          <w:spacing w:val="1"/>
        </w:rPr>
        <w:t xml:space="preserve"> </w:t>
      </w:r>
      <w:r>
        <w:t>на 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</w:p>
    <w:p w:rsidR="00194B9B" w:rsidRDefault="00643C90">
      <w:pPr>
        <w:pStyle w:val="a3"/>
        <w:spacing w:line="360" w:lineRule="auto"/>
        <w:ind w:right="229"/>
      </w:pPr>
      <w:r>
        <w:pict>
          <v:rect id="_x0000_s1037" style="position:absolute;left:0;text-align:left;margin-left:35.4pt;margin-top:64.7pt;width:2in;height:.7pt;z-index:-25165516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  <w:r>
        <w:t>Насекомые. Особенности строения и жизнедеятельности. Размножение насекомых и типы</w:t>
      </w:r>
      <w:r>
        <w:rPr>
          <w:spacing w:val="1"/>
        </w:rPr>
        <w:t xml:space="preserve"> </w:t>
      </w:r>
      <w:r>
        <w:t>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 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-1"/>
        </w:rPr>
        <w:t xml:space="preserve"> </w:t>
      </w:r>
      <w:r>
        <w:t>Перепончатокрылые, Двукрылые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Насеко</w:t>
      </w:r>
      <w:r>
        <w:t>мые</w:t>
      </w:r>
      <w:r>
        <w:rPr>
          <w:spacing w:val="5"/>
        </w:rPr>
        <w:t xml:space="preserve"> </w:t>
      </w:r>
      <w:r>
        <w:t>– переносчики</w:t>
      </w:r>
      <w:r>
        <w:rPr>
          <w:spacing w:val="1"/>
        </w:rPr>
        <w:t xml:space="preserve"> </w:t>
      </w:r>
      <w:r>
        <w:t>возбудителей</w:t>
      </w:r>
    </w:p>
    <w:p w:rsidR="00194B9B" w:rsidRDefault="00643C90">
      <w:pPr>
        <w:pStyle w:val="a3"/>
        <w:spacing w:before="66"/>
        <w:ind w:right="238" w:firstLine="0"/>
      </w:pPr>
      <w:r>
        <w:rPr>
          <w:vertAlign w:val="superscript"/>
        </w:rPr>
        <w:t>20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 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отрядов.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049"/>
          <w:tab w:val="left" w:pos="4536"/>
          <w:tab w:val="left" w:pos="6986"/>
          <w:tab w:val="left" w:pos="9455"/>
          <w:tab w:val="left" w:pos="9664"/>
        </w:tabs>
        <w:spacing w:before="119" w:line="360" w:lineRule="auto"/>
        <w:ind w:right="230" w:firstLine="0"/>
      </w:pPr>
      <w:r>
        <w:t>и</w:t>
      </w:r>
      <w:r>
        <w:tab/>
      </w:r>
      <w:r>
        <w:tab/>
        <w:t>паразиты</w:t>
      </w:r>
      <w:r>
        <w:tab/>
      </w:r>
      <w:r>
        <w:tab/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 xml:space="preserve">и домашних животных. </w:t>
      </w:r>
      <w:r>
        <w:t>Насекомые-вредители сада, огорода, поля, леса. Насекомые, 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tab/>
        <w:t>насекомых-вредителей.</w:t>
      </w:r>
      <w:r>
        <w:tab/>
        <w:t>Значение</w:t>
      </w:r>
      <w:r>
        <w:tab/>
      </w:r>
      <w:r>
        <w:rPr>
          <w:spacing w:val="-1"/>
        </w:rP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94B9B" w:rsidRDefault="00643C90">
      <w:pPr>
        <w:pStyle w:val="a3"/>
        <w:spacing w:before="2"/>
        <w:ind w:left="936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</w:t>
      </w:r>
      <w:r>
        <w:t>ские</w:t>
      </w:r>
      <w:r>
        <w:rPr>
          <w:spacing w:val="-5"/>
        </w:rPr>
        <w:t xml:space="preserve"> </w:t>
      </w:r>
      <w:r>
        <w:t>работы.</w:t>
      </w:r>
    </w:p>
    <w:p w:rsidR="00194B9B" w:rsidRDefault="00643C90">
      <w:pPr>
        <w:pStyle w:val="a3"/>
        <w:spacing w:before="137" w:line="360" w:lineRule="auto"/>
        <w:ind w:right="236"/>
      </w:pPr>
      <w:r>
        <w:t xml:space="preserve">Исследование   </w:t>
      </w:r>
      <w:r>
        <w:rPr>
          <w:spacing w:val="51"/>
        </w:rPr>
        <w:t xml:space="preserve"> </w:t>
      </w:r>
      <w:r>
        <w:t xml:space="preserve">внешнего   </w:t>
      </w:r>
      <w:r>
        <w:rPr>
          <w:spacing w:val="50"/>
        </w:rPr>
        <w:t xml:space="preserve"> </w:t>
      </w:r>
      <w:r>
        <w:t xml:space="preserve">строения   </w:t>
      </w:r>
      <w:r>
        <w:rPr>
          <w:spacing w:val="50"/>
        </w:rPr>
        <w:t xml:space="preserve"> </w:t>
      </w:r>
      <w:r>
        <w:t xml:space="preserve">насекомого   </w:t>
      </w:r>
      <w:r>
        <w:rPr>
          <w:spacing w:val="50"/>
        </w:rPr>
        <w:t xml:space="preserve"> </w:t>
      </w:r>
      <w:r>
        <w:t xml:space="preserve">(на   </w:t>
      </w:r>
      <w:r>
        <w:rPr>
          <w:spacing w:val="50"/>
        </w:rPr>
        <w:t xml:space="preserve"> </w:t>
      </w:r>
      <w:r>
        <w:t xml:space="preserve">примере    </w:t>
      </w:r>
      <w:r>
        <w:rPr>
          <w:spacing w:val="49"/>
        </w:rPr>
        <w:t xml:space="preserve"> </w:t>
      </w:r>
      <w:r>
        <w:t xml:space="preserve">майского    </w:t>
      </w:r>
      <w:r>
        <w:rPr>
          <w:spacing w:val="50"/>
        </w:rPr>
        <w:t xml:space="preserve"> </w:t>
      </w:r>
      <w:r>
        <w:t>жука</w:t>
      </w:r>
      <w:r>
        <w:rPr>
          <w:spacing w:val="-58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194B9B" w:rsidRDefault="00643C90">
      <w:pPr>
        <w:pStyle w:val="a3"/>
        <w:ind w:left="936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194B9B" w:rsidRDefault="00643C90">
      <w:pPr>
        <w:pStyle w:val="a3"/>
        <w:spacing w:before="139" w:line="360" w:lineRule="auto"/>
        <w:ind w:right="228"/>
      </w:pPr>
      <w:r>
        <w:t>Моллюски.       Общая        харак</w:t>
      </w:r>
      <w:r>
        <w:t>теристика.       Местообитание        моллюсков.       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моллюсков. Значение</w:t>
      </w:r>
      <w:r>
        <w:rPr>
          <w:spacing w:val="-2"/>
        </w:rPr>
        <w:t xml:space="preserve"> </w:t>
      </w:r>
      <w:r>
        <w:t>моллюсков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194B9B" w:rsidRDefault="00643C90">
      <w:pPr>
        <w:pStyle w:val="a3"/>
        <w:spacing w:before="1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 w:line="360" w:lineRule="auto"/>
        <w:ind w:right="230"/>
      </w:pPr>
      <w:r>
        <w:t>Исследование внешнего строения раковин пресноводных и морских моллюсков (раковины</w:t>
      </w:r>
      <w:r>
        <w:rPr>
          <w:spacing w:val="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 катушки 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3"/>
        <w:spacing w:line="360" w:lineRule="auto"/>
        <w:ind w:right="23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Черепные,</w:t>
      </w:r>
      <w:r>
        <w:rPr>
          <w:spacing w:val="-1"/>
        </w:rPr>
        <w:t xml:space="preserve"> </w:t>
      </w:r>
      <w:r>
        <w:t>или Позвоночные.</w:t>
      </w:r>
    </w:p>
    <w:p w:rsidR="00194B9B" w:rsidRDefault="00643C90">
      <w:pPr>
        <w:pStyle w:val="a3"/>
        <w:spacing w:line="360" w:lineRule="auto"/>
        <w:ind w:right="235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Хозяйственно</w:t>
      </w:r>
      <w:r>
        <w:t>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194B9B" w:rsidRDefault="00643C90">
      <w:pPr>
        <w:pStyle w:val="a3"/>
        <w:spacing w:before="2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Исследование     </w:t>
      </w:r>
      <w:r>
        <w:rPr>
          <w:spacing w:val="1"/>
        </w:rPr>
        <w:t xml:space="preserve"> </w:t>
      </w:r>
      <w:r>
        <w:t>внешнего       строения       и       особенностей       передвижения   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194B9B" w:rsidRDefault="00643C90">
      <w:pPr>
        <w:pStyle w:val="a3"/>
        <w:ind w:left="936" w:firstLine="0"/>
      </w:pPr>
      <w:r>
        <w:t>Исследование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3"/>
        </w:rPr>
        <w:t xml:space="preserve"> </w:t>
      </w:r>
      <w:r>
        <w:t>препарата).</w:t>
      </w:r>
    </w:p>
    <w:p w:rsidR="00194B9B" w:rsidRDefault="00643C90">
      <w:pPr>
        <w:pStyle w:val="a3"/>
        <w:tabs>
          <w:tab w:val="left" w:pos="3988"/>
          <w:tab w:val="left" w:pos="9207"/>
        </w:tabs>
        <w:spacing w:before="139" w:line="360" w:lineRule="auto"/>
        <w:ind w:right="231"/>
      </w:pPr>
      <w:r>
        <w:t>Земноводные. Общая</w:t>
      </w:r>
      <w:r>
        <w:rPr>
          <w:spacing w:val="60"/>
        </w:rPr>
        <w:t xml:space="preserve"> </w:t>
      </w:r>
      <w:r>
        <w:t>характеристика. Местообитание земноводных. Особенности 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tab/>
        <w:t>Приспособленность</w:t>
      </w:r>
      <w:r>
        <w:tab/>
      </w:r>
      <w:r>
        <w:rPr>
          <w:spacing w:val="-1"/>
        </w:rPr>
        <w:t>земноводных</w:t>
      </w:r>
      <w:r>
        <w:rPr>
          <w:spacing w:val="-58"/>
        </w:rPr>
        <w:t xml:space="preserve"> </w:t>
      </w:r>
      <w:r>
        <w:t>к жизни в воде и на суше. Ра</w:t>
      </w:r>
      <w:r>
        <w:t>змножение и развитие земноводных. Многообразие земноводных и 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94B9B" w:rsidRDefault="00643C90">
      <w:pPr>
        <w:pStyle w:val="a3"/>
        <w:spacing w:line="360" w:lineRule="auto"/>
        <w:ind w:right="227"/>
      </w:pPr>
      <w:r>
        <w:t>Пресмыкающиеся. Общая характеристика. Местообитание пресмыкающихся.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</w:t>
      </w:r>
      <w:r>
        <w:t>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пресмыкающихся к жизни на суше. Размножение и развитие 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9"/>
        </w:rPr>
        <w:t xml:space="preserve"> </w:t>
      </w:r>
      <w:r>
        <w:t>Многообразие</w:t>
      </w:r>
      <w:r>
        <w:rPr>
          <w:spacing w:val="9"/>
        </w:rPr>
        <w:t xml:space="preserve"> </w:t>
      </w:r>
      <w:r>
        <w:t>пресмыкающихся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охрана.</w:t>
      </w:r>
      <w:r>
        <w:rPr>
          <w:spacing w:val="10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пресмыкающихся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94B9B" w:rsidRDefault="00643C90">
      <w:pPr>
        <w:pStyle w:val="a3"/>
        <w:tabs>
          <w:tab w:val="left" w:pos="2499"/>
          <w:tab w:val="left" w:pos="2972"/>
          <w:tab w:val="left" w:pos="4927"/>
          <w:tab w:val="left" w:pos="4982"/>
          <w:tab w:val="left" w:pos="6220"/>
          <w:tab w:val="left" w:pos="6843"/>
          <w:tab w:val="left" w:pos="8230"/>
          <w:tab w:val="left" w:pos="9889"/>
          <w:tab w:val="left" w:pos="10089"/>
        </w:tabs>
        <w:spacing w:before="140" w:line="360" w:lineRule="auto"/>
        <w:ind w:right="229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полѐту.</w:t>
      </w:r>
      <w:r>
        <w:rPr>
          <w:spacing w:val="1"/>
        </w:rPr>
        <w:t xml:space="preserve"> </w:t>
      </w:r>
      <w:r>
        <w:t>Поведение.</w:t>
      </w:r>
      <w:r>
        <w:tab/>
        <w:t>Размножение</w:t>
      </w:r>
      <w:r>
        <w:tab/>
      </w:r>
      <w:r>
        <w:tab/>
        <w:t>и</w:t>
      </w:r>
      <w:r>
        <w:tab/>
        <w:t>развитие</w:t>
      </w:r>
      <w:r>
        <w:tab/>
        <w:t>птиц.</w:t>
      </w:r>
      <w:r>
        <w:tab/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</w:t>
      </w:r>
      <w:r>
        <w:t>, их изучение. Многообразие птиц.</w:t>
      </w:r>
      <w:r>
        <w:rPr>
          <w:spacing w:val="1"/>
        </w:rPr>
        <w:t xml:space="preserve"> </w:t>
      </w:r>
      <w:r>
        <w:t>Экологические</w:t>
      </w:r>
      <w:r>
        <w:tab/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</w:r>
      <w:r>
        <w:tab/>
        <w:t>Приспособленность</w:t>
      </w:r>
      <w:r>
        <w:tab/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 среды. 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 w:line="360" w:lineRule="auto"/>
        <w:ind w:right="235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 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194B9B" w:rsidRDefault="00643C90">
      <w:pPr>
        <w:pStyle w:val="a3"/>
        <w:spacing w:before="1"/>
        <w:ind w:left="936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194B9B" w:rsidRDefault="00643C90">
      <w:pPr>
        <w:pStyle w:val="a3"/>
        <w:spacing w:before="139" w:line="360" w:lineRule="auto"/>
        <w:ind w:right="231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внешнего строения, скелета и мускулатуры, внутреннего строения. Процессы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194B9B" w:rsidRDefault="00643C90">
      <w:pPr>
        <w:pStyle w:val="a3"/>
        <w:tabs>
          <w:tab w:val="left" w:pos="3217"/>
          <w:tab w:val="left" w:pos="5946"/>
          <w:tab w:val="left" w:pos="8947"/>
        </w:tabs>
        <w:spacing w:line="360" w:lineRule="auto"/>
        <w:ind w:right="228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-57"/>
        </w:rPr>
        <w:t xml:space="preserve"> </w:t>
      </w:r>
      <w:r>
        <w:t>млекопитающие.</w:t>
      </w:r>
      <w:r>
        <w:tab/>
        <w:t>Многообразие</w:t>
      </w:r>
      <w:r>
        <w:tab/>
        <w:t>млекопитающих.</w:t>
      </w:r>
      <w:r>
        <w:tab/>
      </w:r>
      <w:r>
        <w:rPr>
          <w:spacing w:val="-1"/>
        </w:rPr>
        <w:t>Насекомоядные</w:t>
      </w:r>
      <w:r>
        <w:rPr>
          <w:spacing w:val="-58"/>
        </w:rPr>
        <w:t xml:space="preserve"> </w:t>
      </w:r>
      <w:r>
        <w:t xml:space="preserve">и </w:t>
      </w:r>
      <w:r>
        <w:t>Рукокрылые. Грызуны, Зайцеобразные. Хищные. Ластоногие и Китообразные. Парнокопытные 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-2"/>
        </w:rPr>
        <w:t xml:space="preserve"> </w:t>
      </w:r>
      <w:r>
        <w:t>Приматы</w:t>
      </w:r>
      <w:r>
        <w:rPr>
          <w:vertAlign w:val="superscript"/>
        </w:rPr>
        <w:t>22</w:t>
      </w:r>
      <w:r>
        <w:t>.</w:t>
      </w:r>
      <w:r>
        <w:rPr>
          <w:spacing w:val="-1"/>
        </w:rPr>
        <w:t xml:space="preserve"> </w:t>
      </w:r>
      <w:r>
        <w:t>Семейства</w:t>
      </w:r>
      <w:r>
        <w:rPr>
          <w:spacing w:val="-4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-1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1"/>
        </w:rPr>
        <w:t xml:space="preserve"> </w:t>
      </w:r>
      <w:r>
        <w:t>медвежьи.</w:t>
      </w:r>
    </w:p>
    <w:p w:rsidR="00194B9B" w:rsidRDefault="00643C90">
      <w:pPr>
        <w:pStyle w:val="a3"/>
        <w:spacing w:before="1" w:line="360" w:lineRule="auto"/>
        <w:ind w:right="227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-57"/>
        </w:rPr>
        <w:t xml:space="preserve"> </w:t>
      </w:r>
      <w:r>
        <w:t>во</w:t>
      </w:r>
      <w:r>
        <w:t>збудителей опасных заболеваний. Меры борьбы с грызунами. Многообразие млекопитающих</w:t>
      </w:r>
      <w:r>
        <w:rPr>
          <w:spacing w:val="1"/>
        </w:rPr>
        <w:t xml:space="preserve"> </w:t>
      </w:r>
      <w:r>
        <w:t>родного края.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млекопитающих.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млекопитающих.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194B9B" w:rsidRDefault="00643C90">
      <w:pPr>
        <w:pStyle w:val="a3"/>
        <w:spacing w:before="137" w:line="360" w:lineRule="auto"/>
        <w:ind w:right="232"/>
      </w:pPr>
      <w:r>
        <w:t xml:space="preserve">Эволюционное   </w:t>
      </w:r>
      <w:r>
        <w:rPr>
          <w:spacing w:val="32"/>
        </w:rPr>
        <w:t xml:space="preserve"> </w:t>
      </w:r>
      <w:r>
        <w:t xml:space="preserve">развитие    </w:t>
      </w:r>
      <w:r>
        <w:rPr>
          <w:spacing w:val="30"/>
        </w:rPr>
        <w:t xml:space="preserve"> </w:t>
      </w:r>
      <w:r>
        <w:t xml:space="preserve">животного    </w:t>
      </w:r>
      <w:r>
        <w:rPr>
          <w:spacing w:val="32"/>
        </w:rPr>
        <w:t xml:space="preserve"> </w:t>
      </w:r>
      <w:r>
        <w:t xml:space="preserve">мира    </w:t>
      </w:r>
      <w:r>
        <w:rPr>
          <w:spacing w:val="31"/>
        </w:rPr>
        <w:t xml:space="preserve"> </w:t>
      </w:r>
      <w:r>
        <w:t xml:space="preserve">на    </w:t>
      </w:r>
      <w:r>
        <w:rPr>
          <w:spacing w:val="31"/>
        </w:rPr>
        <w:t xml:space="preserve"> </w:t>
      </w:r>
      <w:r>
        <w:t xml:space="preserve">Земле.    </w:t>
      </w:r>
      <w:r>
        <w:rPr>
          <w:spacing w:val="31"/>
        </w:rPr>
        <w:t xml:space="preserve"> </w:t>
      </w:r>
      <w:r>
        <w:t xml:space="preserve">Усложнение    </w:t>
      </w:r>
      <w:r>
        <w:rPr>
          <w:spacing w:val="3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 процессе эволюции. Доказательства эволюционного развития животного мира. Палеонтология.</w:t>
      </w:r>
      <w:r>
        <w:rPr>
          <w:spacing w:val="1"/>
        </w:rPr>
        <w:t xml:space="preserve"> </w:t>
      </w:r>
      <w:r>
        <w:t>Ископаемые остатки животных, их изучение. Метод</w:t>
      </w:r>
      <w:r>
        <w:t>ы изучения ископаемых остатков. 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«Живые</w:t>
      </w:r>
      <w:r>
        <w:rPr>
          <w:spacing w:val="-1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194B9B" w:rsidRDefault="00643C90">
      <w:pPr>
        <w:pStyle w:val="a3"/>
        <w:spacing w:line="360" w:lineRule="auto"/>
        <w:ind w:right="228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этапы</w:t>
      </w:r>
      <w:r>
        <w:rPr>
          <w:spacing w:val="37"/>
        </w:rPr>
        <w:t xml:space="preserve"> </w:t>
      </w:r>
      <w:r>
        <w:t>эволюции</w:t>
      </w:r>
      <w:r>
        <w:rPr>
          <w:spacing w:val="38"/>
        </w:rPr>
        <w:t xml:space="preserve"> </w:t>
      </w:r>
      <w:r>
        <w:t>беспозвоночных.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этапы</w:t>
      </w:r>
      <w:r>
        <w:rPr>
          <w:spacing w:val="37"/>
        </w:rPr>
        <w:t xml:space="preserve"> </w:t>
      </w:r>
      <w:r>
        <w:t>эволюции</w:t>
      </w:r>
      <w:r>
        <w:rPr>
          <w:spacing w:val="36"/>
        </w:rPr>
        <w:t xml:space="preserve"> </w:t>
      </w:r>
      <w:r>
        <w:t>позвоночн</w:t>
      </w:r>
      <w:r>
        <w:t>ых</w:t>
      </w:r>
    </w:p>
    <w:p w:rsidR="00194B9B" w:rsidRDefault="00643C90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8" style="position:absolute;margin-left:35.4pt;margin-top:16.4pt;width:2in;height:.7pt;z-index:-25165414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firstLine="0"/>
        <w:jc w:val="left"/>
      </w:pPr>
      <w:r>
        <w:rPr>
          <w:vertAlign w:val="superscript"/>
        </w:rPr>
        <w:t>21</w:t>
      </w:r>
      <w:r>
        <w:rPr>
          <w:spacing w:val="10"/>
        </w:rPr>
        <w:t xml:space="preserve"> </w:t>
      </w:r>
      <w:r>
        <w:t>Многообразие</w:t>
      </w:r>
      <w:r>
        <w:rPr>
          <w:spacing w:val="7"/>
        </w:rPr>
        <w:t xml:space="preserve"> </w:t>
      </w:r>
      <w:r>
        <w:t>птиц</w:t>
      </w:r>
      <w:r>
        <w:rPr>
          <w:spacing w:val="7"/>
        </w:rPr>
        <w:t xml:space="preserve"> </w:t>
      </w:r>
      <w:r>
        <w:t>изучается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примере</w:t>
      </w:r>
      <w:r>
        <w:rPr>
          <w:spacing w:val="8"/>
        </w:rPr>
        <w:t xml:space="preserve"> </w:t>
      </w:r>
      <w:r>
        <w:t>трѐх</w:t>
      </w:r>
      <w:r>
        <w:rPr>
          <w:spacing w:val="10"/>
        </w:rPr>
        <w:t xml:space="preserve"> </w:t>
      </w:r>
      <w:r>
        <w:t>экологических</w:t>
      </w:r>
      <w:r>
        <w:rPr>
          <w:spacing w:val="10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194B9B" w:rsidRDefault="00643C90">
      <w:pPr>
        <w:pStyle w:val="a3"/>
        <w:ind w:firstLine="0"/>
        <w:jc w:val="left"/>
      </w:pPr>
      <w:r>
        <w:rPr>
          <w:vertAlign w:val="superscript"/>
        </w:rPr>
        <w:t>22</w:t>
      </w:r>
      <w:r>
        <w:rPr>
          <w:spacing w:val="56"/>
        </w:rPr>
        <w:t xml:space="preserve"> </w:t>
      </w:r>
      <w:r>
        <w:t>Изучаются</w:t>
      </w:r>
      <w:r>
        <w:rPr>
          <w:spacing w:val="55"/>
        </w:rPr>
        <w:t xml:space="preserve"> </w:t>
      </w:r>
      <w:r>
        <w:t>6</w:t>
      </w:r>
      <w:r>
        <w:rPr>
          <w:spacing w:val="55"/>
        </w:rPr>
        <w:t xml:space="preserve"> </w:t>
      </w:r>
      <w:r>
        <w:t>отрядов</w:t>
      </w:r>
      <w:r>
        <w:rPr>
          <w:spacing w:val="55"/>
        </w:rPr>
        <w:t xml:space="preserve"> </w:t>
      </w:r>
      <w:r>
        <w:t>млекопитающих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примере</w:t>
      </w:r>
      <w:r>
        <w:rPr>
          <w:spacing w:val="55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отряда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животных.</w:t>
      </w:r>
      <w:r>
        <w:rPr>
          <w:spacing w:val="-4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животные.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Животные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среда   </w:t>
      </w:r>
      <w:r>
        <w:rPr>
          <w:spacing w:val="49"/>
        </w:rPr>
        <w:t xml:space="preserve"> </w:t>
      </w:r>
      <w:r>
        <w:t xml:space="preserve">обитания.    </w:t>
      </w:r>
      <w:r>
        <w:rPr>
          <w:spacing w:val="49"/>
        </w:rPr>
        <w:t xml:space="preserve"> </w:t>
      </w:r>
      <w:r>
        <w:t xml:space="preserve">Влияние    </w:t>
      </w:r>
      <w:r>
        <w:rPr>
          <w:spacing w:val="49"/>
        </w:rPr>
        <w:t xml:space="preserve"> </w:t>
      </w:r>
      <w:r>
        <w:t xml:space="preserve">света,    </w:t>
      </w:r>
      <w:r>
        <w:rPr>
          <w:spacing w:val="50"/>
        </w:rPr>
        <w:t xml:space="preserve"> </w:t>
      </w:r>
      <w:r>
        <w:t xml:space="preserve">температуры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>влажности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</w:t>
      </w:r>
      <w:r>
        <w:t>х. 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 обитания.</w:t>
      </w:r>
    </w:p>
    <w:p w:rsidR="00194B9B" w:rsidRDefault="00643C90">
      <w:pPr>
        <w:pStyle w:val="a3"/>
        <w:spacing w:line="360" w:lineRule="auto"/>
        <w:ind w:right="235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t xml:space="preserve"> пирамида. Экосистема.</w:t>
      </w:r>
    </w:p>
    <w:p w:rsidR="00194B9B" w:rsidRDefault="00643C90">
      <w:pPr>
        <w:pStyle w:val="a3"/>
        <w:spacing w:before="1" w:line="360" w:lineRule="auto"/>
        <w:ind w:right="237"/>
      </w:pPr>
      <w:r>
        <w:t>Животный</w:t>
      </w:r>
      <w:r>
        <w:rPr>
          <w:spacing w:val="25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зон</w:t>
      </w:r>
      <w:r>
        <w:rPr>
          <w:spacing w:val="26"/>
        </w:rPr>
        <w:t xml:space="preserve"> </w:t>
      </w:r>
      <w:r>
        <w:t>Земли.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распределения</w:t>
      </w:r>
      <w:r>
        <w:rPr>
          <w:spacing w:val="24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 Фауна.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194B9B" w:rsidRDefault="00643C90">
      <w:pPr>
        <w:pStyle w:val="a3"/>
        <w:tabs>
          <w:tab w:val="left" w:pos="3004"/>
          <w:tab w:val="left" w:pos="5030"/>
          <w:tab w:val="left" w:pos="7206"/>
          <w:tab w:val="left" w:pos="9536"/>
        </w:tabs>
        <w:spacing w:before="137" w:line="360" w:lineRule="auto"/>
        <w:ind w:right="229"/>
      </w:pPr>
      <w:r>
        <w:t>Воздействие человека на животных в природе: прямое и косвенное. Промысловые животные</w:t>
      </w:r>
      <w:r>
        <w:rPr>
          <w:spacing w:val="1"/>
        </w:rPr>
        <w:t xml:space="preserve"> </w:t>
      </w:r>
      <w:r>
        <w:t>(рыболовство,</w:t>
      </w:r>
      <w:r>
        <w:tab/>
        <w:t>охота).</w:t>
      </w:r>
      <w:r>
        <w:tab/>
        <w:t>Ведени</w:t>
      </w:r>
      <w:r>
        <w:t>е</w:t>
      </w:r>
      <w:r>
        <w:tab/>
        <w:t>промысла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194B9B" w:rsidRDefault="00643C90">
      <w:pPr>
        <w:pStyle w:val="a3"/>
        <w:tabs>
          <w:tab w:val="left" w:pos="1465"/>
          <w:tab w:val="left" w:pos="2818"/>
          <w:tab w:val="left" w:pos="4516"/>
          <w:tab w:val="left" w:pos="6253"/>
          <w:tab w:val="left" w:pos="7831"/>
          <w:tab w:val="left" w:pos="9527"/>
        </w:tabs>
        <w:spacing w:before="1" w:line="360" w:lineRule="auto"/>
        <w:ind w:right="226"/>
      </w:pPr>
      <w:r>
        <w:t xml:space="preserve">Одомашнивание      </w:t>
      </w:r>
      <w:r>
        <w:rPr>
          <w:spacing w:val="1"/>
        </w:rPr>
        <w:t xml:space="preserve"> </w:t>
      </w:r>
      <w:r>
        <w:t xml:space="preserve">животных.      </w:t>
      </w:r>
      <w:r>
        <w:rPr>
          <w:spacing w:val="1"/>
        </w:rPr>
        <w:t xml:space="preserve"> </w:t>
      </w:r>
      <w:r>
        <w:t xml:space="preserve">Селекция,      </w:t>
      </w:r>
      <w:r>
        <w:rPr>
          <w:spacing w:val="1"/>
        </w:rPr>
        <w:t xml:space="preserve"> </w:t>
      </w:r>
      <w:r>
        <w:t xml:space="preserve">породы,       </w:t>
      </w:r>
      <w:r>
        <w:rPr>
          <w:spacing w:val="1"/>
        </w:rPr>
        <w:t xml:space="preserve"> </w:t>
      </w:r>
      <w:r>
        <w:t xml:space="preserve">искусственный    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tab/>
        <w:t>предки</w:t>
      </w:r>
      <w:r>
        <w:tab/>
        <w:t>домашних</w:t>
      </w:r>
      <w:r>
        <w:tab/>
        <w:t>животных.</w:t>
      </w:r>
      <w:r>
        <w:tab/>
        <w:t>Значение</w:t>
      </w:r>
      <w:r>
        <w:tab/>
        <w:t>домашних</w:t>
      </w:r>
      <w:r>
        <w:tab/>
        <w:t>животных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жизни       </w:t>
      </w:r>
      <w:r>
        <w:t>человека.       Животные       сельскохозяйственных      угодий.       Методы      борьбы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194B9B" w:rsidRDefault="00643C90">
      <w:pPr>
        <w:pStyle w:val="a3"/>
        <w:spacing w:before="1" w:line="360" w:lineRule="auto"/>
        <w:ind w:right="229"/>
      </w:pPr>
      <w:r>
        <w:t>Город как особая искусственная среда, созданная человеком. Синантропные виды животных.</w:t>
      </w:r>
      <w:r>
        <w:rPr>
          <w:spacing w:val="-57"/>
        </w:rPr>
        <w:t xml:space="preserve"> </w:t>
      </w:r>
      <w:r>
        <w:t>Условия их обитания. Беспозвоночные и позвоночные живо</w:t>
      </w:r>
      <w:r>
        <w:t>тные города. Адаптация животных к</w:t>
      </w:r>
      <w:r>
        <w:rPr>
          <w:spacing w:val="1"/>
        </w:rPr>
        <w:t xml:space="preserve"> </w:t>
      </w:r>
      <w:r>
        <w:t>новым условиям. Рекреационный пресс на животных диких видов в условиях города. 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-57"/>
        </w:rPr>
        <w:t xml:space="preserve"> </w:t>
      </w:r>
      <w:r>
        <w:t>охраняемые природные территории (ООПТ). Крас</w:t>
      </w:r>
      <w:r>
        <w:t>ная книга России. Меры сохранения животного</w:t>
      </w:r>
      <w:r>
        <w:rPr>
          <w:spacing w:val="1"/>
        </w:rPr>
        <w:t xml:space="preserve"> </w:t>
      </w:r>
      <w:r>
        <w:t>мира.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194B9B" w:rsidRDefault="00643C90">
      <w:pPr>
        <w:pStyle w:val="a3"/>
        <w:spacing w:before="139" w:line="360" w:lineRule="auto"/>
        <w:ind w:right="235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194B9B" w:rsidRDefault="00643C90">
      <w:pPr>
        <w:pStyle w:val="a3"/>
        <w:tabs>
          <w:tab w:val="left" w:pos="2591"/>
          <w:tab w:val="left" w:pos="5250"/>
          <w:tab w:val="left" w:pos="7457"/>
          <w:tab w:val="left" w:pos="9662"/>
        </w:tabs>
        <w:spacing w:line="360" w:lineRule="auto"/>
        <w:ind w:right="230"/>
      </w:pPr>
      <w:r>
        <w:t>Место человека в системе органического мира. Человек как часть природы. Систематическое</w:t>
      </w:r>
      <w:r>
        <w:rPr>
          <w:spacing w:val="-57"/>
        </w:rPr>
        <w:t xml:space="preserve"> </w:t>
      </w:r>
      <w:r>
        <w:t>положение</w:t>
      </w:r>
      <w:r>
        <w:tab/>
        <w:t>современного</w:t>
      </w:r>
      <w:r>
        <w:tab/>
        <w:t>человека.</w:t>
      </w:r>
      <w:r>
        <w:tab/>
        <w:t>Сходство</w:t>
      </w:r>
      <w:r>
        <w:tab/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расы.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8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 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9"/>
        </w:rPr>
        <w:t xml:space="preserve"> </w:t>
      </w:r>
      <w:r>
        <w:t>эпителиальные,</w:t>
      </w:r>
      <w:r>
        <w:rPr>
          <w:spacing w:val="8"/>
        </w:rPr>
        <w:t xml:space="preserve"> </w:t>
      </w:r>
      <w:r>
        <w:t>соединительные,</w:t>
      </w:r>
      <w:r>
        <w:rPr>
          <w:spacing w:val="6"/>
        </w:rPr>
        <w:t xml:space="preserve"> </w:t>
      </w:r>
      <w:r>
        <w:t>мышечные,</w:t>
      </w:r>
      <w:r>
        <w:rPr>
          <w:spacing w:val="8"/>
        </w:rPr>
        <w:t xml:space="preserve"> </w:t>
      </w:r>
      <w:r>
        <w:t>нервная.</w:t>
      </w:r>
      <w:r>
        <w:rPr>
          <w:spacing w:val="8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тканей,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функции.</w:t>
      </w:r>
    </w:p>
    <w:p w:rsidR="00194B9B" w:rsidRDefault="00643C90">
      <w:pPr>
        <w:pStyle w:val="a3"/>
        <w:spacing w:before="1"/>
        <w:ind w:firstLine="0"/>
        <w:jc w:val="left"/>
      </w:pPr>
      <w:r>
        <w:t>Органы</w:t>
      </w:r>
    </w:p>
    <w:p w:rsidR="00194B9B" w:rsidRDefault="00643C90">
      <w:pPr>
        <w:pStyle w:val="a3"/>
        <w:tabs>
          <w:tab w:val="left" w:pos="642"/>
          <w:tab w:val="left" w:pos="1791"/>
          <w:tab w:val="left" w:pos="2943"/>
          <w:tab w:val="left" w:pos="4230"/>
          <w:tab w:val="left" w:pos="4856"/>
          <w:tab w:val="left" w:pos="5851"/>
          <w:tab w:val="left" w:pos="6777"/>
          <w:tab w:val="left" w:pos="8357"/>
          <w:tab w:val="left" w:pos="9449"/>
          <w:tab w:val="left" w:pos="9861"/>
        </w:tabs>
        <w:spacing w:before="139" w:line="360" w:lineRule="auto"/>
        <w:ind w:right="239" w:firstLine="0"/>
        <w:jc w:val="left"/>
      </w:pPr>
      <w:r>
        <w:t>и</w:t>
      </w:r>
      <w:r>
        <w:tab/>
        <w:t>системы</w:t>
      </w:r>
      <w:r>
        <w:tab/>
        <w:t>органов.</w:t>
      </w:r>
      <w:r>
        <w:tab/>
        <w:t>Организм</w:t>
      </w:r>
      <w:r>
        <w:tab/>
        <w:t>как</w:t>
      </w:r>
      <w:r>
        <w:tab/>
        <w:t>единое</w:t>
      </w:r>
      <w:r>
        <w:tab/>
        <w:t>целое.</w:t>
      </w:r>
      <w:r>
        <w:tab/>
        <w:t>Взаимосвязь</w:t>
      </w:r>
      <w:r>
        <w:tab/>
        <w:t>органов</w:t>
      </w:r>
      <w:r>
        <w:tab/>
        <w:t>и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194B9B" w:rsidRDefault="00643C90">
      <w:pPr>
        <w:pStyle w:val="a3"/>
        <w:ind w:left="936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4"/>
        </w:rPr>
        <w:t xml:space="preserve"> </w:t>
      </w:r>
      <w:r>
        <w:t>рта</w:t>
      </w:r>
      <w:r>
        <w:rPr>
          <w:spacing w:val="-3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9" w:line="360" w:lineRule="auto"/>
        <w:ind w:left="936" w:right="1795" w:firstLine="0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/>
        <w:ind w:left="1776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Нервная</w:t>
      </w:r>
      <w:r>
        <w:rPr>
          <w:spacing w:val="7"/>
        </w:rPr>
        <w:t xml:space="preserve"> </w:t>
      </w:r>
      <w:r>
        <w:t>система</w:t>
      </w:r>
      <w:r>
        <w:rPr>
          <w:spacing w:val="65"/>
        </w:rPr>
        <w:t xml:space="preserve"> </w:t>
      </w:r>
      <w:r>
        <w:t>человека,</w:t>
      </w:r>
      <w:r>
        <w:rPr>
          <w:spacing w:val="66"/>
        </w:rPr>
        <w:t xml:space="preserve"> </w:t>
      </w:r>
      <w:r>
        <w:t>еѐ</w:t>
      </w:r>
      <w:r>
        <w:rPr>
          <w:spacing w:val="68"/>
        </w:rPr>
        <w:t xml:space="preserve"> </w:t>
      </w:r>
      <w:r>
        <w:t>организация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значение.</w:t>
      </w:r>
      <w:r>
        <w:rPr>
          <w:spacing w:val="67"/>
        </w:rPr>
        <w:t xml:space="preserve"> </w:t>
      </w:r>
      <w:r>
        <w:t>Нейроны,</w:t>
      </w:r>
      <w:r>
        <w:rPr>
          <w:spacing w:val="63"/>
        </w:rPr>
        <w:t xml:space="preserve"> </w:t>
      </w:r>
      <w:r>
        <w:t>нервы,</w:t>
      </w:r>
      <w:r>
        <w:rPr>
          <w:spacing w:val="66"/>
        </w:rPr>
        <w:t xml:space="preserve"> </w:t>
      </w:r>
      <w:r>
        <w:t>нервные</w:t>
      </w:r>
      <w:r>
        <w:rPr>
          <w:spacing w:val="70"/>
        </w:rPr>
        <w:t xml:space="preserve"> </w:t>
      </w:r>
      <w:r>
        <w:t>узлы.</w:t>
      </w:r>
    </w:p>
    <w:p w:rsidR="00194B9B" w:rsidRDefault="00643C90">
      <w:pPr>
        <w:pStyle w:val="a3"/>
        <w:spacing w:before="139"/>
        <w:ind w:firstLine="0"/>
      </w:pPr>
      <w:r>
        <w:t>Рефлекс.</w:t>
      </w:r>
      <w:r>
        <w:rPr>
          <w:spacing w:val="-3"/>
        </w:rPr>
        <w:t xml:space="preserve"> </w:t>
      </w:r>
      <w:r>
        <w:t>Рефлекторная</w:t>
      </w:r>
      <w:r>
        <w:rPr>
          <w:spacing w:val="-6"/>
        </w:rPr>
        <w:t xml:space="preserve"> </w:t>
      </w:r>
      <w:r>
        <w:t>дуга.</w:t>
      </w:r>
    </w:p>
    <w:p w:rsidR="00194B9B" w:rsidRDefault="00643C90">
      <w:pPr>
        <w:pStyle w:val="a3"/>
        <w:tabs>
          <w:tab w:val="left" w:pos="2989"/>
          <w:tab w:val="left" w:pos="5214"/>
          <w:tab w:val="left" w:pos="7496"/>
          <w:tab w:val="left" w:pos="9766"/>
        </w:tabs>
        <w:spacing w:before="137" w:line="360" w:lineRule="auto"/>
        <w:ind w:right="228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строение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функции.        </w:t>
      </w:r>
      <w:r>
        <w:rPr>
          <w:spacing w:val="1"/>
        </w:rPr>
        <w:t xml:space="preserve"> </w:t>
      </w:r>
      <w:r>
        <w:t xml:space="preserve">Рефлексы        </w:t>
      </w:r>
      <w:r>
        <w:rPr>
          <w:spacing w:val="1"/>
        </w:rPr>
        <w:t xml:space="preserve"> </w:t>
      </w:r>
      <w:r>
        <w:t>спинного          мозга.          Г</w:t>
      </w:r>
      <w:r>
        <w:t>оловной      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(врождѐнные) и условные (приобретѐнные) рефлексы. Соматическая нервная система. Вегетативная</w:t>
      </w:r>
      <w:r>
        <w:rPr>
          <w:spacing w:val="-57"/>
        </w:rPr>
        <w:t xml:space="preserve"> </w:t>
      </w:r>
      <w:r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нервной системы.</w:t>
      </w:r>
    </w:p>
    <w:p w:rsidR="00194B9B" w:rsidRDefault="00643C90">
      <w:pPr>
        <w:pStyle w:val="a3"/>
        <w:spacing w:line="360" w:lineRule="auto"/>
        <w:ind w:right="235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 смешанной секреции. Гормоны, их роль в регуляции физиологических функций 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</w:t>
      </w:r>
      <w:r>
        <w:t>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функций организма.</w:t>
      </w:r>
    </w:p>
    <w:p w:rsidR="00194B9B" w:rsidRDefault="00643C90">
      <w:pPr>
        <w:pStyle w:val="a3"/>
        <w:spacing w:before="1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/>
        <w:ind w:left="936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194B9B" w:rsidRDefault="00643C90">
      <w:pPr>
        <w:pStyle w:val="a3"/>
        <w:tabs>
          <w:tab w:val="left" w:pos="3642"/>
          <w:tab w:val="left" w:pos="6478"/>
          <w:tab w:val="left" w:pos="9518"/>
        </w:tabs>
        <w:spacing w:before="137" w:line="360" w:lineRule="auto"/>
        <w:ind w:right="229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опорно-двигательного       </w:t>
      </w:r>
      <w:r>
        <w:rPr>
          <w:spacing w:val="1"/>
        </w:rPr>
        <w:t xml:space="preserve"> </w:t>
      </w:r>
      <w:r>
        <w:t xml:space="preserve">аппарата.       </w:t>
      </w:r>
      <w:r>
        <w:rPr>
          <w:spacing w:val="1"/>
        </w:rPr>
        <w:t xml:space="preserve"> </w:t>
      </w:r>
      <w:r>
        <w:t>Скелет         человека,         строение</w:t>
      </w:r>
      <w:r>
        <w:rPr>
          <w:spacing w:val="1"/>
        </w:rPr>
        <w:t xml:space="preserve"> </w:t>
      </w:r>
      <w:r>
        <w:t>его отделов и функции. Кости, их химический состав, строение. Типы костей. Рост костей в длину и</w:t>
      </w:r>
      <w:r>
        <w:rPr>
          <w:spacing w:val="-57"/>
        </w:rPr>
        <w:t xml:space="preserve"> </w:t>
      </w:r>
      <w:r>
        <w:t>толщину. Соединение костей. Скелет головы. Скелет тулови</w:t>
      </w:r>
      <w:r>
        <w:t>ща. Скелет конечностей и их поясов.</w:t>
      </w:r>
      <w:r>
        <w:rPr>
          <w:spacing w:val="1"/>
        </w:rPr>
        <w:t xml:space="preserve"> </w:t>
      </w:r>
      <w:r>
        <w:t>Особенности</w:t>
      </w:r>
      <w:r>
        <w:tab/>
        <w:t>скелета</w:t>
      </w:r>
      <w:r>
        <w:tab/>
        <w:t>человека,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194B9B" w:rsidRDefault="00643C90">
      <w:pPr>
        <w:pStyle w:val="a3"/>
        <w:spacing w:line="360" w:lineRule="auto"/>
        <w:ind w:right="234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</w:t>
      </w:r>
      <w:r>
        <w:t>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74"/>
          <w:tab w:val="left" w:pos="4974"/>
          <w:tab w:val="left" w:pos="6654"/>
          <w:tab w:val="left" w:pos="8419"/>
          <w:tab w:val="left" w:pos="9746"/>
        </w:tabs>
        <w:spacing w:before="119" w:line="360" w:lineRule="auto"/>
        <w:ind w:right="233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tab/>
        <w:t>травматизма.</w:t>
      </w:r>
      <w:r>
        <w:tab/>
        <w:t>Первая</w:t>
      </w:r>
      <w:r>
        <w:tab/>
        <w:t>помощь</w:t>
      </w:r>
      <w:r>
        <w:tab/>
        <w:t>при</w:t>
      </w:r>
      <w:r>
        <w:tab/>
      </w:r>
      <w:r>
        <w:rPr>
          <w:spacing w:val="-1"/>
        </w:rPr>
        <w:t>травмах</w:t>
      </w:r>
      <w:r>
        <w:rPr>
          <w:spacing w:val="-58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194B9B" w:rsidRDefault="00643C90">
      <w:pPr>
        <w:pStyle w:val="a3"/>
        <w:spacing w:before="1" w:line="360" w:lineRule="auto"/>
        <w:ind w:left="936" w:right="5881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 кости.</w:t>
      </w:r>
    </w:p>
    <w:p w:rsidR="00194B9B" w:rsidRDefault="00643C90">
      <w:pPr>
        <w:pStyle w:val="a3"/>
        <w:spacing w:line="360" w:lineRule="auto"/>
        <w:ind w:left="936" w:right="5305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</w:t>
      </w:r>
      <w:r>
        <w:t>чника.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194B9B" w:rsidRDefault="00643C90">
      <w:pPr>
        <w:pStyle w:val="a3"/>
        <w:spacing w:before="138" w:line="360" w:lineRule="auto"/>
        <w:ind w:left="936" w:right="1802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194B9B" w:rsidRDefault="00643C90">
      <w:pPr>
        <w:pStyle w:val="a3"/>
        <w:ind w:left="93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194B9B" w:rsidRDefault="00643C90">
      <w:pPr>
        <w:pStyle w:val="a3"/>
        <w:spacing w:before="139"/>
        <w:ind w:left="936" w:firstLine="0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194B9B" w:rsidRDefault="00643C90">
      <w:pPr>
        <w:pStyle w:val="a3"/>
        <w:tabs>
          <w:tab w:val="left" w:pos="2233"/>
          <w:tab w:val="left" w:pos="4241"/>
          <w:tab w:val="left" w:pos="5248"/>
          <w:tab w:val="left" w:pos="6906"/>
          <w:tab w:val="left" w:pos="8501"/>
          <w:tab w:val="left" w:pos="10050"/>
        </w:tabs>
        <w:spacing w:before="139" w:line="360" w:lineRule="auto"/>
        <w:ind w:right="232"/>
      </w:pPr>
      <w:r>
        <w:t>Внутренняя среда и еѐ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</w:t>
      </w:r>
      <w:r>
        <w:tab/>
        <w:t>Малокровие,</w:t>
      </w:r>
      <w:r>
        <w:tab/>
        <w:t>его</w:t>
      </w:r>
      <w:r>
        <w:tab/>
        <w:t>причины.</w:t>
      </w:r>
      <w:r>
        <w:tab/>
        <w:t>Красный</w:t>
      </w:r>
      <w:r>
        <w:tab/>
        <w:t>костный</w:t>
      </w:r>
      <w:r>
        <w:tab/>
      </w:r>
      <w:r>
        <w:rPr>
          <w:spacing w:val="-1"/>
        </w:rPr>
        <w:t>мозг,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57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 xml:space="preserve">Группы </w:t>
      </w:r>
      <w:r>
        <w:t>крови. 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1"/>
        </w:rPr>
        <w:t xml:space="preserve"> </w:t>
      </w:r>
      <w:r>
        <w:t>крови. Донорство.</w:t>
      </w:r>
    </w:p>
    <w:p w:rsidR="00194B9B" w:rsidRDefault="00643C90">
      <w:pPr>
        <w:pStyle w:val="a3"/>
        <w:tabs>
          <w:tab w:val="left" w:pos="2599"/>
          <w:tab w:val="left" w:pos="5149"/>
          <w:tab w:val="left" w:pos="7494"/>
          <w:tab w:val="left" w:pos="9467"/>
        </w:tabs>
        <w:spacing w:before="1" w:line="360" w:lineRule="auto"/>
        <w:ind w:right="22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</w:t>
      </w:r>
      <w:r>
        <w:t>еза,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tab/>
        <w:t>сыворотки.</w:t>
      </w:r>
      <w:r>
        <w:tab/>
        <w:t>Значение</w:t>
      </w:r>
      <w:r>
        <w:tab/>
        <w:t>работ</w:t>
      </w:r>
      <w:r>
        <w:tab/>
        <w:t>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 иммунитета.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/>
        <w:ind w:left="936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Кровообращение.</w:t>
      </w:r>
    </w:p>
    <w:p w:rsidR="00194B9B" w:rsidRDefault="00643C90">
      <w:pPr>
        <w:pStyle w:val="a3"/>
        <w:spacing w:before="139" w:line="360" w:lineRule="auto"/>
        <w:ind w:right="224"/>
      </w:pPr>
      <w:r>
        <w:t xml:space="preserve">Органы </w:t>
      </w:r>
      <w:r>
        <w:t>кровообращения. Строение и работа сердца. Автоматизм сердца. Сердечный цикл,</w:t>
      </w:r>
      <w:r>
        <w:rPr>
          <w:spacing w:val="1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 система, лимфоотток. Регуляция деятельности сердца и сосудов. Гигиена серде</w:t>
      </w:r>
      <w:r>
        <w:t>чно-</w:t>
      </w:r>
      <w:r>
        <w:rPr>
          <w:spacing w:val="1"/>
        </w:rPr>
        <w:t xml:space="preserve"> </w:t>
      </w:r>
      <w:r>
        <w:t xml:space="preserve">сосудистой  </w:t>
      </w:r>
      <w:r>
        <w:rPr>
          <w:spacing w:val="1"/>
        </w:rPr>
        <w:t xml:space="preserve"> </w:t>
      </w:r>
      <w:r>
        <w:t xml:space="preserve">системы.  </w:t>
      </w:r>
      <w:r>
        <w:rPr>
          <w:spacing w:val="1"/>
        </w:rPr>
        <w:t xml:space="preserve"> </w:t>
      </w:r>
      <w:r>
        <w:t>Профилактика    сердечно-сосудистых    заболеваний.    Первая    помощь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194B9B" w:rsidRDefault="00643C90">
      <w:pPr>
        <w:pStyle w:val="a3"/>
        <w:spacing w:line="360" w:lineRule="auto"/>
        <w:ind w:left="936" w:right="5897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194B9B" w:rsidRDefault="00643C90">
      <w:pPr>
        <w:pStyle w:val="a3"/>
        <w:spacing w:line="360" w:lineRule="auto"/>
        <w:ind w:right="234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пульса         и         числа         сердечных   </w:t>
      </w:r>
      <w:r>
        <w:t xml:space="preserve">      сокращений         в         покое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Дыхание.</w:t>
      </w:r>
    </w:p>
    <w:p w:rsidR="00194B9B" w:rsidRDefault="00643C90">
      <w:pPr>
        <w:pStyle w:val="a3"/>
        <w:spacing w:before="137" w:line="360" w:lineRule="auto"/>
        <w:ind w:right="233"/>
      </w:pPr>
      <w:r>
        <w:t xml:space="preserve">Дыхание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его    </w:t>
      </w:r>
      <w:r>
        <w:rPr>
          <w:spacing w:val="14"/>
        </w:rPr>
        <w:t xml:space="preserve"> </w:t>
      </w:r>
      <w:r>
        <w:t xml:space="preserve">значение.    </w:t>
      </w:r>
      <w:r>
        <w:rPr>
          <w:spacing w:val="17"/>
        </w:rPr>
        <w:t xml:space="preserve"> </w:t>
      </w:r>
      <w:r>
        <w:t xml:space="preserve">Органы    </w:t>
      </w:r>
      <w:r>
        <w:rPr>
          <w:spacing w:val="16"/>
        </w:rPr>
        <w:t xml:space="preserve"> </w:t>
      </w:r>
      <w:r>
        <w:t xml:space="preserve">дыхания.    </w:t>
      </w:r>
      <w:r>
        <w:rPr>
          <w:spacing w:val="14"/>
        </w:rPr>
        <w:t xml:space="preserve"> </w:t>
      </w:r>
      <w:r>
        <w:t xml:space="preserve">Лѐгкие.    </w:t>
      </w:r>
      <w:r>
        <w:rPr>
          <w:spacing w:val="16"/>
        </w:rPr>
        <w:t xml:space="preserve"> </w:t>
      </w:r>
      <w:r>
        <w:t xml:space="preserve">Взаимосвязь    </w:t>
      </w:r>
      <w:r>
        <w:rPr>
          <w:spacing w:val="18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 xml:space="preserve">и </w:t>
      </w:r>
      <w:r>
        <w:t>функций органов дыхания. Газообмен в лѐгких и тканях. Жизненная ѐмкость лѐгких. 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движения. Регуляция дыхания.</w:t>
      </w:r>
    </w:p>
    <w:p w:rsidR="00194B9B" w:rsidRDefault="00643C90">
      <w:pPr>
        <w:pStyle w:val="a3"/>
        <w:spacing w:before="1" w:line="360" w:lineRule="auto"/>
        <w:ind w:right="228"/>
      </w:pPr>
      <w:r>
        <w:t>Инфекционные болезни, передающиеся через воздух, предупреждение 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</w:t>
      </w:r>
      <w:r>
        <w:t>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6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среды. 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дыхания.</w:t>
      </w:r>
    </w:p>
    <w:p w:rsidR="00194B9B" w:rsidRDefault="00643C90">
      <w:pPr>
        <w:pStyle w:val="a3"/>
        <w:spacing w:line="275" w:lineRule="exact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194B9B" w:rsidRDefault="00643C90">
      <w:pPr>
        <w:pStyle w:val="a3"/>
        <w:spacing w:before="138"/>
        <w:ind w:left="93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дыхания.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194B9B" w:rsidRDefault="00643C90">
      <w:pPr>
        <w:pStyle w:val="a3"/>
        <w:tabs>
          <w:tab w:val="left" w:pos="2338"/>
          <w:tab w:val="left" w:pos="3274"/>
          <w:tab w:val="left" w:pos="4883"/>
          <w:tab w:val="left" w:pos="5699"/>
          <w:tab w:val="left" w:pos="7351"/>
          <w:tab w:val="left" w:pos="9167"/>
          <w:tab w:val="left" w:pos="10105"/>
        </w:tabs>
        <w:spacing w:before="137" w:line="360" w:lineRule="auto"/>
        <w:ind w:right="234"/>
      </w:pPr>
      <w:r>
        <w:t>Питательные вещества и пищевые продукты. Питание и его значение. Пищеварение. Органы</w:t>
      </w:r>
      <w:r>
        <w:rPr>
          <w:spacing w:val="1"/>
        </w:rPr>
        <w:t xml:space="preserve"> </w:t>
      </w:r>
      <w:r>
        <w:t>пищеварения,</w:t>
      </w:r>
      <w:r>
        <w:tab/>
        <w:t>их</w:t>
      </w:r>
      <w:r>
        <w:tab/>
        <w:t>строение</w:t>
      </w:r>
      <w:r>
        <w:tab/>
        <w:t>и</w:t>
      </w:r>
      <w:r>
        <w:tab/>
        <w:t>функции.</w:t>
      </w:r>
      <w:r>
        <w:tab/>
        <w:t>Ферменты,</w:t>
      </w:r>
      <w:r>
        <w:tab/>
        <w:t>их</w:t>
      </w:r>
      <w:r>
        <w:tab/>
      </w:r>
      <w:r>
        <w:rPr>
          <w:spacing w:val="-2"/>
        </w:rPr>
        <w:t>роль</w:t>
      </w:r>
      <w:r>
        <w:rPr>
          <w:spacing w:val="-58"/>
        </w:rPr>
        <w:t xml:space="preserve"> </w:t>
      </w:r>
      <w:r>
        <w:t xml:space="preserve">в пищеварении. Пищеварение в ротовой </w:t>
      </w:r>
      <w:r>
        <w:t>полости. Зубы и уход за ними. Пищеварение в желудке, 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3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поджелудочная железа,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пищеварении.</w:t>
      </w:r>
    </w:p>
    <w:p w:rsidR="00194B9B" w:rsidRDefault="00643C90">
      <w:pPr>
        <w:pStyle w:val="a3"/>
        <w:spacing w:before="1"/>
        <w:ind w:left="936" w:firstLine="0"/>
      </w:pPr>
      <w:r>
        <w:t>Микробиом</w:t>
      </w:r>
      <w:r>
        <w:rPr>
          <w:spacing w:val="6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совокупность</w:t>
      </w:r>
      <w:r>
        <w:rPr>
          <w:spacing w:val="67"/>
        </w:rPr>
        <w:t xml:space="preserve"> </w:t>
      </w:r>
      <w:r>
        <w:t>микроорганизмов,</w:t>
      </w:r>
      <w:r>
        <w:rPr>
          <w:spacing w:val="64"/>
        </w:rPr>
        <w:t xml:space="preserve"> </w:t>
      </w:r>
      <w:r>
        <w:t>населяющих</w:t>
      </w:r>
      <w:r>
        <w:rPr>
          <w:spacing w:val="66"/>
        </w:rPr>
        <w:t xml:space="preserve"> </w:t>
      </w:r>
      <w:r>
        <w:t>организм</w:t>
      </w:r>
      <w:r>
        <w:rPr>
          <w:spacing w:val="65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7"/>
        <w:ind w:firstLine="0"/>
      </w:pPr>
      <w:r>
        <w:t>Регуляция</w:t>
      </w:r>
      <w:r>
        <w:rPr>
          <w:spacing w:val="-4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Павлова.</w:t>
      </w:r>
    </w:p>
    <w:p w:rsidR="00194B9B" w:rsidRDefault="00643C90">
      <w:pPr>
        <w:pStyle w:val="a3"/>
        <w:spacing w:before="140" w:line="360" w:lineRule="auto"/>
        <w:ind w:right="231"/>
      </w:pPr>
      <w:r>
        <w:t>Гигиена питания. Предупреждение глистных и желудочно-кишечных заболеваний, 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</w:t>
      </w:r>
      <w:r>
        <w:t>еварение.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6" w:line="360" w:lineRule="auto"/>
        <w:ind w:left="936" w:right="4272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194B9B" w:rsidRDefault="00643C90">
      <w:pPr>
        <w:pStyle w:val="a3"/>
        <w:spacing w:before="139" w:line="360" w:lineRule="auto"/>
        <w:ind w:right="232"/>
      </w:pPr>
      <w:r>
        <w:t xml:space="preserve">Обмен  </w:t>
      </w:r>
      <w:r>
        <w:rPr>
          <w:spacing w:val="39"/>
        </w:rPr>
        <w:t xml:space="preserve"> </w:t>
      </w:r>
      <w:r>
        <w:t xml:space="preserve">веществ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превращение   </w:t>
      </w:r>
      <w:r>
        <w:rPr>
          <w:spacing w:val="36"/>
        </w:rPr>
        <w:t xml:space="preserve"> </w:t>
      </w:r>
      <w:r>
        <w:t xml:space="preserve">энергии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организме   </w:t>
      </w:r>
      <w:r>
        <w:rPr>
          <w:spacing w:val="36"/>
        </w:rPr>
        <w:t xml:space="preserve"> </w:t>
      </w:r>
      <w:r>
        <w:t xml:space="preserve">человека.   </w:t>
      </w:r>
      <w:r>
        <w:rPr>
          <w:spacing w:val="36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 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энергии.</w:t>
      </w:r>
    </w:p>
    <w:p w:rsidR="00194B9B" w:rsidRDefault="00643C90">
      <w:pPr>
        <w:pStyle w:val="a3"/>
        <w:tabs>
          <w:tab w:val="left" w:pos="2062"/>
          <w:tab w:val="left" w:pos="4192"/>
          <w:tab w:val="left" w:pos="5039"/>
          <w:tab w:val="left" w:pos="7531"/>
          <w:tab w:val="left" w:pos="9481"/>
        </w:tabs>
        <w:spacing w:line="360" w:lineRule="auto"/>
        <w:ind w:right="226"/>
      </w:pPr>
      <w:r>
        <w:t>Витамины и их роль для организма. Поступление витаминов с пищей. Синтез витаминов</w:t>
      </w:r>
      <w:r>
        <w:t xml:space="preserve"> в</w:t>
      </w:r>
      <w:r>
        <w:rPr>
          <w:spacing w:val="1"/>
        </w:rPr>
        <w:t xml:space="preserve"> </w:t>
      </w:r>
      <w:r>
        <w:t>организме.</w:t>
      </w:r>
      <w:r>
        <w:tab/>
        <w:t>Авитаминозы</w:t>
      </w:r>
      <w:r>
        <w:tab/>
        <w:t>и</w:t>
      </w:r>
      <w:r>
        <w:tab/>
        <w:t>гиповитаминозы.</w:t>
      </w:r>
      <w:r>
        <w:tab/>
        <w:t>Сохранение</w:t>
      </w:r>
      <w:r>
        <w:tab/>
      </w:r>
      <w:r>
        <w:rPr>
          <w:spacing w:val="-1"/>
        </w:rP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194B9B" w:rsidRDefault="00643C90">
      <w:pPr>
        <w:pStyle w:val="a3"/>
        <w:spacing w:line="360" w:lineRule="auto"/>
        <w:ind w:right="230"/>
      </w:pPr>
      <w:r>
        <w:t>Нормы и режим питания. Рациональное питание – фактор укрепления здоровья. Нарушение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194B9B" w:rsidRDefault="00643C90">
      <w:pPr>
        <w:pStyle w:val="a3"/>
        <w:spacing w:line="360" w:lineRule="auto"/>
        <w:ind w:left="936" w:right="552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194B9B" w:rsidRDefault="00643C90">
      <w:pPr>
        <w:pStyle w:val="a3"/>
        <w:ind w:left="936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калорийности</w:t>
      </w:r>
      <w:r>
        <w:rPr>
          <w:spacing w:val="-3"/>
        </w:rPr>
        <w:t xml:space="preserve"> </w:t>
      </w:r>
      <w:r>
        <w:t>пищи.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Способы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spacing w:before="140"/>
        <w:ind w:left="1896" w:hanging="961"/>
        <w:jc w:val="both"/>
        <w:rPr>
          <w:sz w:val="24"/>
        </w:rPr>
      </w:pPr>
      <w:r>
        <w:rPr>
          <w:sz w:val="24"/>
        </w:rPr>
        <w:t>Кожа.</w:t>
      </w:r>
    </w:p>
    <w:p w:rsidR="00194B9B" w:rsidRDefault="00643C90">
      <w:pPr>
        <w:pStyle w:val="a3"/>
        <w:spacing w:before="137" w:line="360" w:lineRule="auto"/>
        <w:ind w:right="235"/>
      </w:pPr>
      <w:r>
        <w:t>Строение и функции кожи. Кожа и еѐ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6"/>
        </w:rPr>
        <w:t xml:space="preserve"> </w:t>
      </w:r>
      <w:r>
        <w:t>факторов окружающей среды.</w:t>
      </w:r>
    </w:p>
    <w:p w:rsidR="00194B9B" w:rsidRDefault="00643C90">
      <w:pPr>
        <w:pStyle w:val="a3"/>
        <w:tabs>
          <w:tab w:val="left" w:pos="2341"/>
          <w:tab w:val="left" w:pos="3411"/>
          <w:tab w:val="left" w:pos="5107"/>
          <w:tab w:val="left" w:pos="6189"/>
          <w:tab w:val="left" w:pos="7806"/>
          <w:tab w:val="left" w:pos="10040"/>
        </w:tabs>
        <w:spacing w:line="360" w:lineRule="auto"/>
        <w:ind w:right="225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tab/>
        <w:t>к</w:t>
      </w:r>
      <w:r>
        <w:tab/>
        <w:t>одежде</w:t>
      </w:r>
      <w:r>
        <w:tab/>
        <w:t>и</w:t>
      </w:r>
      <w:r>
        <w:tab/>
        <w:t>обуви.</w:t>
      </w:r>
      <w:r>
        <w:tab/>
        <w:t>Заболевания</w:t>
      </w:r>
      <w:r>
        <w:tab/>
        <w:t>кожи</w:t>
      </w:r>
      <w:r>
        <w:rPr>
          <w:spacing w:val="-58"/>
        </w:rPr>
        <w:t xml:space="preserve"> </w:t>
      </w:r>
      <w:r>
        <w:t>и их предупреждения. Профилактика и первая помощь при тепловом и солнечном ударах, ожогах и</w:t>
      </w:r>
      <w:r>
        <w:rPr>
          <w:spacing w:val="1"/>
        </w:rPr>
        <w:t xml:space="preserve"> </w:t>
      </w:r>
      <w:r>
        <w:t>обморожениях.</w:t>
      </w:r>
    </w:p>
    <w:p w:rsidR="00194B9B" w:rsidRDefault="00643C90">
      <w:pPr>
        <w:pStyle w:val="a3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 w:line="360" w:lineRule="auto"/>
        <w:ind w:left="936" w:right="2825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194B9B" w:rsidRDefault="00643C90">
      <w:pPr>
        <w:pStyle w:val="a3"/>
        <w:spacing w:before="1" w:line="360" w:lineRule="auto"/>
        <w:ind w:left="936" w:right="1734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ind w:left="1896" w:hanging="961"/>
        <w:rPr>
          <w:sz w:val="24"/>
        </w:rPr>
      </w:pPr>
      <w:r>
        <w:rPr>
          <w:sz w:val="24"/>
        </w:rPr>
        <w:t>Выделение.</w:t>
      </w:r>
    </w:p>
    <w:p w:rsidR="00194B9B" w:rsidRDefault="00643C90">
      <w:pPr>
        <w:pStyle w:val="a3"/>
        <w:spacing w:before="137" w:line="360" w:lineRule="auto"/>
        <w:ind w:right="231"/>
      </w:pPr>
      <w:r>
        <w:t>Значение выделения. Органы выделения. Органы мочевыделительной системы, их</w:t>
      </w:r>
      <w:r>
        <w:rPr>
          <w:spacing w:val="60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</w:p>
    <w:p w:rsidR="00194B9B" w:rsidRDefault="00643C90">
      <w:pPr>
        <w:pStyle w:val="a3"/>
        <w:spacing w:line="360" w:lineRule="auto"/>
        <w:ind w:left="936" w:right="4728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spacing w:before="2"/>
        <w:ind w:left="1896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194B9B" w:rsidRDefault="00643C90">
      <w:pPr>
        <w:pStyle w:val="a3"/>
        <w:tabs>
          <w:tab w:val="left" w:pos="2692"/>
          <w:tab w:val="left" w:pos="4216"/>
          <w:tab w:val="left" w:pos="6594"/>
          <w:tab w:val="left" w:pos="9691"/>
        </w:tabs>
        <w:spacing w:before="136" w:line="360" w:lineRule="auto"/>
        <w:ind w:right="22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</w:t>
      </w:r>
      <w:r>
        <w:t>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 среды. Роды. Лактация. Рост и развитие ребѐнка. Половое созревание. Наследование</w:t>
      </w:r>
      <w:r>
        <w:rPr>
          <w:spacing w:val="1"/>
        </w:rPr>
        <w:t xml:space="preserve"> </w:t>
      </w:r>
      <w:r>
        <w:t>признаков</w:t>
      </w:r>
      <w:r>
        <w:tab/>
        <w:t>у</w:t>
      </w:r>
      <w:r>
        <w:tab/>
        <w:t>человека.</w:t>
      </w:r>
      <w:r>
        <w:tab/>
        <w:t>Наследственные</w:t>
      </w:r>
      <w:r>
        <w:tab/>
        <w:t>болезни,</w:t>
      </w:r>
      <w:r>
        <w:rPr>
          <w:spacing w:val="-58"/>
        </w:rPr>
        <w:t xml:space="preserve"> </w:t>
      </w:r>
      <w:r>
        <w:t xml:space="preserve">их причины и предупреждение. Набор хромосом, </w:t>
      </w:r>
      <w:r>
        <w:t>половые хромосомы, гены. Роль 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3"/>
        </w:rPr>
        <w:t xml:space="preserve"> </w:t>
      </w:r>
      <w:r>
        <w:t>путѐм,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194B9B" w:rsidRDefault="00643C90">
      <w:pPr>
        <w:pStyle w:val="a3"/>
        <w:spacing w:before="1"/>
        <w:ind w:left="936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3"/>
        <w:spacing w:before="139" w:line="360" w:lineRule="auto"/>
        <w:ind w:right="236"/>
      </w:pPr>
      <w:r>
        <w:t>Описание основных мер по профилактике инфекционных вирусных заболеваний: СПИД и</w:t>
      </w:r>
      <w:r>
        <w:rPr>
          <w:spacing w:val="1"/>
        </w:rPr>
        <w:t xml:space="preserve"> </w:t>
      </w:r>
      <w:r>
        <w:t>гепатит.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spacing w:line="274" w:lineRule="exact"/>
        <w:ind w:left="1896" w:hanging="961"/>
        <w:jc w:val="both"/>
        <w:rPr>
          <w:sz w:val="24"/>
        </w:rPr>
      </w:pPr>
      <w:r>
        <w:rPr>
          <w:sz w:val="24"/>
        </w:rPr>
        <w:t>Ор</w:t>
      </w:r>
      <w:r>
        <w:rPr>
          <w:sz w:val="24"/>
        </w:rPr>
        <w:t>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194B9B" w:rsidRDefault="00643C90">
      <w:pPr>
        <w:pStyle w:val="a3"/>
        <w:spacing w:before="140" w:line="360" w:lineRule="auto"/>
        <w:ind w:right="236"/>
      </w:pPr>
      <w:r>
        <w:t xml:space="preserve">Органы   </w:t>
      </w:r>
      <w:r>
        <w:rPr>
          <w:spacing w:val="54"/>
        </w:rPr>
        <w:t xml:space="preserve"> </w:t>
      </w:r>
      <w:r>
        <w:t xml:space="preserve">чувств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их    </w:t>
      </w:r>
      <w:r>
        <w:rPr>
          <w:spacing w:val="56"/>
        </w:rPr>
        <w:t xml:space="preserve"> </w:t>
      </w:r>
      <w:r>
        <w:t xml:space="preserve">значение.    </w:t>
      </w:r>
      <w:r>
        <w:rPr>
          <w:spacing w:val="54"/>
        </w:rPr>
        <w:t xml:space="preserve"> </w:t>
      </w:r>
      <w:r>
        <w:t xml:space="preserve">Анализаторы.    </w:t>
      </w:r>
      <w:r>
        <w:rPr>
          <w:spacing w:val="53"/>
        </w:rPr>
        <w:t xml:space="preserve"> </w:t>
      </w:r>
      <w:r>
        <w:t xml:space="preserve">Сенсорные    </w:t>
      </w:r>
      <w:r>
        <w:rPr>
          <w:spacing w:val="52"/>
        </w:rPr>
        <w:t xml:space="preserve"> </w:t>
      </w:r>
      <w:r>
        <w:t xml:space="preserve">системы.    </w:t>
      </w:r>
      <w:r>
        <w:rPr>
          <w:spacing w:val="56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194B9B" w:rsidRDefault="00643C90">
      <w:pPr>
        <w:pStyle w:val="a3"/>
        <w:spacing w:line="275" w:lineRule="exact"/>
        <w:ind w:left="936" w:firstLine="0"/>
      </w:pPr>
      <w:r>
        <w:t>Ухо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слух.</w:t>
      </w:r>
      <w:r>
        <w:rPr>
          <w:spacing w:val="40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функции</w:t>
      </w:r>
      <w:r>
        <w:rPr>
          <w:spacing w:val="39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слуха.</w:t>
      </w:r>
      <w:r>
        <w:rPr>
          <w:spacing w:val="40"/>
        </w:rPr>
        <w:t xml:space="preserve"> </w:t>
      </w:r>
      <w:r>
        <w:t>Механизм</w:t>
      </w:r>
      <w:r>
        <w:rPr>
          <w:spacing w:val="40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слухового</w:t>
      </w:r>
      <w:r>
        <w:rPr>
          <w:spacing w:val="40"/>
        </w:rPr>
        <w:t xml:space="preserve"> </w:t>
      </w:r>
      <w:r>
        <w:t>анализатора.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194B9B" w:rsidRDefault="00643C90">
      <w:pPr>
        <w:pStyle w:val="a3"/>
        <w:spacing w:before="140" w:line="360" w:lineRule="auto"/>
        <w:jc w:val="left"/>
      </w:pPr>
      <w:r>
        <w:t>Органы</w:t>
      </w:r>
      <w:r>
        <w:rPr>
          <w:spacing w:val="29"/>
        </w:rPr>
        <w:t xml:space="preserve"> </w:t>
      </w:r>
      <w:r>
        <w:t>равновесия,</w:t>
      </w:r>
      <w:r>
        <w:rPr>
          <w:spacing w:val="32"/>
        </w:rPr>
        <w:t xml:space="preserve"> </w:t>
      </w:r>
      <w:r>
        <w:t>мышечного</w:t>
      </w:r>
      <w:r>
        <w:rPr>
          <w:spacing w:val="30"/>
        </w:rPr>
        <w:t xml:space="preserve"> </w:t>
      </w:r>
      <w:r>
        <w:t>чувства,</w:t>
      </w:r>
      <w:r>
        <w:rPr>
          <w:spacing w:val="34"/>
        </w:rPr>
        <w:t xml:space="preserve"> </w:t>
      </w:r>
      <w:r>
        <w:t>осязания,</w:t>
      </w:r>
      <w:r>
        <w:rPr>
          <w:spacing w:val="30"/>
        </w:rPr>
        <w:t xml:space="preserve"> </w:t>
      </w:r>
      <w:r>
        <w:t>обоняния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вкуса.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:rsidR="00194B9B" w:rsidRDefault="00643C90">
      <w:pPr>
        <w:pStyle w:val="a3"/>
        <w:spacing w:line="360" w:lineRule="auto"/>
        <w:ind w:left="936" w:right="5662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 у</w:t>
      </w:r>
      <w:r>
        <w:rPr>
          <w:spacing w:val="-7"/>
        </w:rPr>
        <w:t xml:space="preserve"> </w:t>
      </w:r>
      <w:r>
        <w:t>человека.</w:t>
      </w:r>
    </w:p>
    <w:p w:rsidR="00194B9B" w:rsidRDefault="00643C90">
      <w:pPr>
        <w:pStyle w:val="a3"/>
        <w:spacing w:line="360" w:lineRule="auto"/>
        <w:ind w:left="936" w:right="193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влажном</w:t>
      </w:r>
      <w:r>
        <w:rPr>
          <w:spacing w:val="-3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ind w:left="1896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194B9B" w:rsidRDefault="00643C90">
      <w:pPr>
        <w:pStyle w:val="a3"/>
        <w:spacing w:before="137" w:line="360" w:lineRule="auto"/>
        <w:ind w:right="231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 xml:space="preserve">рефлексов. </w:t>
      </w:r>
      <w:r>
        <w:t>Торможение. Динамический стереотип. Роль гормонов в поведении.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поведения.</w:t>
      </w:r>
    </w:p>
    <w:p w:rsidR="00194B9B" w:rsidRDefault="00643C90">
      <w:pPr>
        <w:pStyle w:val="a3"/>
        <w:spacing w:before="2" w:line="360" w:lineRule="auto"/>
        <w:ind w:right="236"/>
      </w:pPr>
      <w:r>
        <w:t>Первая и вторая сигнальные системы. Познавательная деятельность мозга. Речь и мышление.</w:t>
      </w:r>
      <w:r>
        <w:rPr>
          <w:spacing w:val="-57"/>
        </w:rPr>
        <w:t xml:space="preserve"> </w:t>
      </w:r>
      <w:r>
        <w:t>П</w:t>
      </w:r>
      <w:r>
        <w:t>амять и внимание. Эмоции. Индивидуальные особенности личности: способности, темперамент,</w:t>
      </w:r>
      <w:r>
        <w:rPr>
          <w:spacing w:val="1"/>
        </w:rPr>
        <w:t xml:space="preserve"> </w:t>
      </w:r>
      <w:r>
        <w:t>характер, одарѐнность. Типы высшей нервной деятельности и темперамента. Особенности психики</w:t>
      </w:r>
      <w:r>
        <w:rPr>
          <w:spacing w:val="1"/>
        </w:rPr>
        <w:t xml:space="preserve"> </w:t>
      </w:r>
      <w:r>
        <w:t>человека. Гигиена физического и умственного труда. Режим труда и отдыха. Со</w:t>
      </w:r>
      <w:r>
        <w:t>н и его значение.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сна.</w:t>
      </w:r>
    </w:p>
    <w:p w:rsidR="00194B9B" w:rsidRDefault="00643C90">
      <w:pPr>
        <w:pStyle w:val="a3"/>
        <w:spacing w:line="360" w:lineRule="auto"/>
        <w:ind w:left="936" w:right="5881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194B9B" w:rsidRDefault="00643C90">
      <w:pPr>
        <w:pStyle w:val="a3"/>
        <w:spacing w:line="360" w:lineRule="auto"/>
        <w:ind w:left="936" w:right="3581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897"/>
        </w:tabs>
        <w:ind w:left="1896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194B9B" w:rsidRDefault="00643C90">
      <w:pPr>
        <w:pStyle w:val="a3"/>
        <w:tabs>
          <w:tab w:val="left" w:pos="2436"/>
          <w:tab w:val="left" w:pos="3912"/>
          <w:tab w:val="left" w:pos="5936"/>
          <w:tab w:val="left" w:pos="8009"/>
          <w:tab w:val="left" w:pos="9506"/>
        </w:tabs>
        <w:spacing w:before="139" w:line="360" w:lineRule="auto"/>
        <w:ind w:right="232"/>
      </w:pPr>
      <w:r>
        <w:t xml:space="preserve">Человек    </w:t>
      </w:r>
      <w:r>
        <w:rPr>
          <w:spacing w:val="1"/>
        </w:rPr>
        <w:t xml:space="preserve"> </w:t>
      </w:r>
      <w:r>
        <w:t xml:space="preserve">и      </w:t>
      </w:r>
      <w:r>
        <w:t>окружающая      среда.      Экологические      факторы      и      их      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tab/>
        <w:t>жилых</w:t>
      </w:r>
      <w:r>
        <w:tab/>
        <w:t>помещений.</w:t>
      </w:r>
      <w:r>
        <w:tab/>
        <w:t>Соблюдение</w:t>
      </w:r>
      <w:r>
        <w:tab/>
        <w:t>правил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 в опасных</w:t>
      </w:r>
      <w:r>
        <w:rPr>
          <w:spacing w:val="1"/>
        </w:rPr>
        <w:t xml:space="preserve"> </w:t>
      </w:r>
      <w:r>
        <w:t xml:space="preserve">и </w:t>
      </w:r>
      <w:r>
        <w:t>чрезвычайных ситуациях.</w:t>
      </w:r>
    </w:p>
    <w:p w:rsidR="00194B9B" w:rsidRDefault="00643C90">
      <w:pPr>
        <w:pStyle w:val="a3"/>
        <w:spacing w:line="360" w:lineRule="auto"/>
        <w:ind w:right="232"/>
      </w:pPr>
      <w:r>
        <w:t>Здоровье человека как социальная ценность. Факторы, нарушающие здоровье: 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 аутотренинг, закаливание, двигательная активн</w:t>
      </w:r>
      <w:r>
        <w:t>ость, сбалансированное питание. Культура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194B9B" w:rsidRDefault="00643C90">
      <w:pPr>
        <w:pStyle w:val="a3"/>
        <w:spacing w:line="360" w:lineRule="auto"/>
        <w:ind w:right="233"/>
      </w:pPr>
      <w:r>
        <w:t>Человек как часть биосферы Земли. Антропогенные воздействия на природу. 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194B9B" w:rsidRDefault="00643C90">
      <w:pPr>
        <w:pStyle w:val="a5"/>
        <w:numPr>
          <w:ilvl w:val="1"/>
          <w:numId w:val="86"/>
        </w:numPr>
        <w:tabs>
          <w:tab w:val="left" w:pos="1597"/>
        </w:tabs>
        <w:spacing w:line="275" w:lineRule="exact"/>
        <w:ind w:left="1596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3"/>
          <w:sz w:val="24"/>
        </w:rPr>
        <w:t xml:space="preserve"> </w:t>
      </w:r>
      <w:r>
        <w:rPr>
          <w:sz w:val="24"/>
        </w:rPr>
        <w:t>основного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40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Освоение </w:t>
      </w:r>
      <w:r>
        <w:rPr>
          <w:sz w:val="24"/>
        </w:rPr>
        <w:t>учебного предмета 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  <w:tab w:val="left" w:pos="2876"/>
          <w:tab w:val="left" w:pos="4453"/>
          <w:tab w:val="left" w:pos="7138"/>
          <w:tab w:val="left" w:pos="920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</w:t>
      </w:r>
      <w:r>
        <w:rPr>
          <w:sz w:val="24"/>
        </w:rPr>
        <w:t>ть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z w:val="24"/>
        </w:rPr>
        <w:tab/>
        <w:t>и</w:t>
      </w:r>
      <w:r>
        <w:rPr>
          <w:sz w:val="24"/>
        </w:rPr>
        <w:tab/>
        <w:t>расширение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на ее основе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87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8" w:line="360" w:lineRule="auto"/>
        <w:ind w:right="235"/>
      </w:pPr>
      <w:r>
        <w:t xml:space="preserve">отношение 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45"/>
        </w:rPr>
        <w:t xml:space="preserve"> </w:t>
      </w:r>
      <w:r>
        <w:t xml:space="preserve">биологии    </w:t>
      </w:r>
      <w:r>
        <w:rPr>
          <w:spacing w:val="44"/>
        </w:rPr>
        <w:t xml:space="preserve"> </w:t>
      </w:r>
      <w:r>
        <w:t xml:space="preserve">как    </w:t>
      </w:r>
      <w:r>
        <w:rPr>
          <w:spacing w:val="45"/>
        </w:rPr>
        <w:t xml:space="preserve"> </w:t>
      </w:r>
      <w:r>
        <w:t xml:space="preserve">к    </w:t>
      </w:r>
      <w:r>
        <w:rPr>
          <w:spacing w:val="45"/>
        </w:rPr>
        <w:t xml:space="preserve"> </w:t>
      </w:r>
      <w:r>
        <w:t xml:space="preserve">важной    </w:t>
      </w:r>
      <w:r>
        <w:rPr>
          <w:spacing w:val="44"/>
        </w:rPr>
        <w:t xml:space="preserve"> </w:t>
      </w:r>
      <w:r>
        <w:t xml:space="preserve">составляющей    </w:t>
      </w:r>
      <w:r>
        <w:rPr>
          <w:spacing w:val="45"/>
        </w:rPr>
        <w:t xml:space="preserve"> </w:t>
      </w:r>
      <w:r>
        <w:t xml:space="preserve">культуры,    </w:t>
      </w:r>
      <w:r>
        <w:rPr>
          <w:spacing w:val="45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учѐных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 биологической</w:t>
      </w:r>
      <w:r>
        <w:rPr>
          <w:spacing w:val="-1"/>
        </w:rPr>
        <w:t xml:space="preserve"> </w:t>
      </w:r>
      <w:r>
        <w:t>науки;</w:t>
      </w:r>
    </w:p>
    <w:p w:rsidR="00194B9B" w:rsidRDefault="00643C90">
      <w:pPr>
        <w:pStyle w:val="a5"/>
        <w:numPr>
          <w:ilvl w:val="0"/>
          <w:numId w:val="87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9" w:line="360" w:lineRule="auto"/>
        <w:ind w:right="23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3"/>
        </w:rPr>
        <w:t xml:space="preserve"> </w:t>
      </w:r>
      <w:r>
        <w:t>и взаимопомощи;</w:t>
      </w:r>
    </w:p>
    <w:p w:rsidR="00194B9B" w:rsidRDefault="00643C90">
      <w:pPr>
        <w:pStyle w:val="a5"/>
        <w:numPr>
          <w:ilvl w:val="0"/>
          <w:numId w:val="87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7" w:line="360" w:lineRule="auto"/>
        <w:ind w:right="230"/>
      </w:pPr>
      <w:r>
        <w:t xml:space="preserve">готовность   </w:t>
      </w:r>
      <w:r>
        <w:rPr>
          <w:spacing w:val="1"/>
        </w:rPr>
        <w:t xml:space="preserve"> </w:t>
      </w:r>
      <w:r>
        <w:t xml:space="preserve">оценивать   </w:t>
      </w:r>
      <w:r>
        <w:rPr>
          <w:spacing w:val="1"/>
        </w:rPr>
        <w:t xml:space="preserve"> </w:t>
      </w:r>
      <w:r>
        <w:t>поведение     и     поступки     с     позиции     нравственных     норм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194B9B" w:rsidRDefault="00643C90">
      <w:pPr>
        <w:pStyle w:val="a3"/>
        <w:spacing w:line="360" w:lineRule="auto"/>
        <w:ind w:right="237"/>
      </w:pPr>
      <w:r>
        <w:t xml:space="preserve">понимание </w:t>
      </w:r>
      <w:r>
        <w:t xml:space="preserve">        значимости         нравственного         аспекта         деятельности         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194B9B" w:rsidRDefault="00643C90">
      <w:pPr>
        <w:pStyle w:val="a5"/>
        <w:numPr>
          <w:ilvl w:val="0"/>
          <w:numId w:val="88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194B9B" w:rsidRDefault="00643C90">
      <w:pPr>
        <w:pStyle w:val="a5"/>
        <w:numPr>
          <w:ilvl w:val="0"/>
          <w:numId w:val="88"/>
        </w:numPr>
        <w:tabs>
          <w:tab w:val="left" w:pos="1196"/>
        </w:tabs>
        <w:spacing w:before="13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140" w:line="360" w:lineRule="auto"/>
        <w:jc w:val="left"/>
      </w:pPr>
      <w:r>
        <w:t>ориентация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современную</w:t>
      </w:r>
      <w:r>
        <w:rPr>
          <w:spacing w:val="42"/>
        </w:rPr>
        <w:t xml:space="preserve"> </w:t>
      </w:r>
      <w:r>
        <w:t>систему</w:t>
      </w:r>
      <w:r>
        <w:rPr>
          <w:spacing w:val="35"/>
        </w:rPr>
        <w:t xml:space="preserve"> </w:t>
      </w:r>
      <w:r>
        <w:t>научных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средой;</w:t>
      </w:r>
    </w:p>
    <w:p w:rsidR="00194B9B" w:rsidRDefault="00643C90">
      <w:pPr>
        <w:pStyle w:val="a3"/>
        <w:ind w:left="936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194B9B" w:rsidRDefault="00643C90">
      <w:pPr>
        <w:pStyle w:val="a3"/>
        <w:tabs>
          <w:tab w:val="left" w:pos="2106"/>
          <w:tab w:val="left" w:pos="3221"/>
          <w:tab w:val="left" w:pos="5446"/>
          <w:tab w:val="left" w:pos="6616"/>
          <w:tab w:val="left" w:pos="7000"/>
          <w:tab w:val="left" w:pos="8804"/>
          <w:tab w:val="left" w:pos="9703"/>
        </w:tabs>
        <w:spacing w:before="137" w:line="360" w:lineRule="auto"/>
        <w:ind w:right="239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</w:r>
      <w:r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  <w:t>навыков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194B9B" w:rsidRDefault="00643C90">
      <w:pPr>
        <w:pStyle w:val="a5"/>
        <w:numPr>
          <w:ilvl w:val="0"/>
          <w:numId w:val="88"/>
        </w:numPr>
        <w:tabs>
          <w:tab w:val="left" w:pos="1196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194B9B" w:rsidRDefault="00643C90">
      <w:pPr>
        <w:pStyle w:val="a3"/>
        <w:spacing w:before="139" w:line="360" w:lineRule="auto"/>
        <w:ind w:right="23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(здоровое питание, соблюдение гигиенических правил и норм, </w:t>
      </w:r>
      <w:r>
        <w:t>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194B9B" w:rsidRDefault="00643C90">
      <w:pPr>
        <w:pStyle w:val="a3"/>
        <w:spacing w:line="360" w:lineRule="auto"/>
        <w:ind w:right="235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194B9B" w:rsidRDefault="00643C90">
      <w:pPr>
        <w:pStyle w:val="a3"/>
        <w:ind w:left="936" w:firstLine="0"/>
      </w:pPr>
      <w:r>
        <w:t>соблюдение</w:t>
      </w:r>
      <w:r>
        <w:rPr>
          <w:spacing w:val="24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безопасности,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навыки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природной</w:t>
      </w:r>
    </w:p>
    <w:p w:rsidR="00194B9B" w:rsidRDefault="00643C90">
      <w:pPr>
        <w:pStyle w:val="a3"/>
        <w:spacing w:before="137"/>
        <w:ind w:firstLine="0"/>
        <w:jc w:val="left"/>
      </w:pPr>
      <w:r>
        <w:t>среде;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сформированность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>эмоциональным</w:t>
      </w:r>
      <w:r>
        <w:rPr>
          <w:spacing w:val="-7"/>
        </w:rPr>
        <w:t xml:space="preserve"> </w:t>
      </w:r>
      <w:r>
        <w:t>состоянием;</w:t>
      </w:r>
    </w:p>
    <w:p w:rsidR="00194B9B" w:rsidRDefault="00643C90">
      <w:pPr>
        <w:pStyle w:val="a5"/>
        <w:numPr>
          <w:ilvl w:val="0"/>
          <w:numId w:val="88"/>
        </w:numPr>
        <w:tabs>
          <w:tab w:val="left" w:pos="1196"/>
        </w:tabs>
        <w:spacing w:before="14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929"/>
          <w:tab w:val="left" w:pos="4225"/>
          <w:tab w:val="left" w:pos="6897"/>
          <w:tab w:val="left" w:pos="9770"/>
        </w:tabs>
        <w:spacing w:before="137" w:line="360" w:lineRule="auto"/>
        <w:ind w:right="233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</w:t>
      </w:r>
      <w:r>
        <w:t>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</w:r>
      <w:r>
        <w:rPr>
          <w:spacing w:val="-1"/>
        </w:rP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 связанных с</w:t>
      </w:r>
      <w:r>
        <w:rPr>
          <w:spacing w:val="-1"/>
        </w:rPr>
        <w:t xml:space="preserve"> </w:t>
      </w:r>
      <w:r>
        <w:t>биологией;</w:t>
      </w:r>
    </w:p>
    <w:p w:rsidR="00194B9B" w:rsidRDefault="00643C90">
      <w:pPr>
        <w:pStyle w:val="a5"/>
        <w:numPr>
          <w:ilvl w:val="0"/>
          <w:numId w:val="88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ориентация    </w:t>
      </w:r>
      <w:r>
        <w:rPr>
          <w:spacing w:val="50"/>
        </w:rPr>
        <w:t xml:space="preserve"> </w:t>
      </w:r>
      <w:r>
        <w:t xml:space="preserve">на     </w:t>
      </w:r>
      <w:r>
        <w:rPr>
          <w:spacing w:val="50"/>
        </w:rPr>
        <w:t xml:space="preserve"> </w:t>
      </w:r>
      <w:r>
        <w:t xml:space="preserve">применение     </w:t>
      </w:r>
      <w:r>
        <w:rPr>
          <w:spacing w:val="50"/>
        </w:rPr>
        <w:t xml:space="preserve"> </w:t>
      </w:r>
      <w:r>
        <w:t xml:space="preserve">биологических     </w:t>
      </w:r>
      <w:r>
        <w:rPr>
          <w:spacing w:val="54"/>
        </w:rPr>
        <w:t xml:space="preserve"> </w:t>
      </w:r>
      <w:r>
        <w:t xml:space="preserve">знаний     </w:t>
      </w:r>
      <w:r>
        <w:rPr>
          <w:spacing w:val="51"/>
        </w:rPr>
        <w:t xml:space="preserve"> </w:t>
      </w:r>
      <w:r>
        <w:t xml:space="preserve">при     </w:t>
      </w:r>
      <w:r>
        <w:rPr>
          <w:spacing w:val="52"/>
        </w:rPr>
        <w:t xml:space="preserve"> </w:t>
      </w:r>
      <w:r>
        <w:t xml:space="preserve">решении     </w:t>
      </w:r>
      <w:r>
        <w:rPr>
          <w:spacing w:val="4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194B9B" w:rsidRDefault="00643C90">
      <w:pPr>
        <w:pStyle w:val="a3"/>
        <w:ind w:left="936" w:firstLine="0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94B9B" w:rsidRDefault="00643C90">
      <w:pPr>
        <w:pStyle w:val="a5"/>
        <w:numPr>
          <w:ilvl w:val="0"/>
          <w:numId w:val="88"/>
        </w:numPr>
        <w:tabs>
          <w:tab w:val="left" w:pos="1196"/>
          <w:tab w:val="left" w:pos="2847"/>
          <w:tab w:val="left" w:pos="4929"/>
          <w:tab w:val="left" w:pos="5637"/>
          <w:tab w:val="left" w:pos="7815"/>
          <w:tab w:val="left" w:pos="9372"/>
        </w:tabs>
        <w:spacing w:before="138" w:line="360" w:lineRule="auto"/>
        <w:ind w:left="227" w:right="234" w:firstLine="708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194B9B" w:rsidRDefault="00643C90">
      <w:pPr>
        <w:pStyle w:val="a3"/>
        <w:ind w:left="936" w:firstLine="0"/>
        <w:jc w:val="left"/>
      </w:pPr>
      <w:r>
        <w:t>адекватная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194B9B" w:rsidRDefault="00643C90">
      <w:pPr>
        <w:pStyle w:val="a3"/>
        <w:tabs>
          <w:tab w:val="left" w:pos="2247"/>
          <w:tab w:val="left" w:pos="3485"/>
          <w:tab w:val="left" w:pos="5660"/>
          <w:tab w:val="left" w:pos="6128"/>
          <w:tab w:val="left" w:pos="7259"/>
          <w:tab w:val="left" w:pos="7727"/>
          <w:tab w:val="left" w:pos="9634"/>
        </w:tabs>
        <w:spacing w:before="139" w:line="360" w:lineRule="auto"/>
        <w:ind w:right="237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194B9B" w:rsidRDefault="00643C90">
      <w:pPr>
        <w:pStyle w:val="a3"/>
        <w:tabs>
          <w:tab w:val="left" w:pos="2624"/>
          <w:tab w:val="left" w:pos="3813"/>
          <w:tab w:val="left" w:pos="4178"/>
          <w:tab w:val="left" w:pos="5041"/>
          <w:tab w:val="left" w:pos="6244"/>
          <w:tab w:val="left" w:pos="6731"/>
          <w:tab w:val="left" w:pos="8064"/>
          <w:tab w:val="left" w:pos="9031"/>
        </w:tabs>
        <w:spacing w:line="360" w:lineRule="auto"/>
        <w:ind w:right="237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</w:r>
      <w:r>
        <w:rPr>
          <w:spacing w:val="-1"/>
        </w:rP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line="360" w:lineRule="auto"/>
        <w:ind w:left="227" w:right="231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before="1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89"/>
        </w:numPr>
        <w:tabs>
          <w:tab w:val="left" w:pos="1196"/>
        </w:tabs>
        <w:spacing w:before="13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before="140" w:line="360" w:lineRule="auto"/>
        <w:ind w:left="936" w:firstLine="0"/>
        <w:jc w:val="left"/>
      </w:pPr>
      <w:r>
        <w:t>выявлять и характеризовать существенные признаки биологических объектов (</w:t>
      </w:r>
      <w:r>
        <w:t>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биологических</w:t>
      </w:r>
      <w:r>
        <w:rPr>
          <w:spacing w:val="16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(явлений,</w:t>
      </w:r>
    </w:p>
    <w:p w:rsidR="00194B9B" w:rsidRDefault="00643C90">
      <w:pPr>
        <w:pStyle w:val="a3"/>
        <w:ind w:firstLine="0"/>
        <w:jc w:val="left"/>
      </w:pPr>
      <w:r>
        <w:t>процессов),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194B9B" w:rsidRDefault="00643C90">
      <w:pPr>
        <w:pStyle w:val="a3"/>
        <w:spacing w:before="136" w:line="360" w:lineRule="auto"/>
        <w:ind w:right="231"/>
      </w:pPr>
      <w:r>
        <w:t xml:space="preserve">с     </w:t>
      </w:r>
      <w:r>
        <w:rPr>
          <w:spacing w:val="1"/>
        </w:rPr>
        <w:t xml:space="preserve"> </w:t>
      </w:r>
      <w:r>
        <w:t xml:space="preserve">учѐтом       предложенной       биологической      задачи       выявлять      </w:t>
      </w:r>
      <w:r>
        <w:t xml:space="preserve"> закономерности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противоречия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рассматриваемых     фактах     и     наблюдениях,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194B9B" w:rsidRDefault="00643C90">
      <w:pPr>
        <w:pStyle w:val="a3"/>
        <w:spacing w:before="2" w:line="360" w:lineRule="auto"/>
        <w:ind w:left="936" w:right="233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</w:t>
      </w:r>
      <w:r>
        <w:t>ь</w:t>
      </w:r>
      <w:r>
        <w:rPr>
          <w:spacing w:val="24"/>
        </w:rPr>
        <w:t xml:space="preserve"> </w:t>
      </w:r>
      <w:r>
        <w:t>причинно-следственные</w:t>
      </w:r>
      <w:r>
        <w:rPr>
          <w:spacing w:val="2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биологических</w:t>
      </w:r>
      <w:r>
        <w:rPr>
          <w:spacing w:val="24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процессов,</w:t>
      </w:r>
    </w:p>
    <w:p w:rsidR="00194B9B" w:rsidRDefault="00643C90">
      <w:pPr>
        <w:pStyle w:val="a3"/>
        <w:tabs>
          <w:tab w:val="left" w:pos="4631"/>
          <w:tab w:val="left" w:pos="9627"/>
        </w:tabs>
        <w:spacing w:line="360" w:lineRule="auto"/>
        <w:ind w:right="231" w:firstLine="0"/>
      </w:pPr>
      <w:r>
        <w:t>делать 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194B9B" w:rsidRDefault="00643C90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</w:t>
      </w:r>
      <w:r>
        <w:t>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194B9B" w:rsidRDefault="00643C90">
      <w:pPr>
        <w:pStyle w:val="a5"/>
        <w:numPr>
          <w:ilvl w:val="0"/>
          <w:numId w:val="89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3176"/>
          <w:tab w:val="left" w:pos="4757"/>
          <w:tab w:val="left" w:pos="6882"/>
          <w:tab w:val="left" w:pos="8247"/>
          <w:tab w:val="left" w:pos="9562"/>
        </w:tabs>
        <w:spacing w:before="140" w:line="360" w:lineRule="auto"/>
        <w:ind w:right="235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line="360" w:lineRule="auto"/>
        <w:ind w:right="23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194B9B" w:rsidRDefault="00643C90">
      <w:pPr>
        <w:pStyle w:val="a3"/>
        <w:spacing w:line="360" w:lineRule="auto"/>
        <w:ind w:right="231"/>
      </w:pPr>
      <w:r>
        <w:t>п</w:t>
      </w:r>
      <w:r>
        <w:t>роводить по самостоятельно составленному плану наблюдение, несложный 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line="360" w:lineRule="auto"/>
        <w:ind w:right="226"/>
      </w:pPr>
      <w:r>
        <w:t>оценивать на применимость и достоверность информацию, полученную в ходе наблюдения и</w:t>
      </w:r>
      <w:r>
        <w:rPr>
          <w:spacing w:val="-57"/>
        </w:rPr>
        <w:t xml:space="preserve"> </w:t>
      </w:r>
      <w:r>
        <w:t>эксперимента;</w:t>
      </w:r>
    </w:p>
    <w:p w:rsidR="00194B9B" w:rsidRDefault="00643C90">
      <w:pPr>
        <w:pStyle w:val="a3"/>
        <w:spacing w:before="1"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 xml:space="preserve">наблюдения, эксперимента, владеть инструментами оценки </w:t>
      </w:r>
      <w:r>
        <w:t>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94B9B" w:rsidRDefault="00643C90">
      <w:pPr>
        <w:pStyle w:val="a3"/>
        <w:spacing w:line="360" w:lineRule="auto"/>
        <w:ind w:right="227"/>
      </w:pPr>
      <w:r>
        <w:t>прогнозировать       возможное       дальнейшее       развитие       биологических       процессов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</w:t>
      </w:r>
      <w:r>
        <w:t>ловиях</w:t>
      </w:r>
      <w:r>
        <w:rPr>
          <w:spacing w:val="-1"/>
        </w:rPr>
        <w:t xml:space="preserve"> </w:t>
      </w:r>
      <w:r>
        <w:t>и контекстах.</w:t>
      </w:r>
    </w:p>
    <w:p w:rsidR="00194B9B" w:rsidRDefault="00643C90">
      <w:pPr>
        <w:pStyle w:val="a5"/>
        <w:numPr>
          <w:ilvl w:val="0"/>
          <w:numId w:val="89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94B9B" w:rsidRDefault="00643C90">
      <w:pPr>
        <w:pStyle w:val="a3"/>
        <w:spacing w:before="137" w:line="360" w:lineRule="auto"/>
        <w:ind w:right="237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:rsidR="00194B9B" w:rsidRDefault="00643C90">
      <w:pPr>
        <w:pStyle w:val="a3"/>
        <w:spacing w:line="360" w:lineRule="auto"/>
        <w:ind w:right="24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360" w:lineRule="auto"/>
        <w:ind w:right="224"/>
      </w:pPr>
      <w:r>
        <w:t xml:space="preserve">находить    </w:t>
      </w:r>
      <w:r>
        <w:rPr>
          <w:spacing w:val="31"/>
        </w:rPr>
        <w:t xml:space="preserve"> </w:t>
      </w:r>
      <w:r>
        <w:t xml:space="preserve">сходные     </w:t>
      </w:r>
      <w:r>
        <w:rPr>
          <w:spacing w:val="27"/>
        </w:rPr>
        <w:t xml:space="preserve"> </w:t>
      </w:r>
      <w:r>
        <w:t xml:space="preserve">аргументы     </w:t>
      </w:r>
      <w:r>
        <w:rPr>
          <w:spacing w:val="29"/>
        </w:rPr>
        <w:t xml:space="preserve"> </w:t>
      </w:r>
      <w:r>
        <w:t xml:space="preserve">(подтверждающие     </w:t>
      </w:r>
      <w:r>
        <w:rPr>
          <w:spacing w:val="29"/>
        </w:rPr>
        <w:t xml:space="preserve"> </w:t>
      </w:r>
      <w:r>
        <w:t xml:space="preserve">или     </w:t>
      </w:r>
      <w:r>
        <w:rPr>
          <w:spacing w:val="31"/>
        </w:rPr>
        <w:t xml:space="preserve"> </w:t>
      </w:r>
      <w:r>
        <w:t xml:space="preserve">опровергающие     </w:t>
      </w:r>
      <w:r>
        <w:rPr>
          <w:spacing w:val="29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94B9B" w:rsidRDefault="00643C90">
      <w:pPr>
        <w:pStyle w:val="a3"/>
        <w:spacing w:before="1" w:line="360" w:lineRule="auto"/>
        <w:ind w:right="236"/>
      </w:pPr>
      <w:r>
        <w:t>самостоятельно       выбирать       оптимальную       форму       представления 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оценивать надѐжность биологической информации по критериям, </w:t>
      </w:r>
      <w:r>
        <w:t>предложенным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before="1"/>
        <w:ind w:left="936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90"/>
        </w:numPr>
        <w:tabs>
          <w:tab w:val="left" w:pos="1028"/>
        </w:tabs>
        <w:spacing w:before="137"/>
        <w:jc w:val="both"/>
        <w:rPr>
          <w:sz w:val="24"/>
        </w:rPr>
      </w:pPr>
      <w:r>
        <w:rPr>
          <w:sz w:val="24"/>
        </w:rPr>
        <w:t>общение:</w:t>
      </w:r>
    </w:p>
    <w:p w:rsidR="00194B9B" w:rsidRDefault="00643C90">
      <w:pPr>
        <w:pStyle w:val="a3"/>
        <w:spacing w:before="139" w:line="360" w:lineRule="auto"/>
        <w:jc w:val="left"/>
      </w:pPr>
      <w:r>
        <w:t>воспринимать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1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эмоции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194B9B" w:rsidRDefault="00643C90">
      <w:pPr>
        <w:pStyle w:val="a3"/>
        <w:ind w:left="936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194B9B" w:rsidRDefault="00643C90">
      <w:pPr>
        <w:pStyle w:val="a3"/>
        <w:spacing w:before="138"/>
        <w:ind w:left="936" w:firstLine="0"/>
        <w:jc w:val="left"/>
      </w:pPr>
      <w:r>
        <w:t>распознавать</w:t>
      </w:r>
      <w:r>
        <w:rPr>
          <w:spacing w:val="13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знаков,</w:t>
      </w:r>
      <w:r>
        <w:rPr>
          <w:spacing w:val="10"/>
        </w:rPr>
        <w:t xml:space="preserve"> </w:t>
      </w:r>
      <w:r>
        <w:t>знать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557"/>
          <w:tab w:val="left" w:pos="4284"/>
          <w:tab w:val="left" w:pos="5692"/>
          <w:tab w:val="left" w:pos="7374"/>
          <w:tab w:val="left" w:pos="9439"/>
        </w:tabs>
        <w:spacing w:before="119" w:line="362" w:lineRule="auto"/>
        <w:ind w:left="936" w:right="236" w:hanging="709"/>
      </w:pPr>
      <w:r>
        <w:t xml:space="preserve">и распознавать предпосылки конфликтных </w:t>
      </w:r>
      <w:r>
        <w:t>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</w:r>
      <w:r>
        <w:rPr>
          <w:spacing w:val="-1"/>
        </w:rPr>
        <w:t>отношение</w:t>
      </w:r>
    </w:p>
    <w:p w:rsidR="00194B9B" w:rsidRDefault="00643C90">
      <w:pPr>
        <w:pStyle w:val="a3"/>
        <w:spacing w:line="271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194B9B" w:rsidRDefault="00643C90">
      <w:pPr>
        <w:pStyle w:val="a3"/>
        <w:spacing w:before="140" w:line="360" w:lineRule="auto"/>
        <w:ind w:right="232"/>
      </w:pPr>
      <w:r>
        <w:t>в ходе диалога и (или) дискуссии задавать вопросы по существу обсуждаемой биологи</w:t>
      </w:r>
      <w:r>
        <w:t>ческой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line="360" w:lineRule="auto"/>
        <w:ind w:right="23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line="360" w:lineRule="auto"/>
        <w:ind w:right="23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</w:t>
      </w:r>
      <w:r>
        <w:t>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194B9B" w:rsidRDefault="00643C90">
      <w:pPr>
        <w:pStyle w:val="a3"/>
        <w:spacing w:line="360" w:lineRule="auto"/>
        <w:ind w:right="234"/>
      </w:pPr>
      <w:r>
        <w:t>самостоятельно     выбирать     формат     выступления     с      учѐтом      задач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194B9B" w:rsidRDefault="00643C90">
      <w:pPr>
        <w:pStyle w:val="a5"/>
        <w:numPr>
          <w:ilvl w:val="0"/>
          <w:numId w:val="90"/>
        </w:numPr>
        <w:tabs>
          <w:tab w:val="left" w:pos="1196"/>
        </w:tabs>
        <w:spacing w:before="1"/>
        <w:ind w:left="119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194B9B" w:rsidRDefault="00643C90">
      <w:pPr>
        <w:pStyle w:val="a3"/>
        <w:spacing w:before="136" w:line="360" w:lineRule="auto"/>
        <w:ind w:right="22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биологической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</w:t>
      </w:r>
      <w:r>
        <w:t>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 задачи;</w:t>
      </w:r>
    </w:p>
    <w:p w:rsidR="00194B9B" w:rsidRDefault="00643C90">
      <w:pPr>
        <w:pStyle w:val="a3"/>
        <w:spacing w:before="2" w:line="360" w:lineRule="auto"/>
        <w:ind w:right="231"/>
      </w:pPr>
      <w:r>
        <w:t>принимать      цель      совместной 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еѐ       достижению:       распределять       роли,       договариваться,       обсуждать        про</w:t>
      </w:r>
      <w:r>
        <w:t>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194B9B" w:rsidRDefault="00643C90">
      <w:pPr>
        <w:pStyle w:val="a3"/>
        <w:spacing w:line="360" w:lineRule="auto"/>
        <w:ind w:right="229"/>
        <w:jc w:val="right"/>
      </w:pPr>
      <w:r>
        <w:t>планировать организацию совместной работы, определять свою роль (с учѐтом предпочтений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</w:t>
      </w:r>
      <w:r>
        <w:rPr>
          <w:spacing w:val="1"/>
        </w:rPr>
        <w:t xml:space="preserve"> </w:t>
      </w:r>
      <w:r>
        <w:t>участн</w:t>
      </w:r>
      <w:r>
        <w:t>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58"/>
        </w:rPr>
        <w:t xml:space="preserve"> </w:t>
      </w:r>
      <w:r>
        <w:t>участвовать в групповых формах работы (обсуждения, обмен мнениями, мозговые штурмы и иные);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достигать</w:t>
      </w:r>
      <w:r>
        <w:rPr>
          <w:spacing w:val="3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</w:p>
    <w:p w:rsidR="00194B9B" w:rsidRDefault="00643C90">
      <w:pPr>
        <w:pStyle w:val="a3"/>
        <w:ind w:firstLine="0"/>
      </w:pP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194B9B" w:rsidRDefault="00643C90">
      <w:pPr>
        <w:pStyle w:val="a3"/>
        <w:tabs>
          <w:tab w:val="left" w:pos="9450"/>
        </w:tabs>
        <w:spacing w:before="138" w:line="360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</w:t>
      </w:r>
      <w:r>
        <w:t>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</w:p>
    <w:p w:rsidR="00194B9B" w:rsidRDefault="00643C90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194B9B" w:rsidRDefault="00643C90">
      <w:pPr>
        <w:pStyle w:val="a3"/>
        <w:spacing w:before="137" w:line="360" w:lineRule="auto"/>
        <w:ind w:right="23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94B9B" w:rsidRDefault="00643C90">
      <w:pPr>
        <w:pStyle w:val="a5"/>
        <w:numPr>
          <w:ilvl w:val="0"/>
          <w:numId w:val="91"/>
        </w:numPr>
        <w:tabs>
          <w:tab w:val="left" w:pos="1196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94B9B" w:rsidRDefault="00643C90">
      <w:pPr>
        <w:pStyle w:val="a3"/>
        <w:tabs>
          <w:tab w:val="left" w:pos="2099"/>
          <w:tab w:val="left" w:pos="3352"/>
          <w:tab w:val="left" w:pos="3925"/>
          <w:tab w:val="left" w:pos="5031"/>
          <w:tab w:val="left" w:pos="5364"/>
          <w:tab w:val="left" w:pos="6750"/>
          <w:tab w:val="left" w:pos="7102"/>
          <w:tab w:val="left" w:pos="8198"/>
          <w:tab w:val="left" w:pos="9534"/>
        </w:tabs>
        <w:spacing w:before="137"/>
        <w:ind w:left="936" w:firstLine="0"/>
        <w:jc w:val="left"/>
      </w:pPr>
      <w:r>
        <w:t>выявлять</w:t>
      </w:r>
      <w:r>
        <w:tab/>
        <w:t>проблемы</w:t>
      </w:r>
      <w:r>
        <w:tab/>
        <w:t>для</w:t>
      </w:r>
      <w:r>
        <w:tab/>
        <w:t>решения</w:t>
      </w:r>
      <w:r>
        <w:tab/>
        <w:t>в</w:t>
      </w:r>
      <w:r>
        <w:tab/>
        <w:t>жизненных</w:t>
      </w:r>
      <w:r>
        <w:tab/>
        <w:t>и</w:t>
      </w:r>
      <w:r>
        <w:tab/>
        <w:t>учебных</w:t>
      </w:r>
      <w:r>
        <w:tab/>
        <w:t>ситуациях,</w:t>
      </w:r>
      <w:r>
        <w:tab/>
        <w:t>используя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биологические</w:t>
      </w:r>
      <w:r>
        <w:rPr>
          <w:spacing w:val="-3"/>
        </w:rPr>
        <w:t xml:space="preserve"> </w:t>
      </w:r>
      <w:r>
        <w:t>знания;</w:t>
      </w:r>
    </w:p>
    <w:p w:rsidR="00194B9B" w:rsidRDefault="00643C90">
      <w:pPr>
        <w:pStyle w:val="a3"/>
        <w:spacing w:before="140" w:line="360" w:lineRule="auto"/>
        <w:ind w:right="23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</w:t>
      </w:r>
      <w:r>
        <w:t>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194B9B" w:rsidRDefault="00643C90">
      <w:pPr>
        <w:pStyle w:val="a3"/>
        <w:spacing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194B9B" w:rsidRDefault="00643C90">
      <w:pPr>
        <w:pStyle w:val="a3"/>
        <w:spacing w:line="360" w:lineRule="auto"/>
        <w:ind w:right="23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194B9B" w:rsidRDefault="00643C90">
      <w:pPr>
        <w:pStyle w:val="a3"/>
        <w:ind w:left="936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0"/>
          <w:numId w:val="91"/>
        </w:numPr>
        <w:tabs>
          <w:tab w:val="left" w:pos="1196"/>
        </w:tabs>
        <w:spacing w:before="138"/>
        <w:jc w:val="both"/>
        <w:rPr>
          <w:sz w:val="24"/>
        </w:rPr>
      </w:pPr>
      <w:r>
        <w:rPr>
          <w:sz w:val="24"/>
        </w:rPr>
        <w:t>самоконтроль:</w:t>
      </w:r>
    </w:p>
    <w:p w:rsidR="00194B9B" w:rsidRDefault="00643C90">
      <w:pPr>
        <w:pStyle w:val="a3"/>
        <w:spacing w:before="139"/>
        <w:ind w:left="936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194B9B" w:rsidRDefault="00643C90">
      <w:pPr>
        <w:pStyle w:val="a3"/>
        <w:spacing w:before="137"/>
        <w:ind w:left="936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194B9B" w:rsidRDefault="00643C90">
      <w:pPr>
        <w:pStyle w:val="a3"/>
        <w:spacing w:before="139" w:line="360" w:lineRule="auto"/>
        <w:ind w:right="233"/>
      </w:pPr>
      <w:r>
        <w:t xml:space="preserve">учитывать    </w:t>
      </w:r>
      <w:r>
        <w:rPr>
          <w:spacing w:val="1"/>
        </w:rPr>
        <w:t xml:space="preserve"> </w:t>
      </w:r>
      <w:r>
        <w:t xml:space="preserve">контекст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предвидеть    </w:t>
      </w:r>
      <w:r>
        <w:rPr>
          <w:spacing w:val="1"/>
        </w:rPr>
        <w:t xml:space="preserve"> </w:t>
      </w:r>
      <w:r>
        <w:t xml:space="preserve">трудности,      которые      могут </w:t>
      </w:r>
      <w:r>
        <w:t xml:space="preserve">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194B9B" w:rsidRDefault="00643C90">
      <w:pPr>
        <w:pStyle w:val="a3"/>
        <w:spacing w:line="360" w:lineRule="auto"/>
        <w:ind w:right="23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произошедшей </w:t>
      </w:r>
      <w:r>
        <w:t>ситуации;</w:t>
      </w:r>
    </w:p>
    <w:p w:rsidR="00194B9B" w:rsidRDefault="00643C90">
      <w:pPr>
        <w:pStyle w:val="a3"/>
        <w:spacing w:line="360" w:lineRule="auto"/>
        <w:ind w:right="228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194B9B" w:rsidRDefault="00643C90">
      <w:pPr>
        <w:pStyle w:val="a3"/>
        <w:ind w:left="936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194B9B" w:rsidRDefault="00643C90">
      <w:pPr>
        <w:pStyle w:val="a5"/>
        <w:numPr>
          <w:ilvl w:val="0"/>
          <w:numId w:val="91"/>
        </w:numPr>
        <w:tabs>
          <w:tab w:val="left" w:pos="1196"/>
        </w:tabs>
        <w:spacing w:before="139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194B9B" w:rsidRDefault="00643C90">
      <w:pPr>
        <w:pStyle w:val="a3"/>
        <w:spacing w:before="136" w:line="360" w:lineRule="auto"/>
        <w:ind w:left="936" w:right="1802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</w:t>
      </w:r>
      <w:r>
        <w:t>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194B9B" w:rsidRDefault="00643C90">
      <w:pPr>
        <w:pStyle w:val="a5"/>
        <w:numPr>
          <w:ilvl w:val="0"/>
          <w:numId w:val="91"/>
        </w:numPr>
        <w:tabs>
          <w:tab w:val="left" w:pos="1196"/>
        </w:tabs>
        <w:spacing w:before="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194B9B" w:rsidRDefault="00643C90">
      <w:pPr>
        <w:pStyle w:val="a3"/>
        <w:spacing w:before="139" w:line="360" w:lineRule="auto"/>
        <w:ind w:left="936" w:right="3702" w:firstLine="0"/>
        <w:jc w:val="left"/>
      </w:pPr>
      <w:r>
        <w:t xml:space="preserve">осознанно относиться к другому человеку, </w:t>
      </w:r>
      <w:r>
        <w:t>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194B9B" w:rsidRDefault="00643C90">
      <w:pPr>
        <w:pStyle w:val="a3"/>
        <w:spacing w:before="137" w:line="360" w:lineRule="auto"/>
        <w:ind w:right="238"/>
      </w:pPr>
      <w:r>
        <w:t>овладеть системой универсальных учебных регулятивных действий, которая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 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 w:rsidR="00194B9B" w:rsidRDefault="00643C90">
      <w:pPr>
        <w:pStyle w:val="a5"/>
        <w:numPr>
          <w:ilvl w:val="2"/>
          <w:numId w:val="86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концу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5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классе:</w:t>
      </w:r>
    </w:p>
    <w:p w:rsidR="00194B9B" w:rsidRDefault="00643C90">
      <w:pPr>
        <w:pStyle w:val="a3"/>
        <w:spacing w:before="140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 неживой</w:t>
      </w:r>
      <w:r>
        <w:rPr>
          <w:spacing w:val="-3"/>
        </w:rPr>
        <w:t xml:space="preserve"> </w:t>
      </w:r>
      <w:r>
        <w:t>природы;</w:t>
      </w:r>
    </w:p>
    <w:p w:rsidR="00194B9B" w:rsidRDefault="00643C90">
      <w:pPr>
        <w:pStyle w:val="a3"/>
        <w:tabs>
          <w:tab w:val="left" w:pos="1877"/>
          <w:tab w:val="left" w:pos="3161"/>
          <w:tab w:val="left" w:pos="5515"/>
          <w:tab w:val="left" w:pos="7419"/>
          <w:tab w:val="left" w:pos="9514"/>
        </w:tabs>
        <w:spacing w:line="360" w:lineRule="auto"/>
        <w:ind w:right="233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tab/>
        <w:t>для</w:t>
      </w:r>
      <w:r>
        <w:tab/>
        <w:t>с</w:t>
      </w:r>
      <w:r>
        <w:t>овременного</w:t>
      </w:r>
      <w:r>
        <w:tab/>
        <w:t>человека,</w:t>
      </w:r>
      <w:r>
        <w:tab/>
        <w:t>профессии,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194B9B" w:rsidRDefault="00643C90">
      <w:pPr>
        <w:pStyle w:val="a3"/>
        <w:spacing w:line="360" w:lineRule="auto"/>
        <w:ind w:right="229"/>
      </w:pPr>
      <w:r>
        <w:t>приводить примеры вклада российских (в том числе В.И. Вернадский, А.Л. Чижевский)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Аристотель,</w:t>
      </w:r>
      <w:r>
        <w:rPr>
          <w:spacing w:val="-1"/>
        </w:rPr>
        <w:t xml:space="preserve"> </w:t>
      </w:r>
      <w:r>
        <w:t>Теофраст,</w:t>
      </w:r>
      <w:r>
        <w:rPr>
          <w:spacing w:val="-1"/>
        </w:rPr>
        <w:t xml:space="preserve"> </w:t>
      </w:r>
      <w:r>
        <w:t>Гиппократ) учѐных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194B9B" w:rsidRDefault="00643C90">
      <w:pPr>
        <w:pStyle w:val="a3"/>
        <w:spacing w:line="360" w:lineRule="auto"/>
        <w:ind w:right="235"/>
      </w:pPr>
      <w:r>
        <w:t>иметь представл</w:t>
      </w:r>
      <w:r>
        <w:t>ение о важнейших биологических процессах и явлениях: питание, 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 раздражимость, 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движение, размножение;</w:t>
      </w:r>
    </w:p>
    <w:p w:rsidR="00194B9B" w:rsidRDefault="00643C90">
      <w:pPr>
        <w:pStyle w:val="a3"/>
        <w:spacing w:line="360" w:lineRule="auto"/>
        <w:ind w:right="233"/>
      </w:pPr>
      <w:r>
        <w:t>применять биологические термины и понятия (в том числе: живые тела, биология, 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 организм, вирус, движение, питание, фотосинтез, дыхание, выделение, раздражимость,</w:t>
      </w:r>
      <w:r>
        <w:rPr>
          <w:spacing w:val="1"/>
        </w:rPr>
        <w:t xml:space="preserve"> </w:t>
      </w:r>
      <w:r>
        <w:t>рост, размножение, развитие, среда обитания, природное сообщество, искусственное сообщество)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194B9B" w:rsidRDefault="00643C90">
      <w:pPr>
        <w:pStyle w:val="a3"/>
        <w:tabs>
          <w:tab w:val="left" w:pos="4945"/>
          <w:tab w:val="left" w:pos="9896"/>
        </w:tabs>
        <w:spacing w:before="1" w:line="360" w:lineRule="auto"/>
        <w:ind w:right="231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 различные биологические объекты: растения, животных, грибы, лишайники, бактерии,</w:t>
      </w:r>
      <w:r>
        <w:rPr>
          <w:spacing w:val="1"/>
        </w:rPr>
        <w:t xml:space="preserve"> </w:t>
      </w:r>
      <w:r>
        <w:t>природные и искусственные сообщ</w:t>
      </w:r>
      <w:r>
        <w:t>ества, взаимосвязи организмов в природном и искусственном</w:t>
      </w:r>
      <w:r>
        <w:rPr>
          <w:spacing w:val="1"/>
        </w:rPr>
        <w:t xml:space="preserve"> </w:t>
      </w:r>
      <w:r>
        <w:t>сообществах,</w:t>
      </w:r>
      <w:r>
        <w:tab/>
        <w:t>представителей</w:t>
      </w:r>
      <w:r>
        <w:tab/>
      </w:r>
      <w:r>
        <w:rPr>
          <w:spacing w:val="-1"/>
        </w:rP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 природных зон Земли,</w:t>
      </w:r>
      <w:r>
        <w:rPr>
          <w:spacing w:val="-1"/>
        </w:rPr>
        <w:t xml:space="preserve"> </w:t>
      </w:r>
      <w:r>
        <w:t>ландшафты 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194B9B" w:rsidRDefault="00643C90">
      <w:pPr>
        <w:pStyle w:val="a3"/>
        <w:spacing w:line="360" w:lineRule="auto"/>
        <w:ind w:right="23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194B9B" w:rsidRDefault="00643C90">
      <w:pPr>
        <w:pStyle w:val="a3"/>
        <w:spacing w:line="360" w:lineRule="auto"/>
        <w:ind w:right="232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194B9B" w:rsidRDefault="00643C90">
      <w:pPr>
        <w:pStyle w:val="a3"/>
        <w:spacing w:line="360" w:lineRule="auto"/>
        <w:ind w:right="229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194B9B" w:rsidRDefault="00643C90">
      <w:pPr>
        <w:pStyle w:val="a3"/>
        <w:ind w:left="936" w:firstLine="0"/>
      </w:pPr>
      <w:r>
        <w:t>выделять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сообществ;</w:t>
      </w:r>
    </w:p>
    <w:p w:rsidR="00194B9B" w:rsidRDefault="00643C90">
      <w:pPr>
        <w:pStyle w:val="a3"/>
        <w:spacing w:before="140" w:line="360" w:lineRule="auto"/>
        <w:ind w:right="234"/>
      </w:pPr>
      <w:r>
        <w:t>аргументи</w:t>
      </w:r>
      <w:r>
        <w:t>ровать</w:t>
      </w:r>
      <w:r>
        <w:rPr>
          <w:spacing w:val="1"/>
        </w:rPr>
        <w:t xml:space="preserve"> </w:t>
      </w:r>
      <w:r>
        <w:t>основные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объяснять 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194B9B" w:rsidRDefault="00643C90">
      <w:pPr>
        <w:pStyle w:val="a3"/>
        <w:spacing w:line="274" w:lineRule="exact"/>
        <w:ind w:left="936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194B9B" w:rsidRDefault="00643C90">
      <w:pPr>
        <w:pStyle w:val="a3"/>
        <w:spacing w:before="139" w:line="360" w:lineRule="auto"/>
        <w:ind w:right="23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предметов 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right="23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описание</w:t>
      </w:r>
      <w:r>
        <w:rPr>
          <w:spacing w:val="9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заданному</w:t>
      </w:r>
      <w:r>
        <w:rPr>
          <w:spacing w:val="5"/>
        </w:rPr>
        <w:t xml:space="preserve"> </w:t>
      </w:r>
      <w:r>
        <w:t>плану)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лабораторные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(работа</w:t>
      </w:r>
      <w:r>
        <w:rPr>
          <w:spacing w:val="9"/>
        </w:rPr>
        <w:t xml:space="preserve"> </w:t>
      </w:r>
      <w:r>
        <w:t>с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511"/>
          <w:tab w:val="left" w:pos="4514"/>
          <w:tab w:val="left" w:pos="5462"/>
          <w:tab w:val="left" w:pos="7563"/>
          <w:tab w:val="left" w:pos="9494"/>
        </w:tabs>
        <w:spacing w:before="119" w:line="362" w:lineRule="auto"/>
        <w:ind w:right="233" w:firstLine="0"/>
      </w:pP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194B9B" w:rsidRDefault="00643C90">
      <w:pPr>
        <w:pStyle w:val="a3"/>
        <w:tabs>
          <w:tab w:val="left" w:pos="1823"/>
          <w:tab w:val="left" w:pos="4166"/>
          <w:tab w:val="left" w:pos="6728"/>
          <w:tab w:val="left" w:pos="9737"/>
        </w:tabs>
        <w:spacing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 xml:space="preserve">эксперимент): проводить наблюдения за </w:t>
      </w:r>
      <w:r>
        <w:t>организмами, описывать биологические объекты, процессы</w:t>
      </w:r>
      <w:r>
        <w:rPr>
          <w:spacing w:val="-57"/>
        </w:rPr>
        <w:t xml:space="preserve"> </w:t>
      </w:r>
      <w:r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2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194B9B" w:rsidRDefault="00643C90">
      <w:pPr>
        <w:pStyle w:val="a3"/>
        <w:spacing w:line="360" w:lineRule="auto"/>
        <w:ind w:right="236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приѐмами   </w:t>
      </w:r>
      <w:r>
        <w:rPr>
          <w:spacing w:val="1"/>
        </w:rPr>
        <w:t xml:space="preserve"> </w:t>
      </w:r>
      <w:r>
        <w:t>работы     с     лупой,     световым     и     цифровым  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</w:t>
      </w:r>
      <w:r>
        <w:t>ческих</w:t>
      </w:r>
      <w:r>
        <w:rPr>
          <w:spacing w:val="2"/>
        </w:rPr>
        <w:t xml:space="preserve"> </w:t>
      </w:r>
      <w:r>
        <w:t>объектов;</w:t>
      </w:r>
    </w:p>
    <w:p w:rsidR="00194B9B" w:rsidRDefault="00643C90">
      <w:pPr>
        <w:pStyle w:val="a3"/>
        <w:spacing w:line="360" w:lineRule="auto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 xml:space="preserve">оборудованием,   </w:t>
      </w:r>
      <w:r>
        <w:rPr>
          <w:spacing w:val="35"/>
        </w:rPr>
        <w:t xml:space="preserve"> </w:t>
      </w:r>
      <w:r>
        <w:t xml:space="preserve">химической   </w:t>
      </w:r>
      <w:r>
        <w:rPr>
          <w:spacing w:val="35"/>
        </w:rPr>
        <w:t xml:space="preserve"> </w:t>
      </w:r>
      <w:r>
        <w:t xml:space="preserve">посудой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соответствии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инструкциями    </w:t>
      </w:r>
      <w:r>
        <w:rPr>
          <w:spacing w:val="35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194B9B" w:rsidRDefault="00643C90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194B9B" w:rsidRDefault="00643C90">
      <w:pPr>
        <w:pStyle w:val="a3"/>
        <w:spacing w:line="360" w:lineRule="auto"/>
        <w:ind w:right="23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</w:t>
      </w:r>
      <w:r>
        <w:rPr>
          <w:sz w:val="24"/>
        </w:rPr>
        <w:t>нцу обучения в 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194B9B" w:rsidRDefault="00643C90">
      <w:pPr>
        <w:pStyle w:val="a3"/>
        <w:spacing w:line="360" w:lineRule="auto"/>
        <w:ind w:right="235"/>
      </w:pPr>
      <w:r>
        <w:t xml:space="preserve">характеризовать   </w:t>
      </w:r>
      <w:r>
        <w:rPr>
          <w:spacing w:val="37"/>
        </w:rPr>
        <w:t xml:space="preserve"> </w:t>
      </w:r>
      <w:r>
        <w:t xml:space="preserve">ботанику    </w:t>
      </w:r>
      <w:r>
        <w:rPr>
          <w:spacing w:val="27"/>
        </w:rPr>
        <w:t xml:space="preserve"> </w:t>
      </w:r>
      <w:r>
        <w:t xml:space="preserve">как    </w:t>
      </w:r>
      <w:r>
        <w:rPr>
          <w:spacing w:val="36"/>
        </w:rPr>
        <w:t xml:space="preserve"> </w:t>
      </w:r>
      <w:r>
        <w:t xml:space="preserve">биологическую    </w:t>
      </w:r>
      <w:r>
        <w:rPr>
          <w:spacing w:val="36"/>
        </w:rPr>
        <w:t xml:space="preserve"> </w:t>
      </w:r>
      <w:r>
        <w:t xml:space="preserve">науку,    </w:t>
      </w:r>
      <w:r>
        <w:rPr>
          <w:spacing w:val="36"/>
        </w:rPr>
        <w:t xml:space="preserve"> </w:t>
      </w:r>
      <w:r>
        <w:t xml:space="preserve">еѐ    </w:t>
      </w:r>
      <w:r>
        <w:rPr>
          <w:spacing w:val="37"/>
        </w:rPr>
        <w:t xml:space="preserve"> </w:t>
      </w:r>
      <w:r>
        <w:t xml:space="preserve">разделы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194B9B" w:rsidRDefault="00643C90">
      <w:pPr>
        <w:pStyle w:val="a3"/>
        <w:spacing w:line="360" w:lineRule="auto"/>
        <w:ind w:right="225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вклада</w:t>
      </w:r>
      <w:r>
        <w:rPr>
          <w:spacing w:val="53"/>
        </w:rPr>
        <w:t xml:space="preserve"> </w:t>
      </w:r>
      <w:r>
        <w:t>российских</w:t>
      </w:r>
      <w:r>
        <w:rPr>
          <w:spacing w:val="56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115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Докучаев,</w:t>
      </w:r>
      <w:r>
        <w:rPr>
          <w:spacing w:val="116"/>
        </w:rPr>
        <w:t xml:space="preserve"> </w:t>
      </w:r>
      <w:r>
        <w:t>К.А. Тимирязев,</w:t>
      </w:r>
      <w:r>
        <w:rPr>
          <w:spacing w:val="-58"/>
        </w:rPr>
        <w:t xml:space="preserve"> </w:t>
      </w:r>
      <w:r>
        <w:t>С.Г. Навашин)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 Гук,</w:t>
      </w:r>
      <w:r>
        <w:rPr>
          <w:spacing w:val="1"/>
        </w:rPr>
        <w:t xml:space="preserve"> </w:t>
      </w:r>
      <w:r>
        <w:t>М. Мальпиги)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растениях;</w:t>
      </w:r>
    </w:p>
    <w:p w:rsidR="00194B9B" w:rsidRDefault="00643C90">
      <w:pPr>
        <w:pStyle w:val="a3"/>
        <w:tabs>
          <w:tab w:val="left" w:pos="9789"/>
        </w:tabs>
        <w:spacing w:line="360" w:lineRule="auto"/>
        <w:ind w:right="230"/>
      </w:pPr>
      <w:r>
        <w:t>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</w:t>
      </w:r>
      <w:r>
        <w:t>,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tab/>
      </w:r>
      <w:r>
        <w:rPr>
          <w:spacing w:val="-1"/>
        </w:rPr>
        <w:t>задачей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194B9B" w:rsidRDefault="00643C90">
      <w:pPr>
        <w:pStyle w:val="a3"/>
        <w:spacing w:before="136" w:line="360" w:lineRule="auto"/>
        <w:ind w:right="236"/>
      </w:pPr>
      <w:r>
        <w:t xml:space="preserve">описывать        </w:t>
      </w:r>
      <w:r>
        <w:rPr>
          <w:spacing w:val="1"/>
        </w:rPr>
        <w:t xml:space="preserve"> </w:t>
      </w:r>
      <w:r>
        <w:t xml:space="preserve">строение         и        </w:t>
      </w:r>
      <w:r>
        <w:rPr>
          <w:spacing w:val="1"/>
        </w:rPr>
        <w:t xml:space="preserve"> </w:t>
      </w:r>
      <w:r>
        <w:t xml:space="preserve">жизнедеятельность         растительного        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</w:t>
      </w:r>
      <w:r>
        <w:t>тативных и генеративных</w:t>
      </w:r>
      <w:r>
        <w:rPr>
          <w:spacing w:val="1"/>
        </w:rPr>
        <w:t xml:space="preserve"> </w:t>
      </w:r>
      <w:r>
        <w:t>органов растений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функциями;</w:t>
      </w:r>
    </w:p>
    <w:p w:rsidR="00194B9B" w:rsidRDefault="00643C90">
      <w:pPr>
        <w:pStyle w:val="a3"/>
        <w:spacing w:line="360" w:lineRule="auto"/>
        <w:ind w:right="237"/>
      </w:pPr>
      <w:r>
        <w:t>различать и описывать живые и гербарные экземпляры растений по заданному плану,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моделям, муляжам, рельефным</w:t>
      </w:r>
      <w:r>
        <w:rPr>
          <w:spacing w:val="-3"/>
        </w:rPr>
        <w:t xml:space="preserve"> </w:t>
      </w:r>
      <w:r>
        <w:t>таблицам;</w:t>
      </w:r>
    </w:p>
    <w:p w:rsidR="00194B9B" w:rsidRDefault="00643C90">
      <w:pPr>
        <w:pStyle w:val="a3"/>
        <w:spacing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 организма, 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клетки, ткани, органы,</w:t>
      </w:r>
      <w:r>
        <w:rPr>
          <w:spacing w:val="-1"/>
        </w:rPr>
        <w:t xml:space="preserve"> </w:t>
      </w:r>
      <w:r>
        <w:t>системы органов, организм;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194B9B" w:rsidRDefault="00643C90">
      <w:pPr>
        <w:pStyle w:val="a3"/>
        <w:spacing w:before="140" w:line="360" w:lineRule="auto"/>
        <w:ind w:right="231"/>
      </w:pPr>
      <w:r>
        <w:t>выполнять практические и лабораторные работы по морфологии и физиологии р</w:t>
      </w:r>
      <w:r>
        <w:t>астений, в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49"/>
        </w:rPr>
        <w:t xml:space="preserve"> </w:t>
      </w:r>
      <w:r>
        <w:t xml:space="preserve">числе       </w:t>
      </w:r>
      <w:r>
        <w:rPr>
          <w:spacing w:val="47"/>
        </w:rPr>
        <w:t xml:space="preserve"> </w:t>
      </w:r>
      <w:r>
        <w:t xml:space="preserve">работы       </w:t>
      </w:r>
      <w:r>
        <w:rPr>
          <w:spacing w:val="48"/>
        </w:rPr>
        <w:t xml:space="preserve"> </w:t>
      </w:r>
      <w:r>
        <w:t xml:space="preserve">с       </w:t>
      </w:r>
      <w:r>
        <w:rPr>
          <w:spacing w:val="47"/>
        </w:rPr>
        <w:t xml:space="preserve"> </w:t>
      </w:r>
      <w:r>
        <w:t xml:space="preserve">микроскопом       </w:t>
      </w:r>
      <w:r>
        <w:rPr>
          <w:spacing w:val="48"/>
        </w:rPr>
        <w:t xml:space="preserve"> </w:t>
      </w:r>
      <w:r>
        <w:t xml:space="preserve">с       </w:t>
      </w:r>
      <w:r>
        <w:rPr>
          <w:spacing w:val="47"/>
        </w:rPr>
        <w:t xml:space="preserve"> </w:t>
      </w:r>
      <w:r>
        <w:t xml:space="preserve">постоянными       </w:t>
      </w:r>
      <w:r>
        <w:rPr>
          <w:spacing w:val="50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194B9B" w:rsidRDefault="00643C90">
      <w:pPr>
        <w:pStyle w:val="a3"/>
        <w:spacing w:line="360" w:lineRule="auto"/>
        <w:ind w:right="232"/>
      </w:pPr>
      <w:r>
        <w:t xml:space="preserve">характеризовать </w:t>
      </w:r>
      <w:r>
        <w:t xml:space="preserve">      процессы       жизнедеятельности        растений:       поглощение       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 вегетативного размножения, семенное размножение (на примере покрытосеменн</w:t>
      </w:r>
      <w:r>
        <w:t>ых,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цветковых);</w:t>
      </w:r>
    </w:p>
    <w:p w:rsidR="00194B9B" w:rsidRDefault="00643C90">
      <w:pPr>
        <w:pStyle w:val="a3"/>
        <w:spacing w:line="360" w:lineRule="auto"/>
        <w:ind w:right="236"/>
      </w:pPr>
      <w:r>
        <w:t>выявлять причинно-следственные связи между строением и функциями тканей и 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194B9B" w:rsidRDefault="00643C90">
      <w:pPr>
        <w:pStyle w:val="a3"/>
        <w:spacing w:before="1"/>
        <w:ind w:left="936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194B9B" w:rsidRDefault="00643C90">
      <w:pPr>
        <w:pStyle w:val="a3"/>
        <w:spacing w:before="137" w:line="360" w:lineRule="auto"/>
        <w:ind w:right="227"/>
      </w:pPr>
      <w:r>
        <w:t xml:space="preserve">объяснять  </w:t>
      </w:r>
      <w:r>
        <w:rPr>
          <w:spacing w:val="13"/>
        </w:rPr>
        <w:t xml:space="preserve"> </w:t>
      </w:r>
      <w:r>
        <w:t xml:space="preserve">роль   </w:t>
      </w:r>
      <w:r>
        <w:rPr>
          <w:spacing w:val="12"/>
        </w:rPr>
        <w:t xml:space="preserve"> </w:t>
      </w:r>
      <w:r>
        <w:t xml:space="preserve">растений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>природе</w:t>
      </w:r>
      <w:r>
        <w:t xml:space="preserve">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жизни   </w:t>
      </w:r>
      <w:r>
        <w:rPr>
          <w:spacing w:val="12"/>
        </w:rPr>
        <w:t xml:space="preserve"> </w:t>
      </w:r>
      <w:r>
        <w:t xml:space="preserve">человека:   </w:t>
      </w:r>
      <w:r>
        <w:rPr>
          <w:spacing w:val="15"/>
        </w:rPr>
        <w:t xml:space="preserve"> </w:t>
      </w:r>
      <w:r>
        <w:t xml:space="preserve">значение   </w:t>
      </w:r>
      <w:r>
        <w:rPr>
          <w:spacing w:val="1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 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:rsidR="00194B9B" w:rsidRDefault="00643C90">
      <w:pPr>
        <w:pStyle w:val="a3"/>
        <w:spacing w:before="1" w:line="360" w:lineRule="auto"/>
        <w:ind w:left="936" w:right="238" w:firstLine="0"/>
      </w:pPr>
      <w:r>
        <w:t xml:space="preserve">применять полученные знания для выращивания и размножения </w:t>
      </w:r>
      <w:r>
        <w:t>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биологии:</w:t>
      </w:r>
      <w:r>
        <w:rPr>
          <w:spacing w:val="2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растения и</w:t>
      </w:r>
    </w:p>
    <w:p w:rsidR="00194B9B" w:rsidRDefault="00643C90">
      <w:pPr>
        <w:pStyle w:val="a3"/>
        <w:tabs>
          <w:tab w:val="left" w:pos="1530"/>
          <w:tab w:val="left" w:pos="3209"/>
          <w:tab w:val="left" w:pos="5035"/>
          <w:tab w:val="left" w:pos="7321"/>
          <w:tab w:val="left" w:pos="9900"/>
        </w:tabs>
        <w:spacing w:line="360" w:lineRule="auto"/>
        <w:ind w:right="226" w:firstLine="0"/>
      </w:pPr>
      <w:r>
        <w:t>их</w:t>
      </w:r>
      <w:r>
        <w:tab/>
        <w:t>части,</w:t>
      </w:r>
      <w:r>
        <w:tab/>
        <w:t>ставить</w:t>
      </w:r>
      <w:r>
        <w:tab/>
        <w:t>простейшие</w:t>
      </w:r>
      <w:r>
        <w:tab/>
        <w:t>биологические</w:t>
      </w:r>
      <w:r>
        <w:tab/>
        <w:t>опыты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94B9B" w:rsidRDefault="00643C90">
      <w:pPr>
        <w:pStyle w:val="a3"/>
        <w:spacing w:before="1" w:line="360" w:lineRule="auto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</w:t>
      </w:r>
      <w:r>
        <w:t xml:space="preserve">ем,   </w:t>
      </w:r>
      <w:r>
        <w:rPr>
          <w:spacing w:val="42"/>
        </w:rPr>
        <w:t xml:space="preserve"> </w:t>
      </w:r>
      <w:r>
        <w:t xml:space="preserve">химической    </w:t>
      </w:r>
      <w:r>
        <w:rPr>
          <w:spacing w:val="42"/>
        </w:rPr>
        <w:t xml:space="preserve"> </w:t>
      </w:r>
      <w:r>
        <w:t xml:space="preserve">посудой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соответствии    </w:t>
      </w:r>
      <w:r>
        <w:rPr>
          <w:spacing w:val="42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инструкциями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194B9B" w:rsidRDefault="00643C90">
      <w:pPr>
        <w:pStyle w:val="a3"/>
        <w:spacing w:line="360" w:lineRule="auto"/>
        <w:ind w:right="22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извлечения и обобщения информации из двух источников, преобразовывать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194B9B" w:rsidRDefault="00643C90">
      <w:pPr>
        <w:pStyle w:val="a3"/>
        <w:spacing w:line="360" w:lineRule="auto"/>
        <w:ind w:right="23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194B9B" w:rsidRDefault="00643C90">
      <w:pPr>
        <w:pStyle w:val="a3"/>
        <w:spacing w:line="360" w:lineRule="auto"/>
        <w:ind w:right="23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194B9B" w:rsidRDefault="00643C90">
      <w:pPr>
        <w:pStyle w:val="a3"/>
        <w:spacing w:line="275" w:lineRule="exact"/>
        <w:ind w:left="936" w:firstLine="0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101"/>
        </w:rPr>
        <w:t xml:space="preserve"> </w:t>
      </w:r>
      <w:r>
        <w:t>вклада</w:t>
      </w:r>
      <w:r>
        <w:rPr>
          <w:spacing w:val="101"/>
        </w:rPr>
        <w:t xml:space="preserve"> </w:t>
      </w:r>
      <w:r>
        <w:t>российских</w:t>
      </w:r>
      <w:r>
        <w:rPr>
          <w:spacing w:val="105"/>
        </w:rPr>
        <w:t xml:space="preserve"> </w:t>
      </w:r>
      <w:r>
        <w:t>(в</w:t>
      </w:r>
      <w:r>
        <w:rPr>
          <w:spacing w:val="101"/>
        </w:rPr>
        <w:t xml:space="preserve"> </w:t>
      </w:r>
      <w:r>
        <w:t>том</w:t>
      </w:r>
      <w:r>
        <w:rPr>
          <w:spacing w:val="101"/>
        </w:rPr>
        <w:t xml:space="preserve"> </w:t>
      </w:r>
      <w:r>
        <w:t>числе</w:t>
      </w:r>
      <w:r>
        <w:rPr>
          <w:spacing w:val="10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02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Мичурин)</w:t>
      </w:r>
      <w:r>
        <w:rPr>
          <w:spacing w:val="101"/>
        </w:rPr>
        <w:t xml:space="preserve"> </w:t>
      </w:r>
      <w:r>
        <w:t>и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2" w:firstLine="0"/>
      </w:pP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Л</w:t>
      </w:r>
      <w:r>
        <w:t>. Пастер)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194B9B" w:rsidRDefault="00643C90">
      <w:pPr>
        <w:pStyle w:val="a3"/>
        <w:spacing w:line="360" w:lineRule="auto"/>
        <w:ind w:right="231"/>
      </w:pPr>
      <w:r>
        <w:t>применять биологические термины и понятия (в том числе: ботаника, экология 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 растений, среда обитания, растительное сообщество, высшие растения, низшие 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</w:t>
      </w:r>
      <w:r>
        <w:t>енной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194B9B" w:rsidRDefault="00643C90">
      <w:pPr>
        <w:pStyle w:val="a3"/>
        <w:spacing w:line="360" w:lineRule="auto"/>
        <w:ind w:right="23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 схемам, моделям, муляжам, рельефным таблицам, грибы по изображениям, схемам,</w:t>
      </w:r>
      <w:r>
        <w:rPr>
          <w:spacing w:val="1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бактерии по</w:t>
      </w:r>
      <w:r>
        <w:rPr>
          <w:spacing w:val="-3"/>
        </w:rPr>
        <w:t xml:space="preserve"> </w:t>
      </w:r>
      <w:r>
        <w:t>изображениям;</w:t>
      </w:r>
    </w:p>
    <w:p w:rsidR="00194B9B" w:rsidRDefault="00643C90">
      <w:pPr>
        <w:pStyle w:val="a3"/>
        <w:spacing w:line="360" w:lineRule="auto"/>
        <w:ind w:right="2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</w:t>
      </w:r>
      <w:r>
        <w:t>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 растений;</w:t>
      </w:r>
    </w:p>
    <w:p w:rsidR="00194B9B" w:rsidRDefault="00643C90">
      <w:pPr>
        <w:pStyle w:val="a3"/>
        <w:spacing w:line="360" w:lineRule="auto"/>
        <w:ind w:right="235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194B9B" w:rsidRDefault="00643C90">
      <w:pPr>
        <w:pStyle w:val="a3"/>
        <w:tabs>
          <w:tab w:val="left" w:pos="2984"/>
          <w:tab w:val="left" w:pos="6449"/>
          <w:tab w:val="left" w:pos="9837"/>
        </w:tabs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временными</w:t>
      </w:r>
      <w:r>
        <w:tab/>
        <w:t>микропрепаратами,</w:t>
      </w:r>
      <w:r>
        <w:tab/>
        <w:t>исследовательские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194B9B" w:rsidRDefault="00643C90">
      <w:pPr>
        <w:pStyle w:val="a3"/>
        <w:spacing w:line="360" w:lineRule="auto"/>
        <w:ind w:right="237"/>
      </w:pPr>
      <w:r>
        <w:t>в</w:t>
      </w:r>
      <w:r>
        <w:t>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60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194B9B" w:rsidRDefault="00643C90">
      <w:pPr>
        <w:pStyle w:val="a3"/>
        <w:spacing w:line="360" w:lineRule="auto"/>
        <w:ind w:right="238"/>
      </w:pPr>
      <w:r>
        <w:t>проводить описание и сравнивать между собой растения, грибы, лишайники, бактерии 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плану,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194B9B" w:rsidRDefault="00643C90">
      <w:pPr>
        <w:pStyle w:val="a3"/>
        <w:spacing w:line="360" w:lineRule="auto"/>
        <w:ind w:left="936" w:right="236" w:firstLine="0"/>
      </w:pPr>
      <w:r>
        <w:t xml:space="preserve">описывать усложнение </w:t>
      </w:r>
      <w:r>
        <w:t>организации растений в ходе эволюции растительного мира на Земле;</w:t>
      </w:r>
      <w:r>
        <w:rPr>
          <w:spacing w:val="-57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приспособленности</w:t>
      </w:r>
      <w:r>
        <w:rPr>
          <w:spacing w:val="4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экологических</w:t>
      </w:r>
    </w:p>
    <w:p w:rsidR="00194B9B" w:rsidRDefault="00643C90">
      <w:pPr>
        <w:pStyle w:val="a3"/>
        <w:ind w:firstLine="0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194B9B" w:rsidRDefault="00643C90">
      <w:pPr>
        <w:pStyle w:val="a3"/>
        <w:spacing w:before="136" w:line="360" w:lineRule="auto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растите</w:t>
      </w:r>
      <w:r>
        <w:t>льных сообществ,</w:t>
      </w:r>
      <w:r>
        <w:rPr>
          <w:spacing w:val="-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194B9B" w:rsidRDefault="00643C90">
      <w:pPr>
        <w:pStyle w:val="a3"/>
        <w:spacing w:line="360" w:lineRule="auto"/>
        <w:ind w:right="23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 меры 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194B9B" w:rsidRDefault="00643C90">
      <w:pPr>
        <w:pStyle w:val="a3"/>
        <w:spacing w:line="360" w:lineRule="auto"/>
        <w:ind w:right="236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физике, географии, технологии, литературе, и технологии, предметов гум</w:t>
      </w:r>
      <w:r>
        <w:t>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 искусства;</w:t>
      </w:r>
    </w:p>
    <w:p w:rsidR="00194B9B" w:rsidRDefault="00643C90">
      <w:pPr>
        <w:pStyle w:val="a3"/>
        <w:spacing w:line="275" w:lineRule="exact"/>
        <w:ind w:left="936" w:firstLine="0"/>
      </w:pPr>
      <w:r>
        <w:t>использовать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биологии:</w:t>
      </w:r>
      <w:r>
        <w:rPr>
          <w:spacing w:val="3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растениями,</w:t>
      </w:r>
      <w:r>
        <w:rPr>
          <w:spacing w:val="3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лишайниками,</w:t>
      </w:r>
      <w:r>
        <w:rPr>
          <w:spacing w:val="-3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эксперименты;</w:t>
      </w:r>
    </w:p>
    <w:p w:rsidR="00194B9B" w:rsidRDefault="00643C90">
      <w:pPr>
        <w:pStyle w:val="a3"/>
        <w:spacing w:before="140" w:line="360" w:lineRule="auto"/>
        <w:ind w:right="2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</w:t>
      </w:r>
      <w:r>
        <w:rPr>
          <w:spacing w:val="42"/>
        </w:rPr>
        <w:t xml:space="preserve"> </w:t>
      </w:r>
      <w:r>
        <w:t xml:space="preserve">химической    </w:t>
      </w:r>
      <w:r>
        <w:rPr>
          <w:spacing w:val="42"/>
        </w:rPr>
        <w:t xml:space="preserve"> </w:t>
      </w:r>
      <w:r>
        <w:t xml:space="preserve">посудой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соответствии    </w:t>
      </w:r>
      <w:r>
        <w:rPr>
          <w:spacing w:val="42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инструкциями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194B9B" w:rsidRDefault="00643C90">
      <w:pPr>
        <w:pStyle w:val="a3"/>
        <w:tabs>
          <w:tab w:val="left" w:pos="2430"/>
          <w:tab w:val="left" w:pos="3603"/>
          <w:tab w:val="left" w:pos="5791"/>
          <w:tab w:val="left" w:pos="8133"/>
          <w:tab w:val="left" w:pos="9402"/>
        </w:tabs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</w:t>
      </w:r>
      <w:r>
        <w:t>снования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нескольких</w:t>
      </w:r>
      <w:r>
        <w:rPr>
          <w:spacing w:val="-58"/>
        </w:rPr>
        <w:t xml:space="preserve"> </w:t>
      </w:r>
      <w:r>
        <w:t xml:space="preserve">(2–3)     </w:t>
      </w:r>
      <w:r>
        <w:rPr>
          <w:spacing w:val="1"/>
        </w:rPr>
        <w:t xml:space="preserve"> </w:t>
      </w:r>
      <w:r>
        <w:t>источников,      преобразовывать       информацию      из       одной       знаковой       системы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194B9B" w:rsidRDefault="00643C90">
      <w:pPr>
        <w:pStyle w:val="a3"/>
        <w:tabs>
          <w:tab w:val="left" w:pos="2036"/>
          <w:tab w:val="left" w:pos="3461"/>
          <w:tab w:val="left" w:pos="5133"/>
          <w:tab w:val="left" w:pos="7215"/>
          <w:tab w:val="left" w:pos="9190"/>
        </w:tabs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tab/>
        <w:t>раздела</w:t>
      </w:r>
      <w:r>
        <w:tab/>
        <w:t>биологии,</w:t>
      </w:r>
      <w:r>
        <w:tab/>
        <w:t>сопровождать</w:t>
      </w:r>
      <w:r>
        <w:tab/>
        <w:t>выступление</w:t>
      </w:r>
      <w:r>
        <w:tab/>
      </w:r>
      <w:r>
        <w:rPr>
          <w:spacing w:val="-1"/>
        </w:rP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before="1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194B9B" w:rsidRDefault="00643C90">
      <w:pPr>
        <w:pStyle w:val="a3"/>
        <w:spacing w:line="360" w:lineRule="auto"/>
        <w:ind w:right="235"/>
      </w:pPr>
      <w:r>
        <w:t xml:space="preserve">характеризовать   </w:t>
      </w:r>
      <w:r>
        <w:rPr>
          <w:spacing w:val="35"/>
        </w:rPr>
        <w:t xml:space="preserve"> </w:t>
      </w:r>
      <w:r>
        <w:t xml:space="preserve">зоологию    </w:t>
      </w:r>
      <w:r>
        <w:rPr>
          <w:spacing w:val="33"/>
        </w:rPr>
        <w:t xml:space="preserve"> </w:t>
      </w:r>
      <w:r>
        <w:t xml:space="preserve">как    </w:t>
      </w:r>
      <w:r>
        <w:rPr>
          <w:spacing w:val="34"/>
        </w:rPr>
        <w:t xml:space="preserve"> </w:t>
      </w:r>
      <w:r>
        <w:t xml:space="preserve">биологическую </w:t>
      </w:r>
      <w:r>
        <w:t xml:space="preserve">   </w:t>
      </w:r>
      <w:r>
        <w:rPr>
          <w:spacing w:val="33"/>
        </w:rPr>
        <w:t xml:space="preserve"> </w:t>
      </w:r>
      <w:r>
        <w:t xml:space="preserve">науку,    </w:t>
      </w:r>
      <w:r>
        <w:rPr>
          <w:spacing w:val="33"/>
        </w:rPr>
        <w:t xml:space="preserve"> </w:t>
      </w:r>
      <w:r>
        <w:t xml:space="preserve">еѐ    </w:t>
      </w:r>
      <w:r>
        <w:rPr>
          <w:spacing w:val="34"/>
        </w:rPr>
        <w:t xml:space="preserve"> </w:t>
      </w:r>
      <w:r>
        <w:t xml:space="preserve">разделы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194B9B" w:rsidRDefault="00643C90">
      <w:pPr>
        <w:pStyle w:val="a3"/>
        <w:spacing w:line="360" w:lineRule="auto"/>
        <w:ind w:right="236"/>
      </w:pPr>
      <w:r>
        <w:t>характеризовать принципы классификации животных, вид как основную 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6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-1"/>
        </w:rPr>
        <w:t xml:space="preserve"> </w:t>
      </w:r>
      <w:r>
        <w:t>круглы</w:t>
      </w:r>
      <w:r>
        <w:t>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кольчатые</w:t>
      </w:r>
      <w:r>
        <w:rPr>
          <w:spacing w:val="-2"/>
        </w:rPr>
        <w:t xml:space="preserve"> </w:t>
      </w:r>
      <w:r>
        <w:t>черви,</w:t>
      </w:r>
      <w:r>
        <w:rPr>
          <w:spacing w:val="-1"/>
        </w:rPr>
        <w:t xml:space="preserve"> </w:t>
      </w:r>
      <w:r>
        <w:t>членистоногие, моллюски,</w:t>
      </w:r>
      <w:r>
        <w:rPr>
          <w:spacing w:val="-4"/>
        </w:rPr>
        <w:t xml:space="preserve"> </w:t>
      </w:r>
      <w:r>
        <w:t>хордовые);</w:t>
      </w:r>
    </w:p>
    <w:p w:rsidR="00194B9B" w:rsidRDefault="00643C90">
      <w:pPr>
        <w:pStyle w:val="a3"/>
        <w:spacing w:line="360" w:lineRule="auto"/>
        <w:ind w:right="2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А.О. Ковалевский,</w:t>
      </w:r>
      <w:r>
        <w:rPr>
          <w:spacing w:val="1"/>
        </w:rPr>
        <w:t xml:space="preserve"> </w:t>
      </w:r>
      <w:r>
        <w:t>К.И. Скрябин)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А. Левенгук,</w:t>
      </w:r>
      <w:r>
        <w:rPr>
          <w:spacing w:val="-2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-1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194B9B" w:rsidRDefault="00643C90">
      <w:pPr>
        <w:pStyle w:val="a3"/>
        <w:tabs>
          <w:tab w:val="left" w:pos="5308"/>
          <w:tab w:val="left" w:pos="9219"/>
        </w:tabs>
        <w:spacing w:line="360" w:lineRule="auto"/>
        <w:ind w:right="229"/>
      </w:pPr>
      <w:r>
        <w:t xml:space="preserve">применять </w:t>
      </w:r>
      <w:r>
        <w:t>биологические термины и понятия (в том числе: зоология, экология животных,</w:t>
      </w:r>
      <w:r>
        <w:rPr>
          <w:spacing w:val="1"/>
        </w:rPr>
        <w:t xml:space="preserve"> </w:t>
      </w:r>
      <w:r>
        <w:t>этология, палеозоология, систематика, царство, тип, отряд, семейство, род, вид, животная 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</w:t>
      </w:r>
      <w:r>
        <w:t>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194B9B" w:rsidRDefault="00643C90">
      <w:pPr>
        <w:pStyle w:val="a3"/>
        <w:spacing w:before="1" w:line="360" w:lineRule="auto"/>
        <w:ind w:right="235"/>
      </w:pPr>
      <w:r>
        <w:t xml:space="preserve">раскрывать </w:t>
      </w:r>
      <w:r>
        <w:t>общие признаки животных, уровни организации животного организма: клетки,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 органов, организм;</w:t>
      </w:r>
    </w:p>
    <w:p w:rsidR="00194B9B" w:rsidRDefault="00643C90">
      <w:pPr>
        <w:pStyle w:val="a3"/>
        <w:spacing w:before="1"/>
        <w:ind w:left="936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194B9B" w:rsidRDefault="00643C90">
      <w:pPr>
        <w:pStyle w:val="a3"/>
        <w:spacing w:before="136" w:line="360" w:lineRule="auto"/>
        <w:ind w:right="233"/>
      </w:pPr>
      <w:r>
        <w:t xml:space="preserve">описывать     </w:t>
      </w:r>
      <w:r>
        <w:rPr>
          <w:spacing w:val="29"/>
        </w:rPr>
        <w:t xml:space="preserve"> </w:t>
      </w:r>
      <w:r>
        <w:t xml:space="preserve">строение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жизнедеятельность      </w:t>
      </w:r>
      <w:r>
        <w:rPr>
          <w:spacing w:val="28"/>
        </w:rPr>
        <w:t xml:space="preserve"> </w:t>
      </w:r>
      <w:r>
        <w:t xml:space="preserve">животного      </w:t>
      </w:r>
      <w:r>
        <w:rPr>
          <w:spacing w:val="24"/>
        </w:rPr>
        <w:t xml:space="preserve"> </w:t>
      </w:r>
      <w:r>
        <w:t>органи</w:t>
      </w:r>
      <w:r>
        <w:t xml:space="preserve">зма:      </w:t>
      </w:r>
      <w:r>
        <w:rPr>
          <w:spacing w:val="28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1"/>
        </w:rPr>
        <w:t xml:space="preserve"> </w:t>
      </w:r>
      <w:r>
        <w:t>и развитие;</w:t>
      </w:r>
    </w:p>
    <w:p w:rsidR="00194B9B" w:rsidRDefault="00643C90">
      <w:pPr>
        <w:pStyle w:val="a3"/>
        <w:spacing w:line="360" w:lineRule="auto"/>
        <w:ind w:right="236"/>
      </w:pPr>
      <w:r>
        <w:t>характеризовать процессы жизнедеятельности животных изучаемых систематических групп:</w:t>
      </w:r>
      <w:r>
        <w:rPr>
          <w:spacing w:val="1"/>
        </w:rPr>
        <w:t xml:space="preserve"> </w:t>
      </w:r>
      <w:r>
        <w:t xml:space="preserve">движение, питание, </w:t>
      </w:r>
      <w:r>
        <w:t>дыхание, транспорт веществ, выделение, регуляцию, поведение, рост, развитие,</w:t>
      </w:r>
      <w:r>
        <w:rPr>
          <w:spacing w:val="1"/>
        </w:rPr>
        <w:t xml:space="preserve"> </w:t>
      </w:r>
      <w:r>
        <w:t>размножение;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194B9B" w:rsidRDefault="00643C90">
      <w:pPr>
        <w:pStyle w:val="a3"/>
        <w:spacing w:line="360" w:lineRule="auto"/>
        <w:ind w:right="225"/>
      </w:pPr>
      <w:r>
        <w:t xml:space="preserve">различать и </w:t>
      </w:r>
      <w:r>
        <w:t>описывать животных изучаемых систематических групп, отдельные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194B9B" w:rsidRDefault="00643C90">
      <w:pPr>
        <w:pStyle w:val="a3"/>
        <w:spacing w:line="360" w:lineRule="auto"/>
        <w:ind w:right="234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признаки     классов      членистоногих      и     хордовых,     отрядов     </w:t>
      </w:r>
      <w:r>
        <w:t>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194B9B" w:rsidRDefault="00643C90">
      <w:pPr>
        <w:pStyle w:val="a3"/>
        <w:tabs>
          <w:tab w:val="left" w:pos="2050"/>
          <w:tab w:val="left" w:pos="3842"/>
          <w:tab w:val="left" w:pos="4641"/>
          <w:tab w:val="left" w:pos="5706"/>
          <w:tab w:val="left" w:pos="6975"/>
          <w:tab w:val="left" w:pos="8398"/>
          <w:tab w:val="left" w:pos="9192"/>
        </w:tabs>
        <w:spacing w:line="360" w:lineRule="auto"/>
        <w:ind w:right="231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</w:t>
      </w:r>
      <w:r>
        <w:tab/>
        <w:t>животных,</w:t>
      </w:r>
      <w:r>
        <w:tab/>
        <w:t>в</w:t>
      </w:r>
      <w:r>
        <w:tab/>
        <w:t>том</w:t>
      </w:r>
      <w:r>
        <w:tab/>
        <w:t>числе</w:t>
      </w:r>
      <w:r>
        <w:tab/>
        <w:t>работы</w:t>
      </w:r>
      <w:r>
        <w:tab/>
        <w:t>с</w:t>
      </w:r>
      <w:r>
        <w:tab/>
      </w:r>
      <w:r>
        <w:rPr>
          <w:spacing w:val="-1"/>
        </w:rP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</w:t>
      </w:r>
      <w:r>
        <w:t>льзованием</w:t>
      </w:r>
      <w:r>
        <w:rPr>
          <w:spacing w:val="-2"/>
        </w:rPr>
        <w:t xml:space="preserve"> </w:t>
      </w:r>
      <w:r>
        <w:t>приборов 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194B9B" w:rsidRDefault="00643C90">
      <w:pPr>
        <w:pStyle w:val="a3"/>
        <w:spacing w:line="360" w:lineRule="auto"/>
        <w:ind w:right="235"/>
      </w:pPr>
      <w:r>
        <w:t xml:space="preserve">сравнивать      </w:t>
      </w:r>
      <w:r>
        <w:rPr>
          <w:spacing w:val="1"/>
        </w:rPr>
        <w:t xml:space="preserve"> </w:t>
      </w:r>
      <w:r>
        <w:t>представителей        отдельных        систематических        групп        животных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194B9B" w:rsidRDefault="00643C90">
      <w:pPr>
        <w:pStyle w:val="a3"/>
        <w:ind w:left="936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194B9B" w:rsidRDefault="00643C90">
      <w:pPr>
        <w:pStyle w:val="a3"/>
        <w:spacing w:before="134" w:line="360" w:lineRule="auto"/>
        <w:ind w:left="936" w:right="236" w:firstLine="0"/>
      </w:pPr>
      <w:r>
        <w:t>описывать усложнение организации животных в ходе эволюции животного мира на Земле;</w:t>
      </w:r>
      <w:r>
        <w:rPr>
          <w:spacing w:val="1"/>
        </w:rPr>
        <w:t xml:space="preserve"> </w:t>
      </w:r>
      <w:r>
        <w:t>выявлять</w:t>
      </w:r>
      <w:r>
        <w:rPr>
          <w:spacing w:val="49"/>
        </w:rPr>
        <w:t xml:space="preserve"> </w:t>
      </w:r>
      <w:r>
        <w:t>черты</w:t>
      </w:r>
      <w:r>
        <w:rPr>
          <w:spacing w:val="49"/>
        </w:rPr>
        <w:t xml:space="preserve"> </w:t>
      </w:r>
      <w:r>
        <w:t>приспособленности</w:t>
      </w:r>
      <w:r>
        <w:rPr>
          <w:spacing w:val="50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среде</w:t>
      </w:r>
      <w:r>
        <w:rPr>
          <w:spacing w:val="48"/>
        </w:rPr>
        <w:t xml:space="preserve"> </w:t>
      </w:r>
      <w:r>
        <w:t>обитания,</w:t>
      </w:r>
      <w:r>
        <w:rPr>
          <w:spacing w:val="49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экологических</w:t>
      </w:r>
    </w:p>
    <w:p w:rsidR="00194B9B" w:rsidRDefault="00643C90">
      <w:pPr>
        <w:pStyle w:val="a3"/>
        <w:ind w:firstLine="0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животных;</w:t>
      </w:r>
    </w:p>
    <w:p w:rsidR="00194B9B" w:rsidRDefault="00643C90">
      <w:pPr>
        <w:pStyle w:val="a3"/>
        <w:spacing w:before="140"/>
        <w:ind w:left="936" w:firstLine="0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</w:t>
      </w:r>
      <w:r>
        <w:t>я;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устанавливать    </w:t>
      </w:r>
      <w:r>
        <w:rPr>
          <w:spacing w:val="1"/>
        </w:rPr>
        <w:t xml:space="preserve"> </w:t>
      </w:r>
      <w:r>
        <w:t>взаимосвязи      животных     с      растениями,      грибами,      лишайниками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194B9B" w:rsidRDefault="00643C90">
      <w:pPr>
        <w:pStyle w:val="a3"/>
        <w:spacing w:line="360" w:lineRule="auto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194B9B" w:rsidRDefault="00643C90">
      <w:pPr>
        <w:pStyle w:val="a3"/>
        <w:ind w:left="936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194B9B" w:rsidRDefault="00643C90">
      <w:pPr>
        <w:pStyle w:val="a3"/>
        <w:tabs>
          <w:tab w:val="left" w:pos="2447"/>
          <w:tab w:val="left" w:pos="4286"/>
          <w:tab w:val="left" w:pos="5193"/>
          <w:tab w:val="left" w:pos="7498"/>
          <w:tab w:val="left" w:pos="9662"/>
        </w:tabs>
        <w:spacing w:before="139" w:line="360" w:lineRule="auto"/>
        <w:ind w:right="234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tab/>
        <w:t>животных</w:t>
      </w:r>
      <w:r>
        <w:tab/>
        <w:t>в</w:t>
      </w:r>
      <w:r>
        <w:tab/>
        <w:t>хозяйственной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spacing w:line="275" w:lineRule="exact"/>
        <w:ind w:left="936" w:firstLine="0"/>
      </w:pPr>
      <w:r>
        <w:t>п</w:t>
      </w:r>
      <w:r>
        <w:t>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194B9B" w:rsidRDefault="00643C90">
      <w:pPr>
        <w:pStyle w:val="a3"/>
        <w:spacing w:before="139" w:line="360" w:lineRule="auto"/>
        <w:ind w:right="23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физике, химии, географии, технологии, предметов гуманитарного циклов,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right="236"/>
      </w:pPr>
      <w:r>
        <w:t>использовать методы биологии: проводить наблюдения за животными, описывать животных,</w:t>
      </w:r>
      <w:r>
        <w:rPr>
          <w:spacing w:val="-57"/>
        </w:rPr>
        <w:t xml:space="preserve"> </w:t>
      </w:r>
      <w:r>
        <w:t>их органы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194B9B" w:rsidRDefault="00643C90">
      <w:pPr>
        <w:pStyle w:val="a3"/>
        <w:spacing w:line="360" w:lineRule="auto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 xml:space="preserve">оборудованием, </w:t>
      </w:r>
      <w:r>
        <w:t xml:space="preserve">  </w:t>
      </w:r>
      <w:r>
        <w:rPr>
          <w:spacing w:val="42"/>
        </w:rPr>
        <w:t xml:space="preserve"> </w:t>
      </w:r>
      <w:r>
        <w:t xml:space="preserve">химической    </w:t>
      </w:r>
      <w:r>
        <w:rPr>
          <w:spacing w:val="42"/>
        </w:rPr>
        <w:t xml:space="preserve"> </w:t>
      </w:r>
      <w:r>
        <w:t xml:space="preserve">посудой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соответствии    </w:t>
      </w:r>
      <w:r>
        <w:rPr>
          <w:spacing w:val="42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инструкциями 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194B9B" w:rsidRDefault="00643C90">
      <w:pPr>
        <w:pStyle w:val="a3"/>
        <w:spacing w:line="275" w:lineRule="exact"/>
        <w:ind w:left="936" w:firstLine="0"/>
      </w:pPr>
      <w:r>
        <w:t>владеть</w:t>
      </w:r>
      <w:r>
        <w:rPr>
          <w:spacing w:val="58"/>
        </w:rPr>
        <w:t xml:space="preserve"> </w:t>
      </w:r>
      <w:r>
        <w:t>приѐмами  работы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биологической  информацией:</w:t>
      </w:r>
      <w:r>
        <w:rPr>
          <w:spacing w:val="59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основания</w:t>
      </w:r>
      <w:r>
        <w:rPr>
          <w:spacing w:val="59"/>
        </w:rPr>
        <w:t xml:space="preserve"> </w:t>
      </w:r>
      <w:r>
        <w:t>для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429"/>
          <w:tab w:val="left" w:pos="3603"/>
          <w:tab w:val="left" w:pos="5791"/>
          <w:tab w:val="left" w:pos="8132"/>
          <w:tab w:val="left" w:pos="9401"/>
        </w:tabs>
        <w:spacing w:before="119" w:line="360" w:lineRule="auto"/>
        <w:ind w:right="229" w:firstLine="0"/>
      </w:pP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нескольких</w:t>
      </w:r>
      <w:r>
        <w:rPr>
          <w:spacing w:val="-58"/>
        </w:rPr>
        <w:t xml:space="preserve"> </w:t>
      </w:r>
      <w:r>
        <w:t xml:space="preserve">(3–4)     </w:t>
      </w:r>
      <w:r>
        <w:rPr>
          <w:spacing w:val="1"/>
        </w:rPr>
        <w:t xml:space="preserve"> </w:t>
      </w:r>
      <w:r>
        <w:t>источников,      преобразовывать       информацию      из       одной       знаковой       системы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194B9B" w:rsidRDefault="00643C90">
      <w:pPr>
        <w:pStyle w:val="a3"/>
        <w:tabs>
          <w:tab w:val="left" w:pos="2036"/>
          <w:tab w:val="left" w:pos="3461"/>
          <w:tab w:val="left" w:pos="5133"/>
          <w:tab w:val="left" w:pos="7215"/>
          <w:tab w:val="left" w:pos="9184"/>
        </w:tabs>
        <w:spacing w:before="2" w:line="360" w:lineRule="auto"/>
        <w:ind w:right="23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tab/>
        <w:t>раздела</w:t>
      </w:r>
      <w:r>
        <w:tab/>
        <w:t>биологии,</w:t>
      </w:r>
      <w:r>
        <w:tab/>
        <w:t>сопровождать</w:t>
      </w:r>
      <w:r>
        <w:tab/>
        <w:t>выс</w:t>
      </w:r>
      <w:r>
        <w:t>тупление</w:t>
      </w:r>
      <w:r>
        <w:tab/>
      </w:r>
      <w:r>
        <w:rPr>
          <w:spacing w:val="-1"/>
        </w:rP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194B9B" w:rsidRDefault="00643C90">
      <w:pPr>
        <w:pStyle w:val="a5"/>
        <w:numPr>
          <w:ilvl w:val="3"/>
          <w:numId w:val="86"/>
        </w:numPr>
        <w:tabs>
          <w:tab w:val="left" w:pos="195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194B9B" w:rsidRDefault="00643C90">
      <w:pPr>
        <w:pStyle w:val="a3"/>
        <w:spacing w:line="360" w:lineRule="auto"/>
        <w:ind w:right="239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-1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194B9B" w:rsidRDefault="00643C90">
      <w:pPr>
        <w:pStyle w:val="a3"/>
        <w:spacing w:line="360" w:lineRule="auto"/>
        <w:ind w:right="232"/>
      </w:pPr>
      <w:r>
        <w:t xml:space="preserve">объяснять         положение         человека        </w:t>
      </w:r>
      <w:r>
        <w:rPr>
          <w:spacing w:val="1"/>
        </w:rPr>
        <w:t xml:space="preserve"> </w:t>
      </w:r>
      <w:r>
        <w:t>в         системе          органического         мира,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происхождение,         отличия         человека         от         животных,       </w:t>
      </w:r>
      <w:r>
        <w:t xml:space="preserve">  приспособленность</w:t>
      </w:r>
      <w:r>
        <w:rPr>
          <w:spacing w:val="-57"/>
        </w:rPr>
        <w:t xml:space="preserve"> </w:t>
      </w:r>
      <w:r>
        <w:t>к различным 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рас;</w:t>
      </w:r>
    </w:p>
    <w:p w:rsidR="00194B9B" w:rsidRDefault="00643C90">
      <w:pPr>
        <w:pStyle w:val="a3"/>
        <w:tabs>
          <w:tab w:val="left" w:pos="2915"/>
          <w:tab w:val="left" w:pos="5706"/>
          <w:tab w:val="left" w:pos="8150"/>
          <w:tab w:val="left" w:pos="9331"/>
        </w:tabs>
        <w:spacing w:line="360" w:lineRule="auto"/>
        <w:ind w:right="227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   том   числе   И. М.   Сеченов,  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Мечников,</w:t>
      </w:r>
      <w:r>
        <w:tab/>
        <w:t>А.А. Ухтомский,</w:t>
      </w:r>
      <w:r>
        <w:tab/>
        <w:t>П.К. Анохин)</w:t>
      </w:r>
      <w:r>
        <w:tab/>
        <w:t>и</w:t>
      </w:r>
      <w:r>
        <w:tab/>
      </w:r>
      <w:r>
        <w:rPr>
          <w:spacing w:val="-1"/>
        </w:rPr>
        <w:t>зарубежных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 человека;</w:t>
      </w:r>
    </w:p>
    <w:p w:rsidR="00194B9B" w:rsidRDefault="00643C90">
      <w:pPr>
        <w:pStyle w:val="a3"/>
        <w:spacing w:line="360" w:lineRule="auto"/>
        <w:ind w:right="227"/>
      </w:pPr>
      <w:r>
        <w:t xml:space="preserve">применять биологические термины и понятия (в том числе: цитология, </w:t>
      </w:r>
      <w:r>
        <w:t>гистология, анатомия</w:t>
      </w:r>
      <w:r>
        <w:rPr>
          <w:spacing w:val="1"/>
        </w:rPr>
        <w:t xml:space="preserve"> </w:t>
      </w:r>
      <w:r>
        <w:t>человека, физиология человека, гигиена, антропология, экология человека, клетка, ткань, 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-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среда,</w:t>
      </w:r>
      <w:r>
        <w:rPr>
          <w:spacing w:val="-2"/>
        </w:rPr>
        <w:t xml:space="preserve"> </w:t>
      </w:r>
      <w:r>
        <w:t>иммунитет)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194B9B" w:rsidRDefault="00643C90">
      <w:pPr>
        <w:pStyle w:val="a3"/>
        <w:spacing w:before="2" w:line="360" w:lineRule="auto"/>
        <w:ind w:right="228"/>
      </w:pPr>
      <w:r>
        <w:t>проводить описание по внешнему виду (изображению), схемам общих признаков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клетк</w:t>
      </w:r>
      <w:r>
        <w:t>и,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194B9B" w:rsidRDefault="00643C90">
      <w:pPr>
        <w:pStyle w:val="a3"/>
        <w:tabs>
          <w:tab w:val="left" w:pos="1981"/>
          <w:tab w:val="left" w:pos="4753"/>
          <w:tab w:val="left" w:pos="6584"/>
          <w:tab w:val="left" w:pos="8330"/>
          <w:tab w:val="left" w:pos="9779"/>
        </w:tabs>
        <w:spacing w:line="360" w:lineRule="auto"/>
        <w:ind w:right="234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tab/>
        <w:t>жизнедеятельности</w:t>
      </w:r>
      <w:r>
        <w:tab/>
        <w:t>организма</w:t>
      </w:r>
      <w:r>
        <w:tab/>
        <w:t>человека,</w:t>
      </w:r>
      <w:r>
        <w:tab/>
        <w:t>делать</w:t>
      </w:r>
      <w:r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194B9B" w:rsidRDefault="00643C90">
      <w:pPr>
        <w:pStyle w:val="a3"/>
        <w:spacing w:line="360" w:lineRule="auto"/>
        <w:ind w:right="239"/>
      </w:pPr>
      <w:r>
        <w:t xml:space="preserve">различать биологически активные вещества </w:t>
      </w:r>
      <w:r>
        <w:t>(витамины, ферменты, гормоны), выявлять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энергии;</w:t>
      </w:r>
    </w:p>
    <w:p w:rsidR="00194B9B" w:rsidRDefault="00643C90">
      <w:pPr>
        <w:pStyle w:val="a3"/>
        <w:spacing w:line="360" w:lineRule="auto"/>
        <w:ind w:right="235"/>
      </w:pPr>
      <w:r>
        <w:t>характеризовать биологические процессы: обмен веществ и превращение энергии,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 размножение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29"/>
      </w:pPr>
      <w:r>
        <w:t>выявлять причинно-следственные связи между строением клеток, органов, систем органов</w:t>
      </w:r>
      <w:r>
        <w:rPr>
          <w:spacing w:val="1"/>
        </w:rPr>
        <w:t xml:space="preserve"> </w:t>
      </w:r>
      <w:r>
        <w:t>организма человека и их функциями, между строением, жизнедеятельностью и средой обитания</w:t>
      </w:r>
      <w:r>
        <w:rPr>
          <w:spacing w:val="1"/>
        </w:rPr>
        <w:t xml:space="preserve"> </w:t>
      </w:r>
      <w:r>
        <w:t>человека;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5"/>
      </w:pPr>
      <w:r>
        <w:t xml:space="preserve">применять    </w:t>
      </w:r>
      <w:r>
        <w:rPr>
          <w:spacing w:val="56"/>
        </w:rPr>
        <w:t xml:space="preserve"> </w:t>
      </w:r>
      <w:r>
        <w:t xml:space="preserve">биологические     </w:t>
      </w:r>
      <w:r>
        <w:rPr>
          <w:spacing w:val="52"/>
        </w:rPr>
        <w:t xml:space="preserve"> </w:t>
      </w:r>
      <w:r>
        <w:t xml:space="preserve">модели     </w:t>
      </w:r>
      <w:r>
        <w:rPr>
          <w:spacing w:val="55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выявления     </w:t>
      </w:r>
      <w:r>
        <w:rPr>
          <w:spacing w:val="53"/>
        </w:rPr>
        <w:t xml:space="preserve"> </w:t>
      </w:r>
      <w:r>
        <w:t xml:space="preserve">особенностей     </w:t>
      </w:r>
      <w:r>
        <w:rPr>
          <w:spacing w:val="55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человека;</w:t>
      </w:r>
    </w:p>
    <w:p w:rsidR="00194B9B" w:rsidRDefault="00643C90">
      <w:pPr>
        <w:pStyle w:val="a3"/>
        <w:spacing w:line="360" w:lineRule="auto"/>
        <w:ind w:left="936" w:right="235" w:firstLine="0"/>
      </w:pPr>
      <w:r>
        <w:t>объяснять нейрогуморальную регуляцию процессов жизнедеятельности организма человека;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сравнивать</w:t>
      </w:r>
      <w:r>
        <w:rPr>
          <w:spacing w:val="59"/>
        </w:rPr>
        <w:t xml:space="preserve"> </w:t>
      </w:r>
      <w:r>
        <w:t>безусловные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58"/>
        </w:rPr>
        <w:t xml:space="preserve"> </w:t>
      </w:r>
      <w:r>
        <w:t>рефлексы,</w:t>
      </w:r>
      <w:r>
        <w:rPr>
          <w:spacing w:val="58"/>
        </w:rPr>
        <w:t xml:space="preserve"> </w:t>
      </w:r>
      <w:r>
        <w:t>наследственные</w:t>
      </w:r>
      <w:r>
        <w:rPr>
          <w:spacing w:val="60"/>
        </w:rPr>
        <w:t xml:space="preserve"> </w:t>
      </w:r>
      <w:r>
        <w:t>и</w:t>
      </w:r>
    </w:p>
    <w:p w:rsidR="00194B9B" w:rsidRDefault="00643C90">
      <w:pPr>
        <w:pStyle w:val="a3"/>
        <w:spacing w:line="360" w:lineRule="auto"/>
        <w:ind w:right="233" w:firstLine="0"/>
      </w:pP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 систем орга</w:t>
      </w:r>
      <w:r>
        <w:t>низма, направленных на достижение полезных 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194B9B" w:rsidRDefault="00643C90">
      <w:pPr>
        <w:pStyle w:val="a3"/>
        <w:tabs>
          <w:tab w:val="left" w:pos="2346"/>
          <w:tab w:val="left" w:pos="4176"/>
          <w:tab w:val="left" w:pos="6076"/>
          <w:tab w:val="left" w:pos="7855"/>
          <w:tab w:val="left" w:pos="9094"/>
        </w:tabs>
        <w:spacing w:line="360" w:lineRule="auto"/>
        <w:ind w:right="234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194B9B" w:rsidRDefault="00643C90">
      <w:pPr>
        <w:pStyle w:val="a3"/>
        <w:tabs>
          <w:tab w:val="left" w:pos="2069"/>
          <w:tab w:val="left" w:pos="3744"/>
          <w:tab w:val="left" w:pos="4565"/>
          <w:tab w:val="left" w:pos="5649"/>
          <w:tab w:val="left" w:pos="6937"/>
          <w:tab w:val="left" w:pos="8379"/>
          <w:tab w:val="left" w:pos="9193"/>
        </w:tabs>
        <w:spacing w:line="360" w:lineRule="auto"/>
        <w:ind w:right="231"/>
      </w:pPr>
      <w:r>
        <w:t xml:space="preserve">выполнять </w:t>
      </w:r>
      <w:r>
        <w:t>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</w:t>
      </w:r>
      <w:r>
        <w:tab/>
        <w:t>человека,</w:t>
      </w:r>
      <w:r>
        <w:tab/>
        <w:t>в</w:t>
      </w:r>
      <w:r>
        <w:tab/>
        <w:t>том</w:t>
      </w:r>
      <w:r>
        <w:tab/>
        <w:t>числе</w:t>
      </w:r>
      <w:r>
        <w:tab/>
        <w:t>работы</w:t>
      </w:r>
      <w:r>
        <w:tab/>
        <w:t>с</w:t>
      </w:r>
      <w:r>
        <w:tab/>
      </w:r>
      <w:r>
        <w:rPr>
          <w:spacing w:val="-1"/>
        </w:rP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</w:t>
      </w:r>
      <w:r>
        <w:t>фровой лаборатории;</w:t>
      </w:r>
    </w:p>
    <w:p w:rsidR="00194B9B" w:rsidRDefault="00643C90">
      <w:pPr>
        <w:pStyle w:val="a3"/>
        <w:spacing w:line="360" w:lineRule="auto"/>
        <w:ind w:right="235"/>
      </w:pPr>
      <w:r>
        <w:t>решать качественные и количественные задачи, используя основные показатели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 и</w:t>
      </w:r>
      <w:r>
        <w:rPr>
          <w:spacing w:val="-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значения;</w:t>
      </w:r>
    </w:p>
    <w:p w:rsidR="00194B9B" w:rsidRDefault="00643C90">
      <w:pPr>
        <w:pStyle w:val="a3"/>
        <w:spacing w:line="360" w:lineRule="auto"/>
        <w:ind w:right="227"/>
      </w:pPr>
      <w:r>
        <w:t>называть и 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 здоровья человека: сбалансированное питание, соблюдение правил личной 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194B9B" w:rsidRDefault="00643C90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 привычек, зависимостей;</w:t>
      </w:r>
    </w:p>
    <w:p w:rsidR="00194B9B" w:rsidRDefault="00643C90">
      <w:pPr>
        <w:pStyle w:val="a3"/>
        <w:spacing w:line="360" w:lineRule="auto"/>
        <w:ind w:right="226"/>
      </w:pPr>
      <w:r>
        <w:t>владеть приѐмами оказания первой помощи человеку при потере сознания, 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</w:t>
      </w:r>
      <w:r>
        <w:t>м</w:t>
      </w:r>
      <w:r>
        <w:rPr>
          <w:spacing w:val="1"/>
        </w:rPr>
        <w:t xml:space="preserve"> </w:t>
      </w:r>
      <w:r>
        <w:t>ударе, отравлении,</w:t>
      </w:r>
      <w:r>
        <w:rPr>
          <w:spacing w:val="1"/>
        </w:rPr>
        <w:t xml:space="preserve"> </w:t>
      </w:r>
      <w:r>
        <w:t>утоплении, кровотечении, 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 отморожениях;</w:t>
      </w:r>
    </w:p>
    <w:p w:rsidR="00194B9B" w:rsidRDefault="00643C90">
      <w:pPr>
        <w:pStyle w:val="a3"/>
        <w:spacing w:line="360" w:lineRule="auto"/>
        <w:ind w:right="234"/>
      </w:pPr>
      <w:r>
        <w:t xml:space="preserve">демонстрировать 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примерах    </w:t>
      </w:r>
      <w:r>
        <w:rPr>
          <w:spacing w:val="32"/>
        </w:rPr>
        <w:t xml:space="preserve"> </w:t>
      </w:r>
      <w:r>
        <w:t xml:space="preserve">связь    </w:t>
      </w:r>
      <w:r>
        <w:rPr>
          <w:spacing w:val="32"/>
        </w:rPr>
        <w:t xml:space="preserve"> </w:t>
      </w:r>
      <w:r>
        <w:t xml:space="preserve">знаний    </w:t>
      </w:r>
      <w:r>
        <w:rPr>
          <w:spacing w:val="30"/>
        </w:rPr>
        <w:t xml:space="preserve"> </w:t>
      </w:r>
      <w:r>
        <w:t xml:space="preserve">наук    </w:t>
      </w:r>
      <w:r>
        <w:rPr>
          <w:spacing w:val="32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>человеке</w:t>
      </w:r>
      <w:r>
        <w:rPr>
          <w:spacing w:val="-58"/>
        </w:rPr>
        <w:t xml:space="preserve"> </w:t>
      </w:r>
      <w:r>
        <w:t xml:space="preserve">со знаниями предметов </w:t>
      </w:r>
      <w:r>
        <w:t>естественно-научного и гуманитарного циклов, различных видов 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 жизнедеятельности,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194B9B" w:rsidRDefault="00643C90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194B9B" w:rsidRDefault="00643C90">
      <w:pPr>
        <w:pStyle w:val="a3"/>
        <w:spacing w:line="360" w:lineRule="auto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 xml:space="preserve">оборудованием,   </w:t>
      </w:r>
      <w:r>
        <w:rPr>
          <w:spacing w:val="42"/>
        </w:rPr>
        <w:t xml:space="preserve"> </w:t>
      </w:r>
      <w:r>
        <w:t xml:space="preserve">химической    </w:t>
      </w:r>
      <w:r>
        <w:rPr>
          <w:spacing w:val="42"/>
        </w:rPr>
        <w:t xml:space="preserve"> </w:t>
      </w:r>
      <w:r>
        <w:t xml:space="preserve">посудой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соответствии    </w:t>
      </w:r>
      <w:r>
        <w:rPr>
          <w:spacing w:val="42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инструкциями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429"/>
          <w:tab w:val="left" w:pos="3603"/>
          <w:tab w:val="left" w:pos="5791"/>
          <w:tab w:val="left" w:pos="8132"/>
          <w:tab w:val="left" w:pos="9401"/>
        </w:tabs>
        <w:spacing w:before="119"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нескольких</w:t>
      </w:r>
      <w:r>
        <w:rPr>
          <w:spacing w:val="-58"/>
        </w:rPr>
        <w:t xml:space="preserve"> </w:t>
      </w:r>
      <w:r>
        <w:t xml:space="preserve">(4–5)    </w:t>
      </w:r>
      <w:r>
        <w:rPr>
          <w:spacing w:val="43"/>
        </w:rPr>
        <w:t xml:space="preserve"> </w:t>
      </w:r>
      <w:r>
        <w:t xml:space="preserve">источников;     </w:t>
      </w:r>
      <w:r>
        <w:rPr>
          <w:spacing w:val="39"/>
        </w:rPr>
        <w:t xml:space="preserve"> </w:t>
      </w:r>
      <w:r>
        <w:t xml:space="preserve">преобразовывать     </w:t>
      </w:r>
      <w:r>
        <w:rPr>
          <w:spacing w:val="43"/>
        </w:rPr>
        <w:t xml:space="preserve"> </w:t>
      </w:r>
      <w:r>
        <w:t xml:space="preserve">информацию     </w:t>
      </w:r>
      <w:r>
        <w:rPr>
          <w:spacing w:val="42"/>
        </w:rPr>
        <w:t xml:space="preserve"> </w:t>
      </w:r>
      <w:r>
        <w:t xml:space="preserve">из     </w:t>
      </w:r>
      <w:r>
        <w:rPr>
          <w:spacing w:val="42"/>
        </w:rPr>
        <w:t xml:space="preserve"> </w:t>
      </w:r>
      <w:r>
        <w:t xml:space="preserve">одной  </w:t>
      </w:r>
      <w:r>
        <w:t xml:space="preserve">   </w:t>
      </w:r>
      <w:r>
        <w:rPr>
          <w:spacing w:val="43"/>
        </w:rPr>
        <w:t xml:space="preserve"> </w:t>
      </w:r>
      <w:r>
        <w:t xml:space="preserve">знаковой     </w:t>
      </w:r>
      <w:r>
        <w:rPr>
          <w:spacing w:val="40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194B9B" w:rsidRDefault="00643C90">
      <w:pPr>
        <w:pStyle w:val="a3"/>
        <w:tabs>
          <w:tab w:val="left" w:pos="2038"/>
          <w:tab w:val="left" w:pos="3458"/>
          <w:tab w:val="left" w:pos="5130"/>
          <w:tab w:val="left" w:pos="7213"/>
          <w:tab w:val="left" w:pos="9181"/>
        </w:tabs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tab/>
        <w:t>раздела</w:t>
      </w:r>
      <w:r>
        <w:tab/>
        <w:t>биологии,</w:t>
      </w:r>
      <w:r>
        <w:tab/>
        <w:t>сопровождать</w:t>
      </w:r>
      <w:r>
        <w:tab/>
        <w:t>выступление</w:t>
      </w:r>
      <w:r>
        <w:tab/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194B9B" w:rsidRDefault="00194B9B">
      <w:pPr>
        <w:pStyle w:val="a3"/>
        <w:spacing w:before="5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92"/>
        </w:numPr>
        <w:tabs>
          <w:tab w:val="left" w:pos="1417"/>
        </w:tabs>
        <w:spacing w:line="360" w:lineRule="auto"/>
        <w:ind w:left="227" w:right="233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 России».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61"/>
          <w:sz w:val="24"/>
        </w:rPr>
        <w:t xml:space="preserve"> </w:t>
      </w:r>
      <w:r>
        <w:rPr>
          <w:sz w:val="24"/>
        </w:rPr>
        <w:t>курсу</w:t>
      </w:r>
      <w:r>
        <w:rPr>
          <w:spacing w:val="6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</w:t>
      </w:r>
      <w:r>
        <w:rPr>
          <w:sz w:val="24"/>
        </w:rPr>
        <w:t>ии»)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4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Программа         по         ОДНКНР         составлена        на     </w:t>
      </w:r>
      <w:r>
        <w:rPr>
          <w:sz w:val="24"/>
        </w:rPr>
        <w:t xml:space="preserve">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ФГОС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ООО,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учетом      федеральной      программы     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587"/>
          <w:tab w:val="left" w:pos="4341"/>
          <w:tab w:val="left" w:pos="5243"/>
          <w:tab w:val="left" w:pos="6874"/>
          <w:tab w:val="left" w:pos="8829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ОДНКНР</w:t>
      </w:r>
      <w:r>
        <w:rPr>
          <w:sz w:val="24"/>
        </w:rPr>
        <w:tab/>
        <w:t>соблюдается</w:t>
      </w:r>
      <w:r>
        <w:rPr>
          <w:sz w:val="24"/>
        </w:rPr>
        <w:tab/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 ФГОС НОО, а также учитываются возрастные и психологические особенности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программе по ОДНКНР учит</w:t>
      </w:r>
      <w:r>
        <w:rPr>
          <w:sz w:val="24"/>
        </w:rPr>
        <w:t>ывается, что данная дисциплина носит культурологический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характер, что позволяет утверждать, что именно духовно-нравственное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российских </w:t>
      </w:r>
      <w:r>
        <w:rPr>
          <w:sz w:val="24"/>
        </w:rPr>
        <w:t>духовно-нравственных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ОДНКНР.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2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приоритетов Росси</w:t>
      </w:r>
      <w:r>
        <w:rPr>
          <w:sz w:val="24"/>
        </w:rPr>
        <w:t>йской Федерации, способствующих дальнейшей гуманизации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российским духовно-нравственным ценностям относятся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материальным,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864"/>
        </w:tabs>
        <w:spacing w:before="119" w:line="362" w:lineRule="auto"/>
        <w:ind w:right="228" w:firstLine="0"/>
      </w:pP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tab/>
      </w:r>
      <w:r>
        <w:rPr>
          <w:spacing w:val="-1"/>
        </w:rPr>
        <w:t>память</w:t>
      </w:r>
    </w:p>
    <w:p w:rsidR="00194B9B" w:rsidRDefault="00643C90">
      <w:pPr>
        <w:pStyle w:val="a3"/>
        <w:tabs>
          <w:tab w:val="left" w:pos="2838"/>
          <w:tab w:val="left" w:pos="4249"/>
          <w:tab w:val="left" w:pos="5558"/>
          <w:tab w:val="left" w:pos="6879"/>
          <w:tab w:val="left" w:pos="7190"/>
          <w:tab w:val="left" w:pos="9510"/>
          <w:tab w:val="left" w:pos="9799"/>
        </w:tabs>
        <w:spacing w:line="360" w:lineRule="auto"/>
        <w:ind w:right="230" w:firstLine="0"/>
      </w:pP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tab/>
      </w:r>
      <w:r>
        <w:tab/>
        <w:t>ценности</w:t>
      </w:r>
      <w:r>
        <w:tab/>
      </w:r>
      <w:r>
        <w:tab/>
        <w:t>объединяют</w:t>
      </w:r>
      <w:r>
        <w:tab/>
      </w:r>
      <w:r>
        <w:tab/>
      </w:r>
      <w:r>
        <w:rPr>
          <w:spacing w:val="-1"/>
        </w:rPr>
        <w:t>Россию</w:t>
      </w:r>
      <w:r>
        <w:rPr>
          <w:spacing w:val="-58"/>
        </w:rPr>
        <w:t xml:space="preserve"> </w:t>
      </w:r>
      <w:r>
        <w:t>как многонациональное и многоконфессиональное государс</w:t>
      </w:r>
      <w:r>
        <w:t>тво, лежат в основе представлений о</w:t>
      </w:r>
      <w:r>
        <w:rPr>
          <w:spacing w:val="1"/>
        </w:rPr>
        <w:t xml:space="preserve"> </w:t>
      </w:r>
      <w:r>
        <w:t>гражданской</w:t>
      </w:r>
      <w:r>
        <w:tab/>
        <w:t>идентичности</w:t>
      </w:r>
      <w:r>
        <w:tab/>
        <w:t>как</w:t>
      </w:r>
      <w:r>
        <w:tab/>
      </w:r>
      <w:r>
        <w:tab/>
        <w:t>ключевом</w:t>
      </w:r>
      <w:r>
        <w:tab/>
      </w:r>
      <w:r>
        <w:rPr>
          <w:spacing w:val="-1"/>
        </w:rPr>
        <w:t>ориентире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965"/>
          <w:tab w:val="left" w:pos="5625"/>
          <w:tab w:val="left" w:pos="7478"/>
          <w:tab w:val="left" w:pos="9333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всей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644"/>
          <w:tab w:val="left" w:pos="4494"/>
          <w:tab w:val="left" w:pos="7714"/>
          <w:tab w:val="left" w:pos="9555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</w:t>
      </w:r>
      <w:r>
        <w:rPr>
          <w:sz w:val="24"/>
        </w:rPr>
        <w:t>вать, расширять и углублять полученные в рамках общественно-научных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развития социума, о прошлом и настоящем родной страны, находить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преподаѐтся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принципами культурологичности и культуросообразности, научности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3459"/>
          <w:tab w:val="left" w:pos="6180"/>
          <w:tab w:val="left" w:pos="9612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      процессе      изучения      курса,</w:t>
      </w:r>
      <w:r>
        <w:rPr>
          <w:sz w:val="24"/>
        </w:rPr>
        <w:t xml:space="preserve">      обучающиеся      получают     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  <w:t>общества 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обликом.       Изучаются       основные       компонент</w:t>
      </w:r>
      <w:r>
        <w:rPr>
          <w:sz w:val="24"/>
        </w:rPr>
        <w:t>ы       культуры, еѐ   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</w:t>
      </w:r>
      <w:r>
        <w:rPr>
          <w:sz w:val="24"/>
        </w:rPr>
        <w:t>ающегося и воспитание патриотических чувств к 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3680"/>
          <w:tab w:val="left" w:pos="6097"/>
          <w:tab w:val="left" w:pos="9680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 целом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  <w:t>истории,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личность).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2733"/>
          <w:tab w:val="left" w:pos="5858"/>
          <w:tab w:val="left" w:pos="7181"/>
          <w:tab w:val="left" w:pos="9626"/>
        </w:tabs>
        <w:spacing w:before="140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z w:val="24"/>
        </w:rPr>
        <w:tab/>
        <w:t>ангажированности</w:t>
      </w:r>
      <w:r>
        <w:rPr>
          <w:sz w:val="24"/>
        </w:rPr>
        <w:tab/>
        <w:t>в</w:t>
      </w:r>
      <w:r>
        <w:rPr>
          <w:sz w:val="24"/>
        </w:rPr>
        <w:tab/>
        <w:t>содержани</w:t>
      </w:r>
      <w:r>
        <w:rPr>
          <w:sz w:val="24"/>
        </w:rPr>
        <w:t>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9520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Принцип научности подходов и содержания в преподавании данной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культурообразующих</w:t>
      </w:r>
      <w:r>
        <w:rPr>
          <w:sz w:val="24"/>
        </w:rPr>
        <w:tab/>
        <w:t>элементов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017"/>
          <w:tab w:val="left" w:pos="1897"/>
          <w:tab w:val="left" w:pos="2151"/>
          <w:tab w:val="left" w:pos="2936"/>
          <w:tab w:val="left" w:pos="3514"/>
          <w:tab w:val="left" w:pos="4891"/>
          <w:tab w:val="left" w:pos="5018"/>
          <w:tab w:val="left" w:pos="5566"/>
          <w:tab w:val="left" w:pos="6753"/>
          <w:tab w:val="left" w:pos="7155"/>
          <w:tab w:val="left" w:pos="7576"/>
          <w:tab w:val="left" w:pos="9098"/>
          <w:tab w:val="left" w:pos="9150"/>
          <w:tab w:val="left" w:pos="9416"/>
        </w:tabs>
        <w:spacing w:before="138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</w:r>
      <w:r>
        <w:rPr>
          <w:sz w:val="24"/>
        </w:rPr>
        <w:tab/>
        <w:t>соответствия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требованиям</w:t>
      </w:r>
      <w:r>
        <w:rPr>
          <w:sz w:val="24"/>
        </w:rPr>
        <w:tab/>
      </w:r>
      <w:r>
        <w:rPr>
          <w:sz w:val="24"/>
        </w:rPr>
        <w:tab/>
        <w:t>возрастной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педагогики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психологии включает отбор тем и содержания курса соглас</w:t>
      </w:r>
      <w:r>
        <w:rPr>
          <w:sz w:val="24"/>
        </w:rPr>
        <w:t>но приоритетным зонам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5–6</w:t>
      </w:r>
      <w:r>
        <w:rPr>
          <w:sz w:val="24"/>
        </w:rPr>
        <w:tab/>
        <w:t>классов,</w:t>
      </w:r>
      <w:r>
        <w:rPr>
          <w:sz w:val="24"/>
        </w:rPr>
        <w:tab/>
        <w:t>когнитивным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социальным</w:t>
      </w:r>
      <w:r>
        <w:rPr>
          <w:sz w:val="24"/>
        </w:rPr>
        <w:tab/>
        <w:t>потребностям</w:t>
      </w:r>
      <w:r>
        <w:rPr>
          <w:sz w:val="24"/>
        </w:rPr>
        <w:tab/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z w:val="24"/>
        </w:rPr>
        <w:tab/>
        <w:t>содержанию</w:t>
      </w:r>
      <w:r>
        <w:rPr>
          <w:sz w:val="24"/>
        </w:rPr>
        <w:tab/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3971"/>
          <w:tab w:val="left" w:pos="6615"/>
          <w:tab w:val="left" w:pos="9163"/>
          <w:tab w:val="left" w:pos="10123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общероссийской </w:t>
      </w:r>
      <w:r>
        <w:rPr>
          <w:sz w:val="24"/>
        </w:rPr>
        <w:t>гражданской идентичности обучающихся в процессе изучения курса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черт</w:t>
      </w:r>
    </w:p>
    <w:p w:rsidR="00194B9B" w:rsidRDefault="00643C90">
      <w:pPr>
        <w:pStyle w:val="a3"/>
        <w:spacing w:before="1" w:line="360" w:lineRule="auto"/>
        <w:ind w:right="234" w:firstLine="0"/>
      </w:pPr>
      <w:r>
        <w:t xml:space="preserve">в      </w:t>
      </w:r>
      <w:r>
        <w:rPr>
          <w:spacing w:val="30"/>
        </w:rPr>
        <w:t xml:space="preserve"> </w:t>
      </w:r>
      <w:r>
        <w:t xml:space="preserve">духовно-нравственной       </w:t>
      </w:r>
      <w:r>
        <w:rPr>
          <w:spacing w:val="28"/>
        </w:rPr>
        <w:t xml:space="preserve"> </w:t>
      </w:r>
      <w:r>
        <w:t xml:space="preserve">жизни       </w:t>
      </w:r>
      <w:r>
        <w:rPr>
          <w:spacing w:val="30"/>
        </w:rPr>
        <w:t xml:space="preserve"> </w:t>
      </w:r>
      <w:r>
        <w:t xml:space="preserve">народов       </w:t>
      </w:r>
      <w:r>
        <w:rPr>
          <w:spacing w:val="29"/>
        </w:rPr>
        <w:t xml:space="preserve"> </w:t>
      </w:r>
      <w:r>
        <w:t xml:space="preserve">России,       </w:t>
      </w:r>
      <w:r>
        <w:rPr>
          <w:spacing w:val="27"/>
        </w:rPr>
        <w:t xml:space="preserve"> </w:t>
      </w:r>
      <w:r>
        <w:t xml:space="preserve">их       </w:t>
      </w:r>
      <w:r>
        <w:rPr>
          <w:spacing w:val="29"/>
        </w:rPr>
        <w:t xml:space="preserve"> </w:t>
      </w:r>
      <w:r>
        <w:t xml:space="preserve">культуре,       </w:t>
      </w:r>
      <w:r>
        <w:rPr>
          <w:spacing w:val="29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ind w:left="1896" w:hanging="96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194B9B" w:rsidRDefault="00643C90">
      <w:pPr>
        <w:pStyle w:val="a3"/>
        <w:spacing w:before="137" w:line="360" w:lineRule="auto"/>
        <w:ind w:right="226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</w:t>
      </w:r>
      <w:r>
        <w:t>я</w:t>
      </w:r>
      <w:r>
        <w:rPr>
          <w:spacing w:val="-1"/>
        </w:rPr>
        <w:t xml:space="preserve"> </w:t>
      </w:r>
      <w:r>
        <w:t>народов, религий, национальных</w:t>
      </w:r>
      <w:r>
        <w:rPr>
          <w:spacing w:val="-2"/>
        </w:rPr>
        <w:t xml:space="preserve"> </w:t>
      </w:r>
      <w:r>
        <w:t>культур;</w:t>
      </w:r>
    </w:p>
    <w:p w:rsidR="00194B9B" w:rsidRDefault="00643C90">
      <w:pPr>
        <w:pStyle w:val="a3"/>
        <w:spacing w:line="360" w:lineRule="auto"/>
        <w:ind w:right="235"/>
      </w:pPr>
      <w:r>
        <w:t>создание условий для становления у обучающихся мировоззрения на основе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 xml:space="preserve">Российской </w:t>
      </w:r>
      <w:r>
        <w:t>Федерации;</w:t>
      </w:r>
    </w:p>
    <w:p w:rsidR="00194B9B" w:rsidRDefault="00643C90">
      <w:pPr>
        <w:pStyle w:val="a3"/>
        <w:tabs>
          <w:tab w:val="left" w:pos="2918"/>
          <w:tab w:val="left" w:pos="3969"/>
          <w:tab w:val="left" w:pos="6730"/>
          <w:tab w:val="left" w:pos="7757"/>
          <w:tab w:val="left" w:pos="9280"/>
        </w:tabs>
        <w:spacing w:line="360" w:lineRule="auto"/>
        <w:ind w:right="234"/>
      </w:pPr>
      <w:r>
        <w:t>формирование и сохранение уважения к ценностям и убеждениям представителей разных</w:t>
      </w:r>
      <w:r>
        <w:rPr>
          <w:spacing w:val="1"/>
        </w:rPr>
        <w:t xml:space="preserve"> </w:t>
      </w:r>
      <w:r>
        <w:t>национальностей</w:t>
      </w:r>
      <w:r>
        <w:tab/>
        <w:t>и</w:t>
      </w:r>
      <w:r>
        <w:tab/>
        <w:t>вероисповеданий,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194B9B" w:rsidRDefault="00643C90">
      <w:pPr>
        <w:pStyle w:val="a3"/>
        <w:spacing w:line="360" w:lineRule="auto"/>
        <w:ind w:right="236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 страны.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119"/>
        <w:ind w:left="1896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194B9B" w:rsidRDefault="00643C90">
      <w:pPr>
        <w:pStyle w:val="a3"/>
        <w:spacing w:before="140" w:line="360" w:lineRule="auto"/>
        <w:ind w:right="237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 идентичност</w:t>
      </w:r>
      <w:r>
        <w:t>и обучающегося;</w:t>
      </w:r>
    </w:p>
    <w:p w:rsidR="00194B9B" w:rsidRDefault="00643C90">
      <w:pPr>
        <w:pStyle w:val="a3"/>
        <w:spacing w:line="360" w:lineRule="auto"/>
        <w:ind w:right="237"/>
      </w:pPr>
      <w:r>
        <w:t xml:space="preserve">приобретение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усвоение        знаний        о        нормах        общественной        морали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194B9B" w:rsidRDefault="00643C90">
      <w:pPr>
        <w:pStyle w:val="a3"/>
        <w:spacing w:line="360" w:lineRule="auto"/>
        <w:ind w:right="229"/>
      </w:pPr>
      <w:r>
        <w:t xml:space="preserve">развитие       </w:t>
      </w:r>
      <w:r>
        <w:rPr>
          <w:spacing w:val="1"/>
        </w:rPr>
        <w:t xml:space="preserve"> </w:t>
      </w:r>
      <w:r>
        <w:t xml:space="preserve">представлений         о     </w:t>
      </w:r>
      <w:r>
        <w:t xml:space="preserve">    значении         духовно-нравственных         ценностей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достойной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семьи,</w:t>
      </w:r>
      <w:r>
        <w:rPr>
          <w:spacing w:val="13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3"/>
        </w:rPr>
        <w:t xml:space="preserve"> </w:t>
      </w:r>
      <w:r>
        <w:t>и материнству;</w:t>
      </w:r>
    </w:p>
    <w:p w:rsidR="00194B9B" w:rsidRDefault="00643C90">
      <w:pPr>
        <w:pStyle w:val="a3"/>
        <w:spacing w:line="360" w:lineRule="auto"/>
        <w:ind w:right="228"/>
      </w:pPr>
      <w:r>
        <w:t xml:space="preserve">становление    </w:t>
      </w:r>
      <w:r>
        <w:rPr>
          <w:spacing w:val="45"/>
        </w:rPr>
        <w:t xml:space="preserve"> </w:t>
      </w:r>
      <w:r>
        <w:t xml:space="preserve">компетенций     </w:t>
      </w:r>
      <w:r>
        <w:rPr>
          <w:spacing w:val="45"/>
        </w:rPr>
        <w:t xml:space="preserve"> </w:t>
      </w:r>
      <w:r>
        <w:t xml:space="preserve">межкультурного     </w:t>
      </w:r>
      <w:r>
        <w:rPr>
          <w:spacing w:val="45"/>
        </w:rPr>
        <w:t xml:space="preserve"> </w:t>
      </w:r>
      <w:r>
        <w:t xml:space="preserve">взаимодействия </w:t>
      </w:r>
      <w:r>
        <w:t xml:space="preserve">    </w:t>
      </w:r>
      <w:r>
        <w:rPr>
          <w:spacing w:val="45"/>
        </w:rPr>
        <w:t xml:space="preserve"> </w:t>
      </w:r>
      <w:r>
        <w:t xml:space="preserve">как     </w:t>
      </w:r>
      <w:r>
        <w:rPr>
          <w:spacing w:val="44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и готовности вести межличностный, межкультурный, межконфессиональный диалог при осознании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 w:rsidR="00194B9B" w:rsidRDefault="00643C90">
      <w:pPr>
        <w:pStyle w:val="a3"/>
        <w:spacing w:before="1" w:line="360" w:lineRule="auto"/>
        <w:ind w:right="23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музыки;</w:t>
      </w:r>
    </w:p>
    <w:p w:rsidR="00194B9B" w:rsidRDefault="00643C90">
      <w:pPr>
        <w:pStyle w:val="a3"/>
        <w:spacing w:line="360" w:lineRule="auto"/>
        <w:ind w:right="237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 оценок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194B9B" w:rsidRDefault="00643C90">
      <w:pPr>
        <w:pStyle w:val="a3"/>
        <w:spacing w:line="360" w:lineRule="auto"/>
        <w:ind w:right="239"/>
      </w:pPr>
      <w:r>
        <w:t>воспитание</w:t>
      </w:r>
      <w:r>
        <w:rPr>
          <w:spacing w:val="1"/>
        </w:rPr>
        <w:t xml:space="preserve"> </w:t>
      </w:r>
      <w:r>
        <w:t>ува</w:t>
      </w:r>
      <w:r>
        <w:t>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народов России;</w:t>
      </w:r>
    </w:p>
    <w:p w:rsidR="00194B9B" w:rsidRDefault="00643C90">
      <w:pPr>
        <w:pStyle w:val="a3"/>
        <w:spacing w:line="360" w:lineRule="auto"/>
        <w:ind w:right="233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-2"/>
        </w:rPr>
        <w:t xml:space="preserve"> </w:t>
      </w:r>
      <w:r>
        <w:t>традиционных российских</w:t>
      </w:r>
      <w:r>
        <w:rPr>
          <w:spacing w:val="-1"/>
        </w:rPr>
        <w:t xml:space="preserve"> </w:t>
      </w:r>
      <w:r>
        <w:t>духовно-нравственных ценностей;</w:t>
      </w:r>
    </w:p>
    <w:p w:rsidR="00194B9B" w:rsidRDefault="00643C90">
      <w:pPr>
        <w:pStyle w:val="a3"/>
        <w:spacing w:before="1" w:line="360" w:lineRule="auto"/>
        <w:ind w:right="229"/>
      </w:pPr>
      <w:r>
        <w:t xml:space="preserve">формирование       </w:t>
      </w:r>
      <w:r>
        <w:rPr>
          <w:spacing w:val="1"/>
        </w:rPr>
        <w:t xml:space="preserve"> </w:t>
      </w:r>
      <w:r>
        <w:t xml:space="preserve">патриотизма       </w:t>
      </w:r>
      <w:r>
        <w:rPr>
          <w:spacing w:val="1"/>
        </w:rPr>
        <w:t xml:space="preserve"> </w:t>
      </w:r>
      <w:r>
        <w:t xml:space="preserve">как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гражданского         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процветания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Изучение курса ОДНКНР вносит значительный вклад в достижение главных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способствуя:</w:t>
      </w:r>
    </w:p>
    <w:p w:rsidR="00194B9B" w:rsidRDefault="00643C90">
      <w:pPr>
        <w:pStyle w:val="a3"/>
        <w:spacing w:line="360" w:lineRule="auto"/>
        <w:ind w:right="230"/>
      </w:pPr>
      <w:r>
        <w:t xml:space="preserve">расширению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 xml:space="preserve">систематизации      </w:t>
      </w:r>
      <w:r>
        <w:rPr>
          <w:spacing w:val="41"/>
        </w:rPr>
        <w:t xml:space="preserve"> </w:t>
      </w:r>
      <w:r>
        <w:t xml:space="preserve">знаний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представлений      </w:t>
      </w:r>
      <w:r>
        <w:rPr>
          <w:spacing w:val="4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о культуре и духовных традициях народов </w:t>
      </w:r>
      <w:r>
        <w:t>России, о нравственных ценностях, полученных при</w:t>
      </w:r>
      <w:r>
        <w:rPr>
          <w:spacing w:val="1"/>
        </w:rPr>
        <w:t xml:space="preserve"> </w:t>
      </w:r>
      <w:r>
        <w:t>изучении основ религиозной культуры и светской этики, окружающего мира, литературного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 начальной школы;</w:t>
      </w:r>
    </w:p>
    <w:p w:rsidR="00194B9B" w:rsidRDefault="00643C90">
      <w:pPr>
        <w:pStyle w:val="a3"/>
        <w:spacing w:line="360" w:lineRule="auto"/>
        <w:ind w:right="237"/>
      </w:pPr>
      <w:r>
        <w:t>углублению представлений о светской этике, религиозной культуре народов России</w:t>
      </w:r>
      <w:r>
        <w:t>, их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современного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line="360" w:lineRule="auto"/>
        <w:ind w:right="231"/>
      </w:pPr>
      <w:r>
        <w:t>формированию</w:t>
      </w:r>
      <w:r>
        <w:rPr>
          <w:spacing w:val="15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морали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нравственности,</w:t>
      </w:r>
      <w:r>
        <w:rPr>
          <w:spacing w:val="14"/>
        </w:rPr>
        <w:t xml:space="preserve"> </w:t>
      </w:r>
      <w:r>
        <w:t>воплощѐнных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семейных,</w:t>
      </w:r>
      <w:r>
        <w:rPr>
          <w:spacing w:val="15"/>
        </w:rPr>
        <w:t xml:space="preserve"> </w:t>
      </w:r>
      <w:r>
        <w:t>этнокультурных</w:t>
      </w:r>
      <w:r>
        <w:rPr>
          <w:spacing w:val="-58"/>
        </w:rPr>
        <w:t xml:space="preserve"> </w:t>
      </w:r>
      <w:r>
        <w:t>и религиозных ценностях, ориентированных на соизмерение своих поступков с 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государством;</w:t>
      </w:r>
    </w:p>
    <w:p w:rsidR="00194B9B" w:rsidRDefault="00643C90">
      <w:pPr>
        <w:pStyle w:val="a3"/>
        <w:spacing w:line="360" w:lineRule="auto"/>
        <w:ind w:right="227"/>
      </w:pPr>
      <w:r>
        <w:t xml:space="preserve">воспитанию      </w:t>
      </w:r>
      <w:r>
        <w:rPr>
          <w:spacing w:val="38"/>
        </w:rPr>
        <w:t xml:space="preserve"> </w:t>
      </w:r>
      <w:r>
        <w:t xml:space="preserve">патриотизма,       </w:t>
      </w:r>
      <w:r>
        <w:rPr>
          <w:spacing w:val="38"/>
        </w:rPr>
        <w:t xml:space="preserve"> </w:t>
      </w:r>
      <w:r>
        <w:t xml:space="preserve">уважения       </w:t>
      </w:r>
      <w:r>
        <w:rPr>
          <w:spacing w:val="36"/>
        </w:rPr>
        <w:t xml:space="preserve"> </w:t>
      </w:r>
      <w:r>
        <w:t xml:space="preserve">к       </w:t>
      </w:r>
      <w:r>
        <w:rPr>
          <w:spacing w:val="37"/>
        </w:rPr>
        <w:t xml:space="preserve"> </w:t>
      </w:r>
      <w:r>
        <w:t xml:space="preserve">истории,       </w:t>
      </w:r>
      <w:r>
        <w:rPr>
          <w:spacing w:val="34"/>
        </w:rPr>
        <w:t xml:space="preserve"> </w:t>
      </w:r>
      <w:r>
        <w:t xml:space="preserve">языку,       </w:t>
      </w:r>
      <w:r>
        <w:rPr>
          <w:spacing w:val="36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 религиозным традициям своего народа и других народов России, толерантному отношению к</w:t>
      </w:r>
      <w:r>
        <w:rPr>
          <w:spacing w:val="1"/>
        </w:rPr>
        <w:t xml:space="preserve"> </w:t>
      </w:r>
      <w:r>
        <w:t>людям</w:t>
      </w:r>
      <w:r>
        <w:rPr>
          <w:spacing w:val="36"/>
        </w:rPr>
        <w:t xml:space="preserve"> </w:t>
      </w:r>
      <w:r>
        <w:t>другой</w:t>
      </w:r>
      <w:r>
        <w:rPr>
          <w:spacing w:val="38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умению</w:t>
      </w:r>
      <w:r>
        <w:rPr>
          <w:spacing w:val="37"/>
        </w:rPr>
        <w:t xml:space="preserve"> </w:t>
      </w:r>
      <w:r>
        <w:t>пр</w:t>
      </w:r>
      <w:r>
        <w:t>инимать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ценить</w:t>
      </w:r>
      <w:r>
        <w:rPr>
          <w:spacing w:val="35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культур,</w:t>
      </w:r>
      <w:r>
        <w:rPr>
          <w:spacing w:val="37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них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особенное,</w:t>
      </w:r>
      <w:r>
        <w:rPr>
          <w:spacing w:val="-3"/>
        </w:rPr>
        <w:t xml:space="preserve"> </w:t>
      </w:r>
      <w:r>
        <w:t>черты,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4"/>
        </w:rPr>
        <w:t xml:space="preserve"> </w:t>
      </w:r>
      <w:r>
        <w:t>взаимному</w:t>
      </w:r>
      <w:r>
        <w:rPr>
          <w:spacing w:val="-7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культур;</w:t>
      </w:r>
    </w:p>
    <w:p w:rsidR="00194B9B" w:rsidRDefault="00643C90">
      <w:pPr>
        <w:pStyle w:val="a3"/>
        <w:spacing w:before="140" w:line="360" w:lineRule="auto"/>
        <w:ind w:right="236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194B9B" w:rsidRDefault="00643C90">
      <w:pPr>
        <w:pStyle w:val="a3"/>
        <w:spacing w:line="360" w:lineRule="auto"/>
        <w:ind w:right="229"/>
      </w:pPr>
      <w:r>
        <w:t>осознанию приоритетной значимости духовно-нравственных ценностей, проявляющейся в</w:t>
      </w:r>
      <w:r>
        <w:rPr>
          <w:spacing w:val="1"/>
        </w:rPr>
        <w:t xml:space="preserve"> </w:t>
      </w:r>
      <w:r>
        <w:t>преобладании этических, интеллектуальных, альтруистических мотивов над потребительскими и</w:t>
      </w:r>
      <w:r>
        <w:rPr>
          <w:spacing w:val="1"/>
        </w:rPr>
        <w:t xml:space="preserve"> </w:t>
      </w:r>
      <w:r>
        <w:t>эгоистическими</w:t>
      </w:r>
      <w:r>
        <w:t>;</w:t>
      </w:r>
    </w:p>
    <w:p w:rsidR="00194B9B" w:rsidRDefault="00643C90">
      <w:pPr>
        <w:pStyle w:val="a3"/>
        <w:spacing w:line="360" w:lineRule="auto"/>
        <w:ind w:right="23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194B9B" w:rsidRDefault="00643C90">
      <w:pPr>
        <w:pStyle w:val="a3"/>
        <w:spacing w:line="360" w:lineRule="auto"/>
        <w:ind w:right="231"/>
      </w:pPr>
      <w:r>
        <w:t xml:space="preserve">формированию    </w:t>
      </w:r>
      <w:r>
        <w:rPr>
          <w:spacing w:val="1"/>
        </w:rPr>
        <w:t xml:space="preserve"> </w:t>
      </w:r>
      <w:r>
        <w:t>ответственного      отношения      к      учению      и      труду,      готовности</w:t>
      </w:r>
      <w:r>
        <w:rPr>
          <w:spacing w:val="-57"/>
        </w:rPr>
        <w:t xml:space="preserve"> </w:t>
      </w:r>
      <w:r>
        <w:t xml:space="preserve">и способности, обучающихся к саморазвитию и </w:t>
      </w:r>
      <w:r>
        <w:t>самообразованию на основе мотивации к обучению</w:t>
      </w:r>
      <w:r>
        <w:rPr>
          <w:spacing w:val="1"/>
        </w:rPr>
        <w:t xml:space="preserve"> </w:t>
      </w:r>
      <w:r>
        <w:t>и познанию, осознанному выбору ценностных ориентаций, способствующих развитию общества в</w:t>
      </w:r>
      <w:r>
        <w:rPr>
          <w:spacing w:val="1"/>
        </w:rPr>
        <w:t xml:space="preserve"> </w:t>
      </w:r>
      <w:r>
        <w:t>целом;</w:t>
      </w:r>
    </w:p>
    <w:p w:rsidR="00194B9B" w:rsidRDefault="00643C90">
      <w:pPr>
        <w:pStyle w:val="a3"/>
        <w:tabs>
          <w:tab w:val="left" w:pos="1228"/>
          <w:tab w:val="left" w:pos="3512"/>
          <w:tab w:val="left" w:pos="5778"/>
          <w:tab w:val="left" w:pos="6838"/>
          <w:tab w:val="left" w:pos="9278"/>
        </w:tabs>
        <w:spacing w:line="360" w:lineRule="auto"/>
        <w:ind w:right="227"/>
      </w:pPr>
      <w:r>
        <w:t>получению научных представлений о культуре и еѐ функциях, особенностях взаимодействия</w:t>
      </w:r>
      <w:r>
        <w:rPr>
          <w:spacing w:val="1"/>
        </w:rPr>
        <w:t xml:space="preserve"> </w:t>
      </w:r>
      <w:r>
        <w:t>с</w:t>
      </w:r>
      <w:r>
        <w:tab/>
        <w:t>социальными</w:t>
      </w:r>
      <w:r>
        <w:tab/>
        <w:t>институтами,</w:t>
      </w:r>
      <w:r>
        <w:tab/>
      </w:r>
      <w:r>
        <w:t>а,</w:t>
      </w:r>
      <w:r>
        <w:tab/>
        <w:t>следовательно,</w:t>
      </w:r>
      <w:r>
        <w:tab/>
        <w:t>способности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7"/>
        </w:rPr>
        <w:t xml:space="preserve"> </w:t>
      </w:r>
      <w:r>
        <w:t xml:space="preserve">применять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анализе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изучении    </w:t>
      </w:r>
      <w:r>
        <w:rPr>
          <w:spacing w:val="16"/>
        </w:rPr>
        <w:t xml:space="preserve"> </w:t>
      </w:r>
      <w:r>
        <w:t xml:space="preserve">социально-культурных    </w:t>
      </w:r>
      <w:r>
        <w:rPr>
          <w:spacing w:val="18"/>
        </w:rPr>
        <w:t xml:space="preserve"> </w:t>
      </w:r>
      <w:r>
        <w:t xml:space="preserve">явлений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 событий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процессах;</w:t>
      </w:r>
    </w:p>
    <w:p w:rsidR="00194B9B" w:rsidRDefault="00643C90">
      <w:pPr>
        <w:pStyle w:val="a3"/>
        <w:tabs>
          <w:tab w:val="left" w:pos="3346"/>
          <w:tab w:val="left" w:pos="5937"/>
          <w:tab w:val="left" w:pos="7276"/>
          <w:tab w:val="left" w:pos="9110"/>
        </w:tabs>
        <w:spacing w:line="360" w:lineRule="auto"/>
        <w:ind w:right="234"/>
      </w:pPr>
      <w:r>
        <w:t>развитию информационной культуры обучающихся, компетенций в отборе, использовании и</w:t>
      </w:r>
      <w:r>
        <w:rPr>
          <w:spacing w:val="1"/>
        </w:rPr>
        <w:t xml:space="preserve"> </w:t>
      </w:r>
      <w:r>
        <w:t>структурировании</w:t>
      </w:r>
      <w:r>
        <w:tab/>
        <w:t>информации,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</w:t>
      </w:r>
      <w:r>
        <w:t>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2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В соответствии с ФГОС ООО предметная область ОДНКНР является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  изучения.         Программа         направлена         на          изучение         курса          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902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Общее число </w:t>
      </w:r>
      <w:r>
        <w:rPr>
          <w:sz w:val="24"/>
        </w:rPr>
        <w:t>часов, рекомендованных для изучения курса ОДНКНР, – 68 часов: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      –       34       часа       (1       час       в       неделю),       в       6       классе       –       34      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194B9B" w:rsidRDefault="00643C90">
      <w:pPr>
        <w:pStyle w:val="a3"/>
        <w:spacing w:before="140"/>
        <w:ind w:left="936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194B9B" w:rsidRDefault="00643C90">
      <w:pPr>
        <w:pStyle w:val="a3"/>
        <w:spacing w:before="136" w:line="360" w:lineRule="auto"/>
        <w:ind w:right="227"/>
      </w:pPr>
      <w:r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</w:t>
      </w:r>
      <w:r>
        <w:t>я. Всеобщий характер морали и нравственности.</w:t>
      </w:r>
      <w:r>
        <w:rPr>
          <w:spacing w:val="1"/>
        </w:rPr>
        <w:t xml:space="preserve"> </w:t>
      </w:r>
      <w:r>
        <w:t>Русский язык и единое культурное пространство. Риски и угрозы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194B9B" w:rsidRDefault="00643C90">
      <w:pPr>
        <w:pStyle w:val="a3"/>
        <w:spacing w:before="138"/>
        <w:ind w:left="936" w:firstLine="0"/>
      </w:pP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многонациональная</w:t>
      </w:r>
      <w:r>
        <w:rPr>
          <w:spacing w:val="61"/>
        </w:rPr>
        <w:t xml:space="preserve"> </w:t>
      </w:r>
      <w:r>
        <w:t>страна.</w:t>
      </w:r>
      <w:r>
        <w:rPr>
          <w:spacing w:val="61"/>
        </w:rPr>
        <w:t xml:space="preserve"> </w:t>
      </w:r>
      <w:r>
        <w:t>Многонациональный</w:t>
      </w:r>
      <w:r>
        <w:rPr>
          <w:spacing w:val="58"/>
        </w:rPr>
        <w:t xml:space="preserve"> </w:t>
      </w:r>
      <w:r>
        <w:t>народ</w:t>
      </w:r>
      <w:r>
        <w:rPr>
          <w:spacing w:val="61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</w:t>
      </w:r>
      <w:r>
        <w:t>ции.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194B9B" w:rsidRDefault="00643C90">
      <w:pPr>
        <w:pStyle w:val="a3"/>
        <w:spacing w:before="140"/>
        <w:ind w:left="936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194B9B" w:rsidRDefault="00643C90">
      <w:pPr>
        <w:pStyle w:val="a3"/>
        <w:spacing w:before="137" w:line="360" w:lineRule="auto"/>
        <w:ind w:right="233"/>
      </w:pPr>
      <w:r>
        <w:t>Что     такое     язык?     Как     в     языке     народа     отражается     его     история?      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194B9B" w:rsidRDefault="00643C90">
      <w:pPr>
        <w:pStyle w:val="a3"/>
        <w:spacing w:before="1" w:line="360" w:lineRule="auto"/>
        <w:ind w:right="226"/>
      </w:pPr>
      <w:r>
        <w:t>Тема</w:t>
      </w:r>
      <w:r>
        <w:rPr>
          <w:spacing w:val="1"/>
        </w:rPr>
        <w:t xml:space="preserve"> </w:t>
      </w:r>
      <w:r>
        <w:t>4.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-1"/>
        </w:rPr>
        <w:t xml:space="preserve"> </w:t>
      </w:r>
      <w:r>
        <w:t>Возможности, которые</w:t>
      </w:r>
      <w:r>
        <w:rPr>
          <w:spacing w:val="-3"/>
        </w:rPr>
        <w:t xml:space="preserve"> </w:t>
      </w:r>
      <w:r>
        <w:t>даѐт русский</w:t>
      </w:r>
      <w:r>
        <w:rPr>
          <w:spacing w:val="-1"/>
        </w:rPr>
        <w:t xml:space="preserve"> </w:t>
      </w:r>
      <w:r>
        <w:t>язык.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8" w:line="360" w:lineRule="auto"/>
        <w:ind w:right="240"/>
      </w:pPr>
      <w:r>
        <w:t>Что такое культура. Культура и природа. Роль культуры в жизни общества.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</w:t>
      </w:r>
      <w:r>
        <w:t>нство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194B9B" w:rsidRDefault="00643C90">
      <w:pPr>
        <w:pStyle w:val="a3"/>
        <w:spacing w:before="139" w:line="360" w:lineRule="auto"/>
        <w:ind w:right="233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 общества.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194B9B" w:rsidRDefault="00643C90">
      <w:pPr>
        <w:pStyle w:val="a3"/>
        <w:spacing w:before="137" w:line="360" w:lineRule="auto"/>
        <w:ind w:right="236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 Художественное осмысление мира. Символ и знак. Духовная культура как реализация</w:t>
      </w:r>
      <w:r>
        <w:rPr>
          <w:spacing w:val="1"/>
        </w:rPr>
        <w:t xml:space="preserve"> </w:t>
      </w:r>
      <w:r>
        <w:t>ценностей.</w:t>
      </w:r>
    </w:p>
    <w:p w:rsidR="00194B9B" w:rsidRDefault="00643C90">
      <w:pPr>
        <w:pStyle w:val="a3"/>
        <w:spacing w:before="2"/>
        <w:ind w:left="936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194B9B" w:rsidRDefault="00643C90">
      <w:pPr>
        <w:pStyle w:val="a3"/>
        <w:spacing w:before="136"/>
        <w:ind w:left="936" w:firstLine="0"/>
      </w:pPr>
      <w:r>
        <w:t>Религия</w:t>
      </w:r>
      <w:r>
        <w:rPr>
          <w:spacing w:val="78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культура.  </w:t>
      </w:r>
      <w:r>
        <w:rPr>
          <w:spacing w:val="20"/>
        </w:rPr>
        <w:t xml:space="preserve"> </w:t>
      </w:r>
      <w:r>
        <w:t xml:space="preserve">Что  </w:t>
      </w:r>
      <w:r>
        <w:rPr>
          <w:spacing w:val="17"/>
        </w:rPr>
        <w:t xml:space="preserve"> </w:t>
      </w:r>
      <w:r>
        <w:t xml:space="preserve">такое  </w:t>
      </w:r>
      <w:r>
        <w:rPr>
          <w:spacing w:val="17"/>
        </w:rPr>
        <w:t xml:space="preserve"> </w:t>
      </w:r>
      <w:r>
        <w:t>религ</w:t>
      </w:r>
      <w:r>
        <w:t xml:space="preserve">ия,  </w:t>
      </w:r>
      <w:r>
        <w:rPr>
          <w:spacing w:val="17"/>
        </w:rPr>
        <w:t xml:space="preserve"> </w:t>
      </w:r>
      <w:r>
        <w:t xml:space="preserve">еѐ  </w:t>
      </w:r>
      <w:r>
        <w:rPr>
          <w:spacing w:val="18"/>
        </w:rPr>
        <w:t xml:space="preserve"> </w:t>
      </w:r>
      <w:r>
        <w:t xml:space="preserve">роль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жизни  </w:t>
      </w:r>
      <w:r>
        <w:rPr>
          <w:spacing w:val="16"/>
        </w:rPr>
        <w:t xml:space="preserve"> </w:t>
      </w:r>
      <w:r>
        <w:t xml:space="preserve">общества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>человека.</w:t>
      </w:r>
    </w:p>
    <w:p w:rsidR="00194B9B" w:rsidRDefault="00643C90">
      <w:pPr>
        <w:pStyle w:val="a3"/>
        <w:spacing w:before="140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194B9B" w:rsidRDefault="00643C90">
      <w:pPr>
        <w:pStyle w:val="a3"/>
        <w:spacing w:before="140" w:line="360" w:lineRule="auto"/>
        <w:jc w:val="left"/>
      </w:pPr>
      <w:r>
        <w:t>Зачем</w:t>
      </w:r>
      <w:r>
        <w:rPr>
          <w:spacing w:val="46"/>
        </w:rPr>
        <w:t xml:space="preserve"> </w:t>
      </w:r>
      <w:r>
        <w:t>нужно</w:t>
      </w:r>
      <w:r>
        <w:rPr>
          <w:spacing w:val="50"/>
        </w:rPr>
        <w:t xml:space="preserve"> </w:t>
      </w:r>
      <w:r>
        <w:t>учиться?</w:t>
      </w:r>
      <w:r>
        <w:rPr>
          <w:spacing w:val="48"/>
        </w:rPr>
        <w:t xml:space="preserve"> </w:t>
      </w:r>
      <w:r>
        <w:t>Культура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способ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нужных</w:t>
      </w:r>
      <w:r>
        <w:rPr>
          <w:spacing w:val="50"/>
        </w:rPr>
        <w:t xml:space="preserve"> </w:t>
      </w:r>
      <w:r>
        <w:t>знаний.</w:t>
      </w:r>
      <w:r>
        <w:rPr>
          <w:spacing w:val="45"/>
        </w:rPr>
        <w:t xml:space="preserve"> </w:t>
      </w:r>
      <w:r>
        <w:t>Образование</w:t>
      </w:r>
      <w:r>
        <w:rPr>
          <w:spacing w:val="4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 xml:space="preserve">к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94B9B" w:rsidRDefault="00643C90">
      <w:pPr>
        <w:pStyle w:val="a3"/>
        <w:spacing w:before="137" w:line="360" w:lineRule="auto"/>
        <w:jc w:val="left"/>
      </w:pPr>
      <w:r>
        <w:t>Единство</w:t>
      </w:r>
      <w:r>
        <w:rPr>
          <w:spacing w:val="17"/>
        </w:rPr>
        <w:t xml:space="preserve"> </w:t>
      </w:r>
      <w:r>
        <w:t>культур</w:t>
      </w:r>
      <w:r>
        <w:rPr>
          <w:spacing w:val="18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значит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культурным</w:t>
      </w:r>
      <w:r>
        <w:rPr>
          <w:spacing w:val="19"/>
        </w:rPr>
        <w:t xml:space="preserve"> </w:t>
      </w:r>
      <w:r>
        <w:t>человеком?</w:t>
      </w:r>
      <w:r>
        <w:rPr>
          <w:spacing w:val="22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936" w:right="2193" w:firstLine="0"/>
        <w:rPr>
          <w:sz w:val="24"/>
        </w:rPr>
      </w:pPr>
      <w:r>
        <w:rPr>
          <w:sz w:val="24"/>
        </w:rPr>
        <w:t xml:space="preserve">Тематический блок 2. «Семья и </w:t>
      </w:r>
      <w:r>
        <w:rPr>
          <w:sz w:val="24"/>
        </w:rPr>
        <w:t>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 –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194B9B" w:rsidRDefault="00643C90">
      <w:pPr>
        <w:pStyle w:val="a3"/>
        <w:spacing w:line="360" w:lineRule="auto"/>
        <w:jc w:val="left"/>
      </w:pPr>
      <w:r>
        <w:t>Семья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базовый</w:t>
      </w:r>
      <w:r>
        <w:rPr>
          <w:spacing w:val="57"/>
        </w:rPr>
        <w:t xml:space="preserve"> </w:t>
      </w:r>
      <w:r>
        <w:t>элемент</w:t>
      </w:r>
      <w:r>
        <w:rPr>
          <w:spacing w:val="56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5"/>
        </w:rPr>
        <w:t xml:space="preserve"> </w:t>
      </w:r>
      <w:r>
        <w:t>ценности,</w:t>
      </w:r>
      <w:r>
        <w:rPr>
          <w:spacing w:val="53"/>
        </w:rPr>
        <w:t xml:space="preserve"> </w:t>
      </w:r>
      <w:r>
        <w:t>традиции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культура.</w:t>
      </w:r>
      <w:r>
        <w:rPr>
          <w:spacing w:val="56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 духовно-нравственный долг человека.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194B9B" w:rsidRDefault="00643C90">
      <w:pPr>
        <w:pStyle w:val="a3"/>
        <w:tabs>
          <w:tab w:val="left" w:pos="2226"/>
          <w:tab w:val="left" w:pos="3255"/>
          <w:tab w:val="left" w:pos="4023"/>
          <w:tab w:val="left" w:pos="4999"/>
          <w:tab w:val="left" w:pos="6265"/>
          <w:tab w:val="left" w:pos="7455"/>
          <w:tab w:val="left" w:pos="9165"/>
        </w:tabs>
        <w:spacing w:before="137"/>
        <w:ind w:left="936" w:firstLine="0"/>
        <w:jc w:val="left"/>
      </w:pPr>
      <w:r>
        <w:t>История</w:t>
      </w:r>
      <w:r>
        <w:tab/>
        <w:t>семь</w:t>
      </w:r>
      <w:r>
        <w:t>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194B9B" w:rsidRDefault="00643C90">
      <w:pPr>
        <w:pStyle w:val="a3"/>
        <w:spacing w:before="139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194B9B" w:rsidRDefault="00643C90">
      <w:pPr>
        <w:pStyle w:val="a3"/>
        <w:spacing w:before="138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7"/>
      </w:pPr>
      <w:r>
        <w:t>Семейные традиции народов России. Межнациональные семьи. Семейное воспитание</w:t>
      </w:r>
      <w:r>
        <w:t xml:space="preserve"> 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4"/>
        </w:rPr>
        <w:t xml:space="preserve"> </w:t>
      </w:r>
      <w:r>
        <w:t>ценностей.</w:t>
      </w:r>
    </w:p>
    <w:p w:rsidR="00194B9B" w:rsidRDefault="00643C90">
      <w:pPr>
        <w:pStyle w:val="a3"/>
        <w:spacing w:line="360" w:lineRule="auto"/>
        <w:ind w:right="237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 (сказки, поговорки и другие) о семье и семейных обязанностях. Семья в литературе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искусства.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194B9B" w:rsidRDefault="00643C90">
      <w:pPr>
        <w:pStyle w:val="a3"/>
        <w:spacing w:before="133" w:line="360" w:lineRule="auto"/>
        <w:ind w:left="936" w:right="3827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194B9B" w:rsidRDefault="00643C90">
      <w:pPr>
        <w:pStyle w:val="a3"/>
        <w:spacing w:line="360" w:lineRule="auto"/>
        <w:ind w:right="238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древо. Семейные</w:t>
      </w:r>
      <w:r>
        <w:rPr>
          <w:spacing w:val="-3"/>
        </w:rPr>
        <w:t xml:space="preserve"> </w:t>
      </w:r>
      <w:r>
        <w:t>традиции.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 w:line="360" w:lineRule="auto"/>
        <w:ind w:left="936" w:right="2019" w:firstLine="0"/>
        <w:jc w:val="both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 общество 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194B9B" w:rsidRDefault="00643C90">
      <w:pPr>
        <w:pStyle w:val="a3"/>
        <w:spacing w:line="360" w:lineRule="auto"/>
        <w:ind w:right="235"/>
      </w:pPr>
      <w:r>
        <w:t>Что делает человека человеком? Почему человек не может жить вне общества. Связь 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культурой</w:t>
      </w:r>
      <w:r>
        <w:rPr>
          <w:spacing w:val="2"/>
        </w:rPr>
        <w:t xml:space="preserve"> </w:t>
      </w:r>
      <w:r>
        <w:t>как реал</w:t>
      </w:r>
      <w:r>
        <w:t>изация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194B9B" w:rsidRDefault="00643C90">
      <w:pPr>
        <w:pStyle w:val="a3"/>
        <w:spacing w:line="360" w:lineRule="auto"/>
        <w:ind w:right="233"/>
      </w:pPr>
      <w:r>
        <w:t>Тема     18. Духовный     мир     человека.     Человек     –     творец     культуры.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культуре.      </w:t>
      </w:r>
      <w:r>
        <w:rPr>
          <w:spacing w:val="47"/>
        </w:rPr>
        <w:t xml:space="preserve"> </w:t>
      </w:r>
      <w:r>
        <w:t xml:space="preserve">Творчество:    </w:t>
      </w:r>
      <w:r>
        <w:t xml:space="preserve">   </w:t>
      </w:r>
      <w:r>
        <w:rPr>
          <w:spacing w:val="42"/>
        </w:rPr>
        <w:t xml:space="preserve"> </w:t>
      </w:r>
      <w:r>
        <w:t xml:space="preserve">что       </w:t>
      </w:r>
      <w:r>
        <w:rPr>
          <w:spacing w:val="42"/>
        </w:rPr>
        <w:t xml:space="preserve"> </w:t>
      </w:r>
      <w:r>
        <w:t xml:space="preserve">это       </w:t>
      </w:r>
      <w:r>
        <w:rPr>
          <w:spacing w:val="43"/>
        </w:rPr>
        <w:t xml:space="preserve"> </w:t>
      </w:r>
      <w:r>
        <w:t xml:space="preserve">такое?       </w:t>
      </w:r>
      <w:r>
        <w:rPr>
          <w:spacing w:val="46"/>
        </w:rPr>
        <w:t xml:space="preserve"> </w:t>
      </w:r>
      <w:r>
        <w:t xml:space="preserve">Границы       </w:t>
      </w:r>
      <w:r>
        <w:rPr>
          <w:spacing w:val="43"/>
        </w:rPr>
        <w:t xml:space="preserve"> </w:t>
      </w:r>
      <w:r>
        <w:t xml:space="preserve">творчества.       </w:t>
      </w:r>
      <w:r>
        <w:rPr>
          <w:spacing w:val="44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новации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культуре.     Границы     культур.     Созидательный     труд.     Важность  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194B9B" w:rsidRDefault="00643C90">
      <w:pPr>
        <w:pStyle w:val="a3"/>
        <w:tabs>
          <w:tab w:val="left" w:pos="2147"/>
          <w:tab w:val="left" w:pos="4191"/>
          <w:tab w:val="left" w:pos="5021"/>
          <w:tab w:val="left" w:pos="8068"/>
          <w:tab w:val="left" w:pos="9785"/>
        </w:tabs>
        <w:spacing w:before="2" w:line="360" w:lineRule="auto"/>
        <w:ind w:right="229"/>
      </w:pPr>
      <w:r>
        <w:t>Тема</w:t>
      </w:r>
      <w:r>
        <w:tab/>
        <w:t>19.</w:t>
      </w:r>
      <w:r>
        <w:rPr>
          <w:spacing w:val="-1"/>
        </w:rPr>
        <w:t xml:space="preserve"> </w:t>
      </w:r>
      <w:r>
        <w:t>Личность</w:t>
      </w:r>
      <w:r>
        <w:tab/>
        <w:t>и</w:t>
      </w:r>
      <w:r>
        <w:tab/>
      </w:r>
      <w:r>
        <w:t>духовно-нравственные</w:t>
      </w:r>
      <w:r>
        <w:tab/>
        <w:t>ценности.</w:t>
      </w:r>
      <w:r>
        <w:tab/>
      </w:r>
      <w:r>
        <w:rPr>
          <w:spacing w:val="-1"/>
        </w:rPr>
        <w:t>Мораль</w:t>
      </w:r>
      <w:r>
        <w:rPr>
          <w:spacing w:val="-58"/>
        </w:rPr>
        <w:t xml:space="preserve"> </w:t>
      </w:r>
      <w:r>
        <w:t>и нравственность в жизни человека. Взаимопомощь, сострадание, милосердие, любовь, 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 любовь</w:t>
      </w:r>
      <w:r>
        <w:rPr>
          <w:spacing w:val="-2"/>
        </w:rPr>
        <w:t xml:space="preserve"> </w:t>
      </w:r>
      <w:r>
        <w:t>к близким.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194B9B" w:rsidRDefault="00643C90">
      <w:pPr>
        <w:pStyle w:val="a3"/>
        <w:spacing w:before="139"/>
        <w:ind w:left="936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194B9B" w:rsidRDefault="00643C90">
      <w:pPr>
        <w:pStyle w:val="a3"/>
        <w:spacing w:before="137" w:line="360" w:lineRule="auto"/>
        <w:ind w:right="234"/>
      </w:pPr>
      <w:r>
        <w:t>Что такое история и почему она важна? История семьи – часть истории народа, 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61"/>
        </w:rPr>
        <w:t xml:space="preserve"> </w:t>
      </w:r>
      <w:r>
        <w:t>фальсификации.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:rsidR="00194B9B" w:rsidRDefault="00643C90">
      <w:pPr>
        <w:pStyle w:val="a3"/>
        <w:spacing w:before="2"/>
        <w:ind w:left="936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7" w:line="360" w:lineRule="auto"/>
        <w:ind w:right="230"/>
      </w:pPr>
      <w:r>
        <w:t xml:space="preserve">Литература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0"/>
        </w:rPr>
        <w:t xml:space="preserve"> </w:t>
      </w:r>
      <w:r>
        <w:t xml:space="preserve">художественное     </w:t>
      </w:r>
      <w:r>
        <w:rPr>
          <w:spacing w:val="28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действительности.     </w:t>
      </w:r>
      <w:r>
        <w:rPr>
          <w:spacing w:val="29"/>
        </w:rPr>
        <w:t xml:space="preserve"> </w:t>
      </w:r>
      <w:r>
        <w:t xml:space="preserve">От     </w:t>
      </w:r>
      <w:r>
        <w:rPr>
          <w:spacing w:val="29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24"/>
        </w:rPr>
        <w:t xml:space="preserve"> </w:t>
      </w:r>
      <w:r>
        <w:t xml:space="preserve">роману.    </w:t>
      </w:r>
      <w:r>
        <w:rPr>
          <w:spacing w:val="23"/>
        </w:rPr>
        <w:t xml:space="preserve"> </w:t>
      </w:r>
      <w:r>
        <w:t xml:space="preserve">Зачем    </w:t>
      </w:r>
      <w:r>
        <w:rPr>
          <w:spacing w:val="24"/>
        </w:rPr>
        <w:t xml:space="preserve"> </w:t>
      </w:r>
      <w:r>
        <w:t xml:space="preserve">нужны    </w:t>
      </w:r>
      <w:r>
        <w:rPr>
          <w:spacing w:val="22"/>
        </w:rPr>
        <w:t xml:space="preserve"> </w:t>
      </w:r>
      <w:r>
        <w:t xml:space="preserve">литературные    </w:t>
      </w:r>
      <w:r>
        <w:rPr>
          <w:spacing w:val="21"/>
        </w:rPr>
        <w:t xml:space="preserve"> </w:t>
      </w:r>
      <w:r>
        <w:t xml:space="preserve">произведения?    </w:t>
      </w:r>
      <w:r>
        <w:rPr>
          <w:spacing w:val="24"/>
        </w:rPr>
        <w:t xml:space="preserve"> </w:t>
      </w:r>
      <w:r>
        <w:t xml:space="preserve">Внутренний    </w:t>
      </w:r>
      <w:r>
        <w:rPr>
          <w:spacing w:val="24"/>
        </w:rPr>
        <w:t xml:space="preserve"> </w:t>
      </w:r>
      <w:r>
        <w:t xml:space="preserve">мир    </w:t>
      </w:r>
      <w:r>
        <w:rPr>
          <w:spacing w:val="2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194B9B" w:rsidRDefault="00643C90">
      <w:pPr>
        <w:pStyle w:val="a3"/>
        <w:spacing w:before="139" w:line="360" w:lineRule="auto"/>
        <w:ind w:right="237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6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12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12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народа.</w:t>
      </w:r>
      <w:r>
        <w:rPr>
          <w:spacing w:val="13"/>
        </w:rPr>
        <w:t xml:space="preserve"> </w:t>
      </w:r>
      <w:r>
        <w:t>Жизнь,</w:t>
      </w:r>
      <w:r>
        <w:rPr>
          <w:spacing w:val="13"/>
        </w:rPr>
        <w:t xml:space="preserve"> </w:t>
      </w:r>
      <w:r>
        <w:t>достоинство,</w:t>
      </w:r>
      <w:r>
        <w:rPr>
          <w:spacing w:val="14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9864"/>
        </w:tabs>
        <w:spacing w:before="119" w:line="360" w:lineRule="auto"/>
        <w:ind w:right="228" w:firstLine="0"/>
      </w:pP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</w:t>
      </w:r>
      <w:r>
        <w:t>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tab/>
      </w:r>
      <w:r>
        <w:rPr>
          <w:spacing w:val="-1"/>
        </w:rPr>
        <w:t>память</w:t>
      </w:r>
    </w:p>
    <w:p w:rsidR="00194B9B" w:rsidRDefault="00643C9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3"/>
        <w:spacing w:before="139" w:line="360" w:lineRule="auto"/>
        <w:ind w:right="227"/>
      </w:pPr>
      <w:r>
        <w:t xml:space="preserve">Тема        </w:t>
      </w:r>
      <w:r>
        <w:rPr>
          <w:spacing w:val="1"/>
        </w:rPr>
        <w:t xml:space="preserve"> </w:t>
      </w:r>
      <w:r>
        <w:t>24. Регионы          России:          культурное          многообразие.          Историчес</w:t>
      </w:r>
      <w:r>
        <w:t>кие</w:t>
      </w:r>
      <w:r>
        <w:rPr>
          <w:spacing w:val="-57"/>
        </w:rPr>
        <w:t xml:space="preserve"> </w:t>
      </w:r>
      <w:r>
        <w:t>и социальные причины культурного разнообразия. Каждый регион уникален. Малая Родина – часть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Отечества.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before="139" w:line="360" w:lineRule="auto"/>
        <w:ind w:right="232"/>
      </w:pPr>
      <w:r>
        <w:t xml:space="preserve">Что    </w:t>
      </w:r>
      <w:r>
        <w:rPr>
          <w:spacing w:val="22"/>
        </w:rPr>
        <w:t xml:space="preserve"> </w:t>
      </w:r>
      <w:r>
        <w:t xml:space="preserve">такое     </w:t>
      </w:r>
      <w:r>
        <w:rPr>
          <w:spacing w:val="19"/>
        </w:rPr>
        <w:t xml:space="preserve"> </w:t>
      </w:r>
      <w:r>
        <w:t xml:space="preserve">праздник?     </w:t>
      </w:r>
      <w:r>
        <w:rPr>
          <w:spacing w:val="24"/>
        </w:rPr>
        <w:t xml:space="preserve"> </w:t>
      </w:r>
      <w:r>
        <w:t xml:space="preserve">Почему     </w:t>
      </w:r>
      <w:r>
        <w:rPr>
          <w:spacing w:val="15"/>
        </w:rPr>
        <w:t xml:space="preserve"> </w:t>
      </w:r>
      <w:r>
        <w:t xml:space="preserve">праздники     </w:t>
      </w:r>
      <w:r>
        <w:rPr>
          <w:spacing w:val="22"/>
        </w:rPr>
        <w:t xml:space="preserve"> </w:t>
      </w:r>
      <w:r>
        <w:t xml:space="preserve">важны.     </w:t>
      </w:r>
      <w:r>
        <w:rPr>
          <w:spacing w:val="20"/>
        </w:rPr>
        <w:t xml:space="preserve"> </w:t>
      </w:r>
      <w:r>
        <w:t xml:space="preserve">Праздничные   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 xml:space="preserve">Народные  </w:t>
      </w:r>
      <w:r>
        <w:rPr>
          <w:spacing w:val="1"/>
        </w:rPr>
        <w:t xml:space="preserve"> </w:t>
      </w:r>
      <w:r>
        <w:t xml:space="preserve">праздники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память  </w:t>
      </w:r>
      <w:r>
        <w:rPr>
          <w:spacing w:val="1"/>
        </w:rPr>
        <w:t xml:space="preserve"> </w:t>
      </w:r>
      <w:r>
        <w:t xml:space="preserve">культуры,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3"/>
        <w:spacing w:before="140" w:line="360" w:lineRule="auto"/>
        <w:ind w:right="232"/>
      </w:pPr>
      <w:r>
        <w:t>Памятники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культуры:</w:t>
      </w:r>
      <w:r>
        <w:rPr>
          <w:spacing w:val="46"/>
        </w:rPr>
        <w:t xml:space="preserve"> </w:t>
      </w:r>
      <w:r>
        <w:t>исторические,</w:t>
      </w:r>
      <w:r>
        <w:rPr>
          <w:spacing w:val="45"/>
        </w:rPr>
        <w:t xml:space="preserve"> </w:t>
      </w:r>
      <w:r>
        <w:t>художественные,</w:t>
      </w:r>
      <w:r>
        <w:rPr>
          <w:spacing w:val="45"/>
        </w:rPr>
        <w:t xml:space="preserve"> </w:t>
      </w:r>
      <w:r>
        <w:t>архитектурные.</w:t>
      </w:r>
      <w:r>
        <w:rPr>
          <w:spacing w:val="45"/>
        </w:rPr>
        <w:t xml:space="preserve"> </w:t>
      </w:r>
      <w:r>
        <w:t>Культур</w:t>
      </w:r>
      <w:r>
        <w:t>а</w:t>
      </w:r>
      <w:r>
        <w:rPr>
          <w:spacing w:val="-57"/>
        </w:rPr>
        <w:t xml:space="preserve"> </w:t>
      </w:r>
      <w:r>
        <w:t>как 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1847"/>
          <w:tab w:val="left" w:pos="3677"/>
          <w:tab w:val="left" w:pos="5671"/>
          <w:tab w:val="left" w:pos="8053"/>
          <w:tab w:val="left" w:pos="9872"/>
        </w:tabs>
        <w:spacing w:before="139" w:line="360" w:lineRule="auto"/>
        <w:ind w:right="228"/>
      </w:pPr>
      <w:r>
        <w:t xml:space="preserve">Музыка. Музыкальные произведения. Музыка как форма выражения </w:t>
      </w:r>
      <w:r>
        <w:t>эмоциональных связей</w:t>
      </w:r>
      <w:r>
        <w:rPr>
          <w:spacing w:val="1"/>
        </w:rPr>
        <w:t xml:space="preserve"> </w:t>
      </w:r>
      <w:r>
        <w:t>между</w:t>
      </w:r>
      <w:r>
        <w:tab/>
        <w:t>людьми.</w:t>
      </w:r>
      <w:r>
        <w:tab/>
        <w:t>Народные</w:t>
      </w:r>
      <w:r>
        <w:tab/>
        <w:t>инструменты.</w:t>
      </w:r>
      <w:r>
        <w:tab/>
        <w:t>История</w:t>
      </w:r>
      <w:r>
        <w:tab/>
      </w:r>
      <w:r>
        <w:rPr>
          <w:spacing w:val="-1"/>
        </w:rP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before="139" w:line="360" w:lineRule="auto"/>
        <w:ind w:right="233"/>
      </w:pPr>
      <w:r>
        <w:t xml:space="preserve">Художественная        </w:t>
      </w:r>
      <w:r>
        <w:rPr>
          <w:spacing w:val="1"/>
        </w:rPr>
        <w:t xml:space="preserve"> </w:t>
      </w:r>
      <w:r>
        <w:t xml:space="preserve">реальность.          Скульптура:          от          религиозных          </w:t>
      </w:r>
      <w:r>
        <w:t>сюжетов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 разных</w:t>
      </w:r>
      <w:r>
        <w:rPr>
          <w:spacing w:val="2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line="360" w:lineRule="auto"/>
        <w:ind w:right="234"/>
      </w:pPr>
      <w:r>
        <w:t>Тема 29. Фольклор и литература народов России. Пословицы и поговорки. Эпос и сказка.</w:t>
      </w:r>
      <w:r>
        <w:rPr>
          <w:spacing w:val="1"/>
        </w:rPr>
        <w:t xml:space="preserve"> </w:t>
      </w:r>
      <w:r>
        <w:t xml:space="preserve">Фольклор      </w:t>
      </w:r>
      <w:r>
        <w:rPr>
          <w:spacing w:val="22"/>
        </w:rPr>
        <w:t xml:space="preserve"> </w:t>
      </w:r>
      <w:r>
        <w:t xml:space="preserve">как       </w:t>
      </w:r>
      <w:r>
        <w:rPr>
          <w:spacing w:val="21"/>
        </w:rPr>
        <w:t xml:space="preserve"> </w:t>
      </w:r>
      <w:r>
        <w:t>отраже</w:t>
      </w:r>
      <w:r>
        <w:t xml:space="preserve">ние       </w:t>
      </w:r>
      <w:r>
        <w:rPr>
          <w:spacing w:val="23"/>
        </w:rPr>
        <w:t xml:space="preserve"> </w:t>
      </w:r>
      <w:r>
        <w:t xml:space="preserve">истории       </w:t>
      </w:r>
      <w:r>
        <w:rPr>
          <w:spacing w:val="21"/>
        </w:rPr>
        <w:t xml:space="preserve"> </w:t>
      </w:r>
      <w:r>
        <w:t xml:space="preserve">народа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его       </w:t>
      </w:r>
      <w:r>
        <w:rPr>
          <w:spacing w:val="24"/>
        </w:rPr>
        <w:t xml:space="preserve"> </w:t>
      </w:r>
      <w:r>
        <w:t xml:space="preserve">ценностей,       </w:t>
      </w:r>
      <w:r>
        <w:rPr>
          <w:spacing w:val="20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 xml:space="preserve">нравственности.       </w:t>
      </w:r>
      <w:r>
        <w:rPr>
          <w:spacing w:val="44"/>
        </w:rPr>
        <w:t xml:space="preserve"> </w:t>
      </w:r>
      <w:r>
        <w:t xml:space="preserve">Национальная       </w:t>
      </w:r>
      <w:r>
        <w:rPr>
          <w:spacing w:val="47"/>
        </w:rPr>
        <w:t xml:space="preserve"> </w:t>
      </w:r>
      <w:r>
        <w:t xml:space="preserve">литература.       </w:t>
      </w:r>
      <w:r>
        <w:rPr>
          <w:spacing w:val="47"/>
        </w:rPr>
        <w:t xml:space="preserve"> </w:t>
      </w:r>
      <w:r>
        <w:t xml:space="preserve">Богатство       </w:t>
      </w:r>
      <w:r>
        <w:rPr>
          <w:spacing w:val="46"/>
        </w:rPr>
        <w:t xml:space="preserve"> </w:t>
      </w:r>
      <w:r>
        <w:t xml:space="preserve">культуры       </w:t>
      </w:r>
      <w:r>
        <w:rPr>
          <w:spacing w:val="49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литературе.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9" w:line="360" w:lineRule="auto"/>
        <w:ind w:right="236"/>
      </w:pPr>
      <w:r>
        <w:t xml:space="preserve">Рассказ     </w:t>
      </w:r>
      <w:r>
        <w:rPr>
          <w:spacing w:val="1"/>
        </w:rPr>
        <w:t xml:space="preserve"> </w:t>
      </w:r>
      <w:r>
        <w:t>о      бытовых       традициях       своей       семьи,      народа,      региона.      Доклад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 ряда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источников.</w:t>
      </w:r>
    </w:p>
    <w:p w:rsidR="00194B9B" w:rsidRDefault="00643C90">
      <w:pPr>
        <w:pStyle w:val="a3"/>
        <w:spacing w:line="360" w:lineRule="auto"/>
        <w:ind w:left="936" w:right="3823" w:firstLine="0"/>
        <w:jc w:val="left"/>
      </w:pPr>
      <w:r>
        <w:t>Тема 31. Культурная карта России (пр</w:t>
      </w:r>
      <w:r>
        <w:t>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Россия</w:t>
      </w:r>
      <w:r>
        <w:rPr>
          <w:spacing w:val="13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единая</w:t>
      </w:r>
      <w:r>
        <w:rPr>
          <w:spacing w:val="72"/>
        </w:rPr>
        <w:t xml:space="preserve"> </w:t>
      </w:r>
      <w:r>
        <w:t>страна.</w:t>
      </w:r>
      <w:r>
        <w:rPr>
          <w:spacing w:val="72"/>
        </w:rPr>
        <w:t xml:space="preserve"> </w:t>
      </w:r>
      <w:r>
        <w:t>Русский</w:t>
      </w:r>
      <w:r>
        <w:rPr>
          <w:spacing w:val="73"/>
        </w:rPr>
        <w:t xml:space="preserve"> </w:t>
      </w:r>
      <w:r>
        <w:t>мир.</w:t>
      </w:r>
      <w:r>
        <w:rPr>
          <w:spacing w:val="72"/>
        </w:rPr>
        <w:t xml:space="preserve"> </w:t>
      </w:r>
      <w:r>
        <w:t>Общая</w:t>
      </w:r>
      <w:r>
        <w:rPr>
          <w:spacing w:val="72"/>
        </w:rPr>
        <w:t xml:space="preserve"> </w:t>
      </w:r>
      <w:r>
        <w:t>история,</w:t>
      </w:r>
      <w:r>
        <w:rPr>
          <w:spacing w:val="72"/>
        </w:rPr>
        <w:t xml:space="preserve"> </w:t>
      </w:r>
      <w:r>
        <w:t>сходство</w:t>
      </w:r>
      <w:r>
        <w:rPr>
          <w:spacing w:val="72"/>
        </w:rPr>
        <w:t xml:space="preserve"> </w:t>
      </w:r>
      <w:r>
        <w:t>культурных</w:t>
      </w:r>
      <w:r>
        <w:rPr>
          <w:spacing w:val="73"/>
        </w:rPr>
        <w:t xml:space="preserve"> </w:t>
      </w:r>
      <w:r>
        <w:t>традиций,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единые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40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 w:line="360" w:lineRule="auto"/>
        <w:ind w:left="936" w:right="3634" w:firstLine="0"/>
        <w:jc w:val="both"/>
        <w:rPr>
          <w:sz w:val="24"/>
        </w:rPr>
      </w:pPr>
      <w:r>
        <w:rPr>
          <w:sz w:val="24"/>
        </w:rPr>
        <w:t>Тематический блок 1. «Культура как социальность».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194B9B" w:rsidRDefault="00643C90">
      <w:pPr>
        <w:pStyle w:val="a3"/>
        <w:spacing w:line="360" w:lineRule="auto"/>
        <w:ind w:right="226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spacing w:before="1"/>
        <w:ind w:left="936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194B9B" w:rsidRDefault="00643C90">
      <w:pPr>
        <w:pStyle w:val="a3"/>
        <w:spacing w:before="137" w:line="360" w:lineRule="auto"/>
        <w:ind w:right="235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с многообразием культур. Сохранение и поддержка принципов толерантности и уважения</w:t>
      </w:r>
      <w:r>
        <w:rPr>
          <w:spacing w:val="-57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before="2"/>
        <w:ind w:left="936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7" w:line="360" w:lineRule="auto"/>
        <w:ind w:right="233"/>
      </w:pPr>
      <w:r>
        <w:t>Домашнее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исторические периоды. Многообразие культурных укладов как результат 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2969"/>
          <w:tab w:val="left" w:pos="4065"/>
          <w:tab w:val="left" w:pos="6531"/>
          <w:tab w:val="left" w:pos="8023"/>
          <w:tab w:val="left" w:pos="10101"/>
        </w:tabs>
        <w:spacing w:before="1" w:line="360" w:lineRule="auto"/>
        <w:ind w:right="228"/>
      </w:pPr>
      <w:r>
        <w:t xml:space="preserve">Тема 4. Прогресс: технический и социальный. Производительность труда. Разделение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tab/>
        <w:t>и</w:t>
      </w:r>
      <w:r>
        <w:tab/>
        <w:t>производящий</w:t>
      </w:r>
      <w:r>
        <w:tab/>
        <w:t>труд.</w:t>
      </w:r>
      <w:r>
        <w:tab/>
        <w:t>Домашний</w:t>
      </w:r>
      <w:r>
        <w:tab/>
        <w:t>труд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механизация.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общества?</w:t>
      </w:r>
    </w:p>
    <w:p w:rsidR="00194B9B" w:rsidRDefault="00643C90">
      <w:pPr>
        <w:pStyle w:val="a3"/>
        <w:spacing w:line="360" w:lineRule="auto"/>
        <w:ind w:right="236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образования.</w:t>
      </w:r>
    </w:p>
    <w:p w:rsidR="00194B9B" w:rsidRDefault="00643C90">
      <w:pPr>
        <w:pStyle w:val="a3"/>
        <w:spacing w:line="360" w:lineRule="auto"/>
        <w:ind w:right="238"/>
      </w:pPr>
      <w:r>
        <w:t>Ценност</w:t>
      </w:r>
      <w:r>
        <w:t>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 для современного мира. Образование как трансляция культурных смыслов, как 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194B9B" w:rsidRDefault="00643C90">
      <w:pPr>
        <w:pStyle w:val="a3"/>
        <w:spacing w:before="1"/>
        <w:ind w:left="936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7" w:line="360" w:lineRule="auto"/>
        <w:ind w:right="233"/>
      </w:pPr>
      <w:r>
        <w:t>Права и обязанности человека в</w:t>
      </w:r>
      <w:r>
        <w:t xml:space="preserve">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 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194B9B" w:rsidRDefault="00643C90">
      <w:pPr>
        <w:pStyle w:val="a3"/>
        <w:tabs>
          <w:tab w:val="left" w:pos="3956"/>
          <w:tab w:val="left" w:pos="7032"/>
          <w:tab w:val="left" w:pos="9619"/>
        </w:tabs>
        <w:spacing w:before="139" w:line="360" w:lineRule="auto"/>
        <w:ind w:right="227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7" w:line="360" w:lineRule="auto"/>
        <w:ind w:right="236"/>
      </w:pPr>
      <w:r>
        <w:t>Современное общество: его портрет. Проект: описание самых важных черт 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материальной 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194B9B" w:rsidRDefault="00643C90">
      <w:pPr>
        <w:pStyle w:val="a3"/>
        <w:spacing w:before="139" w:line="360" w:lineRule="auto"/>
        <w:ind w:left="936" w:right="227" w:firstLine="0"/>
      </w:pPr>
      <w:r>
        <w:t>Тема 9. Каким должен быть человек? Духовно-нравственный облик и идеал человека.</w:t>
      </w:r>
      <w:r>
        <w:rPr>
          <w:spacing w:val="1"/>
        </w:rPr>
        <w:t xml:space="preserve"> </w:t>
      </w:r>
      <w:r>
        <w:t>Мораль,</w:t>
      </w:r>
      <w:r>
        <w:rPr>
          <w:spacing w:val="3"/>
        </w:rPr>
        <w:t xml:space="preserve"> </w:t>
      </w:r>
      <w:r>
        <w:t>нравственность,</w:t>
      </w:r>
      <w:r>
        <w:rPr>
          <w:spacing w:val="2"/>
        </w:rPr>
        <w:t xml:space="preserve"> </w:t>
      </w:r>
      <w:r>
        <w:t>этика,</w:t>
      </w:r>
      <w:r>
        <w:rPr>
          <w:spacing w:val="2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культурах</w:t>
      </w:r>
      <w:r>
        <w:rPr>
          <w:spacing w:val="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Пр</w:t>
      </w:r>
      <w:r>
        <w:t>аво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5" w:firstLine="0"/>
      </w:pPr>
      <w:r>
        <w:t xml:space="preserve">и  </w:t>
      </w:r>
      <w:r>
        <w:rPr>
          <w:spacing w:val="1"/>
        </w:rPr>
        <w:t xml:space="preserve"> </w:t>
      </w:r>
      <w:r>
        <w:t xml:space="preserve">равенство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правах.  </w:t>
      </w:r>
      <w:r>
        <w:rPr>
          <w:spacing w:val="1"/>
        </w:rPr>
        <w:t xml:space="preserve"> </w:t>
      </w:r>
      <w:r>
        <w:t>Свобода    как    ценность.    Долг    как    еѐ    ограничение.    Общество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194B9B" w:rsidRDefault="00643C90">
      <w:pPr>
        <w:pStyle w:val="a3"/>
        <w:spacing w:line="360" w:lineRule="auto"/>
        <w:ind w:right="241"/>
      </w:pPr>
      <w:r>
        <w:t>Свойства и качества человека, его образ в культуре народов России, единство 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духовной жизни.</w:t>
      </w:r>
    </w:p>
    <w:p w:rsidR="00194B9B" w:rsidRDefault="00643C90">
      <w:pPr>
        <w:pStyle w:val="a3"/>
        <w:spacing w:line="360" w:lineRule="auto"/>
        <w:ind w:right="236"/>
      </w:pPr>
      <w:r>
        <w:t>Тема 10. Взросление человека в культуре народов России. Социальное измерение 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24"/>
        </w:rPr>
        <w:t xml:space="preserve"> </w:t>
      </w:r>
      <w:r>
        <w:t>взросление,</w:t>
      </w:r>
      <w:r>
        <w:rPr>
          <w:spacing w:val="24"/>
        </w:rPr>
        <w:t xml:space="preserve"> </w:t>
      </w:r>
      <w:r>
        <w:t>зрелость,</w:t>
      </w:r>
      <w:r>
        <w:rPr>
          <w:spacing w:val="24"/>
        </w:rPr>
        <w:t xml:space="preserve"> </w:t>
      </w:r>
      <w:r>
        <w:t>пожилой</w:t>
      </w:r>
      <w:r>
        <w:rPr>
          <w:spacing w:val="25"/>
        </w:rPr>
        <w:t xml:space="preserve"> </w:t>
      </w:r>
      <w:r>
        <w:t>возраст.</w:t>
      </w:r>
      <w:r>
        <w:rPr>
          <w:spacing w:val="24"/>
        </w:rPr>
        <w:t xml:space="preserve"> </w:t>
      </w:r>
      <w:r>
        <w:t>Проблема</w:t>
      </w:r>
      <w:r>
        <w:rPr>
          <w:spacing w:val="23"/>
        </w:rPr>
        <w:t xml:space="preserve"> </w:t>
      </w:r>
      <w:r>
        <w:t>одиночества.</w:t>
      </w:r>
      <w:r>
        <w:rPr>
          <w:spacing w:val="24"/>
        </w:rPr>
        <w:t xml:space="preserve"> </w:t>
      </w:r>
      <w:r>
        <w:t>Необходимость</w:t>
      </w:r>
      <w:r>
        <w:rPr>
          <w:spacing w:val="2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 с</w:t>
      </w:r>
      <w:r>
        <w:rPr>
          <w:spacing w:val="-2"/>
        </w:rPr>
        <w:t xml:space="preserve"> </w:t>
      </w:r>
      <w:r>
        <w:t>другими людьми. Самостоятельнос</w:t>
      </w:r>
      <w:r>
        <w:t>ть</w:t>
      </w:r>
      <w:r>
        <w:rPr>
          <w:spacing w:val="-3"/>
        </w:rPr>
        <w:t xml:space="preserve"> </w:t>
      </w:r>
      <w:r>
        <w:t>как ценность.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194B9B" w:rsidRDefault="00643C90">
      <w:pPr>
        <w:pStyle w:val="a3"/>
        <w:tabs>
          <w:tab w:val="left" w:pos="2034"/>
          <w:tab w:val="left" w:pos="3049"/>
          <w:tab w:val="left" w:pos="5443"/>
          <w:tab w:val="left" w:pos="7333"/>
          <w:tab w:val="left" w:pos="9593"/>
        </w:tabs>
        <w:spacing w:before="133" w:line="360" w:lineRule="auto"/>
        <w:ind w:right="234"/>
      </w:pPr>
      <w:r>
        <w:t>Религия как источник нравственности и гуманистического мышления. Нравственный идеал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традиционных</w:t>
      </w:r>
      <w:r>
        <w:tab/>
        <w:t>религиях.</w:t>
      </w:r>
      <w:r>
        <w:tab/>
        <w:t>Современное</w:t>
      </w:r>
      <w:r>
        <w:tab/>
      </w:r>
      <w:r>
        <w:rPr>
          <w:spacing w:val="-1"/>
        </w:rP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194B9B" w:rsidRDefault="00643C90">
      <w:pPr>
        <w:pStyle w:val="a3"/>
        <w:spacing w:before="2"/>
        <w:ind w:left="936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</w:t>
      </w:r>
      <w:r>
        <w:t>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194B9B" w:rsidRDefault="00643C90">
      <w:pPr>
        <w:pStyle w:val="a3"/>
        <w:spacing w:before="137"/>
        <w:ind w:left="936" w:firstLine="0"/>
      </w:pPr>
      <w:r>
        <w:t>Гуманитарное</w:t>
      </w:r>
      <w:r>
        <w:rPr>
          <w:spacing w:val="13"/>
        </w:rPr>
        <w:t xml:space="preserve"> </w:t>
      </w:r>
      <w:r>
        <w:t>знание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особенности.</w:t>
      </w:r>
      <w:r>
        <w:rPr>
          <w:spacing w:val="71"/>
        </w:rPr>
        <w:t xml:space="preserve"> </w:t>
      </w:r>
      <w:r>
        <w:t>Культура</w:t>
      </w:r>
      <w:r>
        <w:rPr>
          <w:spacing w:val="71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самопознание.</w:t>
      </w:r>
      <w:r>
        <w:rPr>
          <w:spacing w:val="72"/>
        </w:rPr>
        <w:t xml:space="preserve"> </w:t>
      </w:r>
      <w:r>
        <w:t>Этика.</w:t>
      </w:r>
      <w:r>
        <w:rPr>
          <w:spacing w:val="72"/>
        </w:rPr>
        <w:t xml:space="preserve"> </w:t>
      </w:r>
      <w:r>
        <w:t>Эстетика.</w:t>
      </w:r>
    </w:p>
    <w:p w:rsidR="00194B9B" w:rsidRDefault="00643C90">
      <w:pPr>
        <w:pStyle w:val="a3"/>
        <w:spacing w:before="139"/>
        <w:ind w:firstLine="0"/>
        <w:jc w:val="left"/>
      </w:pPr>
      <w:r>
        <w:t>Право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194B9B" w:rsidRDefault="00643C90">
      <w:pPr>
        <w:pStyle w:val="a3"/>
        <w:spacing w:before="137"/>
        <w:ind w:left="936" w:firstLine="0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9"/>
        <w:ind w:left="936" w:firstLine="0"/>
      </w:pP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этика.</w:t>
      </w:r>
      <w:r>
        <w:rPr>
          <w:spacing w:val="9"/>
        </w:rPr>
        <w:t xml:space="preserve"> </w:t>
      </w:r>
      <w:r>
        <w:t>Добро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реальной</w:t>
      </w:r>
      <w:r>
        <w:rPr>
          <w:spacing w:val="11"/>
        </w:rPr>
        <w:t xml:space="preserve"> </w:t>
      </w:r>
      <w:r>
        <w:t>жизни.</w:t>
      </w:r>
      <w:r>
        <w:rPr>
          <w:spacing w:val="9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значит</w:t>
      </w:r>
      <w:r>
        <w:rPr>
          <w:spacing w:val="20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нравственным.</w:t>
      </w:r>
    </w:p>
    <w:p w:rsidR="00194B9B" w:rsidRDefault="00643C90">
      <w:pPr>
        <w:pStyle w:val="a3"/>
        <w:spacing w:before="137"/>
        <w:ind w:firstLine="0"/>
        <w:jc w:val="left"/>
      </w:pPr>
      <w:r>
        <w:t>Почему</w:t>
      </w:r>
      <w:r>
        <w:rPr>
          <w:spacing w:val="-9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важна?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94B9B" w:rsidRDefault="00643C90">
      <w:pPr>
        <w:pStyle w:val="a3"/>
        <w:spacing w:before="137" w:line="360" w:lineRule="auto"/>
        <w:jc w:val="left"/>
      </w:pPr>
      <w:r>
        <w:t>Автобиография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автопортрет:</w:t>
      </w:r>
      <w:r>
        <w:rPr>
          <w:spacing w:val="24"/>
        </w:rPr>
        <w:t xml:space="preserve"> </w:t>
      </w:r>
      <w:r>
        <w:t>кто</w:t>
      </w:r>
      <w:r>
        <w:rPr>
          <w:spacing w:val="24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я</w:t>
      </w:r>
      <w:r>
        <w:rPr>
          <w:spacing w:val="21"/>
        </w:rPr>
        <w:t xml:space="preserve"> </w:t>
      </w:r>
      <w:r>
        <w:t>люблю.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устроена</w:t>
      </w:r>
      <w:r>
        <w:rPr>
          <w:spacing w:val="25"/>
        </w:rPr>
        <w:t xml:space="preserve"> </w:t>
      </w:r>
      <w:r>
        <w:t>моя</w:t>
      </w:r>
      <w:r>
        <w:rPr>
          <w:spacing w:val="24"/>
        </w:rPr>
        <w:t xml:space="preserve"> </w:t>
      </w:r>
      <w:r>
        <w:t>жизнь.</w:t>
      </w:r>
      <w:r>
        <w:rPr>
          <w:spacing w:val="2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проекта.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936" w:right="3646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  <w:r>
        <w:rPr>
          <w:spacing w:val="-1"/>
          <w:sz w:val="24"/>
        </w:rPr>
        <w:t xml:space="preserve"> </w:t>
      </w:r>
      <w:r>
        <w:rPr>
          <w:sz w:val="24"/>
        </w:rPr>
        <w:t>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194B9B" w:rsidRDefault="00643C90">
      <w:pPr>
        <w:pStyle w:val="a3"/>
        <w:ind w:left="936" w:firstLine="0"/>
        <w:jc w:val="left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труд.</w:t>
      </w:r>
      <w:r>
        <w:rPr>
          <w:spacing w:val="13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экономическая</w:t>
      </w:r>
      <w:r>
        <w:rPr>
          <w:spacing w:val="11"/>
        </w:rPr>
        <w:t xml:space="preserve"> </w:t>
      </w:r>
      <w:r>
        <w:t>стоимость.</w:t>
      </w:r>
      <w:r>
        <w:rPr>
          <w:spacing w:val="10"/>
        </w:rPr>
        <w:t xml:space="preserve"> </w:t>
      </w:r>
      <w:r>
        <w:t>Безделье,</w:t>
      </w:r>
      <w:r>
        <w:rPr>
          <w:spacing w:val="11"/>
        </w:rPr>
        <w:t xml:space="preserve"> </w:t>
      </w:r>
      <w:r>
        <w:t>лень,</w:t>
      </w:r>
      <w:r>
        <w:rPr>
          <w:spacing w:val="11"/>
        </w:rPr>
        <w:t xml:space="preserve"> </w:t>
      </w:r>
      <w:r>
        <w:t>тунеядство.</w:t>
      </w:r>
    </w:p>
    <w:p w:rsidR="00194B9B" w:rsidRDefault="00643C90">
      <w:pPr>
        <w:pStyle w:val="a3"/>
        <w:spacing w:before="139"/>
        <w:ind w:firstLine="0"/>
        <w:jc w:val="left"/>
      </w:pPr>
      <w:r>
        <w:t>Трудолюбие,</w:t>
      </w:r>
      <w:r>
        <w:rPr>
          <w:spacing w:val="-5"/>
        </w:rPr>
        <w:t xml:space="preserve"> </w:t>
      </w:r>
      <w:r>
        <w:t>подвиг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труда.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194B9B" w:rsidRDefault="00643C90">
      <w:pPr>
        <w:pStyle w:val="a3"/>
        <w:spacing w:before="139" w:line="360" w:lineRule="auto"/>
        <w:jc w:val="left"/>
      </w:pP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9"/>
        </w:rPr>
        <w:t xml:space="preserve"> </w:t>
      </w:r>
      <w:r>
        <w:t>подвиг.</w:t>
      </w:r>
      <w:r>
        <w:rPr>
          <w:spacing w:val="50"/>
        </w:rPr>
        <w:t xml:space="preserve"> </w:t>
      </w:r>
      <w:r>
        <w:t>Героизм</w:t>
      </w:r>
      <w:r>
        <w:rPr>
          <w:spacing w:val="49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самопожертвование.</w:t>
      </w:r>
      <w:r>
        <w:rPr>
          <w:spacing w:val="50"/>
        </w:rPr>
        <w:t xml:space="preserve"> </w:t>
      </w:r>
      <w:r>
        <w:t>Героизм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войне.</w:t>
      </w:r>
      <w:r>
        <w:rPr>
          <w:spacing w:val="50"/>
        </w:rPr>
        <w:t xml:space="preserve"> </w:t>
      </w:r>
      <w:r>
        <w:t>Подвиг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 взаимопомощь.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Человек</w:t>
      </w:r>
      <w:r>
        <w:rPr>
          <w:spacing w:val="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социальном</w:t>
      </w:r>
      <w:r>
        <w:rPr>
          <w:spacing w:val="65"/>
        </w:rPr>
        <w:t xml:space="preserve"> </w:t>
      </w:r>
      <w:r>
        <w:t>измерении.</w:t>
      </w:r>
      <w:r>
        <w:rPr>
          <w:spacing w:val="65"/>
        </w:rPr>
        <w:t xml:space="preserve"> </w:t>
      </w:r>
      <w:r>
        <w:t>Дружба,</w:t>
      </w:r>
      <w:r>
        <w:rPr>
          <w:spacing w:val="68"/>
        </w:rPr>
        <w:t xml:space="preserve"> </w:t>
      </w:r>
      <w:r>
        <w:t>предательство.</w:t>
      </w:r>
      <w:r>
        <w:rPr>
          <w:spacing w:val="64"/>
        </w:rPr>
        <w:t xml:space="preserve"> </w:t>
      </w:r>
      <w:r>
        <w:t>Коллектив.</w:t>
      </w:r>
      <w:r>
        <w:rPr>
          <w:spacing w:val="65"/>
        </w:rPr>
        <w:t xml:space="preserve"> </w:t>
      </w:r>
      <w:r>
        <w:t>Личные</w:t>
      </w:r>
      <w:r>
        <w:rPr>
          <w:spacing w:val="63"/>
        </w:rPr>
        <w:t xml:space="preserve"> </w:t>
      </w:r>
      <w:r>
        <w:t>границы.</w:t>
      </w:r>
    </w:p>
    <w:p w:rsidR="00194B9B" w:rsidRDefault="00643C90">
      <w:pPr>
        <w:pStyle w:val="a3"/>
        <w:spacing w:before="139"/>
        <w:ind w:firstLine="0"/>
        <w:jc w:val="left"/>
      </w:pPr>
      <w:r>
        <w:t>Этика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помощь.</w:t>
      </w:r>
    </w:p>
    <w:p w:rsidR="00194B9B" w:rsidRDefault="00643C90">
      <w:pPr>
        <w:pStyle w:val="a3"/>
        <w:tabs>
          <w:tab w:val="left" w:pos="2222"/>
          <w:tab w:val="left" w:pos="4432"/>
          <w:tab w:val="left" w:pos="6629"/>
          <w:tab w:val="left" w:pos="8368"/>
          <w:tab w:val="left" w:pos="9484"/>
        </w:tabs>
        <w:spacing w:before="137" w:line="360" w:lineRule="auto"/>
        <w:ind w:right="232"/>
        <w:jc w:val="left"/>
      </w:pPr>
      <w:r>
        <w:t>Тема</w:t>
      </w:r>
      <w:r>
        <w:tab/>
        <w:t>18.</w:t>
      </w:r>
      <w:r>
        <w:rPr>
          <w:spacing w:val="-2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194B9B" w:rsidRDefault="00643C90">
      <w:pPr>
        <w:pStyle w:val="a3"/>
        <w:spacing w:line="360" w:lineRule="auto"/>
        <w:ind w:left="936" w:right="3976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</w:t>
      </w:r>
      <w:r>
        <w:t>бщества.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Милосердие.</w:t>
      </w:r>
      <w:r>
        <w:rPr>
          <w:spacing w:val="10"/>
        </w:rPr>
        <w:t xml:space="preserve"> </w:t>
      </w:r>
      <w:r>
        <w:t>Взаимопомощь.</w:t>
      </w:r>
      <w:r>
        <w:rPr>
          <w:spacing w:val="68"/>
        </w:rPr>
        <w:t xml:space="preserve"> </w:t>
      </w:r>
      <w:r>
        <w:t>Социальное</w:t>
      </w:r>
      <w:r>
        <w:rPr>
          <w:spacing w:val="68"/>
        </w:rPr>
        <w:t xml:space="preserve"> </w:t>
      </w:r>
      <w:r>
        <w:t>служение.</w:t>
      </w:r>
      <w:r>
        <w:rPr>
          <w:spacing w:val="71"/>
        </w:rPr>
        <w:t xml:space="preserve"> </w:t>
      </w:r>
      <w:r>
        <w:t>Благотворительность.</w:t>
      </w:r>
      <w:r>
        <w:rPr>
          <w:spacing w:val="69"/>
        </w:rPr>
        <w:t xml:space="preserve"> </w:t>
      </w:r>
      <w:r>
        <w:t>Волонтѐрство.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Общественные</w:t>
      </w:r>
      <w:r>
        <w:rPr>
          <w:spacing w:val="-7"/>
        </w:rPr>
        <w:t xml:space="preserve"> </w:t>
      </w:r>
      <w:r>
        <w:t>блага.</w:t>
      </w:r>
    </w:p>
    <w:p w:rsidR="00194B9B" w:rsidRDefault="00643C90">
      <w:pPr>
        <w:pStyle w:val="a3"/>
        <w:spacing w:before="140" w:line="360" w:lineRule="auto"/>
        <w:ind w:right="233"/>
      </w:pPr>
      <w:r>
        <w:t>Тема 20. Гуманизм как сущностная характеристика духовно-нравствен</w:t>
      </w:r>
      <w:r>
        <w:t>ной культуры народов</w:t>
      </w:r>
      <w:r>
        <w:rPr>
          <w:spacing w:val="-57"/>
        </w:rPr>
        <w:t xml:space="preserve"> </w:t>
      </w:r>
      <w:r>
        <w:t>России.</w:t>
      </w:r>
    </w:p>
    <w:p w:rsidR="00194B9B" w:rsidRDefault="00643C90">
      <w:pPr>
        <w:pStyle w:val="a3"/>
        <w:spacing w:line="360" w:lineRule="auto"/>
        <w:ind w:right="232"/>
      </w:pPr>
      <w:r>
        <w:t>Гуманизм.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гуманизма.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 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line="360" w:lineRule="auto"/>
        <w:ind w:right="234"/>
      </w:pPr>
      <w:r>
        <w:t xml:space="preserve">Тема  </w:t>
      </w:r>
      <w:r>
        <w:rPr>
          <w:spacing w:val="1"/>
        </w:rPr>
        <w:t xml:space="preserve"> </w:t>
      </w:r>
      <w:r>
        <w:t xml:space="preserve">21. Социальные  </w:t>
      </w:r>
      <w:r>
        <w:rPr>
          <w:spacing w:val="1"/>
        </w:rPr>
        <w:t xml:space="preserve"> </w:t>
      </w:r>
      <w:r>
        <w:t xml:space="preserve">профессии;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tabs>
          <w:tab w:val="left" w:pos="3949"/>
          <w:tab w:val="left" w:pos="6223"/>
          <w:tab w:val="left" w:pos="8942"/>
        </w:tabs>
        <w:spacing w:line="360" w:lineRule="auto"/>
        <w:ind w:right="226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tab/>
        <w:t>качества,</w:t>
      </w:r>
      <w:r>
        <w:tab/>
        <w:t>необходимые</w:t>
      </w:r>
      <w:r>
        <w:tab/>
        <w:t>представителям</w:t>
      </w:r>
      <w:r>
        <w:rPr>
          <w:spacing w:val="-58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194B9B" w:rsidRDefault="00643C90">
      <w:pPr>
        <w:pStyle w:val="a3"/>
        <w:spacing w:line="360" w:lineRule="auto"/>
        <w:ind w:right="234"/>
      </w:pPr>
      <w:r>
        <w:t xml:space="preserve">Тема      </w:t>
      </w:r>
      <w:r>
        <w:rPr>
          <w:spacing w:val="1"/>
        </w:rPr>
        <w:t xml:space="preserve"> </w:t>
      </w:r>
      <w:r>
        <w:t xml:space="preserve">22. Выдающиеся      </w:t>
      </w:r>
      <w:r>
        <w:rPr>
          <w:spacing w:val="1"/>
        </w:rPr>
        <w:t xml:space="preserve"> </w:t>
      </w:r>
      <w:r>
        <w:t>благотворители        в        истории.        Благо</w:t>
      </w:r>
      <w:r>
        <w:t>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194B9B" w:rsidRDefault="00643C90">
      <w:pPr>
        <w:pStyle w:val="a3"/>
        <w:tabs>
          <w:tab w:val="left" w:pos="2484"/>
          <w:tab w:val="left" w:pos="6806"/>
          <w:tab w:val="left" w:pos="9618"/>
        </w:tabs>
        <w:spacing w:line="360" w:lineRule="auto"/>
        <w:ind w:right="231"/>
      </w:pPr>
      <w:r>
        <w:t>Меценаты, философы, религиозные лидеры, врачи, учѐные, педагоги. Важность меценатства</w:t>
      </w:r>
      <w:r>
        <w:rPr>
          <w:spacing w:val="1"/>
        </w:rPr>
        <w:t xml:space="preserve"> </w:t>
      </w:r>
      <w:r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94B9B" w:rsidRDefault="00643C90">
      <w:pPr>
        <w:pStyle w:val="a3"/>
        <w:spacing w:before="1" w:line="360" w:lineRule="auto"/>
        <w:ind w:right="233"/>
      </w:pPr>
      <w:r>
        <w:t xml:space="preserve">Тема    </w:t>
      </w:r>
      <w:r>
        <w:rPr>
          <w:spacing w:val="18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 xml:space="preserve">Выдающиеся     </w:t>
      </w:r>
      <w:r>
        <w:rPr>
          <w:spacing w:val="20"/>
        </w:rPr>
        <w:t xml:space="preserve"> </w:t>
      </w:r>
      <w:r>
        <w:t xml:space="preserve">учѐные     </w:t>
      </w:r>
      <w:r>
        <w:rPr>
          <w:spacing w:val="15"/>
        </w:rPr>
        <w:t xml:space="preserve"> </w:t>
      </w:r>
      <w:r>
        <w:t xml:space="preserve">России.     </w:t>
      </w:r>
      <w:r>
        <w:rPr>
          <w:spacing w:val="18"/>
        </w:rPr>
        <w:t xml:space="preserve"> </w:t>
      </w:r>
      <w:r>
        <w:t xml:space="preserve">Наука     </w:t>
      </w:r>
      <w:r>
        <w:rPr>
          <w:spacing w:val="17"/>
        </w:rPr>
        <w:t xml:space="preserve"> </w:t>
      </w:r>
      <w:r>
        <w:t xml:space="preserve">как     </w:t>
      </w:r>
      <w:r>
        <w:rPr>
          <w:spacing w:val="18"/>
        </w:rPr>
        <w:t xml:space="preserve"> </w:t>
      </w:r>
      <w:r>
        <w:t xml:space="preserve">источник     </w:t>
      </w:r>
      <w:r>
        <w:rPr>
          <w:spacing w:val="19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194B9B" w:rsidRDefault="00643C90">
      <w:pPr>
        <w:pStyle w:val="a3"/>
        <w:spacing w:line="360" w:lineRule="auto"/>
        <w:ind w:right="235"/>
      </w:pPr>
      <w:r>
        <w:t>Учѐные      России.      Почему      важно      помнить      историю      науки.      Вклад      науки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</w:t>
      </w:r>
      <w:r>
        <w:t>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учѐных.</w:t>
      </w:r>
    </w:p>
    <w:p w:rsidR="00194B9B" w:rsidRDefault="00643C90">
      <w:pPr>
        <w:pStyle w:val="a3"/>
        <w:spacing w:before="1"/>
        <w:ind w:left="936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6"/>
        <w:ind w:left="936" w:firstLine="0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самореализация,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40" w:line="360" w:lineRule="auto"/>
        <w:ind w:left="936" w:right="4264" w:firstLine="0"/>
        <w:jc w:val="both"/>
        <w:rPr>
          <w:sz w:val="24"/>
        </w:rPr>
      </w:pPr>
      <w:r>
        <w:rPr>
          <w:sz w:val="24"/>
        </w:rPr>
        <w:t>Тематический блок 4. «Родина и 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Гражданин.</w:t>
      </w:r>
    </w:p>
    <w:p w:rsidR="00194B9B" w:rsidRDefault="00643C90">
      <w:pPr>
        <w:pStyle w:val="a3"/>
        <w:spacing w:line="360" w:lineRule="auto"/>
        <w:ind w:right="236"/>
      </w:pPr>
      <w:r>
        <w:t>Родина и гражданство, их взаимосвязь.</w:t>
      </w:r>
      <w:r>
        <w:t xml:space="preserve"> Что делает человека гражданином.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194B9B" w:rsidRDefault="00643C90">
      <w:pPr>
        <w:pStyle w:val="a3"/>
        <w:spacing w:before="137" w:line="360" w:lineRule="auto"/>
        <w:ind w:right="235"/>
      </w:pPr>
      <w:r>
        <w:t>Патриотизм.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долг?</w:t>
      </w:r>
    </w:p>
    <w:p w:rsidR="00194B9B" w:rsidRDefault="00643C90">
      <w:pPr>
        <w:pStyle w:val="a3"/>
        <w:spacing w:before="139" w:line="360" w:lineRule="auto"/>
        <w:ind w:right="237"/>
      </w:pPr>
      <w:r>
        <w:t>Война и мир. Роль знания в защите Род</w:t>
      </w:r>
      <w:r>
        <w:t>ины. Долг гражданина перед обществом. 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-1"/>
        </w:rPr>
        <w:t xml:space="preserve"> </w:t>
      </w:r>
      <w:r>
        <w:t>Честь. Доблесть.</w:t>
      </w:r>
    </w:p>
    <w:p w:rsidR="00194B9B" w:rsidRDefault="00643C90">
      <w:pPr>
        <w:pStyle w:val="a3"/>
        <w:spacing w:line="274" w:lineRule="exact"/>
        <w:ind w:left="936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194B9B" w:rsidRDefault="00643C90">
      <w:pPr>
        <w:pStyle w:val="a3"/>
        <w:spacing w:before="140" w:line="360" w:lineRule="auto"/>
        <w:ind w:right="234"/>
      </w:pPr>
      <w:r>
        <w:t xml:space="preserve">Государство       </w:t>
      </w:r>
      <w:r>
        <w:rPr>
          <w:spacing w:val="1"/>
        </w:rPr>
        <w:t xml:space="preserve"> </w:t>
      </w:r>
      <w:r>
        <w:t xml:space="preserve">как       </w:t>
      </w:r>
      <w:r>
        <w:rPr>
          <w:spacing w:val="1"/>
        </w:rPr>
        <w:t xml:space="preserve"> </w:t>
      </w:r>
      <w:r>
        <w:t>объединяющее        начало.         Социальная         сторона        права</w:t>
      </w:r>
      <w:r>
        <w:rPr>
          <w:spacing w:val="-58"/>
        </w:rPr>
        <w:t xml:space="preserve"> </w:t>
      </w:r>
      <w:r>
        <w:t xml:space="preserve">и государства. Что такое закон. </w:t>
      </w:r>
      <w:r>
        <w:t>Что такое Родина? Что такое государство? Необходимость 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Российская гражданская идентичность.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194B9B" w:rsidRDefault="00643C90">
      <w:pPr>
        <w:pStyle w:val="a3"/>
        <w:tabs>
          <w:tab w:val="left" w:pos="1740"/>
          <w:tab w:val="left" w:pos="2839"/>
          <w:tab w:val="left" w:pos="3783"/>
          <w:tab w:val="left" w:pos="4208"/>
          <w:tab w:val="left" w:pos="4903"/>
          <w:tab w:val="left" w:pos="5752"/>
          <w:tab w:val="left" w:pos="7510"/>
          <w:tab w:val="left" w:pos="8721"/>
          <w:tab w:val="left" w:pos="9865"/>
        </w:tabs>
        <w:spacing w:before="140" w:line="360" w:lineRule="auto"/>
        <w:ind w:right="235"/>
        <w:jc w:val="left"/>
      </w:pPr>
      <w:r>
        <w:t>Тема</w:t>
      </w:r>
      <w:r>
        <w:tab/>
        <w:t>30.</w:t>
      </w:r>
      <w:r>
        <w:rPr>
          <w:spacing w:val="-1"/>
        </w:rPr>
        <w:t xml:space="preserve"> </w:t>
      </w:r>
      <w:r>
        <w:t>Моя</w:t>
      </w:r>
      <w:r>
        <w:tab/>
      </w:r>
      <w:r>
        <w:t>школа</w:t>
      </w:r>
      <w:r>
        <w:tab/>
        <w:t>и</w:t>
      </w:r>
      <w:r>
        <w:tab/>
        <w:t>мой</w:t>
      </w:r>
      <w:r>
        <w:tab/>
        <w:t>класс</w:t>
      </w:r>
      <w:r>
        <w:tab/>
        <w:t>(практическое</w:t>
      </w:r>
      <w:r>
        <w:tab/>
        <w:t>занятие).</w:t>
      </w:r>
      <w:r>
        <w:tab/>
        <w:t>Портрет</w:t>
      </w:r>
      <w:r>
        <w:tab/>
      </w:r>
      <w:r>
        <w:rPr>
          <w:spacing w:val="-1"/>
        </w:rP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7" w:line="360" w:lineRule="auto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образы</w:t>
      </w:r>
      <w:r>
        <w:rPr>
          <w:spacing w:val="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Духовность</w:t>
      </w:r>
      <w:r>
        <w:rPr>
          <w:spacing w:val="2"/>
        </w:rPr>
        <w:t xml:space="preserve"> </w:t>
      </w:r>
      <w:r>
        <w:t>и  нравственность  как</w:t>
      </w:r>
      <w:r>
        <w:rPr>
          <w:spacing w:val="2"/>
        </w:rPr>
        <w:t xml:space="preserve"> </w:t>
      </w:r>
      <w:r>
        <w:t>важнейшие</w:t>
      </w:r>
      <w:r>
        <w:rPr>
          <w:spacing w:val="58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</w:t>
      </w:r>
      <w:r>
        <w:t>тура</w:t>
      </w:r>
      <w:r>
        <w:rPr>
          <w:spacing w:val="-2"/>
        </w:rPr>
        <w:t xml:space="preserve"> </w:t>
      </w:r>
      <w:r>
        <w:t>(проект).</w:t>
      </w:r>
    </w:p>
    <w:p w:rsidR="00194B9B" w:rsidRDefault="00643C90">
      <w:pPr>
        <w:pStyle w:val="a3"/>
        <w:spacing w:before="139"/>
        <w:ind w:left="936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37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Изучение ОДНКНР в основной школе направлено на 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Планируемые личностные результаты освоения курса представля</w:t>
      </w:r>
      <w:r>
        <w:rPr>
          <w:sz w:val="24"/>
        </w:rPr>
        <w:t>ют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целевых установок и ожидаемых результатов освоения всех компонентов,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ОДНКНР.</w:t>
      </w:r>
    </w:p>
    <w:p w:rsidR="00194B9B" w:rsidRDefault="00643C90">
      <w:pPr>
        <w:pStyle w:val="a3"/>
        <w:tabs>
          <w:tab w:val="left" w:pos="2569"/>
          <w:tab w:val="left" w:pos="4080"/>
          <w:tab w:val="left" w:pos="5377"/>
          <w:tab w:val="left" w:pos="6310"/>
          <w:tab w:val="left" w:pos="7969"/>
          <w:tab w:val="left" w:pos="8449"/>
          <w:tab w:val="left" w:pos="9732"/>
        </w:tabs>
        <w:spacing w:before="1" w:line="360" w:lineRule="auto"/>
        <w:ind w:right="228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воспитательной </w:t>
      </w:r>
      <w:r>
        <w:t>деятельности.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194B9B" w:rsidRDefault="00643C90">
      <w:pPr>
        <w:pStyle w:val="a3"/>
        <w:tabs>
          <w:tab w:val="left" w:pos="2399"/>
          <w:tab w:val="left" w:pos="4154"/>
          <w:tab w:val="left" w:pos="4607"/>
          <w:tab w:val="left" w:pos="6463"/>
          <w:tab w:val="left" w:pos="8754"/>
          <w:tab w:val="left" w:pos="9219"/>
        </w:tabs>
        <w:spacing w:before="140" w:line="360" w:lineRule="auto"/>
        <w:ind w:right="232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194B9B" w:rsidRDefault="00643C90">
      <w:pPr>
        <w:pStyle w:val="a3"/>
        <w:ind w:left="936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194B9B" w:rsidRDefault="00643C90">
      <w:pPr>
        <w:pStyle w:val="a3"/>
        <w:spacing w:before="140" w:line="360" w:lineRule="auto"/>
        <w:ind w:right="241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29" w:firstLine="708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93"/>
        </w:numPr>
        <w:tabs>
          <w:tab w:val="left" w:pos="1297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415"/>
          <w:tab w:val="left" w:pos="4737"/>
          <w:tab w:val="left" w:pos="7239"/>
          <w:tab w:val="left" w:pos="9600"/>
        </w:tabs>
        <w:spacing w:before="137" w:line="360" w:lineRule="auto"/>
        <w:ind w:right="227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Отечеству,   </w:t>
      </w:r>
      <w:r>
        <w:t xml:space="preserve">  </w:t>
      </w:r>
      <w:r>
        <w:rPr>
          <w:spacing w:val="1"/>
        </w:rPr>
        <w:t xml:space="preserve"> </w:t>
      </w:r>
      <w:r>
        <w:t xml:space="preserve">прошлому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настоящему     </w:t>
      </w:r>
      <w:r>
        <w:rPr>
          <w:spacing w:val="1"/>
        </w:rPr>
        <w:t xml:space="preserve"> </w:t>
      </w:r>
      <w:r>
        <w:t xml:space="preserve">многонационального     </w:t>
      </w:r>
      <w:r>
        <w:rPr>
          <w:spacing w:val="1"/>
        </w:rPr>
        <w:t xml:space="preserve"> </w:t>
      </w:r>
      <w:r>
        <w:t>народа   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194B9B" w:rsidRDefault="00643C90">
      <w:pPr>
        <w:pStyle w:val="a5"/>
        <w:numPr>
          <w:ilvl w:val="0"/>
          <w:numId w:val="93"/>
        </w:numPr>
        <w:tabs>
          <w:tab w:val="left" w:pos="129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6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народа,       своего       края,       основ       культурного       наследия       народов       России</w:t>
      </w:r>
      <w:r>
        <w:rPr>
          <w:spacing w:val="-57"/>
        </w:rPr>
        <w:t xml:space="preserve"> </w:t>
      </w:r>
      <w:r>
        <w:t>и человечества</w:t>
      </w:r>
      <w:r>
        <w:t xml:space="preserve"> и знание основных норм морали, нравственных и духовных идеалов, хранимых в</w:t>
      </w:r>
      <w:r>
        <w:rPr>
          <w:spacing w:val="1"/>
        </w:rPr>
        <w:t xml:space="preserve"> </w:t>
      </w:r>
      <w:r>
        <w:t>культурных          традициях          народов         России,          готовность          на         их          основе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</w:t>
      </w:r>
      <w:r>
        <w:t>сточительном</w:t>
      </w:r>
      <w:r>
        <w:rPr>
          <w:spacing w:val="-2"/>
        </w:rPr>
        <w:t xml:space="preserve"> </w:t>
      </w:r>
      <w:r>
        <w:t>потребительстве;</w:t>
      </w:r>
    </w:p>
    <w:p w:rsidR="00194B9B" w:rsidRDefault="00643C90">
      <w:pPr>
        <w:pStyle w:val="a3"/>
        <w:spacing w:before="2"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духовному</w:t>
      </w:r>
      <w:r>
        <w:rPr>
          <w:spacing w:val="-6"/>
        </w:rPr>
        <w:t xml:space="preserve"> </w:t>
      </w:r>
      <w:r>
        <w:t>развитию,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:rsidR="00194B9B" w:rsidRDefault="00643C90">
      <w:pPr>
        <w:pStyle w:val="a3"/>
        <w:tabs>
          <w:tab w:val="left" w:pos="3464"/>
          <w:tab w:val="left" w:pos="6545"/>
          <w:tab w:val="left" w:pos="9441"/>
        </w:tabs>
        <w:spacing w:line="360" w:lineRule="auto"/>
        <w:ind w:right="232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194B9B" w:rsidRDefault="00643C90">
      <w:pPr>
        <w:pStyle w:val="a5"/>
        <w:numPr>
          <w:ilvl w:val="0"/>
          <w:numId w:val="93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139" w:line="360" w:lineRule="auto"/>
        <w:ind w:right="239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194B9B" w:rsidRDefault="00643C90">
      <w:pPr>
        <w:pStyle w:val="a3"/>
        <w:tabs>
          <w:tab w:val="left" w:pos="2341"/>
          <w:tab w:val="left" w:pos="4576"/>
          <w:tab w:val="left" w:pos="5514"/>
          <w:tab w:val="left" w:pos="7795"/>
          <w:tab w:val="left" w:pos="8745"/>
        </w:tabs>
        <w:spacing w:line="360" w:lineRule="auto"/>
        <w:ind w:right="234"/>
      </w:pPr>
      <w:r>
        <w:pict>
          <v:line id="_x0000_s1039" style="position:absolute;left:0;text-align:left;z-index:-251667456;mso-position-horizontal-relative:page;mso-width-relative:page;mso-height-relative:page" from="151.05pt,16.85pt" to="154.3pt,16.85pt" strokeweight=".49989mm">
            <w10:wrap anchorx="page"/>
          </v:line>
        </w:pict>
      </w:r>
      <w:r>
        <w:t>смыслообразование: сформированность ответственного отношения к учению, готовности и</w:t>
      </w:r>
      <w:r>
        <w:rPr>
          <w:spacing w:val="1"/>
        </w:rPr>
        <w:t xml:space="preserve"> </w:t>
      </w:r>
      <w:r>
        <w:t>способности</w:t>
      </w:r>
      <w:r>
        <w:tab/>
        <w:t>обучающихся</w:t>
      </w:r>
      <w:r>
        <w:tab/>
        <w:t>к</w:t>
      </w:r>
      <w:r>
        <w:tab/>
        <w:t>саморазвитию</w:t>
      </w:r>
      <w:r>
        <w:tab/>
        <w:t>и</w:t>
      </w:r>
      <w:r>
        <w:tab/>
      </w:r>
      <w:r>
        <w:rPr>
          <w:spacing w:val="-1"/>
        </w:rPr>
        <w:t>самообразованию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основе    </w:t>
      </w:r>
      <w:r>
        <w:rPr>
          <w:spacing w:val="47"/>
        </w:rPr>
        <w:t xml:space="preserve"> </w:t>
      </w:r>
      <w:r>
        <w:t xml:space="preserve">мотивации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обучению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познанию    </w:t>
      </w:r>
      <w:r>
        <w:rPr>
          <w:spacing w:val="49"/>
        </w:rPr>
        <w:t xml:space="preserve"> </w:t>
      </w:r>
      <w:r>
        <w:t xml:space="preserve">через    </w:t>
      </w:r>
      <w:r>
        <w:rPr>
          <w:spacing w:val="50"/>
        </w:rPr>
        <w:t xml:space="preserve"> </w:t>
      </w:r>
      <w:r>
        <w:t xml:space="preserve">развитие    </w:t>
      </w:r>
      <w:r>
        <w:rPr>
          <w:spacing w:val="47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развитию,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3"/>
        </w:rPr>
        <w:t xml:space="preserve"> </w:t>
      </w:r>
      <w:r>
        <w:t>самосовершенствованию;</w:t>
      </w:r>
    </w:p>
    <w:p w:rsidR="00194B9B" w:rsidRDefault="00643C90">
      <w:pPr>
        <w:pStyle w:val="a3"/>
        <w:spacing w:line="360" w:lineRule="auto"/>
        <w:ind w:right="234"/>
      </w:pPr>
      <w:r>
        <w:t>воспитание веротерпимости, уважительного отношения к религиозным чувствам, в</w:t>
      </w:r>
      <w:r>
        <w:t>зглядам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 их</w:t>
      </w:r>
      <w:r>
        <w:rPr>
          <w:spacing w:val="2"/>
        </w:rPr>
        <w:t xml:space="preserve"> </w:t>
      </w:r>
      <w:r>
        <w:t>отсутствию;</w:t>
      </w:r>
    </w:p>
    <w:p w:rsidR="00194B9B" w:rsidRDefault="00643C90">
      <w:pPr>
        <w:pStyle w:val="a5"/>
        <w:numPr>
          <w:ilvl w:val="0"/>
          <w:numId w:val="93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194B9B" w:rsidRDefault="00643C90">
      <w:pPr>
        <w:pStyle w:val="a3"/>
        <w:spacing w:before="139" w:line="360" w:lineRule="auto"/>
        <w:ind w:right="233"/>
      </w:pPr>
      <w:r>
        <w:t>сформированность осознанного,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рел</w:t>
      </w:r>
      <w:r>
        <w:t>игии,</w:t>
      </w:r>
      <w:r>
        <w:rPr>
          <w:spacing w:val="-2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языкам,</w:t>
      </w:r>
      <w:r>
        <w:rPr>
          <w:spacing w:val="-2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194B9B" w:rsidRDefault="00643C90">
      <w:pPr>
        <w:pStyle w:val="a3"/>
        <w:spacing w:line="360" w:lineRule="auto"/>
        <w:ind w:right="236"/>
      </w:pPr>
      <w:r>
        <w:t>освоение социальных норм, правил поведения, ролей и форм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сообщества;</w:t>
      </w:r>
    </w:p>
    <w:p w:rsidR="00194B9B" w:rsidRDefault="00643C90">
      <w:pPr>
        <w:pStyle w:val="a3"/>
        <w:tabs>
          <w:tab w:val="left" w:pos="1818"/>
          <w:tab w:val="left" w:pos="1959"/>
          <w:tab w:val="left" w:pos="2765"/>
          <w:tab w:val="left" w:pos="3451"/>
          <w:tab w:val="left" w:pos="4191"/>
          <w:tab w:val="left" w:pos="4679"/>
          <w:tab w:val="left" w:pos="4808"/>
          <w:tab w:val="left" w:pos="6210"/>
          <w:tab w:val="left" w:pos="6442"/>
          <w:tab w:val="left" w:pos="6880"/>
          <w:tab w:val="left" w:pos="7655"/>
          <w:tab w:val="left" w:pos="7734"/>
          <w:tab w:val="left" w:pos="7971"/>
          <w:tab w:val="left" w:pos="9440"/>
          <w:tab w:val="left" w:pos="9893"/>
        </w:tabs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tab/>
        <w:t>на</w:t>
      </w:r>
      <w:r>
        <w:tab/>
        <w:t>основе</w:t>
      </w:r>
      <w:r>
        <w:tab/>
        <w:t>личностного</w:t>
      </w:r>
      <w:r>
        <w:tab/>
        <w:t>выбора,</w:t>
      </w:r>
      <w:r>
        <w:tab/>
      </w:r>
      <w:r>
        <w:tab/>
        <w:t>нравственных</w:t>
      </w:r>
      <w:r>
        <w:tab/>
      </w:r>
      <w:r>
        <w:tab/>
        <w:t>чувств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нравственного        </w:t>
      </w:r>
      <w:r>
        <w:rPr>
          <w:spacing w:val="37"/>
        </w:rPr>
        <w:t xml:space="preserve"> </w:t>
      </w:r>
      <w:r>
        <w:t xml:space="preserve">поведения,        </w:t>
      </w:r>
      <w:r>
        <w:rPr>
          <w:spacing w:val="37"/>
        </w:rPr>
        <w:t xml:space="preserve"> </w:t>
      </w:r>
      <w:r>
        <w:t xml:space="preserve">осознанного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 xml:space="preserve">ответственного  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</w:t>
      </w:r>
      <w:r>
        <w:t>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tab/>
        <w:t>семейной</w:t>
      </w:r>
      <w:r>
        <w:tab/>
        <w:t>жизни,</w:t>
      </w:r>
      <w:r>
        <w:tab/>
      </w:r>
      <w:r>
        <w:tab/>
      </w:r>
      <w:r>
        <w:tab/>
        <w:t>уважительное</w:t>
      </w:r>
      <w:r>
        <w:tab/>
      </w:r>
      <w:r>
        <w:tab/>
        <w:t>и</w:t>
      </w:r>
      <w:r>
        <w:tab/>
        <w:t>заботливое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tab/>
      </w:r>
      <w:r>
        <w:tab/>
        <w:t>в</w:t>
      </w:r>
      <w:r>
        <w:tab/>
        <w:t>культурных</w:t>
      </w:r>
      <w:r>
        <w:tab/>
      </w:r>
      <w:r>
        <w:tab/>
        <w:t>традициях</w:t>
      </w:r>
      <w:r>
        <w:tab/>
      </w:r>
      <w:r>
        <w:tab/>
        <w:t>народов</w:t>
      </w:r>
      <w:r>
        <w:tab/>
      </w:r>
      <w:r>
        <w:tab/>
      </w:r>
      <w:r>
        <w:tab/>
        <w:t>России,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-57"/>
        </w:rPr>
        <w:t xml:space="preserve"> </w:t>
      </w:r>
      <w:r>
        <w:t>потреблении.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освоение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160"/>
          <w:tab w:val="left" w:pos="3385"/>
          <w:tab w:val="left" w:pos="5708"/>
          <w:tab w:val="left" w:pos="6639"/>
          <w:tab w:val="left" w:pos="7972"/>
          <w:tab w:val="left" w:pos="9067"/>
          <w:tab w:val="left" w:pos="9212"/>
          <w:tab w:val="left" w:pos="9840"/>
        </w:tabs>
        <w:spacing w:before="119" w:line="360" w:lineRule="auto"/>
        <w:ind w:right="228" w:firstLine="0"/>
      </w:pPr>
      <w:r>
        <w:t>обучающимися</w:t>
      </w:r>
      <w:r>
        <w:tab/>
      </w:r>
      <w:r>
        <w:tab/>
        <w:t>межпредметных</w:t>
      </w:r>
      <w:r>
        <w:tab/>
      </w:r>
      <w:r>
        <w:tab/>
        <w:t>понятий</w:t>
      </w:r>
      <w:r>
        <w:tab/>
      </w:r>
      <w:r>
        <w:tab/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tab/>
        <w:t>регулятивные),</w:t>
      </w:r>
      <w:r>
        <w:tab/>
        <w:t>способность</w:t>
      </w:r>
      <w:r>
        <w:tab/>
        <w:t>их</w:t>
      </w:r>
      <w:r>
        <w:tab/>
      </w:r>
      <w:r>
        <w:tab/>
        <w:t>использовать</w:t>
      </w:r>
      <w:r>
        <w:rPr>
          <w:spacing w:val="-58"/>
        </w:rPr>
        <w:t xml:space="preserve"> </w:t>
      </w:r>
      <w:r>
        <w:t>в учебной, познавательной и социальной практике, готовность к самостоятельному планированию и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</w:t>
      </w:r>
      <w:r>
        <w:t>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к участию в построении индивидуальной образовательной траектории, овладение</w:t>
      </w:r>
      <w:r>
        <w:rPr>
          <w:spacing w:val="1"/>
        </w:rPr>
        <w:t xml:space="preserve"> </w:t>
      </w:r>
      <w:r>
        <w:t>навыками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работы</w:t>
      </w:r>
    </w:p>
    <w:p w:rsidR="00194B9B" w:rsidRDefault="00643C90">
      <w:pPr>
        <w:pStyle w:val="a3"/>
        <w:spacing w:before="2" w:line="360" w:lineRule="auto"/>
        <w:ind w:right="228" w:firstLine="0"/>
      </w:pPr>
      <w:r>
        <w:t xml:space="preserve">с информацией: восприятие и создание информационных текстов в различных </w:t>
      </w:r>
      <w:r>
        <w:t>форматах,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назначения 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аудитории.</w:t>
      </w:r>
    </w:p>
    <w:p w:rsidR="00194B9B" w:rsidRDefault="00643C90">
      <w:pPr>
        <w:pStyle w:val="a3"/>
        <w:spacing w:line="360" w:lineRule="auto"/>
        <w:ind w:right="234"/>
      </w:pPr>
      <w:r>
        <w:t xml:space="preserve">В   </w:t>
      </w:r>
      <w:r>
        <w:rPr>
          <w:spacing w:val="1"/>
        </w:rPr>
        <w:t xml:space="preserve"> </w:t>
      </w:r>
      <w:r>
        <w:t>результате     изучения     ОДНКНР     на     уровне     основного     общего    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</w:t>
      </w:r>
      <w:r>
        <w:t>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tabs>
          <w:tab w:val="left" w:pos="2916"/>
          <w:tab w:val="left" w:pos="2995"/>
          <w:tab w:val="left" w:pos="5265"/>
          <w:tab w:val="left" w:pos="5619"/>
          <w:tab w:val="left" w:pos="6963"/>
          <w:tab w:val="left" w:pos="8137"/>
          <w:tab w:val="left" w:pos="8758"/>
          <w:tab w:val="left" w:pos="9555"/>
          <w:tab w:val="left" w:pos="9617"/>
        </w:tabs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</w:t>
      </w:r>
      <w:r>
        <w:t>и,</w:t>
      </w:r>
      <w:r>
        <w:rPr>
          <w:spacing w:val="-57"/>
        </w:rPr>
        <w:t xml:space="preserve"> </w:t>
      </w:r>
      <w:r>
        <w:t>классифицировать,</w:t>
      </w:r>
      <w:r>
        <w:tab/>
        <w:t>самостоятельно</w:t>
      </w:r>
      <w:r>
        <w:tab/>
        <w:t>выбирать</w:t>
      </w:r>
      <w:r>
        <w:tab/>
        <w:t>основания</w:t>
      </w:r>
      <w:r>
        <w:tab/>
      </w:r>
      <w:r>
        <w:tab/>
        <w:t>и</w:t>
      </w:r>
      <w:r>
        <w:tab/>
      </w:r>
      <w:r>
        <w:tab/>
        <w:t>критерии</w:t>
      </w:r>
      <w:r>
        <w:rPr>
          <w:spacing w:val="-58"/>
        </w:rPr>
        <w:t xml:space="preserve"> </w:t>
      </w:r>
      <w:r>
        <w:t>для классификации, устанавливать причинно-следственные связи, строить логическое рассуждение,</w:t>
      </w:r>
      <w:r>
        <w:rPr>
          <w:spacing w:val="-57"/>
        </w:rPr>
        <w:t xml:space="preserve"> </w:t>
      </w:r>
      <w:r>
        <w:t>умозаключение</w:t>
      </w:r>
      <w:r>
        <w:tab/>
      </w:r>
      <w:r>
        <w:tab/>
        <w:t>(индуктивное,</w:t>
      </w:r>
      <w:r>
        <w:tab/>
      </w:r>
      <w:r>
        <w:tab/>
      </w:r>
      <w:r>
        <w:rPr>
          <w:spacing w:val="-1"/>
        </w:rPr>
        <w:t>дедуктивное,</w:t>
      </w:r>
      <w:r>
        <w:rPr>
          <w:spacing w:val="-1"/>
        </w:rPr>
        <w:tab/>
      </w:r>
      <w:r>
        <w:rPr>
          <w:spacing w:val="-1"/>
        </w:rPr>
        <w:tab/>
      </w:r>
      <w:r>
        <w:t>по</w:t>
      </w:r>
      <w:r>
        <w:tab/>
      </w:r>
      <w:r>
        <w:tab/>
      </w:r>
      <w:r>
        <w:rPr>
          <w:spacing w:val="-1"/>
        </w:rP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действия);</w:t>
      </w:r>
    </w:p>
    <w:p w:rsidR="00194B9B" w:rsidRDefault="00643C90">
      <w:pPr>
        <w:pStyle w:val="a3"/>
        <w:tabs>
          <w:tab w:val="left" w:pos="1089"/>
          <w:tab w:val="left" w:pos="2466"/>
          <w:tab w:val="left" w:pos="3550"/>
          <w:tab w:val="left" w:pos="5170"/>
          <w:tab w:val="left" w:pos="6779"/>
          <w:tab w:val="left" w:pos="7640"/>
          <w:tab w:val="left" w:pos="10022"/>
        </w:tabs>
        <w:spacing w:line="360" w:lineRule="auto"/>
        <w:ind w:right="231"/>
      </w:pPr>
      <w:r>
        <w:t>умение     создавать,     применять     и     преобразовывать     знаки     и     символы,     модели</w:t>
      </w:r>
      <w:r>
        <w:rPr>
          <w:spacing w:val="1"/>
        </w:rPr>
        <w:t xml:space="preserve"> </w:t>
      </w:r>
      <w:r>
        <w:t>и</w:t>
      </w:r>
      <w:r>
        <w:tab/>
        <w:t>схемы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(знаково-символические/моделирование);</w:t>
      </w:r>
    </w:p>
    <w:p w:rsidR="00194B9B" w:rsidRDefault="00643C90">
      <w:pPr>
        <w:pStyle w:val="a3"/>
        <w:spacing w:before="1"/>
        <w:ind w:left="936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194B9B" w:rsidRDefault="00643C90">
      <w:pPr>
        <w:pStyle w:val="a3"/>
        <w:spacing w:before="137" w:line="360" w:lineRule="auto"/>
        <w:ind w:right="238"/>
      </w:pPr>
      <w:r>
        <w:t>развитие моти</w:t>
      </w:r>
      <w:r>
        <w:t>вации к овладению культурой активного использования словарей и 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line="360" w:lineRule="auto"/>
        <w:ind w:right="237"/>
      </w:pPr>
      <w:r>
        <w:t xml:space="preserve">умение   </w:t>
      </w:r>
      <w:r>
        <w:rPr>
          <w:spacing w:val="48"/>
        </w:rPr>
        <w:t xml:space="preserve"> </w:t>
      </w:r>
      <w:r>
        <w:t xml:space="preserve">организовывать    </w:t>
      </w:r>
      <w:r>
        <w:rPr>
          <w:spacing w:val="48"/>
        </w:rPr>
        <w:t xml:space="preserve"> </w:t>
      </w:r>
      <w:r>
        <w:t xml:space="preserve">учебное    </w:t>
      </w:r>
      <w:r>
        <w:rPr>
          <w:spacing w:val="47"/>
        </w:rPr>
        <w:t xml:space="preserve"> </w:t>
      </w:r>
      <w:r>
        <w:t xml:space="preserve">сотрудничество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совместную    </w:t>
      </w:r>
      <w:r>
        <w:rPr>
          <w:spacing w:val="46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194B9B" w:rsidRDefault="00643C90">
      <w:pPr>
        <w:pStyle w:val="a3"/>
        <w:spacing w:line="360" w:lineRule="auto"/>
        <w:ind w:right="233"/>
      </w:pPr>
      <w:r>
        <w:t>работать индивидуально и в группе: находить общее решение и разрешать конфликты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 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194B9B" w:rsidRDefault="00643C90">
      <w:pPr>
        <w:pStyle w:val="a3"/>
        <w:spacing w:line="360" w:lineRule="auto"/>
        <w:ind w:left="936" w:right="230" w:firstLine="0"/>
      </w:pPr>
      <w:r>
        <w:t xml:space="preserve">формулировать, аргументировать и отстаивать своѐ мнение (учебное </w:t>
      </w:r>
      <w:r>
        <w:t>сотрудничество);</w:t>
      </w:r>
      <w:r>
        <w:rPr>
          <w:spacing w:val="1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осознанно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речевые</w:t>
      </w:r>
      <w:r>
        <w:rPr>
          <w:spacing w:val="35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задачей</w:t>
      </w:r>
      <w:r>
        <w:rPr>
          <w:spacing w:val="33"/>
        </w:rPr>
        <w:t xml:space="preserve"> </w:t>
      </w:r>
      <w:r>
        <w:t>коммуникации</w:t>
      </w:r>
    </w:p>
    <w:p w:rsidR="00194B9B" w:rsidRDefault="00643C90">
      <w:pPr>
        <w:pStyle w:val="a3"/>
        <w:tabs>
          <w:tab w:val="left" w:pos="1451"/>
          <w:tab w:val="left" w:pos="3462"/>
          <w:tab w:val="left" w:pos="4923"/>
          <w:tab w:val="left" w:pos="6530"/>
          <w:tab w:val="left" w:pos="8175"/>
          <w:tab w:val="left" w:pos="9176"/>
        </w:tabs>
        <w:spacing w:line="360" w:lineRule="auto"/>
        <w:ind w:right="233" w:firstLine="0"/>
      </w:pPr>
      <w:r>
        <w:t>для</w:t>
      </w:r>
      <w:r>
        <w:tab/>
        <w:t>выражения</w:t>
      </w:r>
      <w:r>
        <w:tab/>
        <w:t>своих</w:t>
      </w:r>
      <w:r>
        <w:tab/>
        <w:t>чувств,</w:t>
      </w:r>
      <w:r>
        <w:tab/>
        <w:t>мыслей</w:t>
      </w:r>
      <w:r>
        <w:tab/>
        <w:t>и</w:t>
      </w:r>
      <w:r>
        <w:tab/>
      </w:r>
      <w:r>
        <w:rPr>
          <w:spacing w:val="-1"/>
        </w:rPr>
        <w:t>потребностей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26" w:firstLine="0"/>
      </w:pPr>
      <w:r>
        <w:t>владение устной и письменной речью, м</w:t>
      </w:r>
      <w:r>
        <w:t>онологической контекстной речью (коммуникация);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компетентности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информационно-</w:t>
      </w:r>
    </w:p>
    <w:p w:rsidR="00194B9B" w:rsidRDefault="00643C90">
      <w:pPr>
        <w:pStyle w:val="a3"/>
        <w:spacing w:line="271" w:lineRule="exact"/>
        <w:ind w:firstLine="0"/>
      </w:pPr>
      <w:r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(информационно-коммуникационная</w:t>
      </w:r>
      <w:r>
        <w:rPr>
          <w:spacing w:val="-10"/>
        </w:rPr>
        <w:t xml:space="preserve"> </w:t>
      </w:r>
      <w:r>
        <w:t>компетентность).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регулятив</w:t>
      </w:r>
      <w:r>
        <w:rPr>
          <w:sz w:val="24"/>
        </w:rPr>
        <w:t>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line="360" w:lineRule="auto"/>
        <w:ind w:right="228"/>
      </w:pPr>
      <w:r>
        <w:t>умение самостоятельно определять цели обучения, ставить и формулировать для себя новые</w:t>
      </w:r>
      <w:r>
        <w:rPr>
          <w:spacing w:val="1"/>
        </w:rPr>
        <w:t xml:space="preserve"> </w:t>
      </w:r>
      <w:r>
        <w:t xml:space="preserve">задачи        </w:t>
      </w:r>
      <w:r>
        <w:rPr>
          <w:spacing w:val="1"/>
        </w:rPr>
        <w:t xml:space="preserve"> </w:t>
      </w:r>
      <w:r>
        <w:t>в          учѐбе         и          познавательной         деятельности,          развивать         мотивы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интересы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194B9B" w:rsidRDefault="00643C90">
      <w:pPr>
        <w:pStyle w:val="a3"/>
        <w:tabs>
          <w:tab w:val="left" w:pos="2403"/>
          <w:tab w:val="left" w:pos="4749"/>
          <w:tab w:val="left" w:pos="6761"/>
          <w:tab w:val="left" w:pos="7968"/>
          <w:tab w:val="left" w:pos="9920"/>
        </w:tabs>
        <w:spacing w:line="360" w:lineRule="auto"/>
        <w:ind w:right="230"/>
      </w:pPr>
      <w:r>
        <w:t>умение</w:t>
      </w:r>
      <w:r>
        <w:tab/>
        <w:t>самостоятельно</w:t>
      </w:r>
      <w:r>
        <w:tab/>
        <w:t>планировать</w:t>
      </w:r>
      <w:r>
        <w:tab/>
        <w:t>пути</w:t>
      </w:r>
      <w:r>
        <w:tab/>
        <w:t>достижения</w:t>
      </w:r>
      <w:r>
        <w:tab/>
        <w:t>целей,</w:t>
      </w:r>
      <w:r>
        <w:rPr>
          <w:spacing w:val="-58"/>
        </w:rPr>
        <w:t xml:space="preserve"> </w:t>
      </w:r>
      <w:r>
        <w:t>в том числе альтернативные, осознанно выбирать наиболее эффективные способы решения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194B9B" w:rsidRDefault="00643C90">
      <w:pPr>
        <w:pStyle w:val="a3"/>
        <w:spacing w:line="360" w:lineRule="auto"/>
        <w:ind w:right="234"/>
      </w:pPr>
      <w:r>
        <w:t>умение соотносить</w:t>
      </w:r>
      <w:r>
        <w:t xml:space="preserve">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</w:t>
      </w:r>
      <w:r>
        <w:t>ией (контроль</w:t>
      </w:r>
      <w:r>
        <w:rPr>
          <w:spacing w:val="-2"/>
        </w:rPr>
        <w:t xml:space="preserve"> </w:t>
      </w:r>
      <w:r>
        <w:t>и коррекция);</w:t>
      </w:r>
    </w:p>
    <w:p w:rsidR="00194B9B" w:rsidRDefault="00643C90">
      <w:pPr>
        <w:pStyle w:val="a3"/>
        <w:spacing w:before="1" w:line="360" w:lineRule="auto"/>
        <w:ind w:right="238"/>
      </w:pPr>
      <w:r>
        <w:t>умение оценивать правильность выполнения учебной задачи, собственные возможности еѐ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(оценка);</w:t>
      </w:r>
    </w:p>
    <w:p w:rsidR="00194B9B" w:rsidRDefault="00643C90">
      <w:pPr>
        <w:pStyle w:val="a3"/>
        <w:spacing w:line="360" w:lineRule="auto"/>
        <w:ind w:right="230"/>
      </w:pPr>
      <w:r>
        <w:t>владение          основами          самоконтроля,          самооценки,          принятия          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</w:t>
      </w:r>
      <w:r>
        <w:t>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-2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3"/>
        <w:spacing w:line="360" w:lineRule="auto"/>
        <w:ind w:right="23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 мышления,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ОДНКНР:</w:t>
      </w:r>
    </w:p>
    <w:p w:rsidR="00194B9B" w:rsidRDefault="00643C90">
      <w:pPr>
        <w:pStyle w:val="a3"/>
        <w:ind w:left="936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194B9B" w:rsidRDefault="00643C90">
      <w:pPr>
        <w:pStyle w:val="a3"/>
        <w:spacing w:before="137"/>
        <w:ind w:left="936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194B9B" w:rsidRDefault="00643C90">
      <w:pPr>
        <w:pStyle w:val="a3"/>
        <w:spacing w:before="137" w:line="360" w:lineRule="auto"/>
        <w:ind w:right="231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spacing w:before="1" w:line="36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2"/>
        </w:rPr>
        <w:t xml:space="preserve"> </w:t>
      </w:r>
      <w:r>
        <w:t>«семья»,</w:t>
      </w:r>
      <w:r>
        <w:rPr>
          <w:spacing w:val="12"/>
        </w:rPr>
        <w:t xml:space="preserve"> </w:t>
      </w:r>
      <w:r>
        <w:t>«традиционные</w:t>
      </w:r>
      <w:r>
        <w:rPr>
          <w:spacing w:val="7"/>
        </w:rPr>
        <w:t xml:space="preserve"> </w:t>
      </w:r>
      <w:r>
        <w:t>ценности»,</w:t>
      </w:r>
      <w:r>
        <w:rPr>
          <w:spacing w:val="9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угрозах</w:t>
      </w:r>
      <w:r>
        <w:rPr>
          <w:spacing w:val="10"/>
        </w:rPr>
        <w:t xml:space="preserve"> </w:t>
      </w:r>
      <w:r>
        <w:t>духовно-нравственному</w:t>
      </w:r>
      <w:r>
        <w:rPr>
          <w:spacing w:val="6"/>
        </w:rPr>
        <w:t xml:space="preserve"> </w:t>
      </w:r>
      <w:r>
        <w:t>единству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страны;</w:t>
      </w:r>
    </w:p>
    <w:p w:rsidR="00194B9B" w:rsidRDefault="00643C90">
      <w:pPr>
        <w:pStyle w:val="a3"/>
        <w:spacing w:before="140" w:line="360" w:lineRule="auto"/>
        <w:ind w:right="23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поведением.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194B9B" w:rsidRDefault="00643C90">
      <w:pPr>
        <w:pStyle w:val="a3"/>
        <w:spacing w:before="137" w:line="360" w:lineRule="auto"/>
        <w:ind w:right="2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 его</w:t>
      </w:r>
      <w:r>
        <w:rPr>
          <w:spacing w:val="-2"/>
        </w:rPr>
        <w:t xml:space="preserve"> </w:t>
      </w:r>
      <w:r>
        <w:t>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формирования;</w:t>
      </w:r>
    </w:p>
    <w:p w:rsidR="00194B9B" w:rsidRDefault="00643C90">
      <w:pPr>
        <w:pStyle w:val="a3"/>
        <w:spacing w:line="360" w:lineRule="auto"/>
        <w:ind w:right="23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:rsidR="00194B9B" w:rsidRDefault="00643C90">
      <w:pPr>
        <w:pStyle w:val="a3"/>
        <w:tabs>
          <w:tab w:val="left" w:pos="3210"/>
          <w:tab w:val="left" w:pos="5451"/>
          <w:tab w:val="left" w:pos="8349"/>
          <w:tab w:val="left" w:pos="9767"/>
        </w:tabs>
        <w:spacing w:line="360" w:lineRule="auto"/>
        <w:ind w:right="22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 xml:space="preserve">народами и нациями, </w:t>
      </w:r>
      <w:r>
        <w:t>обосновывать их</w:t>
      </w:r>
      <w:r>
        <w:rPr>
          <w:spacing w:val="1"/>
        </w:rPr>
        <w:t xml:space="preserve"> </w:t>
      </w:r>
      <w:r>
        <w:t>необходимость.</w:t>
      </w:r>
    </w:p>
    <w:p w:rsidR="00194B9B" w:rsidRDefault="00643C90">
      <w:pPr>
        <w:pStyle w:val="a3"/>
        <w:spacing w:before="2"/>
        <w:ind w:left="936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194B9B" w:rsidRDefault="00643C90">
      <w:pPr>
        <w:pStyle w:val="a3"/>
        <w:tabs>
          <w:tab w:val="left" w:pos="1737"/>
          <w:tab w:val="left" w:pos="2096"/>
          <w:tab w:val="left" w:pos="3362"/>
          <w:tab w:val="left" w:pos="3938"/>
          <w:tab w:val="left" w:pos="4722"/>
          <w:tab w:val="left" w:pos="5497"/>
          <w:tab w:val="left" w:pos="6461"/>
          <w:tab w:val="left" w:pos="7645"/>
          <w:tab w:val="left" w:pos="8201"/>
          <w:tab w:val="left" w:pos="9369"/>
          <w:tab w:val="left" w:pos="9729"/>
        </w:tabs>
        <w:spacing w:before="137" w:line="360" w:lineRule="auto"/>
        <w:ind w:right="239"/>
        <w:jc w:val="left"/>
      </w:pPr>
      <w:r>
        <w:t>Знать</w:t>
      </w:r>
      <w:r>
        <w:tab/>
        <w:t>и</w:t>
      </w:r>
      <w:r>
        <w:tab/>
        <w:t>понимать,</w:t>
      </w:r>
      <w:r>
        <w:tab/>
        <w:t>что</w:t>
      </w:r>
      <w:r>
        <w:tab/>
        <w:t>такое</w:t>
      </w:r>
      <w:r>
        <w:tab/>
        <w:t>язык,</w:t>
      </w:r>
      <w:r>
        <w:tab/>
        <w:t>каковы</w:t>
      </w:r>
      <w:r>
        <w:tab/>
        <w:t>важность</w:t>
      </w:r>
      <w:r>
        <w:tab/>
        <w:t>его</w:t>
      </w:r>
      <w:r>
        <w:tab/>
        <w:t>изучения</w:t>
      </w:r>
      <w:r>
        <w:tab/>
        <w:t>и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194B9B" w:rsidRDefault="00643C90">
      <w:pPr>
        <w:pStyle w:val="a3"/>
        <w:tabs>
          <w:tab w:val="left" w:pos="1996"/>
          <w:tab w:val="left" w:pos="3279"/>
          <w:tab w:val="left" w:pos="5239"/>
          <w:tab w:val="left" w:pos="5817"/>
          <w:tab w:val="left" w:pos="7798"/>
          <w:tab w:val="left" w:pos="8847"/>
          <w:tab w:val="left" w:pos="9645"/>
        </w:tabs>
        <w:spacing w:line="360" w:lineRule="auto"/>
        <w:ind w:right="235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194B9B" w:rsidRDefault="00643C90">
      <w:pPr>
        <w:pStyle w:val="a3"/>
        <w:tabs>
          <w:tab w:val="left" w:pos="2656"/>
          <w:tab w:val="left" w:pos="3835"/>
          <w:tab w:val="left" w:pos="4706"/>
          <w:tab w:val="left" w:pos="6091"/>
          <w:tab w:val="left" w:pos="8695"/>
          <w:tab w:val="left" w:pos="9923"/>
        </w:tabs>
        <w:spacing w:line="360" w:lineRule="auto"/>
        <w:ind w:right="23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194B9B" w:rsidRDefault="00643C90">
      <w:pPr>
        <w:pStyle w:val="a3"/>
        <w:spacing w:line="360" w:lineRule="auto"/>
        <w:jc w:val="left"/>
      </w:pPr>
      <w:r>
        <w:t>обосновывать</w:t>
      </w:r>
      <w:r>
        <w:rPr>
          <w:spacing w:val="45"/>
        </w:rPr>
        <w:t xml:space="preserve"> </w:t>
      </w:r>
      <w:r>
        <w:t>своѐ</w:t>
      </w:r>
      <w:r>
        <w:rPr>
          <w:spacing w:val="44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6"/>
        </w:rPr>
        <w:t xml:space="preserve"> </w:t>
      </w:r>
      <w:r>
        <w:t>нравственной</w:t>
      </w:r>
      <w:r>
        <w:rPr>
          <w:spacing w:val="44"/>
        </w:rPr>
        <w:t xml:space="preserve"> </w:t>
      </w:r>
      <w:r>
        <w:t>чистоты</w:t>
      </w:r>
      <w:r>
        <w:rPr>
          <w:spacing w:val="45"/>
        </w:rPr>
        <w:t xml:space="preserve"> </w:t>
      </w:r>
      <w:r>
        <w:t>языка,</w:t>
      </w:r>
      <w:r>
        <w:rPr>
          <w:spacing w:val="45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</w:t>
      </w:r>
      <w:r>
        <w:rPr>
          <w:spacing w:val="-1"/>
        </w:rPr>
        <w:t xml:space="preserve"> </w:t>
      </w:r>
      <w:r>
        <w:t>этикета.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</w:t>
      </w:r>
      <w:r>
        <w:t>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194B9B" w:rsidRDefault="00643C90">
      <w:pPr>
        <w:pStyle w:val="a3"/>
        <w:spacing w:before="140" w:line="360" w:lineRule="auto"/>
        <w:ind w:right="235"/>
        <w:jc w:val="left"/>
      </w:pPr>
      <w:r>
        <w:t>Иметь</w:t>
      </w:r>
      <w:r>
        <w:rPr>
          <w:spacing w:val="8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происхождении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языками других</w:t>
      </w:r>
      <w:r>
        <w:rPr>
          <w:spacing w:val="2"/>
        </w:rPr>
        <w:t xml:space="preserve"> </w:t>
      </w:r>
      <w:r>
        <w:t>народов России;</w:t>
      </w:r>
    </w:p>
    <w:p w:rsidR="00194B9B" w:rsidRDefault="00643C90">
      <w:pPr>
        <w:pStyle w:val="a3"/>
        <w:spacing w:line="360" w:lineRule="auto"/>
        <w:jc w:val="left"/>
      </w:pP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обосновать</w:t>
      </w:r>
      <w:r>
        <w:rPr>
          <w:spacing w:val="8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культурообразующего</w:t>
      </w:r>
      <w:r>
        <w:rPr>
          <w:spacing w:val="10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 его</w:t>
      </w:r>
      <w:r>
        <w:rPr>
          <w:spacing w:val="-2"/>
        </w:rPr>
        <w:t xml:space="preserve"> </w:t>
      </w:r>
      <w:r>
        <w:t>для существования государства</w:t>
      </w:r>
      <w:r>
        <w:rPr>
          <w:spacing w:val="-3"/>
        </w:rPr>
        <w:t xml:space="preserve"> </w:t>
      </w:r>
      <w:r>
        <w:t>и общества;</w:t>
      </w:r>
    </w:p>
    <w:p w:rsidR="00194B9B" w:rsidRDefault="00643C90">
      <w:pPr>
        <w:pStyle w:val="a3"/>
        <w:spacing w:line="360" w:lineRule="auto"/>
        <w:ind w:right="234"/>
        <w:jc w:val="left"/>
      </w:pP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важнейший</w:t>
      </w:r>
      <w:r>
        <w:rPr>
          <w:spacing w:val="24"/>
        </w:rPr>
        <w:t xml:space="preserve"> </w:t>
      </w:r>
      <w:r>
        <w:t>элемент</w:t>
      </w:r>
      <w:r>
        <w:rPr>
          <w:spacing w:val="21"/>
        </w:rPr>
        <w:t xml:space="preserve"> </w:t>
      </w:r>
      <w:r>
        <w:t>национальной</w:t>
      </w:r>
      <w:r>
        <w:rPr>
          <w:spacing w:val="23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историко-культурное</w:t>
      </w:r>
      <w:r>
        <w:rPr>
          <w:spacing w:val="-3"/>
        </w:rPr>
        <w:t xml:space="preserve"> </w:t>
      </w:r>
      <w:r>
        <w:t>наследие,</w:t>
      </w:r>
      <w:r>
        <w:rPr>
          <w:spacing w:val="-2"/>
        </w:rPr>
        <w:t xml:space="preserve"> </w:t>
      </w:r>
      <w:r>
        <w:t>достояние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194B9B" w:rsidRDefault="00643C90">
      <w:pPr>
        <w:pStyle w:val="a3"/>
        <w:tabs>
          <w:tab w:val="left" w:pos="2097"/>
          <w:tab w:val="left" w:pos="4152"/>
          <w:tab w:val="left" w:pos="4831"/>
          <w:tab w:val="left" w:pos="6826"/>
          <w:tab w:val="left" w:pos="8515"/>
          <w:tab w:val="left" w:pos="9980"/>
        </w:tabs>
        <w:spacing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</w:r>
      <w:r>
        <w:t>нравственных</w:t>
      </w:r>
      <w:r>
        <w:tab/>
        <w:t>категориях</w:t>
      </w:r>
      <w:r>
        <w:tab/>
        <w:t>русского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194B9B" w:rsidRDefault="00643C90">
      <w:pPr>
        <w:pStyle w:val="a3"/>
        <w:tabs>
          <w:tab w:val="left" w:pos="2515"/>
          <w:tab w:val="left" w:pos="4326"/>
          <w:tab w:val="left" w:pos="5696"/>
          <w:tab w:val="left" w:pos="6725"/>
          <w:tab w:val="left" w:pos="8514"/>
          <w:tab w:val="left" w:pos="9423"/>
        </w:tabs>
        <w:spacing w:before="137" w:line="360" w:lineRule="auto"/>
        <w:ind w:right="227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</w:t>
      </w:r>
      <w:r>
        <w:tab/>
        <w:t>культуры,</w:t>
      </w:r>
      <w:r>
        <w:tab/>
        <w:t>у</w:t>
      </w:r>
      <w:r>
        <w:t>меть</w:t>
      </w:r>
      <w:r>
        <w:tab/>
        <w:t>их</w:t>
      </w:r>
      <w:r>
        <w:tab/>
        <w:t>различать</w:t>
      </w:r>
      <w:r>
        <w:tab/>
        <w:t>и</w:t>
      </w:r>
      <w:r>
        <w:tab/>
        <w:t>соотносить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уметь  </w:t>
      </w:r>
      <w:r>
        <w:rPr>
          <w:spacing w:val="56"/>
        </w:rPr>
        <w:t xml:space="preserve"> </w:t>
      </w:r>
      <w:r>
        <w:t xml:space="preserve">выделять  </w:t>
      </w:r>
      <w:r>
        <w:rPr>
          <w:spacing w:val="56"/>
        </w:rPr>
        <w:t xml:space="preserve"> </w:t>
      </w:r>
      <w:r>
        <w:t xml:space="preserve">общие  </w:t>
      </w:r>
      <w:r>
        <w:rPr>
          <w:spacing w:val="54"/>
        </w:rPr>
        <w:t xml:space="preserve"> </w:t>
      </w:r>
      <w:r>
        <w:t xml:space="preserve">черты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культуре   </w:t>
      </w:r>
      <w:r>
        <w:rPr>
          <w:spacing w:val="53"/>
        </w:rPr>
        <w:t xml:space="preserve"> </w:t>
      </w:r>
      <w:r>
        <w:t xml:space="preserve">различных   </w:t>
      </w:r>
      <w:r>
        <w:rPr>
          <w:spacing w:val="53"/>
        </w:rPr>
        <w:t xml:space="preserve"> </w:t>
      </w:r>
      <w:r>
        <w:t xml:space="preserve">народов,   </w:t>
      </w:r>
      <w:r>
        <w:rPr>
          <w:spacing w:val="54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194B9B" w:rsidRDefault="00643C90">
      <w:pPr>
        <w:pStyle w:val="a3"/>
        <w:spacing w:before="137" w:line="360" w:lineRule="auto"/>
        <w:jc w:val="left"/>
      </w:pPr>
      <w:r>
        <w:t>иметь</w:t>
      </w:r>
      <w:r>
        <w:rPr>
          <w:spacing w:val="9"/>
        </w:rPr>
        <w:t xml:space="preserve"> </w:t>
      </w:r>
      <w:r>
        <w:t>базовое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укладах</w:t>
      </w:r>
      <w:r>
        <w:rPr>
          <w:spacing w:val="11"/>
        </w:rPr>
        <w:t xml:space="preserve"> </w:t>
      </w:r>
      <w:r>
        <w:t>хозяйства:</w:t>
      </w:r>
      <w:r>
        <w:rPr>
          <w:spacing w:val="10"/>
        </w:rPr>
        <w:t xml:space="preserve"> </w:t>
      </w:r>
      <w:r>
        <w:t>земледелии,</w:t>
      </w:r>
      <w:r>
        <w:rPr>
          <w:spacing w:val="10"/>
        </w:rPr>
        <w:t xml:space="preserve"> </w:t>
      </w:r>
      <w:r>
        <w:t>скотоводстве,</w:t>
      </w:r>
      <w:r>
        <w:rPr>
          <w:spacing w:val="-57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понимать взаимосвязь между хозяйственным укладом и проявлениями духовной культуры;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зависи</w:t>
      </w:r>
      <w:r>
        <w:t>мость</w:t>
      </w:r>
      <w:r>
        <w:rPr>
          <w:spacing w:val="34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укладов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от</w:t>
      </w:r>
    </w:p>
    <w:p w:rsidR="00194B9B" w:rsidRDefault="00643C90">
      <w:pPr>
        <w:pStyle w:val="a3"/>
        <w:tabs>
          <w:tab w:val="left" w:pos="2252"/>
          <w:tab w:val="left" w:pos="3462"/>
          <w:tab w:val="left" w:pos="5465"/>
          <w:tab w:val="left" w:pos="7627"/>
          <w:tab w:val="left" w:pos="9738"/>
        </w:tabs>
        <w:spacing w:line="360" w:lineRule="auto"/>
        <w:ind w:right="234" w:firstLine="0"/>
        <w:jc w:val="left"/>
      </w:pPr>
      <w:r>
        <w:t>географии</w:t>
      </w:r>
      <w:r>
        <w:tab/>
        <w:t>их</w:t>
      </w:r>
      <w:r>
        <w:tab/>
        <w:t>массового</w:t>
      </w:r>
      <w:r>
        <w:tab/>
        <w:t>расселения,</w:t>
      </w:r>
      <w:r>
        <w:tab/>
        <w:t>природных</w:t>
      </w:r>
      <w:r>
        <w:tab/>
      </w:r>
      <w:r>
        <w:rPr>
          <w:spacing w:val="-1"/>
        </w:rPr>
        <w:t>условий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194B9B" w:rsidRDefault="00643C90">
      <w:pPr>
        <w:pStyle w:val="a3"/>
        <w:spacing w:before="139" w:line="360" w:lineRule="auto"/>
        <w:ind w:left="936" w:right="235" w:firstLine="0"/>
        <w:jc w:val="left"/>
      </w:pPr>
      <w:r>
        <w:t>Иметь представление о таких культурных концептах как «искусство», «наука», «религия»;</w:t>
      </w:r>
      <w:r>
        <w:rPr>
          <w:spacing w:val="1"/>
        </w:rPr>
        <w:t xml:space="preserve"> </w:t>
      </w: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давать</w:t>
      </w:r>
      <w:r>
        <w:rPr>
          <w:spacing w:val="39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терминам</w:t>
      </w:r>
      <w:r>
        <w:rPr>
          <w:spacing w:val="42"/>
        </w:rPr>
        <w:t xml:space="preserve"> </w:t>
      </w:r>
      <w:r>
        <w:t>«мораль»,</w:t>
      </w:r>
      <w:r>
        <w:rPr>
          <w:spacing w:val="43"/>
        </w:rPr>
        <w:t xml:space="preserve"> </w:t>
      </w:r>
      <w:r>
        <w:t>«нравственность»,</w:t>
      </w:r>
      <w:r>
        <w:rPr>
          <w:spacing w:val="44"/>
        </w:rPr>
        <w:t xml:space="preserve"> </w:t>
      </w:r>
      <w:r>
        <w:t>«духовные</w:t>
      </w:r>
      <w:r>
        <w:rPr>
          <w:spacing w:val="36"/>
        </w:rPr>
        <w:t xml:space="preserve"> </w:t>
      </w:r>
      <w:r>
        <w:t>ценности»,</w:t>
      </w:r>
    </w:p>
    <w:p w:rsidR="00194B9B" w:rsidRDefault="00643C90">
      <w:pPr>
        <w:pStyle w:val="a3"/>
        <w:spacing w:before="1"/>
        <w:ind w:firstLine="0"/>
        <w:jc w:val="left"/>
      </w:pPr>
      <w:r>
        <w:t>«духовность»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194B9B" w:rsidRDefault="00643C90">
      <w:pPr>
        <w:pStyle w:val="a3"/>
        <w:tabs>
          <w:tab w:val="left" w:pos="2420"/>
          <w:tab w:val="left" w:pos="3567"/>
          <w:tab w:val="left" w:pos="4200"/>
          <w:tab w:val="left" w:pos="5953"/>
          <w:tab w:val="left" w:pos="7548"/>
          <w:tab w:val="left" w:pos="9023"/>
          <w:tab w:val="left" w:pos="9632"/>
        </w:tabs>
        <w:spacing w:before="137" w:line="360" w:lineRule="auto"/>
        <w:ind w:right="237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194B9B" w:rsidRDefault="00643C90">
      <w:pPr>
        <w:pStyle w:val="a3"/>
        <w:spacing w:line="360" w:lineRule="auto"/>
        <w:jc w:val="left"/>
      </w:pPr>
      <w:r>
        <w:t>осознавать</w:t>
      </w:r>
      <w:r>
        <w:rPr>
          <w:spacing w:val="48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культурных</w:t>
      </w:r>
      <w:r>
        <w:rPr>
          <w:spacing w:val="49"/>
        </w:rPr>
        <w:t xml:space="preserve"> </w:t>
      </w:r>
      <w:r>
        <w:t>символов,</w:t>
      </w:r>
      <w:r>
        <w:rPr>
          <w:spacing w:val="46"/>
        </w:rPr>
        <w:t xml:space="preserve"> </w:t>
      </w:r>
      <w:r>
        <w:t>нравственный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духовный</w:t>
      </w:r>
      <w:r>
        <w:rPr>
          <w:spacing w:val="48"/>
        </w:rPr>
        <w:t xml:space="preserve"> </w:t>
      </w:r>
      <w:r>
        <w:t>смысл</w:t>
      </w:r>
      <w:r>
        <w:rPr>
          <w:spacing w:val="47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артефактов;</w:t>
      </w:r>
    </w:p>
    <w:p w:rsidR="00194B9B" w:rsidRDefault="00643C90">
      <w:pPr>
        <w:pStyle w:val="a3"/>
        <w:spacing w:line="360" w:lineRule="auto"/>
        <w:jc w:val="left"/>
      </w:pPr>
      <w:r>
        <w:t>знать,</w:t>
      </w:r>
      <w:r>
        <w:rPr>
          <w:spacing w:val="21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20"/>
        </w:rPr>
        <w:t xml:space="preserve"> </w:t>
      </w:r>
      <w:r>
        <w:t>знаки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символы,</w:t>
      </w:r>
      <w:r>
        <w:rPr>
          <w:spacing w:val="23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соотносить</w:t>
      </w:r>
      <w:r>
        <w:rPr>
          <w:spacing w:val="2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культурными</w:t>
      </w:r>
      <w:r>
        <w:rPr>
          <w:spacing w:val="22"/>
        </w:rPr>
        <w:t xml:space="preserve"> </w:t>
      </w:r>
      <w:r>
        <w:t>явлениями,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194B9B" w:rsidRDefault="00643C90">
      <w:pPr>
        <w:pStyle w:val="a3"/>
        <w:spacing w:before="140" w:line="360" w:lineRule="auto"/>
        <w:jc w:val="left"/>
      </w:pPr>
      <w:r>
        <w:t>Иметь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понятии</w:t>
      </w:r>
      <w:r>
        <w:rPr>
          <w:spacing w:val="51"/>
        </w:rPr>
        <w:t xml:space="preserve"> </w:t>
      </w:r>
      <w:r>
        <w:t>«религия»,</w:t>
      </w:r>
      <w:r>
        <w:rPr>
          <w:spacing w:val="51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пояснить</w:t>
      </w:r>
      <w:r>
        <w:rPr>
          <w:spacing w:val="50"/>
        </w:rPr>
        <w:t xml:space="preserve"> </w:t>
      </w:r>
      <w:r>
        <w:t>еѐ</w:t>
      </w:r>
      <w:r>
        <w:rPr>
          <w:spacing w:val="48"/>
        </w:rPr>
        <w:t xml:space="preserve"> </w:t>
      </w:r>
      <w:r>
        <w:t>роль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общества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-2"/>
        </w:rPr>
        <w:t xml:space="preserve"> </w:t>
      </w:r>
      <w:r>
        <w:t>функции;</w:t>
      </w:r>
    </w:p>
    <w:p w:rsidR="00194B9B" w:rsidRDefault="00643C90">
      <w:pPr>
        <w:pStyle w:val="a3"/>
        <w:ind w:left="936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94B9B" w:rsidRDefault="00643C90">
      <w:pPr>
        <w:pStyle w:val="a3"/>
        <w:tabs>
          <w:tab w:val="left" w:pos="2281"/>
          <w:tab w:val="left" w:pos="4718"/>
          <w:tab w:val="left" w:pos="7989"/>
          <w:tab w:val="left" w:pos="9843"/>
        </w:tabs>
        <w:spacing w:before="140" w:line="360" w:lineRule="auto"/>
        <w:ind w:right="237"/>
        <w:jc w:val="left"/>
      </w:pP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 xml:space="preserve">картины </w:t>
      </w:r>
      <w:r>
        <w:t>мира.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194B9B" w:rsidRDefault="00643C90">
      <w:pPr>
        <w:pStyle w:val="a3"/>
        <w:tabs>
          <w:tab w:val="left" w:pos="3025"/>
          <w:tab w:val="left" w:pos="4128"/>
          <w:tab w:val="left" w:pos="5984"/>
          <w:tab w:val="left" w:pos="6473"/>
          <w:tab w:val="left" w:pos="7420"/>
          <w:tab w:val="left" w:pos="8929"/>
          <w:tab w:val="left" w:pos="9610"/>
        </w:tabs>
        <w:spacing w:before="137" w:line="360" w:lineRule="auto"/>
        <w:ind w:right="238"/>
        <w:jc w:val="left"/>
      </w:pPr>
      <w:r>
        <w:t>Характеризовать</w:t>
      </w:r>
      <w:r>
        <w:tab/>
        <w:t>термин</w:t>
      </w:r>
      <w:r>
        <w:tab/>
        <w:t>«образование»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его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194B9B" w:rsidRDefault="00643C90">
      <w:pPr>
        <w:pStyle w:val="a3"/>
        <w:tabs>
          <w:tab w:val="left" w:pos="2003"/>
          <w:tab w:val="left" w:pos="3965"/>
          <w:tab w:val="left" w:pos="4673"/>
          <w:tab w:val="left" w:pos="6138"/>
          <w:tab w:val="left" w:pos="7529"/>
          <w:tab w:val="left" w:pos="9265"/>
          <w:tab w:val="left" w:pos="9844"/>
        </w:tabs>
        <w:spacing w:line="360" w:lineRule="auto"/>
        <w:ind w:right="23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ступенях</w:t>
      </w:r>
      <w:r>
        <w:tab/>
        <w:t>образования</w:t>
      </w:r>
      <w:r>
        <w:tab/>
        <w:t>в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194B9B" w:rsidRDefault="00643C90">
      <w:pPr>
        <w:pStyle w:val="a3"/>
        <w:ind w:left="936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образованн</w:t>
      </w:r>
      <w:r>
        <w:t>ости</w:t>
      </w:r>
      <w:r>
        <w:rPr>
          <w:spacing w:val="-3"/>
        </w:rPr>
        <w:t xml:space="preserve"> </w:t>
      </w:r>
      <w:r>
        <w:t>человека;</w:t>
      </w:r>
    </w:p>
    <w:p w:rsidR="00194B9B" w:rsidRDefault="00643C90">
      <w:pPr>
        <w:pStyle w:val="a3"/>
        <w:spacing w:before="137" w:line="360" w:lineRule="auto"/>
        <w:ind w:right="23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3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 xml:space="preserve">осознавать ценность знания, истины, востребованность </w:t>
      </w:r>
      <w:r>
        <w:t>процесса познания 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94B9B" w:rsidRDefault="00643C90">
      <w:pPr>
        <w:pStyle w:val="a3"/>
        <w:spacing w:before="140" w:line="360" w:lineRule="auto"/>
        <w:jc w:val="left"/>
      </w:pPr>
      <w:r>
        <w:t>Иметь</w:t>
      </w:r>
      <w:r>
        <w:rPr>
          <w:spacing w:val="3"/>
        </w:rPr>
        <w:t xml:space="preserve"> </w:t>
      </w:r>
      <w:r>
        <w:t>сформированные</w:t>
      </w:r>
      <w:r>
        <w:rPr>
          <w:spacing w:val="5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особенностях;</w:t>
      </w:r>
    </w:p>
    <w:p w:rsidR="00194B9B" w:rsidRDefault="00643C90">
      <w:pPr>
        <w:pStyle w:val="a3"/>
        <w:tabs>
          <w:tab w:val="left" w:pos="2207"/>
          <w:tab w:val="left" w:pos="3169"/>
          <w:tab w:val="left" w:pos="3620"/>
          <w:tab w:val="left" w:pos="5033"/>
          <w:tab w:val="left" w:pos="5469"/>
          <w:tab w:val="left" w:pos="6711"/>
          <w:tab w:val="left" w:pos="7270"/>
          <w:tab w:val="left" w:pos="8287"/>
          <w:tab w:val="left" w:pos="9860"/>
        </w:tabs>
        <w:spacing w:line="360" w:lineRule="auto"/>
        <w:ind w:right="230"/>
        <w:jc w:val="left"/>
      </w:pPr>
      <w:r>
        <w:t>выделять</w:t>
      </w:r>
      <w:r>
        <w:tab/>
        <w:t>общее</w:t>
      </w:r>
      <w:r>
        <w:tab/>
        <w:t>и</w:t>
      </w:r>
      <w:r>
        <w:tab/>
        <w:t>единичное</w:t>
      </w:r>
      <w:r>
        <w:tab/>
        <w:t>в</w:t>
      </w:r>
      <w:r>
        <w:tab/>
        <w:t>культуре</w:t>
      </w:r>
      <w:r>
        <w:tab/>
        <w:t>на</w:t>
      </w:r>
      <w:r>
        <w:tab/>
        <w:t>основе</w:t>
      </w:r>
      <w:r>
        <w:tab/>
        <w:t>предметных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194B9B" w:rsidRDefault="00643C90">
      <w:pPr>
        <w:pStyle w:val="a3"/>
        <w:tabs>
          <w:tab w:val="left" w:pos="2833"/>
          <w:tab w:val="left" w:pos="3486"/>
          <w:tab w:val="left" w:pos="5167"/>
          <w:tab w:val="left" w:pos="6529"/>
          <w:tab w:val="left" w:pos="8321"/>
          <w:tab w:val="left" w:pos="9508"/>
        </w:tabs>
        <w:spacing w:line="360" w:lineRule="auto"/>
        <w:ind w:right="234"/>
        <w:jc w:val="left"/>
      </w:pPr>
      <w:r>
        <w:t>предполагать</w:t>
      </w:r>
      <w:r>
        <w:tab/>
        <w:t>и</w:t>
      </w:r>
      <w:r>
        <w:tab/>
        <w:t>доказывать</w:t>
      </w:r>
      <w:r>
        <w:tab/>
        <w:t>наличие</w:t>
      </w:r>
      <w:r>
        <w:tab/>
        <w:t>взаимосвязи</w:t>
      </w:r>
      <w:r>
        <w:tab/>
        <w:t>между</w:t>
      </w:r>
      <w:r>
        <w:tab/>
        <w:t>культурой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специфики;</w:t>
      </w:r>
    </w:p>
    <w:p w:rsidR="00194B9B" w:rsidRDefault="00643C90">
      <w:pPr>
        <w:pStyle w:val="a3"/>
        <w:spacing w:line="360" w:lineRule="auto"/>
        <w:jc w:val="left"/>
      </w:pP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многообразия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источника</w:t>
      </w:r>
      <w:r>
        <w:rPr>
          <w:spacing w:val="2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морали и 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spacing w:line="360" w:lineRule="auto"/>
        <w:ind w:left="936" w:right="3017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194B9B" w:rsidRDefault="00643C90">
      <w:pPr>
        <w:pStyle w:val="a3"/>
        <w:spacing w:before="137" w:line="360" w:lineRule="auto"/>
        <w:ind w:right="241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 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194B9B" w:rsidRDefault="00643C90">
      <w:pPr>
        <w:pStyle w:val="a3"/>
        <w:spacing w:line="360" w:lineRule="auto"/>
        <w:jc w:val="left"/>
      </w:pPr>
      <w:r>
        <w:t>осознавать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термина</w:t>
      </w:r>
      <w:r>
        <w:rPr>
          <w:spacing w:val="17"/>
        </w:rPr>
        <w:t xml:space="preserve"> </w:t>
      </w:r>
      <w:r>
        <w:t>«поколение»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культурными</w:t>
      </w:r>
      <w:r>
        <w:rPr>
          <w:spacing w:val="14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времени;</w:t>
      </w:r>
    </w:p>
    <w:p w:rsidR="00194B9B" w:rsidRDefault="00643C90">
      <w:pPr>
        <w:pStyle w:val="a3"/>
        <w:tabs>
          <w:tab w:val="left" w:pos="2176"/>
          <w:tab w:val="left" w:pos="3823"/>
          <w:tab w:val="left" w:pos="5227"/>
          <w:tab w:val="left" w:pos="5996"/>
          <w:tab w:val="left" w:pos="7217"/>
          <w:tab w:val="left" w:pos="8448"/>
          <w:tab w:val="left" w:pos="9208"/>
        </w:tabs>
        <w:spacing w:line="360" w:lineRule="auto"/>
        <w:ind w:right="228"/>
        <w:jc w:val="left"/>
      </w:pPr>
      <w:r>
        <w:t>уметь</w:t>
      </w:r>
      <w:r>
        <w:tab/>
      </w:r>
      <w:r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 еѐ</w:t>
      </w:r>
      <w:r>
        <w:rPr>
          <w:spacing w:val="-2"/>
        </w:rPr>
        <w:t xml:space="preserve"> </w:t>
      </w:r>
      <w:r>
        <w:t>существования;</w:t>
      </w:r>
    </w:p>
    <w:p w:rsidR="00194B9B" w:rsidRDefault="00643C90">
      <w:pPr>
        <w:pStyle w:val="a3"/>
        <w:tabs>
          <w:tab w:val="left" w:pos="2389"/>
          <w:tab w:val="left" w:pos="2864"/>
          <w:tab w:val="left" w:pos="3794"/>
          <w:tab w:val="left" w:pos="5293"/>
          <w:tab w:val="left" w:pos="6588"/>
          <w:tab w:val="left" w:pos="7533"/>
          <w:tab w:val="left" w:pos="8214"/>
          <w:tab w:val="left" w:pos="9603"/>
        </w:tabs>
        <w:spacing w:line="360" w:lineRule="auto"/>
        <w:ind w:left="936" w:right="235" w:firstLine="0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</w:r>
      <w:r>
        <w:rPr>
          <w:spacing w:val="-1"/>
        </w:rPr>
        <w:t>традиций</w:t>
      </w:r>
    </w:p>
    <w:p w:rsidR="00194B9B" w:rsidRDefault="00643C90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194B9B" w:rsidRDefault="00643C90">
      <w:pPr>
        <w:pStyle w:val="a3"/>
        <w:tabs>
          <w:tab w:val="left" w:pos="2214"/>
          <w:tab w:val="left" w:pos="3154"/>
          <w:tab w:val="left" w:pos="4435"/>
          <w:tab w:val="left" w:pos="6056"/>
          <w:tab w:val="left" w:pos="7644"/>
          <w:tab w:val="left" w:pos="9142"/>
        </w:tabs>
        <w:spacing w:before="140" w:line="360" w:lineRule="auto"/>
        <w:ind w:right="235"/>
        <w:jc w:val="left"/>
      </w:pPr>
      <w:r>
        <w:t>понимать</w:t>
      </w:r>
      <w:r>
        <w:tab/>
        <w:t>смысл</w:t>
      </w:r>
      <w:r>
        <w:tab/>
        <w:t>терминов</w:t>
      </w:r>
      <w:r>
        <w:tab/>
        <w:t>«сиротство»,</w:t>
      </w:r>
      <w:r>
        <w:tab/>
        <w:t>«социальное</w:t>
      </w:r>
      <w:r>
        <w:tab/>
        <w:t>сиротство»,</w:t>
      </w:r>
      <w:r>
        <w:tab/>
      </w:r>
      <w:r>
        <w:rPr>
          <w:spacing w:val="-1"/>
        </w:rPr>
        <w:t>обосновывать</w:t>
      </w:r>
      <w:r>
        <w:rPr>
          <w:spacing w:val="-57"/>
        </w:rPr>
        <w:t xml:space="preserve"> </w:t>
      </w:r>
      <w:r>
        <w:t>нравственную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сиротах,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государства.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194B9B" w:rsidRDefault="00643C90">
      <w:pPr>
        <w:pStyle w:val="a3"/>
        <w:tabs>
          <w:tab w:val="left" w:pos="2552"/>
          <w:tab w:val="left" w:pos="4308"/>
          <w:tab w:val="left" w:pos="4943"/>
          <w:tab w:val="left" w:pos="6380"/>
          <w:tab w:val="left" w:pos="7550"/>
          <w:tab w:val="left" w:pos="9282"/>
        </w:tabs>
        <w:spacing w:before="139" w:line="360" w:lineRule="auto"/>
        <w:ind w:right="227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194B9B" w:rsidRDefault="00643C90">
      <w:pPr>
        <w:pStyle w:val="a3"/>
        <w:tabs>
          <w:tab w:val="left" w:pos="2403"/>
          <w:tab w:val="left" w:pos="3176"/>
          <w:tab w:val="left" w:pos="4154"/>
          <w:tab w:val="left" w:pos="5401"/>
          <w:tab w:val="left" w:pos="6492"/>
          <w:tab w:val="left" w:pos="7653"/>
          <w:tab w:val="left" w:pos="8788"/>
          <w:tab w:val="left" w:pos="9429"/>
        </w:tabs>
        <w:spacing w:line="360" w:lineRule="auto"/>
        <w:ind w:right="23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194B9B" w:rsidRDefault="00643C90">
      <w:pPr>
        <w:pStyle w:val="a3"/>
        <w:spacing w:line="360" w:lineRule="auto"/>
        <w:jc w:val="left"/>
      </w:pPr>
      <w:r>
        <w:t>обосновывать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</w:p>
    <w:p w:rsidR="00194B9B" w:rsidRDefault="00643C90">
      <w:pPr>
        <w:pStyle w:val="a3"/>
        <w:spacing w:line="274" w:lineRule="exact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1897"/>
          <w:tab w:val="left" w:pos="3711"/>
          <w:tab w:val="left" w:pos="4147"/>
          <w:tab w:val="left" w:pos="5476"/>
          <w:tab w:val="left" w:pos="6861"/>
          <w:tab w:val="left" w:pos="7307"/>
          <w:tab w:val="left" w:pos="9046"/>
          <w:tab w:val="left" w:pos="9614"/>
        </w:tabs>
        <w:spacing w:before="140" w:line="360" w:lineRule="auto"/>
        <w:ind w:right="23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семейных</w:t>
      </w:r>
      <w:r>
        <w:tab/>
        <w:t>традициях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семейных отношений;</w:t>
      </w:r>
    </w:p>
    <w:p w:rsidR="00194B9B" w:rsidRDefault="00643C90">
      <w:pPr>
        <w:pStyle w:val="a3"/>
        <w:ind w:left="936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этноса;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уметь</w:t>
      </w:r>
      <w:r>
        <w:rPr>
          <w:spacing w:val="46"/>
        </w:rPr>
        <w:t xml:space="preserve"> </w:t>
      </w:r>
      <w:r>
        <w:t>рассказывать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семейных</w:t>
      </w:r>
      <w:r>
        <w:rPr>
          <w:spacing w:val="47"/>
        </w:rPr>
        <w:t xml:space="preserve"> </w:t>
      </w:r>
      <w:r>
        <w:t>традициях</w:t>
      </w:r>
      <w:r>
        <w:rPr>
          <w:spacing w:val="48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России,</w:t>
      </w:r>
      <w:r>
        <w:rPr>
          <w:spacing w:val="46"/>
        </w:rPr>
        <w:t xml:space="preserve"> </w:t>
      </w:r>
      <w:r>
        <w:t>собственной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семьи;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семейных</w:t>
      </w:r>
      <w:r>
        <w:rPr>
          <w:spacing w:val="28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общества,</w:t>
      </w:r>
      <w:r>
        <w:rPr>
          <w:spacing w:val="26"/>
        </w:rPr>
        <w:t xml:space="preserve"> </w:t>
      </w:r>
      <w:r>
        <w:t>трансляции</w:t>
      </w:r>
      <w:r>
        <w:rPr>
          <w:spacing w:val="27"/>
        </w:rPr>
        <w:t xml:space="preserve"> </w:t>
      </w:r>
      <w:r>
        <w:t>ценностей,</w:t>
      </w:r>
      <w:r>
        <w:rPr>
          <w:spacing w:val="26"/>
        </w:rPr>
        <w:t xml:space="preserve"> </w:t>
      </w:r>
      <w:r>
        <w:t>духовно-</w:t>
      </w:r>
    </w:p>
    <w:p w:rsidR="00194B9B" w:rsidRDefault="00643C90">
      <w:pPr>
        <w:pStyle w:val="a3"/>
        <w:spacing w:before="137"/>
        <w:ind w:firstLine="0"/>
        <w:jc w:val="left"/>
      </w:pP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194B9B" w:rsidRDefault="00643C90">
      <w:pPr>
        <w:pStyle w:val="a3"/>
        <w:spacing w:before="139"/>
        <w:ind w:left="936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3"/>
        <w:spacing w:before="137" w:line="360" w:lineRule="auto"/>
        <w:ind w:right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обязанностях;</w:t>
      </w:r>
    </w:p>
    <w:p w:rsidR="00194B9B" w:rsidRDefault="00643C90">
      <w:pPr>
        <w:pStyle w:val="a3"/>
        <w:spacing w:line="360" w:lineRule="auto"/>
        <w:ind w:right="235"/>
      </w:pPr>
      <w:r>
        <w:t>уметь       обосновывать       своѐ       понимание       семейных       ценностей,       выраженных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194B9B" w:rsidRDefault="00643C90">
      <w:pPr>
        <w:pStyle w:val="a3"/>
        <w:tabs>
          <w:tab w:val="left" w:pos="1479"/>
          <w:tab w:val="left" w:pos="3626"/>
          <w:tab w:val="left" w:pos="4394"/>
          <w:tab w:val="left" w:pos="6082"/>
          <w:tab w:val="left" w:pos="7620"/>
          <w:tab w:val="left" w:pos="8378"/>
          <w:tab w:val="left" w:pos="9970"/>
        </w:tabs>
        <w:spacing w:line="360" w:lineRule="auto"/>
        <w:ind w:right="226"/>
      </w:pPr>
      <w:r>
        <w:t xml:space="preserve">знать и понимать </w:t>
      </w:r>
      <w:r>
        <w:t>морально-нравственное значение семьи в литературных произведениях,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ключевых</w:t>
      </w:r>
      <w:r>
        <w:tab/>
        <w:t>сюжетах</w:t>
      </w:r>
      <w:r>
        <w:tab/>
        <w:t>с</w:t>
      </w:r>
      <w:r>
        <w:tab/>
        <w:t>участием</w:t>
      </w:r>
      <w:r>
        <w:tab/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194B9B" w:rsidRDefault="00643C90">
      <w:pPr>
        <w:pStyle w:val="a3"/>
        <w:spacing w:before="2" w:line="360" w:lineRule="auto"/>
        <w:ind w:right="23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</w:t>
      </w:r>
      <w:r>
        <w:t>ого</w:t>
      </w:r>
      <w:r>
        <w:rPr>
          <w:spacing w:val="-1"/>
        </w:rPr>
        <w:t xml:space="preserve"> </w:t>
      </w:r>
      <w:r>
        <w:t>материала.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194B9B" w:rsidRDefault="00643C90">
      <w:pPr>
        <w:pStyle w:val="a3"/>
        <w:spacing w:before="137"/>
        <w:ind w:left="936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194B9B" w:rsidRDefault="00643C90">
      <w:pPr>
        <w:pStyle w:val="a3"/>
        <w:tabs>
          <w:tab w:val="left" w:pos="1374"/>
          <w:tab w:val="left" w:pos="3188"/>
          <w:tab w:val="left" w:pos="4435"/>
          <w:tab w:val="left" w:pos="5241"/>
          <w:tab w:val="left" w:pos="7422"/>
          <w:tab w:val="left" w:pos="9664"/>
        </w:tabs>
        <w:spacing w:before="139" w:line="360" w:lineRule="auto"/>
        <w:ind w:right="234"/>
      </w:pPr>
      <w:r>
        <w:t>понимать и уметь объяснять специфику семьи как социального института, характеризовать</w:t>
      </w:r>
      <w:r>
        <w:rPr>
          <w:spacing w:val="1"/>
        </w:rPr>
        <w:t xml:space="preserve"> </w:t>
      </w:r>
      <w:r>
        <w:t>роль</w:t>
      </w:r>
      <w:r>
        <w:tab/>
        <w:t>домашнего</w:t>
      </w:r>
      <w:r>
        <w:tab/>
        <w:t>труда</w:t>
      </w:r>
      <w:r>
        <w:tab/>
        <w:t>и</w:t>
      </w:r>
      <w:r>
        <w:tab/>
        <w:t>распределение</w:t>
      </w:r>
      <w:r>
        <w:tab/>
        <w:t>экономических</w:t>
      </w:r>
      <w:r>
        <w:tab/>
      </w:r>
      <w:r>
        <w:rPr>
          <w:spacing w:val="-1"/>
        </w:rP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194B9B" w:rsidRDefault="00643C90">
      <w:pPr>
        <w:pStyle w:val="a3"/>
        <w:tabs>
          <w:tab w:val="left" w:pos="2775"/>
          <w:tab w:val="left" w:pos="3632"/>
          <w:tab w:val="left" w:pos="5407"/>
          <w:tab w:val="left" w:pos="7155"/>
          <w:tab w:val="left" w:pos="8465"/>
          <w:tab w:val="left" w:pos="9324"/>
        </w:tabs>
        <w:spacing w:line="360" w:lineRule="auto"/>
        <w:ind w:right="233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</w:r>
      <w:r>
        <w:rPr>
          <w:spacing w:val="-1"/>
        </w:rP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 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 семей;</w:t>
      </w:r>
    </w:p>
    <w:p w:rsidR="00194B9B" w:rsidRDefault="00643C90">
      <w:pPr>
        <w:pStyle w:val="a3"/>
        <w:spacing w:line="360" w:lineRule="auto"/>
        <w:ind w:right="238"/>
      </w:pPr>
      <w:r>
        <w:t>характеризовать распределение семейного труда и осознавать его важность для 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9" w:line="360" w:lineRule="auto"/>
        <w:ind w:right="234"/>
      </w:pPr>
      <w:r>
        <w:t xml:space="preserve">Иметь    </w:t>
      </w:r>
      <w:r>
        <w:rPr>
          <w:spacing w:val="27"/>
        </w:rPr>
        <w:t xml:space="preserve"> </w:t>
      </w:r>
      <w:r>
        <w:t xml:space="preserve">сформированные     </w:t>
      </w:r>
      <w:r>
        <w:rPr>
          <w:spacing w:val="23"/>
        </w:rPr>
        <w:t xml:space="preserve"> </w:t>
      </w:r>
      <w:r>
        <w:t xml:space="preserve">представления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 xml:space="preserve">закономерностях     </w:t>
      </w:r>
      <w:r>
        <w:rPr>
          <w:spacing w:val="26"/>
        </w:rPr>
        <w:t xml:space="preserve"> </w:t>
      </w:r>
      <w:r>
        <w:t xml:space="preserve">развития     </w:t>
      </w:r>
      <w:r>
        <w:rPr>
          <w:spacing w:val="24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t>мерах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194B9B" w:rsidRDefault="00643C90">
      <w:pPr>
        <w:pStyle w:val="a3"/>
        <w:spacing w:line="360" w:lineRule="auto"/>
        <w:ind w:right="240"/>
      </w:pPr>
      <w:r>
        <w:t>выделять особенности духовной культуры семьи в фольклоре и культуре различных народов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о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 народа;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предполагать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доказывать       </w:t>
      </w:r>
      <w:r>
        <w:rPr>
          <w:spacing w:val="43"/>
        </w:rPr>
        <w:t xml:space="preserve"> </w:t>
      </w:r>
      <w:r>
        <w:t xml:space="preserve">наличие       </w:t>
      </w:r>
      <w:r>
        <w:rPr>
          <w:spacing w:val="42"/>
        </w:rPr>
        <w:t xml:space="preserve"> </w:t>
      </w:r>
      <w:r>
        <w:t xml:space="preserve">взаимосвязи       </w:t>
      </w:r>
      <w:r>
        <w:rPr>
          <w:spacing w:val="41"/>
        </w:rPr>
        <w:t xml:space="preserve"> </w:t>
      </w:r>
      <w:r>
        <w:t xml:space="preserve">между       </w:t>
      </w:r>
      <w:r>
        <w:rPr>
          <w:spacing w:val="37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194B9B" w:rsidRDefault="00643C90">
      <w:pPr>
        <w:pStyle w:val="a3"/>
        <w:spacing w:line="360" w:lineRule="auto"/>
        <w:ind w:right="23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семейных</w:t>
      </w:r>
      <w:r>
        <w:rPr>
          <w:spacing w:val="6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194B9B" w:rsidRDefault="00643C90">
      <w:pPr>
        <w:pStyle w:val="a3"/>
        <w:spacing w:line="360" w:lineRule="auto"/>
        <w:ind w:left="936" w:right="2734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5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 общество</w:t>
      </w:r>
      <w:r>
        <w:rPr>
          <w:spacing w:val="-1"/>
        </w:rPr>
        <w:t xml:space="preserve"> </w:t>
      </w:r>
      <w:r>
        <w:t>– культура.</w:t>
      </w:r>
    </w:p>
    <w:p w:rsidR="00194B9B" w:rsidRDefault="00643C90">
      <w:pPr>
        <w:pStyle w:val="a3"/>
        <w:tabs>
          <w:tab w:val="left" w:pos="2082"/>
          <w:tab w:val="left" w:pos="2785"/>
          <w:tab w:val="left" w:pos="4337"/>
          <w:tab w:val="left" w:pos="5831"/>
          <w:tab w:val="left" w:pos="7255"/>
          <w:tab w:val="left" w:pos="8867"/>
          <w:tab w:val="left" w:pos="9556"/>
        </w:tabs>
        <w:ind w:left="936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духовно-нравственной</w:t>
      </w:r>
      <w:r>
        <w:rPr>
          <w:spacing w:val="-8"/>
        </w:rPr>
        <w:t xml:space="preserve"> </w:t>
      </w:r>
      <w:r>
        <w:t>культуры;</w:t>
      </w:r>
    </w:p>
    <w:p w:rsidR="00194B9B" w:rsidRDefault="00643C90">
      <w:pPr>
        <w:pStyle w:val="a3"/>
        <w:spacing w:before="140" w:line="360" w:lineRule="auto"/>
        <w:jc w:val="left"/>
      </w:pPr>
      <w:r>
        <w:t>уметь</w:t>
      </w:r>
      <w:r>
        <w:rPr>
          <w:spacing w:val="32"/>
        </w:rPr>
        <w:t xml:space="preserve"> </w:t>
      </w:r>
      <w:r>
        <w:t>обосновать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взаимообусловленность</w:t>
      </w:r>
      <w:r>
        <w:rPr>
          <w:spacing w:val="32"/>
        </w:rPr>
        <w:t xml:space="preserve"> </w:t>
      </w:r>
      <w:r>
        <w:t>чело</w:t>
      </w:r>
      <w:r>
        <w:rPr>
          <w:spacing w:val="31"/>
        </w:rPr>
        <w:t xml:space="preserve"> </w:t>
      </w:r>
      <w:r>
        <w:t>века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общества,</w:t>
      </w:r>
      <w:r>
        <w:rPr>
          <w:spacing w:val="3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культуры;</w:t>
      </w:r>
    </w:p>
    <w:p w:rsidR="00194B9B" w:rsidRDefault="00643C90">
      <w:pPr>
        <w:pStyle w:val="a3"/>
        <w:tabs>
          <w:tab w:val="left" w:pos="2259"/>
          <w:tab w:val="left" w:pos="2734"/>
          <w:tab w:val="left" w:pos="4118"/>
          <w:tab w:val="left" w:pos="5391"/>
          <w:tab w:val="left" w:pos="6398"/>
          <w:tab w:val="left" w:pos="8197"/>
          <w:tab w:val="left" w:pos="9394"/>
        </w:tabs>
        <w:spacing w:line="360" w:lineRule="auto"/>
        <w:ind w:right="232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194B9B" w:rsidRDefault="00643C90">
      <w:pPr>
        <w:pStyle w:val="a3"/>
        <w:spacing w:line="360" w:lineRule="auto"/>
        <w:ind w:left="936" w:right="1802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</w:t>
      </w:r>
      <w:r>
        <w:t>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194B9B" w:rsidRDefault="00643C90">
      <w:pPr>
        <w:pStyle w:val="a3"/>
        <w:spacing w:line="360" w:lineRule="auto"/>
        <w:jc w:val="left"/>
      </w:pPr>
      <w:r>
        <w:t>Знать</w:t>
      </w:r>
      <w:r>
        <w:rPr>
          <w:spacing w:val="28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термина</w:t>
      </w:r>
      <w:r>
        <w:rPr>
          <w:spacing w:val="31"/>
        </w:rPr>
        <w:t xml:space="preserve"> </w:t>
      </w:r>
      <w:r>
        <w:t>«творчество»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нескольких</w:t>
      </w:r>
      <w:r>
        <w:rPr>
          <w:spacing w:val="30"/>
        </w:rPr>
        <w:t xml:space="preserve"> </w:t>
      </w:r>
      <w:r>
        <w:t>аспектах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границы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194B9B" w:rsidRDefault="00643C90">
      <w:pPr>
        <w:pStyle w:val="a3"/>
        <w:tabs>
          <w:tab w:val="left" w:pos="2459"/>
          <w:tab w:val="left" w:pos="3001"/>
          <w:tab w:val="left" w:pos="4567"/>
          <w:tab w:val="left" w:pos="5934"/>
          <w:tab w:val="left" w:pos="7407"/>
          <w:tab w:val="left" w:pos="9261"/>
        </w:tabs>
        <w:spacing w:line="360" w:lineRule="auto"/>
        <w:ind w:right="229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</w:r>
      <w:r>
        <w:rPr>
          <w:spacing w:val="-1"/>
        </w:rPr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194B9B" w:rsidRDefault="00643C90">
      <w:pPr>
        <w:pStyle w:val="a3"/>
        <w:spacing w:before="1" w:line="360" w:lineRule="auto"/>
        <w:ind w:right="241"/>
        <w:jc w:val="left"/>
      </w:pP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1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left="936" w:right="2567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194B9B" w:rsidRDefault="00643C90">
      <w:pPr>
        <w:pStyle w:val="a3"/>
        <w:tabs>
          <w:tab w:val="left" w:pos="2281"/>
          <w:tab w:val="left" w:pos="2780"/>
          <w:tab w:val="left" w:pos="3736"/>
          <w:tab w:val="left" w:pos="5266"/>
          <w:tab w:val="left" w:pos="5868"/>
          <w:tab w:val="left" w:pos="7218"/>
          <w:tab w:val="left" w:pos="8506"/>
          <w:tab w:val="left" w:pos="9450"/>
        </w:tabs>
        <w:spacing w:before="137" w:line="360" w:lineRule="auto"/>
        <w:ind w:left="936" w:right="236" w:firstLine="0"/>
        <w:jc w:val="left"/>
      </w:pPr>
      <w:r>
        <w:t xml:space="preserve">Знать и уметь объяснить значение и роль </w:t>
      </w:r>
      <w:r>
        <w:t>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</w:r>
      <w:r>
        <w:rPr>
          <w:spacing w:val="-1"/>
        </w:rPr>
        <w:t>ценностей,</w:t>
      </w:r>
    </w:p>
    <w:p w:rsidR="00194B9B" w:rsidRDefault="00643C90">
      <w:pPr>
        <w:pStyle w:val="a3"/>
        <w:tabs>
          <w:tab w:val="left" w:pos="783"/>
          <w:tab w:val="left" w:pos="2822"/>
          <w:tab w:val="left" w:pos="4587"/>
          <w:tab w:val="left" w:pos="6314"/>
          <w:tab w:val="left" w:pos="7590"/>
          <w:tab w:val="left" w:pos="8857"/>
        </w:tabs>
        <w:spacing w:before="2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  <w:r>
        <w:tab/>
        <w:t>«</w:t>
      </w:r>
      <w:r>
        <w:t>коллективизм»,</w:t>
      </w:r>
    </w:p>
    <w:p w:rsidR="00194B9B" w:rsidRDefault="00643C90">
      <w:pPr>
        <w:pStyle w:val="a3"/>
        <w:spacing w:before="136"/>
        <w:ind w:firstLine="0"/>
        <w:jc w:val="left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194B9B" w:rsidRDefault="00643C90">
      <w:pPr>
        <w:pStyle w:val="a3"/>
        <w:spacing w:before="140"/>
        <w:ind w:left="936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194B9B" w:rsidRDefault="00643C90">
      <w:pPr>
        <w:pStyle w:val="a3"/>
        <w:spacing w:before="136"/>
        <w:ind w:left="936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194B9B" w:rsidRDefault="00643C90">
      <w:pPr>
        <w:pStyle w:val="a3"/>
        <w:spacing w:before="140" w:line="360" w:lineRule="auto"/>
        <w:ind w:right="227"/>
      </w:pPr>
      <w:r>
        <w:t>Понимать и уметь объяснять суть термина «история», знать основные исторические периоды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</w:t>
      </w:r>
      <w:r>
        <w:t>ть выделять 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194B9B" w:rsidRDefault="00643C90">
      <w:pPr>
        <w:pStyle w:val="a3"/>
        <w:ind w:left="936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194B9B" w:rsidRDefault="00643C90">
      <w:pPr>
        <w:pStyle w:val="a3"/>
        <w:tabs>
          <w:tab w:val="left" w:pos="1295"/>
          <w:tab w:val="left" w:pos="3811"/>
          <w:tab w:val="left" w:pos="5310"/>
          <w:tab w:val="left" w:pos="6925"/>
          <w:tab w:val="left" w:pos="9438"/>
        </w:tabs>
        <w:spacing w:before="137" w:line="360" w:lineRule="auto"/>
        <w:ind w:right="226"/>
      </w:pPr>
      <w:r>
        <w:t>осознавать историю своей семьи и народа как часть мирового исторического процесса. Знать</w:t>
      </w:r>
      <w:r>
        <w:rPr>
          <w:spacing w:val="1"/>
        </w:rPr>
        <w:t xml:space="preserve"> </w:t>
      </w:r>
      <w:r>
        <w:t>о</w:t>
      </w:r>
      <w:r>
        <w:tab/>
        <w:t>существовании</w:t>
      </w:r>
      <w:r>
        <w:tab/>
        <w:t>связи</w:t>
      </w:r>
      <w:r>
        <w:tab/>
        <w:t>между</w:t>
      </w:r>
      <w:r>
        <w:tab/>
        <w:t>историческими</w:t>
      </w:r>
      <w:r>
        <w:tab/>
        <w:t>событиями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</w:t>
      </w:r>
      <w:r>
        <w:t>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7" w:line="360" w:lineRule="auto"/>
        <w:ind w:left="936" w:right="231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7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особенностях</w:t>
      </w:r>
      <w:r>
        <w:rPr>
          <w:spacing w:val="58"/>
        </w:rPr>
        <w:t xml:space="preserve"> </w:t>
      </w:r>
      <w:r>
        <w:t>литературного</w:t>
      </w:r>
      <w:r>
        <w:rPr>
          <w:spacing w:val="56"/>
        </w:rPr>
        <w:t xml:space="preserve"> </w:t>
      </w:r>
      <w:r>
        <w:t>повествования,</w:t>
      </w:r>
      <w:r>
        <w:rPr>
          <w:spacing w:val="54"/>
        </w:rPr>
        <w:t xml:space="preserve"> </w:t>
      </w:r>
      <w:r>
        <w:t>выделять</w:t>
      </w:r>
      <w:r>
        <w:rPr>
          <w:spacing w:val="57"/>
        </w:rPr>
        <w:t xml:space="preserve"> </w:t>
      </w:r>
      <w:r>
        <w:t>простые</w:t>
      </w:r>
    </w:p>
    <w:p w:rsidR="00194B9B" w:rsidRDefault="00643C90">
      <w:pPr>
        <w:pStyle w:val="a3"/>
        <w:ind w:firstLine="0"/>
      </w:pP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194B9B" w:rsidRDefault="00643C90">
      <w:pPr>
        <w:pStyle w:val="a3"/>
        <w:spacing w:before="139" w:line="360" w:lineRule="auto"/>
        <w:ind w:right="23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</w:t>
      </w:r>
      <w:r>
        <w:t>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произведениях.</w:t>
      </w:r>
    </w:p>
    <w:p w:rsidR="00194B9B" w:rsidRDefault="00643C90">
      <w:pPr>
        <w:pStyle w:val="a3"/>
        <w:spacing w:line="271" w:lineRule="exact"/>
        <w:ind w:left="936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194B9B" w:rsidRDefault="00643C90">
      <w:pPr>
        <w:pStyle w:val="a3"/>
        <w:tabs>
          <w:tab w:val="left" w:pos="2102"/>
          <w:tab w:val="left" w:pos="4410"/>
          <w:tab w:val="left" w:pos="7683"/>
          <w:tab w:val="left" w:pos="9346"/>
        </w:tabs>
        <w:spacing w:before="140" w:line="360" w:lineRule="auto"/>
        <w:ind w:right="229"/>
      </w:pPr>
      <w:r>
        <w:t>Иметь представление о значении терминов «взаимодействие культур», «культурный обмен»</w:t>
      </w:r>
      <w:r>
        <w:rPr>
          <w:spacing w:val="1"/>
        </w:rPr>
        <w:t xml:space="preserve"> </w:t>
      </w:r>
      <w:r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line="275" w:lineRule="exact"/>
        <w:ind w:left="936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194B9B" w:rsidRDefault="00643C90">
      <w:pPr>
        <w:pStyle w:val="a3"/>
        <w:spacing w:before="139" w:line="360" w:lineRule="auto"/>
        <w:ind w:right="238"/>
      </w:pPr>
      <w:r>
        <w:t>знать, что такое глобализация, уметь приводить примеры межкультурной коммуникации как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формирования 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</w:t>
      </w:r>
      <w:r>
        <w:t>ского</w:t>
      </w:r>
      <w:r>
        <w:rPr>
          <w:spacing w:val="-3"/>
        </w:rPr>
        <w:t xml:space="preserve"> </w:t>
      </w:r>
      <w:r>
        <w:t>народа.</w:t>
      </w:r>
    </w:p>
    <w:p w:rsidR="00194B9B" w:rsidRDefault="00643C90">
      <w:pPr>
        <w:pStyle w:val="a3"/>
        <w:spacing w:before="137" w:after="11" w:line="360" w:lineRule="auto"/>
        <w:ind w:right="22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-57"/>
        </w:rPr>
        <w:t xml:space="preserve"> </w:t>
      </w:r>
      <w:r>
        <w:t>жизнь,</w:t>
      </w:r>
      <w:r>
        <w:rPr>
          <w:spacing w:val="6"/>
        </w:rPr>
        <w:t xml:space="preserve"> </w:t>
      </w:r>
      <w:r>
        <w:t>достоинство,</w:t>
      </w:r>
      <w:r>
        <w:rPr>
          <w:spacing w:val="5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свободы</w:t>
      </w:r>
      <w:r>
        <w:rPr>
          <w:spacing w:val="5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патриотизм,</w:t>
      </w:r>
      <w:r>
        <w:rPr>
          <w:spacing w:val="3"/>
        </w:rPr>
        <w:t xml:space="preserve"> </w:t>
      </w:r>
      <w:r>
        <w:t>гражданственность,</w:t>
      </w:r>
      <w:r>
        <w:rPr>
          <w:spacing w:val="6"/>
        </w:rPr>
        <w:t xml:space="preserve"> </w:t>
      </w:r>
      <w:r>
        <w:t>служение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3578"/>
        <w:gridCol w:w="1761"/>
      </w:tblGrid>
      <w:tr w:rsidR="00194B9B">
        <w:trPr>
          <w:trHeight w:val="340"/>
        </w:trPr>
        <w:tc>
          <w:tcPr>
            <w:tcW w:w="5108" w:type="dxa"/>
          </w:tcPr>
          <w:p w:rsidR="00194B9B" w:rsidRDefault="00643C9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Отечеству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судьбу,</w:t>
            </w:r>
          </w:p>
        </w:tc>
        <w:tc>
          <w:tcPr>
            <w:tcW w:w="3578" w:type="dxa"/>
          </w:tcPr>
          <w:p w:rsidR="00194B9B" w:rsidRDefault="00643C90">
            <w:pPr>
              <w:pStyle w:val="TableParagraph"/>
              <w:spacing w:line="266" w:lineRule="exact"/>
              <w:ind w:left="85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</w:p>
        </w:tc>
        <w:tc>
          <w:tcPr>
            <w:tcW w:w="1761" w:type="dxa"/>
          </w:tcPr>
          <w:p w:rsidR="00194B9B" w:rsidRDefault="00643C90">
            <w:pPr>
              <w:pStyle w:val="TableParagraph"/>
              <w:spacing w:line="266" w:lineRule="exact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крепкая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</w:tr>
      <w:tr w:rsidR="00194B9B">
        <w:trPr>
          <w:trHeight w:val="413"/>
        </w:trPr>
        <w:tc>
          <w:tcPr>
            <w:tcW w:w="5108" w:type="dxa"/>
          </w:tcPr>
          <w:p w:rsidR="00194B9B" w:rsidRDefault="00643C90">
            <w:pPr>
              <w:pStyle w:val="TableParagraph"/>
              <w:tabs>
                <w:tab w:val="left" w:pos="3639"/>
              </w:tabs>
              <w:spacing w:before="64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созидательный</w:t>
            </w:r>
            <w:r>
              <w:rPr>
                <w:sz w:val="24"/>
              </w:rPr>
              <w:tab/>
              <w:t>труд,</w:t>
            </w:r>
          </w:p>
        </w:tc>
        <w:tc>
          <w:tcPr>
            <w:tcW w:w="3578" w:type="dxa"/>
          </w:tcPr>
          <w:p w:rsidR="00194B9B" w:rsidRDefault="00643C90">
            <w:pPr>
              <w:pStyle w:val="TableParagraph"/>
              <w:spacing w:before="64" w:line="240" w:lineRule="auto"/>
              <w:ind w:left="1111"/>
              <w:rPr>
                <w:sz w:val="24"/>
              </w:rPr>
            </w:pPr>
            <w:r>
              <w:rPr>
                <w:sz w:val="24"/>
              </w:rPr>
              <w:t>приоритет</w:t>
            </w:r>
          </w:p>
        </w:tc>
        <w:tc>
          <w:tcPr>
            <w:tcW w:w="1761" w:type="dxa"/>
          </w:tcPr>
          <w:p w:rsidR="00194B9B" w:rsidRDefault="00643C90">
            <w:pPr>
              <w:pStyle w:val="TableParagraph"/>
              <w:spacing w:before="64" w:line="240" w:lineRule="auto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духовного</w:t>
            </w:r>
          </w:p>
        </w:tc>
      </w:tr>
      <w:tr w:rsidR="00194B9B">
        <w:trPr>
          <w:trHeight w:val="339"/>
        </w:trPr>
        <w:tc>
          <w:tcPr>
            <w:tcW w:w="5108" w:type="dxa"/>
          </w:tcPr>
          <w:p w:rsidR="00194B9B" w:rsidRDefault="00643C90">
            <w:pPr>
              <w:pStyle w:val="TableParagraph"/>
              <w:tabs>
                <w:tab w:val="left" w:pos="637"/>
                <w:tab w:val="left" w:pos="2424"/>
                <w:tab w:val="left" w:pos="3694"/>
              </w:tabs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z w:val="24"/>
              </w:rPr>
              <w:tab/>
              <w:t>материальным,</w:t>
            </w:r>
            <w:r>
              <w:rPr>
                <w:sz w:val="24"/>
              </w:rPr>
              <w:tab/>
              <w:t>гуманизм,</w:t>
            </w:r>
            <w:r>
              <w:rPr>
                <w:sz w:val="24"/>
              </w:rPr>
              <w:tab/>
              <w:t>милосердие,</w:t>
            </w:r>
          </w:p>
        </w:tc>
        <w:tc>
          <w:tcPr>
            <w:tcW w:w="3578" w:type="dxa"/>
          </w:tcPr>
          <w:p w:rsidR="00194B9B" w:rsidRDefault="00643C90">
            <w:pPr>
              <w:pStyle w:val="TableParagraph"/>
              <w:tabs>
                <w:tab w:val="left" w:pos="1983"/>
              </w:tabs>
              <w:spacing w:before="63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справедливость,</w:t>
            </w:r>
            <w:r>
              <w:rPr>
                <w:sz w:val="24"/>
              </w:rPr>
              <w:tab/>
              <w:t>коллективизм,</w:t>
            </w:r>
          </w:p>
        </w:tc>
        <w:tc>
          <w:tcPr>
            <w:tcW w:w="1761" w:type="dxa"/>
          </w:tcPr>
          <w:p w:rsidR="00194B9B" w:rsidRDefault="00643C90">
            <w:pPr>
              <w:pStyle w:val="TableParagraph"/>
              <w:spacing w:before="63" w:line="256" w:lineRule="exact"/>
              <w:ind w:left="0" w:right="53"/>
              <w:jc w:val="right"/>
              <w:rPr>
                <w:sz w:val="24"/>
              </w:rPr>
            </w:pPr>
            <w:r>
              <w:rPr>
                <w:sz w:val="24"/>
              </w:rPr>
              <w:t>взаимопомощь,</w:t>
            </w:r>
          </w:p>
        </w:tc>
      </w:tr>
    </w:tbl>
    <w:p w:rsidR="00194B9B" w:rsidRDefault="00643C90">
      <w:pPr>
        <w:pStyle w:val="a3"/>
        <w:spacing w:before="139" w:line="360" w:lineRule="auto"/>
        <w:ind w:firstLine="0"/>
        <w:jc w:val="left"/>
      </w:pPr>
      <w:r>
        <w:t>историческая</w:t>
      </w:r>
      <w:r>
        <w:rPr>
          <w:spacing w:val="44"/>
        </w:rPr>
        <w:t xml:space="preserve"> </w:t>
      </w:r>
      <w:r>
        <w:t>память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преемственность</w:t>
      </w:r>
      <w:r>
        <w:rPr>
          <w:spacing w:val="43"/>
        </w:rPr>
        <w:t xml:space="preserve"> </w:t>
      </w:r>
      <w:r>
        <w:t>поколений,</w:t>
      </w:r>
      <w:r>
        <w:rPr>
          <w:spacing w:val="44"/>
        </w:rPr>
        <w:t xml:space="preserve"> </w:t>
      </w:r>
      <w:r>
        <w:t>единство</w:t>
      </w:r>
      <w:r>
        <w:rPr>
          <w:spacing w:val="44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 российского народа;</w:t>
      </w:r>
    </w:p>
    <w:p w:rsidR="00194B9B" w:rsidRDefault="00643C90">
      <w:pPr>
        <w:pStyle w:val="a3"/>
        <w:spacing w:line="360" w:lineRule="auto"/>
        <w:jc w:val="left"/>
      </w:pPr>
      <w:r>
        <w:t>осознавать</w:t>
      </w:r>
      <w:r>
        <w:rPr>
          <w:spacing w:val="5"/>
        </w:rPr>
        <w:t xml:space="preserve"> </w:t>
      </w:r>
      <w:r>
        <w:t>духовно-нравственные</w:t>
      </w:r>
      <w:r>
        <w:rPr>
          <w:spacing w:val="3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базовых</w:t>
      </w:r>
      <w:r>
        <w:rPr>
          <w:spacing w:val="7"/>
        </w:rPr>
        <w:t xml:space="preserve"> </w:t>
      </w:r>
      <w:r>
        <w:t>общегражданских</w:t>
      </w:r>
      <w:r>
        <w:rPr>
          <w:spacing w:val="4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 и</w:t>
      </w:r>
      <w:r>
        <w:rPr>
          <w:spacing w:val="3"/>
        </w:rPr>
        <w:t xml:space="preserve"> </w:t>
      </w:r>
      <w:r>
        <w:t>уметь доказывать это.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федеративного</w:t>
      </w:r>
      <w:r>
        <w:rPr>
          <w:spacing w:val="-3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России и</w:t>
      </w:r>
      <w:r>
        <w:rPr>
          <w:spacing w:val="-5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«полиэтничность»;</w:t>
      </w:r>
    </w:p>
    <w:p w:rsidR="00194B9B" w:rsidRDefault="00643C90">
      <w:pPr>
        <w:pStyle w:val="a3"/>
        <w:tabs>
          <w:tab w:val="left" w:pos="2464"/>
          <w:tab w:val="left" w:pos="4049"/>
          <w:tab w:val="left" w:pos="5376"/>
          <w:tab w:val="left" w:pos="7176"/>
          <w:tab w:val="left" w:pos="8915"/>
          <w:tab w:val="left" w:pos="9647"/>
        </w:tabs>
        <w:spacing w:before="140" w:line="360" w:lineRule="auto"/>
        <w:ind w:right="232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194B9B" w:rsidRDefault="00643C90">
      <w:pPr>
        <w:pStyle w:val="a3"/>
        <w:tabs>
          <w:tab w:val="left" w:pos="1761"/>
          <w:tab w:val="left" w:pos="3053"/>
          <w:tab w:val="left" w:pos="4206"/>
          <w:tab w:val="left" w:pos="6076"/>
          <w:tab w:val="left" w:pos="8539"/>
          <w:tab w:val="left" w:pos="9372"/>
        </w:tabs>
        <w:spacing w:line="360" w:lineRule="auto"/>
        <w:ind w:right="236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-1"/>
        </w:rPr>
        <w:t xml:space="preserve"> </w:t>
      </w:r>
      <w:r>
        <w:t>этн</w:t>
      </w:r>
      <w:r>
        <w:t>ос»;</w:t>
      </w:r>
    </w:p>
    <w:p w:rsidR="00194B9B" w:rsidRDefault="00643C90">
      <w:pPr>
        <w:pStyle w:val="a3"/>
        <w:ind w:left="936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194B9B" w:rsidRDefault="00643C90">
      <w:pPr>
        <w:pStyle w:val="a3"/>
        <w:tabs>
          <w:tab w:val="left" w:pos="3553"/>
          <w:tab w:val="left" w:pos="5534"/>
          <w:tab w:val="left" w:pos="6506"/>
          <w:tab w:val="left" w:pos="8607"/>
        </w:tabs>
        <w:spacing w:before="137" w:line="360" w:lineRule="auto"/>
        <w:ind w:right="232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tabs>
          <w:tab w:val="left" w:pos="1823"/>
          <w:tab w:val="left" w:pos="3068"/>
          <w:tab w:val="left" w:pos="4027"/>
          <w:tab w:val="left" w:pos="4937"/>
          <w:tab w:val="left" w:pos="5347"/>
          <w:tab w:val="left" w:pos="6557"/>
          <w:tab w:val="left" w:pos="7955"/>
          <w:tab w:val="left" w:pos="9141"/>
        </w:tabs>
        <w:spacing w:line="360" w:lineRule="auto"/>
        <w:ind w:right="236"/>
        <w:jc w:val="left"/>
      </w:pPr>
      <w:r>
        <w:t>уметь</w:t>
      </w:r>
      <w:r>
        <w:tab/>
        <w:t>выделять</w:t>
      </w:r>
      <w:r>
        <w:tab/>
        <w:t>общие</w:t>
      </w:r>
      <w:r>
        <w:tab/>
        <w:t>черты</w:t>
      </w:r>
      <w:r>
        <w:tab/>
        <w:t>в</w:t>
      </w:r>
      <w:r>
        <w:tab/>
        <w:t>культуре</w:t>
      </w:r>
      <w:r>
        <w:tab/>
        <w:t>различных</w:t>
      </w:r>
      <w:r>
        <w:tab/>
        <w:t>народов,</w:t>
      </w:r>
      <w:r>
        <w:tab/>
      </w:r>
      <w:r>
        <w:rPr>
          <w:spacing w:val="-1"/>
        </w:rP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1905"/>
          <w:tab w:val="left" w:pos="3725"/>
          <w:tab w:val="left" w:pos="4169"/>
          <w:tab w:val="left" w:pos="5339"/>
          <w:tab w:val="left" w:pos="6843"/>
          <w:tab w:val="left" w:pos="7296"/>
          <w:tab w:val="left" w:pos="9042"/>
          <w:tab w:val="left" w:pos="9617"/>
        </w:tabs>
        <w:spacing w:before="137" w:line="360" w:lineRule="auto"/>
        <w:ind w:right="23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природе</w:t>
      </w:r>
      <w:r>
        <w:tab/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194B9B" w:rsidRDefault="00643C90">
      <w:pPr>
        <w:pStyle w:val="a3"/>
        <w:spacing w:line="360" w:lineRule="auto"/>
        <w:ind w:left="936" w:right="3367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635" w:firstLine="0"/>
      </w:pPr>
      <w:r>
        <w:t>анализировать связь праздников и истории, культуры народов России;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194B9B" w:rsidRDefault="00643C90">
      <w:pPr>
        <w:pStyle w:val="a3"/>
        <w:spacing w:line="271" w:lineRule="exact"/>
        <w:ind w:left="936" w:firstLine="0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94B9B" w:rsidRDefault="00643C90">
      <w:pPr>
        <w:pStyle w:val="a3"/>
        <w:spacing w:before="140" w:line="360" w:lineRule="auto"/>
        <w:ind w:right="2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194B9B" w:rsidRDefault="00643C90">
      <w:pPr>
        <w:pStyle w:val="a3"/>
        <w:spacing w:before="136" w:line="360" w:lineRule="auto"/>
        <w:ind w:right="235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</w:t>
      </w:r>
      <w:r>
        <w:t>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194B9B" w:rsidRDefault="00643C90">
      <w:pPr>
        <w:pStyle w:val="a3"/>
        <w:spacing w:before="2"/>
        <w:ind w:left="936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деятельности;</w:t>
      </w:r>
    </w:p>
    <w:p w:rsidR="00194B9B" w:rsidRDefault="00643C90">
      <w:pPr>
        <w:pStyle w:val="a3"/>
        <w:tabs>
          <w:tab w:val="left" w:pos="2703"/>
          <w:tab w:val="left" w:pos="3490"/>
          <w:tab w:val="left" w:pos="4737"/>
          <w:tab w:val="left" w:pos="7195"/>
          <w:tab w:val="left" w:pos="8385"/>
          <w:tab w:val="left" w:pos="9710"/>
        </w:tabs>
        <w:spacing w:before="137" w:line="360" w:lineRule="auto"/>
        <w:ind w:right="235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охарактеризовать</w:t>
      </w:r>
      <w:r>
        <w:tab/>
        <w:t>связь</w:t>
      </w:r>
      <w:r>
        <w:tab/>
        <w:t>между</w:t>
      </w:r>
      <w:r>
        <w:tab/>
      </w:r>
      <w:r>
        <w:rPr>
          <w:spacing w:val="-1"/>
        </w:rPr>
        <w:t>уровнем</w:t>
      </w:r>
      <w:r>
        <w:rPr>
          <w:spacing w:val="-57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типами жилищ;</w:t>
      </w:r>
    </w:p>
    <w:p w:rsidR="00194B9B" w:rsidRDefault="00643C90">
      <w:pPr>
        <w:pStyle w:val="a3"/>
        <w:spacing w:line="360" w:lineRule="auto"/>
        <w:jc w:val="left"/>
      </w:pPr>
      <w:r>
        <w:t>осознавать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взаимосвязь</w:t>
      </w:r>
      <w:r>
        <w:rPr>
          <w:spacing w:val="41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архитектуры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народов России;</w:t>
      </w:r>
    </w:p>
    <w:p w:rsidR="00194B9B" w:rsidRDefault="00643C90">
      <w:pPr>
        <w:pStyle w:val="a3"/>
        <w:spacing w:line="360" w:lineRule="auto"/>
        <w:jc w:val="left"/>
      </w:pPr>
      <w:r>
        <w:t>устанавливать связь между историей памятника и историей края, характеризовать памятник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культуры;</w:t>
      </w:r>
    </w:p>
    <w:p w:rsidR="00194B9B" w:rsidRDefault="00643C90">
      <w:pPr>
        <w:pStyle w:val="a3"/>
        <w:spacing w:line="360" w:lineRule="auto"/>
        <w:ind w:left="936" w:right="1684" w:firstLine="0"/>
        <w:jc w:val="left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before="1" w:line="360" w:lineRule="auto"/>
        <w:ind w:right="22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обосновывать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доказывать      важность      музыки      как      культурного      явления,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194B9B" w:rsidRDefault="00643C90">
      <w:pPr>
        <w:pStyle w:val="a3"/>
        <w:spacing w:line="360" w:lineRule="auto"/>
        <w:ind w:right="23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</w:t>
      </w:r>
      <w:r>
        <w:t>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194B9B" w:rsidRDefault="00643C90">
      <w:pPr>
        <w:pStyle w:val="a3"/>
        <w:spacing w:line="360" w:lineRule="auto"/>
        <w:ind w:left="936" w:right="745" w:firstLine="0"/>
      </w:pPr>
      <w:r>
        <w:t>знать основные темы музыкального творчества народов России, народные инструменты.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before="1" w:line="360" w:lineRule="auto"/>
        <w:ind w:right="239"/>
      </w:pPr>
      <w:r>
        <w:t>Знать и понимать отличия изобразительного искус</w:t>
      </w:r>
      <w:r>
        <w:t>ства от других видов 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 выразительных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left="936" w:right="236" w:firstLine="0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доказывать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изобразительного</w:t>
      </w:r>
      <w:r>
        <w:rPr>
          <w:spacing w:val="22"/>
        </w:rPr>
        <w:t xml:space="preserve"> </w:t>
      </w:r>
      <w:r>
        <w:t>искусства</w:t>
      </w:r>
    </w:p>
    <w:p w:rsidR="00194B9B" w:rsidRDefault="00643C90">
      <w:pPr>
        <w:pStyle w:val="a3"/>
        <w:spacing w:line="274" w:lineRule="exact"/>
        <w:ind w:firstLine="0"/>
      </w:pPr>
      <w:r>
        <w:t>как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ценностей;</w:t>
      </w:r>
    </w:p>
    <w:p w:rsidR="00194B9B" w:rsidRDefault="00643C90">
      <w:pPr>
        <w:pStyle w:val="a3"/>
        <w:spacing w:before="139" w:line="360" w:lineRule="auto"/>
        <w:ind w:right="23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left="936" w:right="3015" w:firstLine="0"/>
      </w:pPr>
      <w:r>
        <w:t>знать основные темы изобразительного искусства народов Рос</w:t>
      </w:r>
      <w:r>
        <w:t>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756"/>
          <w:tab w:val="left" w:pos="2132"/>
          <w:tab w:val="left" w:pos="3417"/>
          <w:tab w:val="left" w:pos="4012"/>
          <w:tab w:val="left" w:pos="4815"/>
          <w:tab w:val="left" w:pos="6195"/>
          <w:tab w:val="left" w:pos="6571"/>
          <w:tab w:val="left" w:pos="7943"/>
          <w:tab w:val="left" w:pos="9618"/>
        </w:tabs>
        <w:spacing w:before="119" w:line="362" w:lineRule="auto"/>
        <w:ind w:right="230"/>
        <w:jc w:val="left"/>
      </w:pPr>
      <w:r>
        <w:t>Знать</w:t>
      </w:r>
      <w:r>
        <w:tab/>
        <w:t>и</w:t>
      </w:r>
      <w:r>
        <w:tab/>
        <w:t>понимать,</w:t>
      </w:r>
      <w:r>
        <w:tab/>
        <w:t>что</w:t>
      </w:r>
      <w:r>
        <w:tab/>
        <w:t>такое</w:t>
      </w:r>
      <w:r>
        <w:tab/>
        <w:t>пословицы</w:t>
      </w:r>
      <w:r>
        <w:tab/>
        <w:t>и</w:t>
      </w:r>
      <w:r>
        <w:tab/>
        <w:t>поговорки,</w:t>
      </w:r>
      <w:r>
        <w:tab/>
        <w:t>обосновывать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194B9B" w:rsidRDefault="00643C90">
      <w:pPr>
        <w:pStyle w:val="a3"/>
        <w:tabs>
          <w:tab w:val="left" w:pos="2758"/>
          <w:tab w:val="left" w:pos="3264"/>
          <w:tab w:val="left" w:pos="4674"/>
          <w:tab w:val="left" w:pos="5286"/>
          <w:tab w:val="left" w:pos="6643"/>
          <w:tab w:val="left" w:pos="7974"/>
          <w:tab w:val="left" w:pos="9482"/>
        </w:tabs>
        <w:spacing w:before="140" w:line="360" w:lineRule="auto"/>
        <w:ind w:right="234"/>
        <w:jc w:val="left"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>
        <w:tab/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 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194B9B" w:rsidRDefault="00643C90">
      <w:pPr>
        <w:pStyle w:val="a3"/>
        <w:spacing w:before="137" w:line="360" w:lineRule="auto"/>
        <w:ind w:right="235"/>
      </w:pPr>
      <w:r>
        <w:t>Знать и уметь объяснить взаимосвязь между бытом и природными условиями проживания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194B9B" w:rsidRDefault="00643C90">
      <w:pPr>
        <w:pStyle w:val="a3"/>
        <w:spacing w:line="360" w:lineRule="auto"/>
        <w:ind w:right="226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этнических</w:t>
      </w:r>
      <w:r>
        <w:rPr>
          <w:spacing w:val="2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культур;</w:t>
      </w:r>
    </w:p>
    <w:p w:rsidR="00194B9B" w:rsidRDefault="00643C90">
      <w:pPr>
        <w:pStyle w:val="a3"/>
        <w:tabs>
          <w:tab w:val="left" w:pos="1779"/>
          <w:tab w:val="left" w:pos="3852"/>
          <w:tab w:val="left" w:pos="5994"/>
          <w:tab w:val="left" w:pos="6973"/>
          <w:tab w:val="left" w:pos="9144"/>
        </w:tabs>
        <w:spacing w:line="360" w:lineRule="auto"/>
        <w:ind w:right="234"/>
      </w:pPr>
      <w:r>
        <w:t>уметь оценивать и</w:t>
      </w:r>
      <w:r>
        <w:rPr>
          <w:spacing w:val="1"/>
        </w:rPr>
        <w:t xml:space="preserve"> </w:t>
      </w:r>
      <w:r>
        <w:t>устанавливать границы и приоритеты взаимодействия между людьми</w:t>
      </w:r>
      <w:r>
        <w:rPr>
          <w:spacing w:val="1"/>
        </w:rPr>
        <w:t xml:space="preserve"> </w:t>
      </w:r>
      <w:r>
        <w:t>разной</w:t>
      </w:r>
      <w:r>
        <w:tab/>
        <w:t>этнической,</w:t>
      </w:r>
      <w:r>
        <w:tab/>
        <w:t>религиозной</w:t>
      </w:r>
      <w:r>
        <w:tab/>
        <w:t>и</w:t>
      </w:r>
      <w:r>
        <w:tab/>
        <w:t>гражданской</w:t>
      </w:r>
      <w:r>
        <w:tab/>
      </w:r>
      <w:r>
        <w:rPr>
          <w:spacing w:val="-1"/>
        </w:rPr>
        <w:t>идентичнос</w:t>
      </w:r>
      <w:r>
        <w:rPr>
          <w:spacing w:val="-1"/>
        </w:rPr>
        <w:t>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194B9B" w:rsidRDefault="00643C90">
      <w:pPr>
        <w:pStyle w:val="a3"/>
        <w:spacing w:before="2" w:line="360" w:lineRule="auto"/>
        <w:ind w:right="232"/>
      </w:pPr>
      <w:r>
        <w:t xml:space="preserve">понимать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"/>
        </w:rPr>
        <w:t xml:space="preserve"> </w:t>
      </w:r>
      <w:r>
        <w:t xml:space="preserve">показывать    </w:t>
      </w:r>
      <w:r>
        <w:rPr>
          <w:spacing w:val="1"/>
        </w:rPr>
        <w:t xml:space="preserve"> </w:t>
      </w:r>
      <w:r>
        <w:t>на      примерах      значение      таких      ценностей,</w:t>
      </w:r>
      <w:r>
        <w:rPr>
          <w:spacing w:val="1"/>
        </w:rPr>
        <w:t xml:space="preserve"> </w:t>
      </w:r>
      <w:r>
        <w:t>как взаимопомощь, сострадание, милосердие, любовь, дружба, коллективизм,</w:t>
      </w:r>
      <w:r>
        <w:t xml:space="preserve"> патриотизм, любовь к</w:t>
      </w:r>
      <w:r>
        <w:rPr>
          <w:spacing w:val="-57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 народов своего</w:t>
      </w:r>
      <w:r>
        <w:rPr>
          <w:spacing w:val="-2"/>
        </w:rPr>
        <w:t xml:space="preserve"> </w:t>
      </w:r>
      <w:r>
        <w:t>края.</w:t>
      </w:r>
    </w:p>
    <w:p w:rsidR="00194B9B" w:rsidRDefault="00643C90">
      <w:pPr>
        <w:pStyle w:val="a3"/>
        <w:spacing w:line="275" w:lineRule="exact"/>
        <w:ind w:left="936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9" w:line="360" w:lineRule="auto"/>
        <w:ind w:left="287" w:right="234" w:firstLine="648"/>
      </w:pPr>
      <w:r>
        <w:t xml:space="preserve">Знать    </w:t>
      </w:r>
      <w:r>
        <w:rPr>
          <w:spacing w:val="1"/>
        </w:rPr>
        <w:t xml:space="preserve"> </w:t>
      </w:r>
      <w:r>
        <w:t>и      уметь      объяснить      отличия     культурной      географии      от     физической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политической </w:t>
      </w:r>
      <w:r>
        <w:t>географии;</w:t>
      </w:r>
    </w:p>
    <w:p w:rsidR="00194B9B" w:rsidRDefault="00643C90">
      <w:pPr>
        <w:pStyle w:val="a3"/>
        <w:ind w:left="936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описывать       </w:t>
      </w:r>
      <w:r>
        <w:rPr>
          <w:spacing w:val="25"/>
        </w:rPr>
        <w:t xml:space="preserve"> </w:t>
      </w:r>
      <w:r>
        <w:t xml:space="preserve">отдельные        </w:t>
      </w:r>
      <w:r>
        <w:rPr>
          <w:spacing w:val="21"/>
        </w:rPr>
        <w:t xml:space="preserve"> </w:t>
      </w:r>
      <w:r>
        <w:t xml:space="preserve">области        </w:t>
      </w:r>
      <w:r>
        <w:rPr>
          <w:spacing w:val="24"/>
        </w:rPr>
        <w:t xml:space="preserve"> </w:t>
      </w:r>
      <w:r>
        <w:t xml:space="preserve">культурной        </w:t>
      </w:r>
      <w:r>
        <w:rPr>
          <w:spacing w:val="25"/>
        </w:rPr>
        <w:t xml:space="preserve"> </w:t>
      </w:r>
      <w:r>
        <w:t xml:space="preserve">карты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3"/>
        <w:spacing w:before="139" w:line="360" w:lineRule="auto"/>
        <w:ind w:right="239"/>
      </w:pPr>
      <w:r>
        <w:t>Знать и уметь о</w:t>
      </w:r>
      <w:r>
        <w:t>бъяснить значение и роль общих элементов в культуре народов России 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 и</w:t>
      </w:r>
      <w:r>
        <w:rPr>
          <w:spacing w:val="-1"/>
        </w:rPr>
        <w:t xml:space="preserve"> </w:t>
      </w:r>
      <w:r>
        <w:t>экономического единства;</w:t>
      </w:r>
    </w:p>
    <w:p w:rsidR="00194B9B" w:rsidRDefault="00643C90">
      <w:pPr>
        <w:pStyle w:val="a3"/>
        <w:spacing w:before="1" w:line="360" w:lineRule="auto"/>
        <w:ind w:right="234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 </w:t>
      </w:r>
      <w:r>
        <w:rPr>
          <w:spacing w:val="1"/>
        </w:rPr>
        <w:t xml:space="preserve"> </w:t>
      </w:r>
      <w:r>
        <w:t>важность       и       преимущества       этого  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национального 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этносов.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194B9B" w:rsidRDefault="00643C90">
      <w:pPr>
        <w:pStyle w:val="a3"/>
        <w:spacing w:line="360" w:lineRule="auto"/>
        <w:ind w:left="936" w:right="4228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 ег</w:t>
      </w:r>
      <w:r>
        <w:t>о структура.</w:t>
      </w:r>
    </w:p>
    <w:p w:rsidR="00194B9B" w:rsidRDefault="00643C90">
      <w:pPr>
        <w:pStyle w:val="a3"/>
        <w:ind w:left="936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194B9B" w:rsidRDefault="00643C90">
      <w:pPr>
        <w:pStyle w:val="a3"/>
        <w:tabs>
          <w:tab w:val="left" w:pos="2468"/>
          <w:tab w:val="left" w:pos="4132"/>
          <w:tab w:val="left" w:pos="5915"/>
          <w:tab w:val="left" w:pos="7363"/>
          <w:tab w:val="left" w:pos="8162"/>
          <w:tab w:val="left" w:pos="9736"/>
        </w:tabs>
        <w:spacing w:before="137" w:line="360" w:lineRule="auto"/>
        <w:ind w:right="233"/>
        <w:jc w:val="left"/>
      </w:pPr>
      <w:r>
        <w:t>понимать</w:t>
      </w:r>
      <w:r>
        <w:tab/>
        <w:t>специфику</w:t>
      </w:r>
      <w:r>
        <w:tab/>
        <w:t>социальных</w:t>
      </w:r>
      <w:r>
        <w:tab/>
        <w:t>явлений,</w:t>
      </w:r>
      <w:r>
        <w:tab/>
        <w:t>их</w:t>
      </w:r>
      <w:r>
        <w:tab/>
        <w:t>ключевые</w:t>
      </w:r>
      <w:r>
        <w:tab/>
        <w:t>отличия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907"/>
          <w:tab w:val="left" w:pos="3444"/>
          <w:tab w:val="left" w:pos="4360"/>
          <w:tab w:val="left" w:pos="5401"/>
          <w:tab w:val="left" w:pos="6500"/>
          <w:tab w:val="left" w:pos="7787"/>
          <w:tab w:val="left" w:pos="9596"/>
        </w:tabs>
        <w:spacing w:before="119" w:line="362" w:lineRule="auto"/>
        <w:ind w:right="238"/>
        <w:jc w:val="left"/>
      </w:pPr>
      <w:r>
        <w:t>уметь</w:t>
      </w:r>
      <w:r>
        <w:tab/>
        <w:t>доказывать</w:t>
      </w:r>
      <w:r>
        <w:tab/>
        <w:t>связь</w:t>
      </w:r>
      <w:r>
        <w:tab/>
        <w:t>между</w:t>
      </w:r>
      <w:r>
        <w:tab/>
        <w:t>этапом</w:t>
      </w:r>
      <w:r>
        <w:tab/>
        <w:t>развития</w:t>
      </w:r>
      <w:r>
        <w:tab/>
        <w:t>материальной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духовно-нравственным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общества;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процессов;</w:t>
      </w:r>
    </w:p>
    <w:p w:rsidR="00194B9B" w:rsidRDefault="00643C90">
      <w:pPr>
        <w:pStyle w:val="a3"/>
        <w:tabs>
          <w:tab w:val="left" w:pos="2080"/>
          <w:tab w:val="left" w:pos="3691"/>
          <w:tab w:val="left" w:pos="5494"/>
          <w:tab w:val="left" w:pos="6713"/>
          <w:tab w:val="left" w:pos="9398"/>
        </w:tabs>
        <w:spacing w:before="140" w:line="360" w:lineRule="auto"/>
        <w:ind w:right="22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</w:t>
      </w:r>
      <w:r>
        <w:t>иума.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194B9B" w:rsidRDefault="00643C90">
      <w:pPr>
        <w:pStyle w:val="a3"/>
        <w:spacing w:before="140" w:line="360" w:lineRule="auto"/>
        <w:jc w:val="left"/>
      </w:pPr>
      <w:r>
        <w:t>знать</w:t>
      </w:r>
      <w:r>
        <w:rPr>
          <w:spacing w:val="7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регионов,</w:t>
      </w:r>
      <w:r>
        <w:rPr>
          <w:spacing w:val="9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субъекты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федеральные</w:t>
      </w:r>
      <w:r>
        <w:rPr>
          <w:spacing w:val="8"/>
        </w:rPr>
        <w:t xml:space="preserve"> </w:t>
      </w:r>
      <w:r>
        <w:t>округа,</w:t>
      </w:r>
      <w:r>
        <w:rPr>
          <w:spacing w:val="12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показать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tabs>
          <w:tab w:val="left" w:pos="2358"/>
          <w:tab w:val="left" w:pos="2933"/>
          <w:tab w:val="left" w:pos="3967"/>
          <w:tab w:val="left" w:pos="5463"/>
          <w:tab w:val="left" w:pos="7472"/>
          <w:tab w:val="left" w:pos="9449"/>
        </w:tabs>
        <w:spacing w:line="360" w:lineRule="auto"/>
        <w:ind w:right="228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</w:r>
      <w:r>
        <w:t>объяснить</w:t>
      </w:r>
      <w:r>
        <w:tab/>
        <w:t>необходимость</w:t>
      </w:r>
      <w:r>
        <w:tab/>
        <w:t>федеративного</w:t>
      </w:r>
      <w:r>
        <w:tab/>
      </w:r>
      <w:r>
        <w:rPr>
          <w:spacing w:val="-1"/>
        </w:rPr>
        <w:t>устройства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государстве,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194B9B" w:rsidRDefault="00643C90">
      <w:pPr>
        <w:pStyle w:val="a3"/>
        <w:tabs>
          <w:tab w:val="left" w:pos="2370"/>
          <w:tab w:val="left" w:pos="3653"/>
          <w:tab w:val="left" w:pos="5053"/>
          <w:tab w:val="left" w:pos="5919"/>
          <w:tab w:val="left" w:pos="7164"/>
          <w:tab w:val="left" w:pos="8532"/>
          <w:tab w:val="left" w:pos="9275"/>
        </w:tabs>
        <w:spacing w:line="360" w:lineRule="auto"/>
        <w:ind w:right="235"/>
        <w:jc w:val="left"/>
      </w:pPr>
      <w:r>
        <w:t>объяснять</w:t>
      </w:r>
      <w:r>
        <w:tab/>
        <w:t>принцип</w:t>
      </w:r>
      <w:r>
        <w:tab/>
        <w:t>равенства</w:t>
      </w:r>
      <w:r>
        <w:tab/>
        <w:t>прав</w:t>
      </w:r>
      <w:r>
        <w:tab/>
        <w:t>каждого</w:t>
      </w:r>
      <w:r>
        <w:tab/>
        <w:t>человека,</w:t>
      </w:r>
      <w:r>
        <w:tab/>
        <w:t>вне</w:t>
      </w:r>
      <w:r>
        <w:tab/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194B9B" w:rsidRDefault="00643C90">
      <w:pPr>
        <w:pStyle w:val="a3"/>
        <w:ind w:left="936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укладов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194B9B" w:rsidRDefault="00643C90">
      <w:pPr>
        <w:pStyle w:val="a3"/>
        <w:tabs>
          <w:tab w:val="left" w:pos="3553"/>
          <w:tab w:val="left" w:pos="5534"/>
          <w:tab w:val="left" w:pos="6506"/>
          <w:tab w:val="left" w:pos="8607"/>
        </w:tabs>
        <w:spacing w:before="137" w:line="360" w:lineRule="auto"/>
        <w:ind w:right="232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spacing w:line="360" w:lineRule="auto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духовную</w:t>
      </w:r>
      <w:r>
        <w:rPr>
          <w:spacing w:val="24"/>
        </w:rPr>
        <w:t xml:space="preserve"> </w:t>
      </w:r>
      <w:r>
        <w:t>культуру</w:t>
      </w:r>
      <w:r>
        <w:rPr>
          <w:spacing w:val="16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достояние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многонациональной Родины.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194B9B" w:rsidRDefault="00643C90">
      <w:pPr>
        <w:pStyle w:val="a3"/>
        <w:spacing w:before="139"/>
        <w:ind w:left="936" w:firstLine="0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«домашнее</w:t>
      </w:r>
      <w:r>
        <w:rPr>
          <w:spacing w:val="-4"/>
        </w:rPr>
        <w:t xml:space="preserve"> </w:t>
      </w:r>
      <w:r>
        <w:t>хозяйство»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типы;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понимать    </w:t>
      </w:r>
      <w:r>
        <w:rPr>
          <w:spacing w:val="1"/>
        </w:rPr>
        <w:t xml:space="preserve"> </w:t>
      </w:r>
      <w:r>
        <w:t>взаимосвязь      между     хозяйственной      деятельностью      народов 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 исторического периода;</w:t>
      </w:r>
    </w:p>
    <w:p w:rsidR="00194B9B" w:rsidRDefault="00643C90">
      <w:pPr>
        <w:pStyle w:val="a3"/>
        <w:tabs>
          <w:tab w:val="left" w:pos="1118"/>
          <w:tab w:val="left" w:pos="2031"/>
          <w:tab w:val="left" w:pos="3996"/>
          <w:tab w:val="left" w:pos="4773"/>
          <w:tab w:val="left" w:pos="6660"/>
          <w:tab w:val="left" w:pos="8941"/>
        </w:tabs>
        <w:spacing w:line="360" w:lineRule="auto"/>
        <w:ind w:right="232"/>
      </w:pPr>
      <w:r>
        <w:t>находить     и     объяснять     зависимость     ценностных     ориентиров     народов     России</w:t>
      </w:r>
      <w:r>
        <w:rPr>
          <w:spacing w:val="1"/>
        </w:rPr>
        <w:t xml:space="preserve"> </w:t>
      </w:r>
      <w:r>
        <w:t>от</w:t>
      </w:r>
      <w:r>
        <w:tab/>
        <w:t>их</w:t>
      </w:r>
      <w:r>
        <w:tab/>
        <w:t>локализации</w:t>
      </w:r>
      <w:r>
        <w:tab/>
        <w:t>в</w:t>
      </w:r>
      <w:r>
        <w:tab/>
        <w:t>конкретных</w:t>
      </w:r>
      <w:r>
        <w:tab/>
        <w:t>климатических,</w:t>
      </w:r>
      <w:r>
        <w:tab/>
      </w:r>
      <w:r>
        <w:rPr>
          <w:spacing w:val="-1"/>
        </w:rP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194B9B" w:rsidRDefault="00643C90">
      <w:pPr>
        <w:pStyle w:val="a3"/>
        <w:spacing w:before="1"/>
        <w:ind w:left="936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194B9B" w:rsidRDefault="00643C90">
      <w:pPr>
        <w:pStyle w:val="a3"/>
        <w:spacing w:before="138" w:line="360" w:lineRule="auto"/>
        <w:jc w:val="left"/>
      </w:pPr>
      <w:r>
        <w:t>Знать,</w:t>
      </w:r>
      <w:r>
        <w:rPr>
          <w:spacing w:val="47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такое</w:t>
      </w:r>
      <w:r>
        <w:rPr>
          <w:spacing w:val="46"/>
        </w:rPr>
        <w:t xml:space="preserve"> </w:t>
      </w:r>
      <w:r>
        <w:t>труд,</w:t>
      </w:r>
      <w:r>
        <w:rPr>
          <w:spacing w:val="50"/>
        </w:rPr>
        <w:t xml:space="preserve"> </w:t>
      </w:r>
      <w:r>
        <w:t>производительность</w:t>
      </w:r>
      <w:r>
        <w:rPr>
          <w:spacing w:val="45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разделение</w:t>
      </w:r>
      <w:r>
        <w:rPr>
          <w:spacing w:val="46"/>
        </w:rPr>
        <w:t xml:space="preserve"> </w:t>
      </w:r>
      <w:r>
        <w:t>труда,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3"/>
        <w:spacing w:line="360" w:lineRule="auto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доказывать</w:t>
      </w:r>
      <w:r>
        <w:rPr>
          <w:spacing w:val="19"/>
        </w:rPr>
        <w:t xml:space="preserve"> </w:t>
      </w:r>
      <w:r>
        <w:t>взаимозависимость</w:t>
      </w:r>
      <w:r>
        <w:rPr>
          <w:spacing w:val="20"/>
        </w:rPr>
        <w:t xml:space="preserve"> </w:t>
      </w:r>
      <w:r>
        <w:t>членов</w:t>
      </w:r>
      <w:r>
        <w:rPr>
          <w:spacing w:val="19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созидательного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доброс</w:t>
      </w:r>
      <w:r>
        <w:t>овестного</w:t>
      </w:r>
      <w:r>
        <w:rPr>
          <w:spacing w:val="-1"/>
        </w:rPr>
        <w:t xml:space="preserve"> </w:t>
      </w:r>
      <w:r>
        <w:t>труда 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социально и</w:t>
      </w:r>
      <w:r>
        <w:rPr>
          <w:spacing w:val="-1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194B9B" w:rsidRDefault="00643C90">
      <w:pPr>
        <w:pStyle w:val="a3"/>
        <w:tabs>
          <w:tab w:val="left" w:pos="3086"/>
          <w:tab w:val="left" w:pos="4599"/>
          <w:tab w:val="left" w:pos="5472"/>
          <w:tab w:val="left" w:pos="7645"/>
          <w:tab w:val="left" w:pos="8664"/>
          <w:tab w:val="left" w:pos="9374"/>
        </w:tabs>
        <w:spacing w:line="360" w:lineRule="auto"/>
        <w:ind w:right="233"/>
        <w:jc w:val="left"/>
      </w:pPr>
      <w:r>
        <w:t>демонстрировать</w:t>
      </w:r>
      <w:r>
        <w:tab/>
        <w:t>понимание</w:t>
      </w:r>
      <w:r>
        <w:tab/>
        <w:t>роли</w:t>
      </w:r>
      <w:r>
        <w:tab/>
        <w:t>обслуживающего</w:t>
      </w:r>
      <w:r>
        <w:tab/>
        <w:t>труда,</w:t>
      </w:r>
      <w:r>
        <w:tab/>
        <w:t>его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194B9B" w:rsidRDefault="00643C90">
      <w:pPr>
        <w:pStyle w:val="a3"/>
        <w:spacing w:line="360" w:lineRule="auto"/>
        <w:jc w:val="left"/>
      </w:pPr>
      <w:r>
        <w:t>понимать</w:t>
      </w:r>
      <w:r>
        <w:rPr>
          <w:spacing w:val="42"/>
        </w:rPr>
        <w:t xml:space="preserve"> </w:t>
      </w:r>
      <w:r>
        <w:t>взаимосвязи</w:t>
      </w:r>
      <w:r>
        <w:rPr>
          <w:spacing w:val="42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механизацией</w:t>
      </w:r>
      <w:r>
        <w:rPr>
          <w:spacing w:val="40"/>
        </w:rPr>
        <w:t xml:space="preserve"> </w:t>
      </w:r>
      <w:r>
        <w:t>домашнего</w:t>
      </w:r>
      <w:r>
        <w:rPr>
          <w:spacing w:val="44"/>
        </w:rPr>
        <w:t xml:space="preserve"> </w:t>
      </w:r>
      <w:r>
        <w:t>труда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изменениями</w:t>
      </w:r>
      <w:r>
        <w:rPr>
          <w:spacing w:val="4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3"/>
        <w:spacing w:line="360" w:lineRule="auto"/>
        <w:ind w:left="936" w:right="1368" w:firstLine="0"/>
        <w:jc w:val="left"/>
      </w:pPr>
      <w:r>
        <w:t>осознавать и обосновывать влияние технологий на культуру и ценности 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929"/>
          <w:tab w:val="left" w:pos="3773"/>
          <w:tab w:val="left" w:pos="4363"/>
          <w:tab w:val="left" w:pos="5548"/>
          <w:tab w:val="left" w:pos="7164"/>
          <w:tab w:val="left" w:pos="7639"/>
          <w:tab w:val="left" w:pos="8311"/>
          <w:tab w:val="left" w:pos="9148"/>
          <w:tab w:val="left" w:pos="9609"/>
        </w:tabs>
        <w:spacing w:before="119" w:line="362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</w:t>
      </w:r>
      <w:r>
        <w:t>о</w:t>
      </w:r>
      <w:r>
        <w:rPr>
          <w:spacing w:val="-1"/>
        </w:rPr>
        <w:t xml:space="preserve"> </w:t>
      </w:r>
      <w:r>
        <w:t>развития;</w:t>
      </w:r>
    </w:p>
    <w:p w:rsidR="00194B9B" w:rsidRDefault="00643C90">
      <w:pPr>
        <w:pStyle w:val="a3"/>
        <w:tabs>
          <w:tab w:val="left" w:pos="2278"/>
          <w:tab w:val="left" w:pos="2772"/>
          <w:tab w:val="left" w:pos="4560"/>
          <w:tab w:val="left" w:pos="5394"/>
          <w:tab w:val="left" w:pos="6818"/>
          <w:tab w:val="left" w:pos="7296"/>
          <w:tab w:val="left" w:pos="8685"/>
          <w:tab w:val="left" w:pos="9301"/>
        </w:tabs>
        <w:spacing w:line="360" w:lineRule="auto"/>
        <w:ind w:right="235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194B9B" w:rsidRDefault="00643C90">
      <w:pPr>
        <w:pStyle w:val="a3"/>
        <w:spacing w:line="360" w:lineRule="auto"/>
        <w:jc w:val="left"/>
      </w:pPr>
      <w:r>
        <w:t>понимать</w:t>
      </w:r>
      <w:r>
        <w:rPr>
          <w:spacing w:val="42"/>
        </w:rPr>
        <w:t xml:space="preserve"> </w:t>
      </w:r>
      <w:r>
        <w:t>специфику</w:t>
      </w:r>
      <w:r>
        <w:rPr>
          <w:spacing w:val="38"/>
        </w:rPr>
        <w:t xml:space="preserve"> </w:t>
      </w:r>
      <w:r>
        <w:t>каждой</w:t>
      </w:r>
      <w:r>
        <w:rPr>
          <w:spacing w:val="44"/>
        </w:rPr>
        <w:t xml:space="preserve"> </w:t>
      </w:r>
      <w:r>
        <w:t>ступени</w:t>
      </w:r>
      <w:r>
        <w:rPr>
          <w:spacing w:val="45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еѐ</w:t>
      </w:r>
      <w:r>
        <w:rPr>
          <w:spacing w:val="43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процессах;</w:t>
      </w:r>
    </w:p>
    <w:p w:rsidR="00194B9B" w:rsidRDefault="00643C90">
      <w:pPr>
        <w:pStyle w:val="a3"/>
        <w:tabs>
          <w:tab w:val="left" w:pos="3289"/>
          <w:tab w:val="left" w:pos="5232"/>
          <w:tab w:val="left" w:pos="6246"/>
          <w:tab w:val="left" w:pos="7470"/>
          <w:tab w:val="left" w:pos="9067"/>
        </w:tabs>
        <w:spacing w:line="360" w:lineRule="auto"/>
        <w:ind w:left="936" w:right="232" w:firstLine="0"/>
        <w:jc w:val="left"/>
      </w:pPr>
      <w:r>
        <w:t>обосновывать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мире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194B9B" w:rsidRDefault="00643C90">
      <w:pPr>
        <w:pStyle w:val="a3"/>
        <w:spacing w:line="360" w:lineRule="auto"/>
        <w:ind w:left="936" w:right="5888" w:hanging="709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194B9B" w:rsidRDefault="00643C90">
      <w:pPr>
        <w:pStyle w:val="a3"/>
        <w:tabs>
          <w:tab w:val="left" w:pos="3118"/>
          <w:tab w:val="left" w:pos="4509"/>
          <w:tab w:val="left" w:pos="6512"/>
          <w:tab w:val="left" w:pos="8088"/>
          <w:tab w:val="left" w:pos="9501"/>
        </w:tabs>
        <w:spacing w:line="360" w:lineRule="auto"/>
        <w:ind w:left="936" w:right="235" w:firstLine="0"/>
        <w:jc w:val="left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</w:p>
    <w:p w:rsidR="00194B9B" w:rsidRDefault="00643C90">
      <w:pPr>
        <w:pStyle w:val="a3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правами;</w:t>
      </w:r>
    </w:p>
    <w:p w:rsidR="00194B9B" w:rsidRDefault="00643C90">
      <w:pPr>
        <w:pStyle w:val="a3"/>
        <w:tabs>
          <w:tab w:val="left" w:pos="2374"/>
          <w:tab w:val="left" w:pos="2964"/>
          <w:tab w:val="left" w:pos="4850"/>
          <w:tab w:val="left" w:pos="6267"/>
          <w:tab w:val="left" w:pos="7195"/>
          <w:tab w:val="left" w:pos="8567"/>
          <w:tab w:val="left" w:pos="9375"/>
        </w:tabs>
        <w:spacing w:before="135" w:line="360" w:lineRule="auto"/>
        <w:ind w:right="227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2454"/>
          <w:tab w:val="left" w:pos="3125"/>
          <w:tab w:val="left" w:pos="4252"/>
          <w:tab w:val="left" w:pos="5847"/>
          <w:tab w:val="left" w:pos="7946"/>
          <w:tab w:val="left" w:pos="9663"/>
        </w:tabs>
        <w:spacing w:before="136" w:line="360" w:lineRule="auto"/>
        <w:ind w:right="235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194B9B" w:rsidRDefault="00643C90">
      <w:pPr>
        <w:pStyle w:val="a3"/>
        <w:spacing w:before="1" w:line="360" w:lineRule="auto"/>
        <w:ind w:left="936" w:right="1283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6"/>
        </w:rPr>
        <w:t xml:space="preserve"> </w:t>
      </w:r>
      <w:r>
        <w:t>«конфессия»,</w:t>
      </w:r>
      <w:r>
        <w:rPr>
          <w:spacing w:val="-1"/>
        </w:rPr>
        <w:t xml:space="preserve"> </w:t>
      </w:r>
      <w:r>
        <w:t>«атеизм»,</w:t>
      </w:r>
      <w:r>
        <w:rPr>
          <w:spacing w:val="-2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194B9B" w:rsidRDefault="00643C90">
      <w:pPr>
        <w:pStyle w:val="a3"/>
        <w:spacing w:line="360" w:lineRule="auto"/>
        <w:jc w:val="lef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религии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этапе</w:t>
      </w:r>
      <w:r>
        <w:rPr>
          <w:spacing w:val="42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194B9B" w:rsidRDefault="00643C90">
      <w:pPr>
        <w:pStyle w:val="a3"/>
        <w:spacing w:line="360" w:lineRule="auto"/>
        <w:ind w:left="936" w:right="873" w:firstLine="0"/>
        <w:jc w:val="left"/>
      </w:pPr>
      <w:r>
        <w:t>понимать и обосновывать роль религий как источника культурного развития общества.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мир: самое</w:t>
      </w:r>
      <w:r>
        <w:rPr>
          <w:spacing w:val="-1"/>
        </w:rPr>
        <w:t xml:space="preserve"> </w:t>
      </w:r>
      <w:r>
        <w:t>важное (практическое</w:t>
      </w:r>
      <w:r>
        <w:rPr>
          <w:spacing w:val="-1"/>
        </w:rPr>
        <w:t xml:space="preserve"> </w:t>
      </w:r>
      <w:r>
        <w:t>занятие).</w:t>
      </w:r>
    </w:p>
    <w:p w:rsidR="00194B9B" w:rsidRDefault="00643C90">
      <w:pPr>
        <w:pStyle w:val="a3"/>
        <w:spacing w:before="1" w:line="360" w:lineRule="auto"/>
        <w:ind w:right="229"/>
      </w:pPr>
      <w:r>
        <w:t>Характеризовать основные процессы, протекающие в современном обществе, его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ориентиры;</w:t>
      </w:r>
    </w:p>
    <w:p w:rsidR="00194B9B" w:rsidRDefault="00643C90">
      <w:pPr>
        <w:pStyle w:val="a3"/>
        <w:spacing w:line="360" w:lineRule="auto"/>
        <w:ind w:right="231"/>
      </w:pPr>
      <w:r>
        <w:t>понимать и уметь доказать важность духовно-нравственного развития человека и общества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 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194B9B" w:rsidRDefault="00643C90">
      <w:pPr>
        <w:pStyle w:val="a3"/>
        <w:spacing w:line="360" w:lineRule="auto"/>
        <w:ind w:right="22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 xml:space="preserve">теоретические      </w:t>
      </w:r>
      <w:r>
        <w:rPr>
          <w:spacing w:val="28"/>
        </w:rPr>
        <w:t xml:space="preserve"> </w:t>
      </w:r>
      <w:r>
        <w:t xml:space="preserve">положения,       </w:t>
      </w:r>
      <w:r>
        <w:rPr>
          <w:spacing w:val="27"/>
        </w:rPr>
        <w:t xml:space="preserve"> </w:t>
      </w:r>
      <w:r>
        <w:t xml:space="preserve">выдвинутые       </w:t>
      </w:r>
      <w:r>
        <w:rPr>
          <w:spacing w:val="26"/>
        </w:rPr>
        <w:t xml:space="preserve"> </w:t>
      </w:r>
      <w:r>
        <w:t xml:space="preserve">ранее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примерах       </w:t>
      </w:r>
      <w:r>
        <w:rPr>
          <w:spacing w:val="30"/>
        </w:rPr>
        <w:t xml:space="preserve"> </w:t>
      </w:r>
      <w:r>
        <w:t xml:space="preserve">из       </w:t>
      </w:r>
      <w:r>
        <w:rPr>
          <w:spacing w:val="26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t xml:space="preserve"> России.</w:t>
      </w:r>
    </w:p>
    <w:p w:rsidR="00194B9B" w:rsidRDefault="00643C90">
      <w:pPr>
        <w:pStyle w:val="a3"/>
        <w:spacing w:line="360" w:lineRule="auto"/>
        <w:ind w:left="936" w:right="3367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194B9B" w:rsidRDefault="00643C90">
      <w:pPr>
        <w:pStyle w:val="a3"/>
        <w:ind w:left="936" w:firstLine="0"/>
        <w:jc w:val="left"/>
      </w:pPr>
      <w:r>
        <w:t>Объяснять,</w:t>
      </w:r>
      <w:r>
        <w:rPr>
          <w:spacing w:val="32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проявляется</w:t>
      </w:r>
      <w:r>
        <w:rPr>
          <w:spacing w:val="90"/>
        </w:rPr>
        <w:t xml:space="preserve"> </w:t>
      </w:r>
      <w:r>
        <w:t>мораль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нравственность</w:t>
      </w:r>
      <w:r>
        <w:rPr>
          <w:spacing w:val="92"/>
        </w:rPr>
        <w:t xml:space="preserve"> </w:t>
      </w:r>
      <w:r>
        <w:t>через</w:t>
      </w:r>
      <w:r>
        <w:rPr>
          <w:spacing w:val="91"/>
        </w:rPr>
        <w:t xml:space="preserve"> </w:t>
      </w:r>
      <w:r>
        <w:t>описание</w:t>
      </w:r>
      <w:r>
        <w:rPr>
          <w:spacing w:val="90"/>
        </w:rPr>
        <w:t xml:space="preserve"> </w:t>
      </w:r>
      <w:r>
        <w:t>личных</w:t>
      </w:r>
      <w:r>
        <w:rPr>
          <w:spacing w:val="92"/>
        </w:rPr>
        <w:t xml:space="preserve"> </w:t>
      </w:r>
      <w:r>
        <w:t>качеств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человека;</w:t>
      </w:r>
    </w:p>
    <w:p w:rsidR="00194B9B" w:rsidRDefault="00643C90">
      <w:pPr>
        <w:pStyle w:val="a3"/>
        <w:spacing w:before="140" w:line="360" w:lineRule="auto"/>
        <w:jc w:val="left"/>
      </w:pPr>
      <w:r>
        <w:t>осознавать,</w:t>
      </w:r>
      <w:r>
        <w:rPr>
          <w:spacing w:val="21"/>
        </w:rPr>
        <w:t xml:space="preserve"> </w:t>
      </w:r>
      <w:r>
        <w:t>какие</w:t>
      </w:r>
      <w:r>
        <w:rPr>
          <w:spacing w:val="20"/>
        </w:rPr>
        <w:t xml:space="preserve"> </w:t>
      </w:r>
      <w:r>
        <w:t>личностные</w:t>
      </w:r>
      <w:r>
        <w:rPr>
          <w:spacing w:val="20"/>
        </w:rPr>
        <w:t xml:space="preserve"> </w:t>
      </w:r>
      <w:r>
        <w:t>качества</w:t>
      </w:r>
      <w:r>
        <w:rPr>
          <w:spacing w:val="22"/>
        </w:rPr>
        <w:t xml:space="preserve"> </w:t>
      </w:r>
      <w:r>
        <w:t>соотносятся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теми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иными</w:t>
      </w:r>
      <w:r>
        <w:rPr>
          <w:spacing w:val="22"/>
        </w:rPr>
        <w:t xml:space="preserve"> </w:t>
      </w:r>
      <w:r>
        <w:t>моральными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194B9B" w:rsidRDefault="00643C90">
      <w:pPr>
        <w:pStyle w:val="a3"/>
        <w:ind w:left="936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194B9B" w:rsidRDefault="00643C90">
      <w:pPr>
        <w:pStyle w:val="a3"/>
        <w:spacing w:before="137" w:line="360" w:lineRule="auto"/>
        <w:ind w:right="226"/>
        <w:jc w:val="left"/>
      </w:pPr>
      <w:r>
        <w:t>обосновывать и доказывать ценность свободы как залога благополучия общества, уважения к</w:t>
      </w:r>
      <w:r>
        <w:rPr>
          <w:spacing w:val="-57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человека, его</w:t>
      </w:r>
      <w:r>
        <w:rPr>
          <w:spacing w:val="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процессах;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взаимосвязь</w:t>
      </w:r>
      <w:r>
        <w:rPr>
          <w:spacing w:val="46"/>
        </w:rPr>
        <w:t xml:space="preserve"> </w:t>
      </w:r>
      <w:r>
        <w:t>таких</w:t>
      </w:r>
      <w:r>
        <w:rPr>
          <w:spacing w:val="45"/>
        </w:rPr>
        <w:t xml:space="preserve"> </w:t>
      </w:r>
      <w:r>
        <w:t>понятий</w:t>
      </w:r>
      <w:r>
        <w:rPr>
          <w:spacing w:val="44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«свобода»,</w:t>
      </w:r>
      <w:r>
        <w:rPr>
          <w:spacing w:val="51"/>
        </w:rPr>
        <w:t xml:space="preserve"> </w:t>
      </w:r>
      <w:r>
        <w:t>«ответственность»,</w:t>
      </w:r>
      <w:r>
        <w:rPr>
          <w:spacing w:val="50"/>
        </w:rPr>
        <w:t xml:space="preserve"> </w:t>
      </w:r>
      <w:r>
        <w:t>«право»</w:t>
      </w:r>
      <w:r>
        <w:rPr>
          <w:spacing w:val="40"/>
        </w:rPr>
        <w:t xml:space="preserve"> </w:t>
      </w:r>
      <w:r>
        <w:t>и</w:t>
      </w:r>
    </w:p>
    <w:p w:rsidR="00194B9B" w:rsidRDefault="00643C90">
      <w:pPr>
        <w:pStyle w:val="a3"/>
        <w:spacing w:before="139"/>
        <w:ind w:firstLine="0"/>
        <w:jc w:val="left"/>
      </w:pPr>
      <w:r>
        <w:t>«долг»;</w:t>
      </w:r>
    </w:p>
    <w:p w:rsidR="00194B9B" w:rsidRDefault="00643C90">
      <w:pPr>
        <w:pStyle w:val="a3"/>
        <w:tabs>
          <w:tab w:val="left" w:pos="2387"/>
          <w:tab w:val="left" w:pos="3812"/>
          <w:tab w:val="left" w:pos="5809"/>
          <w:tab w:val="left" w:pos="6622"/>
          <w:tab w:val="left" w:pos="8051"/>
          <w:tab w:val="left" w:pos="9852"/>
        </w:tabs>
        <w:spacing w:before="137" w:line="360" w:lineRule="auto"/>
        <w:ind w:right="230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 индивидуализма;</w:t>
      </w:r>
    </w:p>
    <w:p w:rsidR="00194B9B" w:rsidRDefault="00643C90">
      <w:pPr>
        <w:pStyle w:val="a3"/>
        <w:spacing w:before="1" w:line="360" w:lineRule="auto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  пространстве  современной</w:t>
      </w:r>
      <w:r>
        <w:rPr>
          <w:spacing w:val="-57"/>
        </w:rPr>
        <w:t xml:space="preserve"> </w:t>
      </w:r>
      <w:r>
        <w:t>России.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3041"/>
          <w:tab w:val="left" w:pos="4282"/>
          <w:tab w:val="left" w:pos="5857"/>
          <w:tab w:val="left" w:pos="7191"/>
          <w:tab w:val="left" w:pos="7747"/>
          <w:tab w:val="left" w:pos="8498"/>
          <w:tab w:val="left" w:pos="9909"/>
        </w:tabs>
        <w:spacing w:before="139" w:line="360" w:lineRule="auto"/>
        <w:ind w:left="936" w:right="232" w:firstLine="0"/>
        <w:jc w:val="left"/>
      </w:pPr>
      <w:r>
        <w:t>Понимать</w:t>
      </w:r>
      <w:r>
        <w:rPr>
          <w:spacing w:val="9"/>
        </w:rPr>
        <w:t xml:space="preserve"> </w:t>
      </w:r>
      <w:r>
        <w:t>различие</w:t>
      </w:r>
      <w:r>
        <w:rPr>
          <w:spacing w:val="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процессами</w:t>
      </w:r>
      <w:r>
        <w:rPr>
          <w:spacing w:val="9"/>
        </w:rPr>
        <w:t xml:space="preserve"> </w:t>
      </w:r>
      <w:r>
        <w:t>антропогенеза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</w:r>
      <w:r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194B9B" w:rsidRDefault="00643C90">
      <w:pPr>
        <w:pStyle w:val="a3"/>
        <w:spacing w:line="360" w:lineRule="auto"/>
        <w:ind w:left="936" w:hanging="709"/>
        <w:jc w:val="left"/>
      </w:pPr>
      <w:r>
        <w:t>а также 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общества,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негативные</w:t>
      </w:r>
    </w:p>
    <w:p w:rsidR="00194B9B" w:rsidRDefault="00643C90">
      <w:pPr>
        <w:pStyle w:val="a3"/>
        <w:ind w:firstLine="0"/>
        <w:jc w:val="left"/>
      </w:pPr>
      <w:r>
        <w:t>эффекты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изоляции;</w:t>
      </w:r>
    </w:p>
    <w:p w:rsidR="00194B9B" w:rsidRDefault="00643C90">
      <w:pPr>
        <w:pStyle w:val="a3"/>
        <w:tabs>
          <w:tab w:val="left" w:pos="1770"/>
          <w:tab w:val="left" w:pos="2192"/>
          <w:tab w:val="left" w:pos="3069"/>
          <w:tab w:val="left" w:pos="5122"/>
          <w:tab w:val="left" w:pos="5856"/>
          <w:tab w:val="left" w:pos="7274"/>
          <w:tab w:val="left" w:pos="9578"/>
          <w:tab w:val="left" w:pos="10080"/>
        </w:tabs>
        <w:spacing w:before="137" w:line="360" w:lineRule="auto"/>
        <w:ind w:right="23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демонстрировать</w:t>
      </w:r>
      <w:r>
        <w:tab/>
      </w:r>
      <w:r>
        <w:t>своѐ</w:t>
      </w:r>
      <w:r>
        <w:tab/>
        <w:t>понимание</w:t>
      </w:r>
      <w:r>
        <w:tab/>
        <w:t>самостоятельности,</w:t>
      </w:r>
      <w:r>
        <w:tab/>
        <w:t>еѐ</w:t>
      </w:r>
      <w:r>
        <w:tab/>
      </w:r>
      <w:r>
        <w:rPr>
          <w:spacing w:val="-2"/>
        </w:rP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2"/>
        </w:rPr>
        <w:t xml:space="preserve"> </w:t>
      </w:r>
      <w:r>
        <w:t>другими людьми.</w:t>
      </w:r>
    </w:p>
    <w:p w:rsidR="00194B9B" w:rsidRDefault="00643C90">
      <w:pPr>
        <w:pStyle w:val="a3"/>
        <w:spacing w:line="360" w:lineRule="auto"/>
        <w:ind w:left="936" w:right="3581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194B9B" w:rsidRDefault="00643C90">
      <w:pPr>
        <w:pStyle w:val="a3"/>
        <w:tabs>
          <w:tab w:val="left" w:pos="2094"/>
          <w:tab w:val="left" w:pos="3687"/>
          <w:tab w:val="left" w:pos="5457"/>
          <w:tab w:val="left" w:pos="6186"/>
          <w:tab w:val="left" w:pos="8345"/>
          <w:tab w:val="left" w:pos="9657"/>
        </w:tabs>
        <w:spacing w:line="360" w:lineRule="auto"/>
        <w:ind w:left="936" w:right="235" w:firstLine="0"/>
        <w:jc w:val="left"/>
      </w:pPr>
      <w:r>
        <w:t>знать и уметь излагать нравственные принципы государствообразую</w:t>
      </w:r>
      <w:r>
        <w:t>щих конфессий России;</w:t>
      </w:r>
      <w:r>
        <w:rPr>
          <w:spacing w:val="1"/>
        </w:rPr>
        <w:t xml:space="preserve"> </w:t>
      </w: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</w:p>
    <w:p w:rsidR="00194B9B" w:rsidRDefault="00643C90">
      <w:pPr>
        <w:pStyle w:val="a3"/>
        <w:spacing w:before="1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России;</w:t>
      </w:r>
    </w:p>
    <w:p w:rsidR="00194B9B" w:rsidRDefault="00643C90">
      <w:pPr>
        <w:pStyle w:val="a3"/>
        <w:spacing w:before="139" w:line="360" w:lineRule="auto"/>
        <w:jc w:val="left"/>
      </w:pPr>
      <w:r>
        <w:t>уметь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религиозных</w:t>
      </w:r>
      <w:r>
        <w:rPr>
          <w:spacing w:val="30"/>
        </w:rPr>
        <w:t xml:space="preserve"> </w:t>
      </w:r>
      <w:r>
        <w:t>моральных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нравственных</w:t>
      </w:r>
      <w:r>
        <w:rPr>
          <w:spacing w:val="29"/>
        </w:rPr>
        <w:t xml:space="preserve"> </w:t>
      </w:r>
      <w:r>
        <w:t>ценностей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194B9B" w:rsidRDefault="00643C90">
      <w:pPr>
        <w:pStyle w:val="a3"/>
        <w:tabs>
          <w:tab w:val="left" w:pos="3112"/>
          <w:tab w:val="left" w:pos="5582"/>
          <w:tab w:val="left" w:pos="7252"/>
          <w:tab w:val="left" w:pos="9812"/>
        </w:tabs>
        <w:spacing w:before="139" w:line="360" w:lineRule="auto"/>
        <w:ind w:right="23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1"/>
        </w:rPr>
        <w:t xml:space="preserve"> </w:t>
      </w:r>
      <w:r>
        <w:t>современной культуре;</w:t>
      </w:r>
    </w:p>
    <w:p w:rsidR="00194B9B" w:rsidRDefault="00643C90">
      <w:pPr>
        <w:pStyle w:val="a3"/>
        <w:tabs>
          <w:tab w:val="left" w:pos="3008"/>
          <w:tab w:val="left" w:pos="4233"/>
          <w:tab w:val="left" w:pos="5778"/>
          <w:tab w:val="left" w:pos="6511"/>
          <w:tab w:val="left" w:pos="7720"/>
          <w:tab w:val="left" w:pos="9545"/>
        </w:tabs>
        <w:spacing w:line="360" w:lineRule="auto"/>
        <w:ind w:right="236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</w:t>
      </w:r>
      <w:r>
        <w:rPr>
          <w:spacing w:val="-1"/>
        </w:rPr>
        <w:t>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культуры.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многосторонность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«этика»;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194B9B" w:rsidRDefault="00643C90">
      <w:pPr>
        <w:pStyle w:val="a3"/>
        <w:tabs>
          <w:tab w:val="left" w:pos="2327"/>
          <w:tab w:val="left" w:pos="3513"/>
          <w:tab w:val="left" w:pos="4704"/>
          <w:tab w:val="left" w:pos="5193"/>
          <w:tab w:val="left" w:pos="6116"/>
          <w:tab w:val="left" w:pos="6574"/>
          <w:tab w:val="left" w:pos="7924"/>
          <w:tab w:val="left" w:pos="9265"/>
          <w:tab w:val="left" w:pos="9730"/>
        </w:tabs>
        <w:spacing w:before="140" w:line="360" w:lineRule="auto"/>
        <w:ind w:right="235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 соотносить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опытом;</w:t>
      </w:r>
    </w:p>
    <w:p w:rsidR="00194B9B" w:rsidRDefault="00643C90">
      <w:pPr>
        <w:pStyle w:val="a3"/>
        <w:spacing w:line="360" w:lineRule="auto"/>
        <w:jc w:val="left"/>
      </w:pPr>
      <w:r>
        <w:t>обосновывать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нравственности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 xml:space="preserve">и </w:t>
      </w:r>
      <w:r>
        <w:t>личности.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194B9B" w:rsidRDefault="00643C90">
      <w:pPr>
        <w:pStyle w:val="a3"/>
        <w:tabs>
          <w:tab w:val="left" w:pos="2116"/>
          <w:tab w:val="left" w:pos="3857"/>
          <w:tab w:val="left" w:pos="5281"/>
          <w:tab w:val="left" w:pos="6896"/>
          <w:tab w:val="left" w:pos="9380"/>
        </w:tabs>
        <w:spacing w:before="137" w:line="360" w:lineRule="auto"/>
        <w:ind w:left="936" w:right="226" w:firstLine="0"/>
        <w:jc w:val="left"/>
      </w:pPr>
      <w:r>
        <w:t>Характеризовать понятия «самопознание», «автобиография», «автопортрет», «рефлексия»;</w:t>
      </w:r>
      <w:r>
        <w:rPr>
          <w:spacing w:val="1"/>
        </w:rPr>
        <w:t xml:space="preserve"> </w:t>
      </w: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</w:p>
    <w:p w:rsidR="00194B9B" w:rsidRDefault="00643C90">
      <w:pPr>
        <w:pStyle w:val="a3"/>
        <w:spacing w:line="360" w:lineRule="auto"/>
        <w:ind w:left="936" w:right="3191" w:hanging="709"/>
        <w:jc w:val="left"/>
      </w:pPr>
      <w:r>
        <w:t xml:space="preserve">с самопознанием и рефлексией на доступном для </w:t>
      </w:r>
      <w:r>
        <w:t>обучающихся уровне;</w:t>
      </w:r>
      <w:r>
        <w:rPr>
          <w:spacing w:val="-58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 убеждения.</w:t>
      </w:r>
    </w:p>
    <w:p w:rsidR="00194B9B" w:rsidRDefault="00643C90">
      <w:pPr>
        <w:pStyle w:val="a3"/>
        <w:spacing w:before="1" w:line="360" w:lineRule="auto"/>
        <w:ind w:left="936" w:right="4486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2"/>
        </w:rPr>
        <w:t xml:space="preserve"> </w:t>
      </w:r>
      <w:r>
        <w:t>человеком.</w:t>
      </w:r>
    </w:p>
    <w:p w:rsidR="00194B9B" w:rsidRDefault="00643C90">
      <w:pPr>
        <w:pStyle w:val="a3"/>
        <w:spacing w:line="360" w:lineRule="auto"/>
        <w:ind w:left="936" w:right="1645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194B9B" w:rsidRDefault="00643C90">
      <w:pPr>
        <w:pStyle w:val="a3"/>
        <w:tabs>
          <w:tab w:val="left" w:pos="2303"/>
          <w:tab w:val="left" w:pos="3644"/>
          <w:tab w:val="left" w:pos="4164"/>
          <w:tab w:val="left" w:pos="5138"/>
          <w:tab w:val="left" w:pos="6675"/>
          <w:tab w:val="left" w:pos="8622"/>
          <w:tab w:val="left" w:pos="9258"/>
        </w:tabs>
        <w:spacing w:before="1" w:line="360" w:lineRule="auto"/>
        <w:ind w:right="235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</w:r>
      <w:r>
        <w:rPr>
          <w:spacing w:val="-1"/>
        </w:rPr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194B9B" w:rsidRDefault="00643C90">
      <w:pPr>
        <w:pStyle w:val="a3"/>
        <w:ind w:left="936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труда</w:t>
      </w:r>
      <w:r>
        <w:t>;</w:t>
      </w:r>
    </w:p>
    <w:p w:rsidR="00194B9B" w:rsidRDefault="00643C90">
      <w:pPr>
        <w:pStyle w:val="a3"/>
        <w:spacing w:before="137" w:line="360" w:lineRule="auto"/>
        <w:jc w:val="left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5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трудолюбия,</w:t>
      </w:r>
      <w:r>
        <w:rPr>
          <w:spacing w:val="14"/>
        </w:rPr>
        <w:t xml:space="preserve"> </w:t>
      </w:r>
      <w:r>
        <w:t>трудовых</w:t>
      </w:r>
      <w:r>
        <w:rPr>
          <w:spacing w:val="17"/>
        </w:rPr>
        <w:t xml:space="preserve"> </w:t>
      </w:r>
      <w:r>
        <w:t>подвигов,</w:t>
      </w:r>
      <w:r>
        <w:rPr>
          <w:spacing w:val="14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труд;</w:t>
      </w:r>
    </w:p>
    <w:p w:rsidR="00194B9B" w:rsidRDefault="00643C90">
      <w:pPr>
        <w:pStyle w:val="a3"/>
        <w:ind w:left="936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знать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объяснять  </w:t>
      </w:r>
      <w:r>
        <w:rPr>
          <w:spacing w:val="9"/>
        </w:rPr>
        <w:t xml:space="preserve"> </w:t>
      </w:r>
      <w:r>
        <w:t xml:space="preserve">понятия  </w:t>
      </w:r>
      <w:r>
        <w:rPr>
          <w:spacing w:val="11"/>
        </w:rPr>
        <w:t xml:space="preserve"> </w:t>
      </w:r>
      <w:r>
        <w:t xml:space="preserve">«безделье»,  </w:t>
      </w:r>
      <w:r>
        <w:rPr>
          <w:spacing w:val="15"/>
        </w:rPr>
        <w:t xml:space="preserve"> </w:t>
      </w:r>
      <w:r>
        <w:t xml:space="preserve">«лень»,  </w:t>
      </w:r>
      <w:r>
        <w:rPr>
          <w:spacing w:val="15"/>
        </w:rPr>
        <w:t xml:space="preserve"> </w:t>
      </w:r>
      <w:r>
        <w:t xml:space="preserve">«тунеядство»,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одной  </w:t>
      </w:r>
      <w:r>
        <w:rPr>
          <w:spacing w:val="9"/>
        </w:rPr>
        <w:t xml:space="preserve"> </w:t>
      </w:r>
      <w:r>
        <w:t xml:space="preserve">стороны,  </w:t>
      </w:r>
      <w:r>
        <w:rPr>
          <w:spacing w:val="8"/>
        </w:rPr>
        <w:t xml:space="preserve"> </w:t>
      </w:r>
      <w:r>
        <w:t>и</w:t>
      </w:r>
    </w:p>
    <w:p w:rsidR="00194B9B" w:rsidRDefault="00643C90">
      <w:pPr>
        <w:pStyle w:val="a3"/>
        <w:tabs>
          <w:tab w:val="left" w:pos="2355"/>
          <w:tab w:val="left" w:pos="3768"/>
          <w:tab w:val="left" w:pos="5108"/>
          <w:tab w:val="left" w:pos="7664"/>
          <w:tab w:val="left" w:pos="8353"/>
          <w:tab w:val="left" w:pos="9648"/>
        </w:tabs>
        <w:spacing w:before="136" w:line="360" w:lineRule="auto"/>
        <w:ind w:right="233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194B9B" w:rsidRDefault="00643C90">
      <w:pPr>
        <w:pStyle w:val="a3"/>
        <w:spacing w:before="139" w:line="360" w:lineRule="auto"/>
        <w:ind w:left="936" w:right="1802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5"/>
        </w:rPr>
        <w:t xml:space="preserve"> </w:t>
      </w:r>
      <w:r>
        <w:t>«героизм»,</w:t>
      </w:r>
      <w:r>
        <w:rPr>
          <w:spacing w:val="-7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194B9B" w:rsidRDefault="00643C90">
      <w:pPr>
        <w:pStyle w:val="a3"/>
        <w:spacing w:line="360" w:lineRule="auto"/>
        <w:ind w:left="936" w:right="1936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личностей;</w:t>
      </w:r>
    </w:p>
    <w:p w:rsidR="00194B9B" w:rsidRDefault="00643C90">
      <w:pPr>
        <w:pStyle w:val="a3"/>
        <w:tabs>
          <w:tab w:val="left" w:pos="2946"/>
          <w:tab w:val="left" w:pos="5025"/>
          <w:tab w:val="left" w:pos="6459"/>
          <w:tab w:val="left" w:pos="8100"/>
          <w:tab w:val="left" w:pos="8817"/>
        </w:tabs>
        <w:spacing w:line="360" w:lineRule="auto"/>
        <w:ind w:right="233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 для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последствий.</w:t>
      </w:r>
    </w:p>
    <w:p w:rsidR="00194B9B" w:rsidRDefault="00643C90">
      <w:pPr>
        <w:pStyle w:val="a3"/>
        <w:spacing w:line="360" w:lineRule="auto"/>
        <w:ind w:left="936" w:right="3028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194B9B" w:rsidRDefault="00643C90">
      <w:pPr>
        <w:pStyle w:val="a3"/>
        <w:tabs>
          <w:tab w:val="left" w:pos="2290"/>
          <w:tab w:val="left" w:pos="3308"/>
          <w:tab w:val="left" w:pos="4517"/>
          <w:tab w:val="left" w:pos="5809"/>
          <w:tab w:val="left" w:pos="6524"/>
          <w:tab w:val="left" w:pos="7696"/>
          <w:tab w:val="left" w:pos="9303"/>
        </w:tabs>
        <w:spacing w:line="360" w:lineRule="auto"/>
        <w:ind w:right="229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«человек</w:t>
      </w:r>
      <w:r>
        <w:tab/>
        <w:t>как</w:t>
      </w:r>
      <w:r>
        <w:tab/>
        <w:t>субъект</w:t>
      </w:r>
      <w:r>
        <w:tab/>
        <w:t>социальных</w:t>
      </w:r>
      <w:r>
        <w:tab/>
        <w:t>отношений»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развитию;</w:t>
      </w:r>
    </w:p>
    <w:p w:rsidR="00194B9B" w:rsidRDefault="00643C90">
      <w:pPr>
        <w:pStyle w:val="a3"/>
        <w:ind w:left="936" w:firstLine="0"/>
        <w:jc w:val="left"/>
      </w:pPr>
      <w:r>
        <w:t>ос</w:t>
      </w:r>
      <w:r>
        <w:t>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личности;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/>
      </w:pPr>
      <w:r>
        <w:t xml:space="preserve">обосновывать      понятия      «дружба»,     </w:t>
      </w:r>
      <w:r>
        <w:rPr>
          <w:spacing w:val="1"/>
        </w:rPr>
        <w:t xml:space="preserve"> </w:t>
      </w:r>
      <w:r>
        <w:t>«предательство»,       «честь»,    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из</w:t>
      </w:r>
      <w:r>
        <w:rPr>
          <w:spacing w:val="-1"/>
        </w:rPr>
        <w:t xml:space="preserve"> </w:t>
      </w:r>
      <w:r>
        <w:t>истории, культуры и</w:t>
      </w:r>
      <w:r>
        <w:rPr>
          <w:spacing w:val="-1"/>
        </w:rPr>
        <w:t xml:space="preserve"> </w:t>
      </w:r>
      <w:r>
        <w:t>литературы;</w:t>
      </w:r>
    </w:p>
    <w:p w:rsidR="00194B9B" w:rsidRDefault="00643C90">
      <w:pPr>
        <w:pStyle w:val="a3"/>
        <w:spacing w:line="360" w:lineRule="auto"/>
        <w:ind w:right="235"/>
      </w:pPr>
      <w:r>
        <w:t>обосновывать важность и находить нравственные основания социальной взаимопомощи,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194B9B" w:rsidRDefault="00643C90">
      <w:pPr>
        <w:pStyle w:val="a3"/>
        <w:spacing w:line="360" w:lineRule="auto"/>
        <w:ind w:right="229"/>
      </w:pPr>
      <w:r>
        <w:t xml:space="preserve">понимать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 xml:space="preserve">характеризовать        </w:t>
      </w:r>
      <w:r>
        <w:rPr>
          <w:spacing w:val="53"/>
        </w:rPr>
        <w:t xml:space="preserve"> </w:t>
      </w:r>
      <w:r>
        <w:t xml:space="preserve">понятие        </w:t>
      </w:r>
      <w:r>
        <w:rPr>
          <w:spacing w:val="54"/>
        </w:rPr>
        <w:t xml:space="preserve"> </w:t>
      </w:r>
      <w:r>
        <w:t xml:space="preserve">«этика        </w:t>
      </w:r>
      <w:r>
        <w:rPr>
          <w:spacing w:val="51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194B9B" w:rsidRDefault="00643C90">
      <w:pPr>
        <w:pStyle w:val="a3"/>
        <w:tabs>
          <w:tab w:val="left" w:pos="2222"/>
          <w:tab w:val="left" w:pos="4432"/>
          <w:tab w:val="left" w:pos="6629"/>
          <w:tab w:val="left" w:pos="8368"/>
          <w:tab w:val="left" w:pos="9484"/>
        </w:tabs>
        <w:spacing w:line="360" w:lineRule="auto"/>
        <w:ind w:right="232"/>
      </w:pPr>
      <w:r>
        <w:t>Тема</w:t>
      </w:r>
      <w:r>
        <w:tab/>
        <w:t>18.</w:t>
      </w:r>
      <w:r>
        <w:rPr>
          <w:spacing w:val="-2"/>
        </w:rPr>
        <w:t xml:space="preserve"> </w:t>
      </w:r>
      <w:r>
        <w:t>Проблемы</w:t>
      </w:r>
      <w:r>
        <w:tab/>
      </w:r>
      <w:r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194B9B" w:rsidRDefault="00643C90">
      <w:pPr>
        <w:pStyle w:val="a3"/>
        <w:spacing w:line="360" w:lineRule="auto"/>
        <w:ind w:right="233"/>
      </w:pPr>
      <w:r>
        <w:t xml:space="preserve">Характеризовать     </w:t>
      </w:r>
      <w:r>
        <w:rPr>
          <w:spacing w:val="1"/>
        </w:rPr>
        <w:t xml:space="preserve"> </w:t>
      </w:r>
      <w:r>
        <w:t xml:space="preserve">понятие     </w:t>
      </w:r>
      <w:r>
        <w:rPr>
          <w:spacing w:val="1"/>
        </w:rPr>
        <w:t xml:space="preserve"> </w:t>
      </w:r>
      <w:r>
        <w:t xml:space="preserve">«социальные     </w:t>
      </w:r>
      <w:r>
        <w:rPr>
          <w:spacing w:val="1"/>
        </w:rPr>
        <w:t xml:space="preserve"> </w:t>
      </w:r>
      <w:r>
        <w:t>проблемы       современного    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обусловленное</w:t>
      </w:r>
      <w:r>
        <w:rPr>
          <w:spacing w:val="6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</w:t>
      </w:r>
      <w:r>
        <w:t>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194B9B" w:rsidRDefault="00643C90">
      <w:pPr>
        <w:pStyle w:val="a3"/>
        <w:tabs>
          <w:tab w:val="left" w:pos="1173"/>
          <w:tab w:val="left" w:pos="2573"/>
          <w:tab w:val="left" w:pos="4811"/>
          <w:tab w:val="left" w:pos="6102"/>
          <w:tab w:val="left" w:pos="8227"/>
          <w:tab w:val="left" w:pos="9288"/>
        </w:tabs>
        <w:spacing w:line="360" w:lineRule="auto"/>
        <w:ind w:right="231"/>
      </w:pPr>
      <w:r>
        <w:t>приводить примеры таких понятий как «бедность», «асоциальная семья», «сиротство», знать</w:t>
      </w:r>
      <w:r>
        <w:rPr>
          <w:spacing w:val="1"/>
        </w:rPr>
        <w:t xml:space="preserve"> </w:t>
      </w:r>
      <w:r>
        <w:t>и</w:t>
      </w:r>
      <w:r>
        <w:tab/>
        <w:t>уметь</w:t>
      </w:r>
      <w:r>
        <w:tab/>
        <w:t>обосновывать</w:t>
      </w:r>
      <w:r>
        <w:tab/>
        <w:t>пути</w:t>
      </w:r>
      <w:r>
        <w:tab/>
        <w:t>преодоления</w:t>
      </w:r>
      <w:r>
        <w:tab/>
        <w:t>их</w:t>
      </w:r>
      <w:r>
        <w:tab/>
      </w:r>
      <w:r>
        <w:rPr>
          <w:spacing w:val="-1"/>
        </w:rPr>
        <w:t>последствий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194B9B" w:rsidRDefault="00643C90">
      <w:pPr>
        <w:pStyle w:val="a3"/>
        <w:spacing w:line="360" w:lineRule="auto"/>
        <w:ind w:right="233"/>
      </w:pPr>
      <w:r>
        <w:t>обосновывать важность понимания роли государства в пр</w:t>
      </w:r>
      <w:r>
        <w:t>еодолении этих проблем, а 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состояний</w:t>
      </w:r>
      <w:r>
        <w:rPr>
          <w:spacing w:val="4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ind w:left="936" w:firstLine="0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194B9B" w:rsidRDefault="00643C90">
      <w:pPr>
        <w:pStyle w:val="a3"/>
        <w:tabs>
          <w:tab w:val="left" w:pos="2112"/>
          <w:tab w:val="left" w:pos="3325"/>
          <w:tab w:val="left" w:pos="6167"/>
          <w:tab w:val="left" w:pos="8123"/>
        </w:tabs>
        <w:spacing w:before="136"/>
        <w:ind w:left="0" w:right="242" w:firstLine="0"/>
        <w:jc w:val="right"/>
      </w:pPr>
      <w:r>
        <w:t>Характеризовать</w:t>
      </w:r>
      <w:r>
        <w:tab/>
        <w:t>понятия</w:t>
      </w:r>
      <w:r>
        <w:tab/>
        <w:t>«благотворительность»,</w:t>
      </w:r>
      <w:r>
        <w:tab/>
        <w:t>«меценатство»,</w:t>
      </w:r>
      <w:r>
        <w:tab/>
        <w:t>«милосердие»,</w:t>
      </w:r>
    </w:p>
    <w:p w:rsidR="00194B9B" w:rsidRDefault="00643C90">
      <w:pPr>
        <w:pStyle w:val="a3"/>
        <w:tabs>
          <w:tab w:val="left" w:pos="1990"/>
          <w:tab w:val="left" w:pos="3658"/>
          <w:tab w:val="left" w:pos="4850"/>
          <w:tab w:val="left" w:pos="6563"/>
          <w:tab w:val="left" w:pos="7006"/>
          <w:tab w:val="left" w:pos="8483"/>
        </w:tabs>
        <w:spacing w:before="137"/>
        <w:ind w:left="0" w:right="238" w:firstLine="0"/>
        <w:jc w:val="right"/>
      </w:pPr>
      <w:r>
        <w:t>«волонтерство»,</w:t>
      </w:r>
      <w:r>
        <w:tab/>
        <w:t>«социальный</w:t>
      </w:r>
      <w:r>
        <w:tab/>
        <w:t>проект»,</w:t>
      </w:r>
      <w:r>
        <w:tab/>
        <w:t>«гражданская</w:t>
      </w:r>
      <w:r>
        <w:tab/>
        <w:t>и</w:t>
      </w:r>
      <w:r>
        <w:tab/>
        <w:t>социальная</w:t>
      </w:r>
      <w:r>
        <w:tab/>
        <w:t>ответственность»,</w:t>
      </w:r>
    </w:p>
    <w:p w:rsidR="00194B9B" w:rsidRDefault="00643C90">
      <w:pPr>
        <w:pStyle w:val="a3"/>
        <w:spacing w:before="139"/>
        <w:ind w:firstLine="0"/>
        <w:jc w:val="left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194B9B" w:rsidRDefault="00643C90">
      <w:pPr>
        <w:pStyle w:val="a3"/>
        <w:spacing w:before="137" w:line="360" w:lineRule="auto"/>
        <w:jc w:val="left"/>
      </w:pPr>
      <w:r>
        <w:t>анализировать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благотворительности,</w:t>
      </w:r>
      <w:r>
        <w:rPr>
          <w:spacing w:val="5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взаимовыручки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 xml:space="preserve">представителей </w:t>
      </w:r>
      <w:r>
        <w:t>разных этносов</w:t>
      </w:r>
      <w:r>
        <w:rPr>
          <w:spacing w:val="-1"/>
        </w:rPr>
        <w:t xml:space="preserve"> </w:t>
      </w:r>
      <w:r>
        <w:t>и религий;</w:t>
      </w:r>
    </w:p>
    <w:p w:rsidR="00194B9B" w:rsidRDefault="00643C90">
      <w:pPr>
        <w:pStyle w:val="a3"/>
        <w:tabs>
          <w:tab w:val="left" w:pos="1729"/>
          <w:tab w:val="left" w:pos="3550"/>
          <w:tab w:val="left" w:pos="4693"/>
          <w:tab w:val="left" w:pos="6243"/>
          <w:tab w:val="left" w:pos="6566"/>
          <w:tab w:val="left" w:pos="8840"/>
          <w:tab w:val="left" w:pos="10444"/>
        </w:tabs>
        <w:spacing w:line="360" w:lineRule="auto"/>
        <w:ind w:right="232"/>
        <w:jc w:val="left"/>
      </w:pPr>
      <w:r>
        <w:t>уметь</w:t>
      </w:r>
      <w:r>
        <w:tab/>
        <w:t>самостоятельно</w:t>
      </w:r>
      <w:r>
        <w:tab/>
        <w:t>находить</w:t>
      </w:r>
      <w:r>
        <w:tab/>
        <w:t>информацию</w:t>
      </w:r>
      <w:r>
        <w:tab/>
        <w:t>о</w:t>
      </w:r>
      <w:r>
        <w:tab/>
        <w:t>благотворительных,</w:t>
      </w:r>
      <w:r>
        <w:tab/>
        <w:t>волонтѐрских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проживания.</w:t>
      </w:r>
    </w:p>
    <w:p w:rsidR="00194B9B" w:rsidRDefault="00643C90">
      <w:pPr>
        <w:pStyle w:val="a3"/>
        <w:spacing w:line="360" w:lineRule="auto"/>
        <w:jc w:val="left"/>
      </w:pPr>
      <w:r>
        <w:t>Тема</w:t>
      </w:r>
      <w:r>
        <w:rPr>
          <w:spacing w:val="2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Гуманизм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сущностная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194B9B" w:rsidRDefault="00643C90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«гуманизм»</w:t>
      </w:r>
      <w:r>
        <w:rPr>
          <w:spacing w:val="5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8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194B9B" w:rsidRDefault="00643C90">
      <w:pPr>
        <w:pStyle w:val="a3"/>
        <w:spacing w:line="360" w:lineRule="auto"/>
        <w:jc w:val="left"/>
      </w:pPr>
      <w:r>
        <w:t>находить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проявления</w:t>
      </w:r>
      <w:r>
        <w:rPr>
          <w:spacing w:val="28"/>
        </w:rPr>
        <w:t xml:space="preserve"> </w:t>
      </w:r>
      <w:r>
        <w:t>гуманизма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историко-культурном</w:t>
      </w:r>
      <w:r>
        <w:rPr>
          <w:spacing w:val="30"/>
        </w:rPr>
        <w:t xml:space="preserve"> </w:t>
      </w:r>
      <w:r>
        <w:t>наследии</w:t>
      </w:r>
      <w:r>
        <w:rPr>
          <w:spacing w:val="2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194B9B" w:rsidRDefault="00643C90">
      <w:pPr>
        <w:pStyle w:val="a3"/>
        <w:spacing w:line="360" w:lineRule="auto"/>
        <w:jc w:val="left"/>
      </w:pPr>
      <w:r>
        <w:t>знать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гуманизма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высоконравст</w:t>
      </w:r>
      <w:r>
        <w:t>венной</w:t>
      </w:r>
      <w:r>
        <w:rPr>
          <w:spacing w:val="5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194B9B" w:rsidRDefault="00643C90">
      <w:pPr>
        <w:pStyle w:val="a3"/>
        <w:ind w:left="936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194B9B" w:rsidRDefault="00643C90">
      <w:pPr>
        <w:pStyle w:val="a3"/>
        <w:tabs>
          <w:tab w:val="left" w:pos="2047"/>
          <w:tab w:val="left" w:pos="4275"/>
          <w:tab w:val="left" w:pos="6036"/>
          <w:tab w:val="left" w:pos="6887"/>
          <w:tab w:val="left" w:pos="8439"/>
          <w:tab w:val="left" w:pos="9392"/>
        </w:tabs>
        <w:spacing w:before="137" w:line="360" w:lineRule="auto"/>
        <w:ind w:right="234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духовно-нравственных</w:t>
      </w:r>
      <w:r>
        <w:rPr>
          <w:spacing w:val="37"/>
        </w:rPr>
        <w:t xml:space="preserve"> </w:t>
      </w:r>
      <w:r>
        <w:t>качествах,</w:t>
      </w:r>
      <w:r>
        <w:rPr>
          <w:spacing w:val="35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осознавать и обосновывать ответственность личности при выборе социальных профес</w:t>
      </w:r>
      <w:r>
        <w:t>сий;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из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подтверждающие данную</w:t>
      </w:r>
    </w:p>
    <w:p w:rsidR="00194B9B" w:rsidRDefault="00643C90">
      <w:pPr>
        <w:pStyle w:val="a3"/>
        <w:ind w:firstLine="0"/>
        <w:jc w:val="left"/>
      </w:pP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194B9B" w:rsidRDefault="00643C90">
      <w:pPr>
        <w:pStyle w:val="a3"/>
        <w:tabs>
          <w:tab w:val="left" w:pos="1965"/>
          <w:tab w:val="left" w:pos="4211"/>
          <w:tab w:val="left" w:pos="6344"/>
          <w:tab w:val="left" w:pos="6978"/>
          <w:tab w:val="left" w:pos="8392"/>
        </w:tabs>
        <w:spacing w:before="135" w:line="360" w:lineRule="auto"/>
        <w:ind w:right="234"/>
        <w:jc w:val="left"/>
      </w:pPr>
      <w:r>
        <w:t>Тема</w:t>
      </w:r>
      <w:r>
        <w:tab/>
        <w:t>22.</w:t>
      </w:r>
      <w:r>
        <w:rPr>
          <w:spacing w:val="-2"/>
        </w:rPr>
        <w:t xml:space="preserve"> </w:t>
      </w:r>
      <w:r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 «благотворительность»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194B9B" w:rsidRDefault="00643C90">
      <w:pPr>
        <w:pStyle w:val="a3"/>
        <w:tabs>
          <w:tab w:val="left" w:pos="2452"/>
          <w:tab w:val="left" w:pos="3764"/>
          <w:tab w:val="left" w:pos="5385"/>
          <w:tab w:val="left" w:pos="5857"/>
          <w:tab w:val="left" w:pos="7568"/>
          <w:tab w:val="left" w:pos="8889"/>
          <w:tab w:val="left" w:pos="9602"/>
        </w:tabs>
        <w:spacing w:before="136" w:line="360" w:lineRule="auto"/>
        <w:ind w:right="23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духовно-нравственного</w:t>
      </w:r>
      <w:r>
        <w:rPr>
          <w:spacing w:val="-1"/>
        </w:rPr>
        <w:t xml:space="preserve"> </w:t>
      </w:r>
      <w:r>
        <w:t>развития личности самого</w:t>
      </w:r>
      <w:r>
        <w:rPr>
          <w:spacing w:val="-1"/>
        </w:rPr>
        <w:t xml:space="preserve"> </w:t>
      </w:r>
      <w:r>
        <w:t>мецената;</w:t>
      </w:r>
    </w:p>
    <w:p w:rsidR="00194B9B" w:rsidRDefault="00643C90">
      <w:pPr>
        <w:pStyle w:val="a3"/>
        <w:tabs>
          <w:tab w:val="left" w:pos="2914"/>
          <w:tab w:val="left" w:pos="4046"/>
          <w:tab w:val="left" w:pos="5696"/>
          <w:tab w:val="left" w:pos="6634"/>
          <w:tab w:val="left" w:pos="8361"/>
          <w:tab w:val="left" w:pos="8984"/>
          <w:tab w:val="left" w:pos="10097"/>
        </w:tabs>
        <w:spacing w:before="1" w:line="360" w:lineRule="auto"/>
        <w:ind w:right="234"/>
        <w:jc w:val="left"/>
      </w:pPr>
      <w:r>
        <w:t>характеризовать</w:t>
      </w:r>
      <w:r>
        <w:tab/>
        <w:t>понятие</w:t>
      </w:r>
      <w:r>
        <w:tab/>
        <w:t>«социальный</w:t>
      </w:r>
      <w:r>
        <w:tab/>
        <w:t>долг»,</w:t>
      </w:r>
      <w:r>
        <w:tab/>
        <w:t>обосновывать</w:t>
      </w:r>
      <w:r>
        <w:tab/>
        <w:t>его</w:t>
      </w:r>
      <w:r>
        <w:tab/>
        <w:t>важную</w:t>
      </w:r>
      <w:r>
        <w:tab/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194B9B" w:rsidRDefault="00643C90">
      <w:pPr>
        <w:pStyle w:val="a3"/>
        <w:tabs>
          <w:tab w:val="left" w:pos="2118"/>
          <w:tab w:val="left" w:pos="2965"/>
          <w:tab w:val="left" w:pos="5085"/>
          <w:tab w:val="left" w:pos="7541"/>
          <w:tab w:val="left" w:pos="9148"/>
        </w:tabs>
        <w:spacing w:line="360" w:lineRule="auto"/>
        <w:ind w:left="936" w:right="229" w:firstLine="0"/>
        <w:jc w:val="left"/>
      </w:pPr>
      <w:r>
        <w:t>приводить п</w:t>
      </w:r>
      <w:r>
        <w:t>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  <w:t>волонтѐрской</w:t>
      </w:r>
      <w:r>
        <w:tab/>
      </w:r>
      <w:r>
        <w:rPr>
          <w:spacing w:val="-1"/>
        </w:rPr>
        <w:t>деятельности,</w:t>
      </w:r>
    </w:p>
    <w:p w:rsidR="00194B9B" w:rsidRDefault="00643C90">
      <w:pPr>
        <w:pStyle w:val="a3"/>
        <w:ind w:firstLine="0"/>
        <w:jc w:val="left"/>
      </w:pPr>
      <w:r>
        <w:t>аргументированно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важность.</w:t>
      </w:r>
    </w:p>
    <w:p w:rsidR="00194B9B" w:rsidRDefault="00643C90">
      <w:pPr>
        <w:pStyle w:val="a3"/>
        <w:tabs>
          <w:tab w:val="left" w:pos="1826"/>
          <w:tab w:val="left" w:pos="3937"/>
          <w:tab w:val="left" w:pos="5057"/>
          <w:tab w:val="left" w:pos="6225"/>
          <w:tab w:val="left" w:pos="7227"/>
          <w:tab w:val="left" w:pos="7949"/>
          <w:tab w:val="left" w:pos="9287"/>
        </w:tabs>
        <w:spacing w:before="140" w:line="360" w:lineRule="auto"/>
        <w:ind w:right="233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</w:t>
      </w:r>
      <w:r>
        <w:t>ховного прогресса</w:t>
      </w:r>
      <w:r>
        <w:rPr>
          <w:spacing w:val="1"/>
        </w:rPr>
        <w:t xml:space="preserve"> </w:t>
      </w:r>
      <w:r>
        <w:t>общества.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194B9B" w:rsidRDefault="00643C90">
      <w:pPr>
        <w:pStyle w:val="a3"/>
        <w:tabs>
          <w:tab w:val="left" w:pos="1765"/>
          <w:tab w:val="left" w:pos="3907"/>
          <w:tab w:val="left" w:pos="5569"/>
          <w:tab w:val="left" w:pos="6761"/>
          <w:tab w:val="left" w:pos="7603"/>
          <w:tab w:val="left" w:pos="7956"/>
          <w:tab w:val="left" w:pos="9546"/>
        </w:tabs>
        <w:spacing w:before="137" w:line="360" w:lineRule="auto"/>
        <w:ind w:right="231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tab/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4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194B9B" w:rsidRDefault="00643C90">
      <w:pPr>
        <w:pStyle w:val="a3"/>
        <w:ind w:left="93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194B9B" w:rsidRDefault="00643C90">
      <w:pPr>
        <w:pStyle w:val="a3"/>
        <w:spacing w:before="139" w:line="360" w:lineRule="auto"/>
        <w:ind w:right="241"/>
        <w:jc w:val="left"/>
      </w:pPr>
      <w:r>
        <w:t>обосновывать</w:t>
      </w:r>
      <w:r>
        <w:rPr>
          <w:spacing w:val="23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науки,</w:t>
      </w:r>
      <w:r>
        <w:rPr>
          <w:spacing w:val="23"/>
        </w:rPr>
        <w:t xml:space="preserve"> </w:t>
      </w:r>
      <w:r>
        <w:t>получения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обоснования</w:t>
      </w:r>
      <w:r>
        <w:rPr>
          <w:spacing w:val="23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194B9B" w:rsidRDefault="00643C90">
      <w:pPr>
        <w:pStyle w:val="a3"/>
        <w:spacing w:line="360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науки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благополучия</w:t>
      </w:r>
      <w:r>
        <w:rPr>
          <w:spacing w:val="40"/>
        </w:rPr>
        <w:t xml:space="preserve"> </w:t>
      </w:r>
      <w:r>
        <w:t>общества,</w:t>
      </w:r>
      <w:r>
        <w:rPr>
          <w:spacing w:val="43"/>
        </w:rPr>
        <w:t xml:space="preserve"> </w:t>
      </w:r>
      <w:r>
        <w:t>страны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194B9B" w:rsidRDefault="00643C90">
      <w:pPr>
        <w:pStyle w:val="a3"/>
        <w:tabs>
          <w:tab w:val="left" w:pos="2622"/>
          <w:tab w:val="left" w:pos="3840"/>
          <w:tab w:val="left" w:pos="4847"/>
          <w:tab w:val="left" w:pos="5238"/>
          <w:tab w:val="left" w:pos="7118"/>
          <w:tab w:val="left" w:pos="7492"/>
          <w:tab w:val="left" w:pos="8391"/>
          <w:tab w:val="left" w:pos="8865"/>
          <w:tab w:val="left" w:pos="9597"/>
          <w:tab w:val="left" w:pos="9988"/>
        </w:tabs>
        <w:spacing w:line="360" w:lineRule="auto"/>
        <w:ind w:right="238"/>
        <w:jc w:val="left"/>
      </w:pPr>
      <w:r>
        <w:t>обосновывать</w:t>
      </w:r>
      <w:r>
        <w:tab/>
        <w:t>важность</w:t>
      </w:r>
      <w:r>
        <w:tab/>
        <w:t>морали</w:t>
      </w:r>
      <w:r>
        <w:tab/>
        <w:t>и</w:t>
      </w:r>
      <w:r>
        <w:tab/>
        <w:t>нравственности</w:t>
      </w:r>
      <w:r>
        <w:tab/>
        <w:t>в</w:t>
      </w:r>
      <w:r>
        <w:tab/>
        <w:t>науке,</w:t>
      </w:r>
      <w:r>
        <w:tab/>
        <w:t>еѐ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</w:t>
      </w:r>
      <w:r>
        <w:t>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tabs>
          <w:tab w:val="left" w:pos="2989"/>
          <w:tab w:val="left" w:pos="4142"/>
          <w:tab w:val="left" w:pos="5840"/>
          <w:tab w:val="left" w:pos="7538"/>
          <w:tab w:val="left" w:pos="8761"/>
          <w:tab w:val="left" w:pos="9212"/>
          <w:tab w:val="left" w:pos="9999"/>
        </w:tabs>
        <w:spacing w:before="137" w:line="360" w:lineRule="auto"/>
        <w:ind w:right="233"/>
        <w:jc w:val="left"/>
      </w:pPr>
      <w:r>
        <w:t>Характеризовать</w:t>
      </w:r>
      <w:r>
        <w:tab/>
        <w:t>понятие</w:t>
      </w:r>
      <w:r>
        <w:tab/>
        <w:t>«профессия»,</w:t>
      </w:r>
      <w:r>
        <w:tab/>
        <w:t>предполагать</w:t>
      </w:r>
      <w:r>
        <w:tab/>
        <w:t>характер</w:t>
      </w:r>
      <w:r>
        <w:tab/>
        <w:t>и</w:t>
      </w:r>
      <w:r>
        <w:tab/>
        <w:t>цель</w:t>
      </w:r>
      <w:r>
        <w:tab/>
      </w:r>
      <w:r>
        <w:rPr>
          <w:spacing w:val="-1"/>
        </w:rPr>
        <w:t>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194B9B" w:rsidRDefault="00643C90">
      <w:pPr>
        <w:pStyle w:val="a3"/>
        <w:spacing w:line="360" w:lineRule="auto"/>
        <w:jc w:val="left"/>
      </w:pPr>
      <w:r>
        <w:t>обосновывать</w:t>
      </w:r>
      <w:r>
        <w:rPr>
          <w:spacing w:val="39"/>
        </w:rPr>
        <w:t xml:space="preserve"> </w:t>
      </w:r>
      <w:r>
        <w:t>преимущества</w:t>
      </w:r>
      <w:r>
        <w:rPr>
          <w:spacing w:val="38"/>
        </w:rPr>
        <w:t xml:space="preserve"> </w:t>
      </w:r>
      <w:r>
        <w:t>выбранной</w:t>
      </w:r>
      <w:r>
        <w:rPr>
          <w:spacing w:val="39"/>
        </w:rPr>
        <w:t xml:space="preserve"> </w:t>
      </w:r>
      <w:r>
        <w:t>профессии,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еѐ</w:t>
      </w:r>
      <w:r>
        <w:rPr>
          <w:spacing w:val="38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человека, 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труда.</w:t>
      </w:r>
    </w:p>
    <w:p w:rsidR="00194B9B" w:rsidRDefault="00643C90">
      <w:pPr>
        <w:pStyle w:val="a3"/>
        <w:spacing w:line="360" w:lineRule="auto"/>
        <w:ind w:left="936" w:right="5087" w:firstLine="0"/>
        <w:jc w:val="left"/>
      </w:pPr>
      <w:r>
        <w:t>Тематический блок 4. «Родина и 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Гражданин.</w:t>
      </w:r>
    </w:p>
    <w:p w:rsidR="00194B9B" w:rsidRDefault="00643C90">
      <w:pPr>
        <w:pStyle w:val="a3"/>
        <w:tabs>
          <w:tab w:val="left" w:pos="3334"/>
          <w:tab w:val="left" w:pos="4838"/>
          <w:tab w:val="left" w:pos="6474"/>
          <w:tab w:val="left" w:pos="7275"/>
          <w:tab w:val="left" w:pos="9529"/>
        </w:tabs>
        <w:spacing w:line="360" w:lineRule="auto"/>
        <w:ind w:right="237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28"/>
          <w:tab w:val="left" w:pos="4912"/>
          <w:tab w:val="left" w:pos="6125"/>
          <w:tab w:val="left" w:pos="7792"/>
          <w:tab w:val="left" w:pos="9165"/>
        </w:tabs>
        <w:spacing w:before="119" w:line="362" w:lineRule="auto"/>
        <w:ind w:right="232"/>
        <w:jc w:val="left"/>
      </w:pPr>
      <w:r>
        <w:t>понимать</w:t>
      </w:r>
      <w:r>
        <w:tab/>
      </w:r>
      <w:r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  <w:r>
        <w:tab/>
      </w:r>
      <w:r>
        <w:rPr>
          <w:spacing w:val="-1"/>
        </w:rP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194B9B" w:rsidRDefault="00643C90">
      <w:pPr>
        <w:pStyle w:val="a3"/>
        <w:spacing w:line="360" w:lineRule="auto"/>
        <w:ind w:left="936" w:right="2352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194B9B" w:rsidRDefault="00643C90">
      <w:pPr>
        <w:pStyle w:val="a3"/>
        <w:spacing w:before="135"/>
        <w:ind w:left="936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194B9B" w:rsidRDefault="00643C90">
      <w:pPr>
        <w:pStyle w:val="a3"/>
        <w:tabs>
          <w:tab w:val="left" w:pos="2435"/>
          <w:tab w:val="left" w:pos="3936"/>
          <w:tab w:val="left" w:pos="4552"/>
          <w:tab w:val="left" w:pos="5862"/>
          <w:tab w:val="left" w:pos="7539"/>
          <w:tab w:val="left" w:pos="8575"/>
        </w:tabs>
        <w:spacing w:before="136" w:line="360" w:lineRule="auto"/>
        <w:ind w:right="234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</w:r>
      <w:r>
        <w:rPr>
          <w:spacing w:val="-1"/>
        </w:rPr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194B9B" w:rsidRDefault="00643C90">
      <w:pPr>
        <w:pStyle w:val="a3"/>
        <w:spacing w:line="360" w:lineRule="auto"/>
        <w:ind w:left="936" w:right="5345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194B9B" w:rsidRDefault="00643C90">
      <w:pPr>
        <w:pStyle w:val="a3"/>
        <w:spacing w:before="2"/>
        <w:ind w:left="936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194B9B" w:rsidRDefault="00643C90">
      <w:pPr>
        <w:pStyle w:val="a3"/>
        <w:spacing w:before="137" w:line="360" w:lineRule="auto"/>
        <w:ind w:left="936" w:right="1936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194B9B" w:rsidRDefault="00643C90">
      <w:pPr>
        <w:pStyle w:val="a3"/>
        <w:spacing w:line="360" w:lineRule="auto"/>
        <w:ind w:right="219"/>
        <w:jc w:val="left"/>
      </w:pPr>
      <w:r>
        <w:t xml:space="preserve">характеризовать понятия «военный подвиг», «честь», </w:t>
      </w:r>
      <w:r>
        <w:t>«доблесть», обосновывать их важность,</w:t>
      </w:r>
      <w:r>
        <w:rPr>
          <w:spacing w:val="-5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</w:t>
      </w:r>
      <w:r>
        <w:rPr>
          <w:spacing w:val="-1"/>
        </w:rPr>
        <w:t xml:space="preserve"> </w:t>
      </w:r>
      <w:r>
        <w:t>проявлений.</w:t>
      </w:r>
    </w:p>
    <w:p w:rsidR="00194B9B" w:rsidRDefault="00643C90">
      <w:pPr>
        <w:pStyle w:val="a3"/>
        <w:spacing w:line="360" w:lineRule="auto"/>
        <w:ind w:left="936" w:right="5206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 «государство»;</w:t>
      </w:r>
    </w:p>
    <w:p w:rsidR="00194B9B" w:rsidRDefault="00643C90">
      <w:pPr>
        <w:pStyle w:val="a3"/>
        <w:spacing w:before="1" w:line="360" w:lineRule="auto"/>
        <w:ind w:right="241"/>
        <w:jc w:val="left"/>
      </w:pPr>
      <w:r>
        <w:t>уметь</w:t>
      </w:r>
      <w:r>
        <w:rPr>
          <w:spacing w:val="20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и духовно-нравственные</w:t>
      </w:r>
      <w:r>
        <w:rPr>
          <w:spacing w:val="-1"/>
        </w:rPr>
        <w:t xml:space="preserve"> </w:t>
      </w:r>
      <w:r>
        <w:t>ценности;</w:t>
      </w:r>
    </w:p>
    <w:p w:rsidR="00194B9B" w:rsidRDefault="00643C90">
      <w:pPr>
        <w:pStyle w:val="a3"/>
        <w:spacing w:line="360" w:lineRule="auto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понятие</w:t>
      </w:r>
      <w:r>
        <w:rPr>
          <w:spacing w:val="46"/>
        </w:rPr>
        <w:t xml:space="preserve"> </w:t>
      </w:r>
      <w:r>
        <w:t>«закон»</w:t>
      </w:r>
      <w:r>
        <w:rPr>
          <w:spacing w:val="38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существенную</w:t>
      </w:r>
      <w:r>
        <w:rPr>
          <w:spacing w:val="45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гражданской</w:t>
      </w:r>
      <w:r>
        <w:rPr>
          <w:spacing w:val="43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3361"/>
          <w:tab w:val="left" w:pos="4941"/>
          <w:tab w:val="left" w:pos="7090"/>
          <w:tab w:val="left" w:pos="9421"/>
        </w:tabs>
        <w:spacing w:line="360" w:lineRule="auto"/>
        <w:ind w:right="23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194B9B" w:rsidRDefault="00643C90">
      <w:pPr>
        <w:pStyle w:val="a3"/>
        <w:ind w:left="936" w:firstLine="0"/>
        <w:jc w:val="left"/>
      </w:pPr>
      <w:r>
        <w:t>Те</w:t>
      </w:r>
      <w:r>
        <w:t>ма</w:t>
      </w:r>
      <w:r>
        <w:rPr>
          <w:spacing w:val="-6"/>
        </w:rPr>
        <w:t xml:space="preserve"> </w:t>
      </w:r>
      <w:r>
        <w:t>29.</w:t>
      </w:r>
      <w:r>
        <w:rPr>
          <w:spacing w:val="-6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194B9B" w:rsidRDefault="00643C90">
      <w:pPr>
        <w:pStyle w:val="a3"/>
        <w:tabs>
          <w:tab w:val="left" w:pos="3020"/>
          <w:tab w:val="left" w:pos="3768"/>
          <w:tab w:val="left" w:pos="5365"/>
          <w:tab w:val="left" w:pos="7067"/>
          <w:tab w:val="left" w:pos="7509"/>
          <w:tab w:val="left" w:pos="9295"/>
        </w:tabs>
        <w:spacing w:before="139" w:line="360" w:lineRule="auto"/>
        <w:ind w:right="237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еѐ</w:t>
      </w:r>
      <w:r>
        <w:tab/>
        <w:t>составляющие:</w:t>
      </w:r>
      <w:r>
        <w:tab/>
      </w:r>
      <w:r>
        <w:rPr>
          <w:spacing w:val="-1"/>
        </w:rPr>
        <w:t>этническую,</w:t>
      </w:r>
      <w:r>
        <w:rPr>
          <w:spacing w:val="-57"/>
        </w:rPr>
        <w:t xml:space="preserve"> </w:t>
      </w:r>
      <w:r>
        <w:t>религиозную, гендерную идентичности;</w:t>
      </w:r>
    </w:p>
    <w:p w:rsidR="00194B9B" w:rsidRDefault="00643C90">
      <w:pPr>
        <w:pStyle w:val="a3"/>
        <w:spacing w:before="1" w:line="360" w:lineRule="auto"/>
        <w:ind w:left="936" w:right="221" w:firstLine="0"/>
        <w:jc w:val="left"/>
      </w:pPr>
      <w:r>
        <w:t>обосновывать важность духовно-нравственных качеств гражданина, указывать их источники.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 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194B9B" w:rsidRDefault="00643C90">
      <w:pPr>
        <w:pStyle w:val="a3"/>
        <w:spacing w:line="360" w:lineRule="auto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«добрые</w:t>
      </w:r>
      <w:r>
        <w:rPr>
          <w:spacing w:val="10"/>
        </w:rPr>
        <w:t xml:space="preserve"> </w:t>
      </w:r>
      <w:r>
        <w:t>дела»</w:t>
      </w:r>
      <w:r>
        <w:rPr>
          <w:spacing w:val="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контексте</w:t>
      </w:r>
      <w:r>
        <w:rPr>
          <w:spacing w:val="10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характера;</w:t>
      </w:r>
    </w:p>
    <w:p w:rsidR="00194B9B" w:rsidRDefault="00643C90">
      <w:pPr>
        <w:pStyle w:val="a3"/>
        <w:tabs>
          <w:tab w:val="left" w:pos="2290"/>
          <w:tab w:val="left" w:pos="3617"/>
          <w:tab w:val="left" w:pos="4797"/>
          <w:tab w:val="left" w:pos="5560"/>
          <w:tab w:val="left" w:pos="6086"/>
          <w:tab w:val="left" w:pos="7649"/>
          <w:tab w:val="left" w:pos="8193"/>
          <w:tab w:val="left" w:pos="9196"/>
        </w:tabs>
        <w:spacing w:line="360" w:lineRule="auto"/>
        <w:ind w:right="237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194B9B" w:rsidRDefault="00643C90">
      <w:pPr>
        <w:pStyle w:val="a3"/>
        <w:ind w:left="936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194B9B" w:rsidRDefault="00643C90">
      <w:pPr>
        <w:pStyle w:val="a3"/>
        <w:spacing w:before="137" w:line="360" w:lineRule="auto"/>
        <w:ind w:left="936" w:right="2592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свой    </w:t>
      </w:r>
      <w:r>
        <w:rPr>
          <w:spacing w:val="1"/>
        </w:rPr>
        <w:t xml:space="preserve"> </w:t>
      </w:r>
      <w:r>
        <w:t xml:space="preserve">идеал      человека      и      </w:t>
      </w:r>
      <w:r>
        <w:t>нравственные      качества,      которые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194B9B" w:rsidRDefault="00643C90">
      <w:pPr>
        <w:pStyle w:val="a3"/>
        <w:spacing w:line="271" w:lineRule="exact"/>
        <w:ind w:left="936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194B9B" w:rsidRDefault="00643C90">
      <w:pPr>
        <w:pStyle w:val="a3"/>
        <w:spacing w:before="140"/>
        <w:ind w:left="936" w:firstLine="0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194B9B" w:rsidRDefault="00643C90">
      <w:pPr>
        <w:pStyle w:val="a3"/>
        <w:spacing w:before="136" w:line="360" w:lineRule="auto"/>
        <w:ind w:right="228"/>
      </w:pPr>
      <w:r>
        <w:t>уметь описать в выбранном направлении с помощью известных примеров образ 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</w:t>
      </w:r>
      <w:r>
        <w:t>ями</w:t>
      </w:r>
      <w:r>
        <w:rPr>
          <w:spacing w:val="-2"/>
        </w:rPr>
        <w:t xml:space="preserve"> </w:t>
      </w:r>
      <w:r>
        <w:t>культуры;</w:t>
      </w:r>
    </w:p>
    <w:p w:rsidR="00194B9B" w:rsidRDefault="00643C90">
      <w:pPr>
        <w:pStyle w:val="a3"/>
        <w:ind w:left="936" w:firstLine="0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194B9B" w:rsidRDefault="00643C90">
      <w:pPr>
        <w:pStyle w:val="a3"/>
        <w:spacing w:before="140" w:line="360" w:lineRule="auto"/>
        <w:ind w:right="225"/>
      </w:pPr>
      <w:r>
        <w:t xml:space="preserve">характеризовать       </w:t>
      </w:r>
      <w:r>
        <w:rPr>
          <w:spacing w:val="1"/>
        </w:rPr>
        <w:t xml:space="preserve"> </w:t>
      </w:r>
      <w:r>
        <w:t xml:space="preserve">основные       </w:t>
      </w:r>
      <w:r>
        <w:rPr>
          <w:spacing w:val="1"/>
        </w:rPr>
        <w:t xml:space="preserve"> </w:t>
      </w:r>
      <w:r>
        <w:t>признаки         понятия         «человек»         с         опорой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исторические      </w:t>
      </w:r>
      <w:r>
        <w:rPr>
          <w:spacing w:val="1"/>
        </w:rPr>
        <w:t xml:space="preserve"> </w:t>
      </w:r>
      <w:r>
        <w:t xml:space="preserve">и        культурные        примеры,       </w:t>
      </w:r>
      <w:r>
        <w:t xml:space="preserve"> их        осмысление        и        оценку,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3"/>
        <w:spacing w:before="139" w:line="360" w:lineRule="auto"/>
        <w:ind w:right="23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194B9B" w:rsidRDefault="00643C90">
      <w:pPr>
        <w:pStyle w:val="a3"/>
        <w:tabs>
          <w:tab w:val="left" w:pos="3428"/>
          <w:tab w:val="left" w:pos="5899"/>
          <w:tab w:val="left" w:pos="7889"/>
          <w:tab w:val="left" w:pos="9490"/>
        </w:tabs>
        <w:spacing w:line="360" w:lineRule="auto"/>
        <w:ind w:right="229"/>
      </w:pPr>
      <w:r>
        <w:t>Личностные компетенции обучающихся не подлежат непосредственной оценке, не являются</w:t>
      </w:r>
      <w:r>
        <w:rPr>
          <w:spacing w:val="1"/>
        </w:rPr>
        <w:t xml:space="preserve"> </w:t>
      </w:r>
      <w:r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</w:r>
      <w:r>
        <w:rPr>
          <w:spacing w:val="-1"/>
        </w:rPr>
        <w:t>итогового,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194B9B" w:rsidRDefault="00643C90">
      <w:pPr>
        <w:pStyle w:val="a3"/>
        <w:tabs>
          <w:tab w:val="left" w:pos="2660"/>
          <w:tab w:val="left" w:pos="4812"/>
          <w:tab w:val="left" w:pos="7304"/>
          <w:tab w:val="left" w:pos="9481"/>
        </w:tabs>
        <w:spacing w:line="360" w:lineRule="auto"/>
        <w:ind w:right="226"/>
      </w:pPr>
      <w:r>
        <w:t>Система оценки образовательных достижений основана на методе наблюдения и включает:</w:t>
      </w:r>
      <w:r>
        <w:rPr>
          <w:spacing w:val="1"/>
        </w:rPr>
        <w:t xml:space="preserve"> </w:t>
      </w:r>
      <w:r>
        <w:t>педагогические</w:t>
      </w:r>
      <w:r>
        <w:tab/>
        <w:t>наблюдения,</w:t>
      </w:r>
      <w:r>
        <w:tab/>
        <w:t>педагогическую</w:t>
      </w:r>
      <w:r>
        <w:tab/>
        <w:t>диагностику,</w:t>
      </w:r>
      <w:r>
        <w:tab/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</w:t>
      </w:r>
      <w:r>
        <w:t>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6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нравственных ценностей </w:t>
      </w:r>
      <w:r>
        <w:t>личности, включающие традиционные ценности как опорные 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194B9B" w:rsidRDefault="00643C90">
      <w:pPr>
        <w:pStyle w:val="a3"/>
        <w:spacing w:before="1" w:line="360" w:lineRule="auto"/>
        <w:ind w:right="23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194B9B" w:rsidRDefault="00194B9B">
      <w:pPr>
        <w:pStyle w:val="a3"/>
        <w:spacing w:before="5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92"/>
        </w:numPr>
        <w:tabs>
          <w:tab w:val="left" w:pos="1417"/>
        </w:tabs>
        <w:spacing w:line="360" w:lineRule="auto"/>
        <w:ind w:left="227" w:right="231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  <w:tab w:val="left" w:pos="4943"/>
          <w:tab w:val="left" w:pos="9184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 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 xml:space="preserve">«Искусство») (далее соответственно – программа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искусству, изобразительное искусство)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19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5077"/>
          <w:tab w:val="left" w:pos="9399"/>
        </w:tabs>
        <w:spacing w:before="140" w:line="360" w:lineRule="auto"/>
        <w:ind w:left="227"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  <w:t>воспитания и соци</w:t>
      </w:r>
      <w:r>
        <w:rPr>
          <w:sz w:val="24"/>
        </w:rPr>
        <w:t>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5548"/>
          <w:tab w:val="left" w:pos="9374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Основная цель изобразительное искусства – развитие визуально-пространственного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учащихся как формы эмоционально-ценностного, эстетического освоения мира,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z w:val="24"/>
        </w:rPr>
        <w:tab/>
        <w:t>и</w:t>
      </w:r>
      <w:r>
        <w:rPr>
          <w:sz w:val="24"/>
        </w:rPr>
        <w:tab/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художественном и нравственном пространстве культуры. Искусство рассматривается как 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9223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Изобразительное искусство как учебный </w:t>
      </w:r>
      <w:r>
        <w:rPr>
          <w:sz w:val="24"/>
        </w:rPr>
        <w:t>предмет имеет интегративный характер,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формы учебной деятельности – практическая художественно-творческая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 восприятие произведений искусства и эстетическое наблюдение окружающего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задачами являются ф</w:t>
      </w:r>
      <w:r>
        <w:rPr>
          <w:sz w:val="24"/>
        </w:rPr>
        <w:t>ормирование активного отношения к традициям 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z w:val="24"/>
        </w:rPr>
        <w:tab/>
        <w:t>эстетической</w:t>
      </w:r>
    </w:p>
    <w:p w:rsidR="00194B9B" w:rsidRDefault="00643C90">
      <w:pPr>
        <w:pStyle w:val="a3"/>
        <w:spacing w:line="360" w:lineRule="auto"/>
        <w:ind w:right="230" w:firstLine="0"/>
      </w:pP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 искусстве, в национальных образах предметно-материальной и 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красоты человека.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4142"/>
          <w:tab w:val="left" w:pos="9430"/>
        </w:tabs>
        <w:spacing w:before="1"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обучающегося, его активной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учебно-позна</w:t>
      </w:r>
      <w:r>
        <w:rPr>
          <w:sz w:val="24"/>
        </w:rPr>
        <w:t>вательной деятельности, творческого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формирования</w:t>
      </w:r>
      <w:r>
        <w:rPr>
          <w:sz w:val="24"/>
        </w:rPr>
        <w:tab/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3666"/>
          <w:tab w:val="left" w:pos="4657"/>
          <w:tab w:val="left" w:pos="4783"/>
          <w:tab w:val="left" w:pos="7273"/>
          <w:tab w:val="left" w:pos="9036"/>
          <w:tab w:val="left" w:pos="9222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изобразительному</w:t>
      </w:r>
      <w:r>
        <w:rPr>
          <w:sz w:val="24"/>
        </w:rPr>
        <w:tab/>
        <w:t>искусству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адаптировано с учѐтом индивидуальных качеств обучающихся как для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выдающиеся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Для оценки качества образования </w:t>
      </w:r>
      <w:r>
        <w:rPr>
          <w:sz w:val="24"/>
        </w:rPr>
        <w:t>изобразительному искусству кроме личностных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чѐтко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4"/>
          <w:sz w:val="24"/>
        </w:rPr>
        <w:t xml:space="preserve"> </w:t>
      </w:r>
      <w:r>
        <w:rPr>
          <w:sz w:val="24"/>
        </w:rPr>
        <w:t>теме,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40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 xml:space="preserve">В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урочное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 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сотв</w:t>
      </w:r>
      <w:r>
        <w:rPr>
          <w:sz w:val="24"/>
        </w:rPr>
        <w:t>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деятельность, которая предусмотрена тематическим планом и может иметь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Учебный материал каждого модуля разделѐн на тематические блоки,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 искусств</w:t>
      </w:r>
      <w:r>
        <w:rPr>
          <w:sz w:val="24"/>
        </w:rPr>
        <w:t>оведческую исследовательскую работу обучающихся и 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социокультурная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деятельность,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процессе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которой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обучающиеся      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декоративно-прикладного искусства, изображения в зрелищных и экранных искусствах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(вариативно).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художественно-творческую деятельность, </w:t>
      </w:r>
      <w:r>
        <w:rPr>
          <w:sz w:val="24"/>
        </w:rPr>
        <w:t>восприятие произведений искусства и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</w:t>
      </w:r>
      <w:r>
        <w:rPr>
          <w:sz w:val="24"/>
        </w:rPr>
        <w:t>атериалами.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2"/>
        <w:ind w:left="1896" w:hanging="96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194B9B" w:rsidRDefault="00643C90">
      <w:pPr>
        <w:pStyle w:val="a3"/>
        <w:tabs>
          <w:tab w:val="left" w:pos="2634"/>
          <w:tab w:val="left" w:pos="5097"/>
          <w:tab w:val="left" w:pos="6836"/>
          <w:tab w:val="left" w:pos="7947"/>
          <w:tab w:val="left" w:pos="9425"/>
        </w:tabs>
        <w:spacing w:before="136" w:line="360" w:lineRule="auto"/>
        <w:ind w:right="237"/>
      </w:pPr>
      <w:r>
        <w:t>освоение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формы</w:t>
      </w:r>
      <w:r>
        <w:tab/>
      </w:r>
      <w:r>
        <w:rPr>
          <w:spacing w:val="-1"/>
        </w:rPr>
        <w:t>выражения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пространственных     </w:t>
      </w:r>
      <w:r>
        <w:rPr>
          <w:spacing w:val="36"/>
        </w:rPr>
        <w:t xml:space="preserve"> </w:t>
      </w:r>
      <w:r>
        <w:t xml:space="preserve">формах     </w:t>
      </w:r>
      <w:r>
        <w:rPr>
          <w:spacing w:val="39"/>
        </w:rPr>
        <w:t xml:space="preserve"> </w:t>
      </w:r>
      <w:r>
        <w:t xml:space="preserve">духовных     </w:t>
      </w:r>
      <w:r>
        <w:rPr>
          <w:spacing w:val="37"/>
        </w:rPr>
        <w:t xml:space="preserve"> </w:t>
      </w:r>
      <w:r>
        <w:t xml:space="preserve">ценностей,     </w:t>
      </w:r>
      <w:r>
        <w:rPr>
          <w:spacing w:val="34"/>
        </w:rPr>
        <w:t xml:space="preserve"> </w:t>
      </w:r>
      <w:r>
        <w:t xml:space="preserve">формирование     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общества;</w:t>
      </w:r>
    </w:p>
    <w:p w:rsidR="00194B9B" w:rsidRDefault="00643C90">
      <w:pPr>
        <w:pStyle w:val="a3"/>
        <w:spacing w:line="360" w:lineRule="auto"/>
        <w:ind w:right="233"/>
      </w:pPr>
      <w:r>
        <w:t>формирование у обучающихся представлений об отечественной и мировой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всѐм</w:t>
      </w:r>
      <w:r>
        <w:rPr>
          <w:spacing w:val="-1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194B9B" w:rsidRDefault="00643C90">
      <w:pPr>
        <w:pStyle w:val="a3"/>
        <w:tabs>
          <w:tab w:val="left" w:pos="3129"/>
          <w:tab w:val="left" w:pos="3937"/>
          <w:tab w:val="left" w:pos="6048"/>
          <w:tab w:val="left" w:pos="7597"/>
          <w:tab w:val="left" w:pos="9732"/>
        </w:tabs>
        <w:ind w:left="936" w:firstLine="0"/>
      </w:pPr>
      <w:r>
        <w:t>формирование</w:t>
      </w:r>
      <w:r>
        <w:tab/>
        <w:t>у</w:t>
      </w:r>
      <w:r>
        <w:tab/>
        <w:t>обучающихся</w:t>
      </w:r>
      <w:r>
        <w:tab/>
        <w:t>навыков</w:t>
      </w:r>
      <w:r>
        <w:tab/>
        <w:t>эстетического</w:t>
      </w:r>
      <w:r>
        <w:tab/>
        <w:t>видения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194B9B" w:rsidRDefault="00643C90">
      <w:pPr>
        <w:pStyle w:val="a3"/>
        <w:tabs>
          <w:tab w:val="left" w:pos="2495"/>
          <w:tab w:val="left" w:pos="3863"/>
          <w:tab w:val="left" w:pos="4193"/>
          <w:tab w:val="left" w:pos="5273"/>
          <w:tab w:val="left" w:pos="7753"/>
          <w:tab w:val="left" w:pos="7897"/>
          <w:tab w:val="left" w:pos="9847"/>
        </w:tabs>
        <w:spacing w:before="140" w:line="360" w:lineRule="auto"/>
        <w:ind w:right="225"/>
      </w:pPr>
      <w:r>
        <w:t>прио</w:t>
      </w:r>
      <w:r>
        <w:t>бретение опыта создания творческой работы посредством различных художественных</w:t>
      </w:r>
      <w:r>
        <w:rPr>
          <w:spacing w:val="1"/>
        </w:rPr>
        <w:t xml:space="preserve"> </w:t>
      </w: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</w:t>
      </w:r>
      <w:r>
        <w:tab/>
      </w:r>
      <w:r>
        <w:tab/>
        <w:t>скульптура),</w:t>
      </w:r>
      <w:r>
        <w:tab/>
      </w:r>
      <w:r>
        <w:tab/>
      </w:r>
      <w:r>
        <w:tab/>
        <w:t>декоративно-прикладных,</w:t>
      </w:r>
      <w:r>
        <w:rPr>
          <w:spacing w:val="-58"/>
        </w:rPr>
        <w:t xml:space="preserve"> </w:t>
      </w:r>
      <w:r>
        <w:t>в архитектуре и дизайне, опыта художес</w:t>
      </w:r>
      <w:r>
        <w:t>твенного творчества в компьютерной графике и анимации,</w:t>
      </w:r>
      <w:r>
        <w:rPr>
          <w:spacing w:val="1"/>
        </w:rPr>
        <w:t xml:space="preserve"> </w:t>
      </w:r>
      <w:r>
        <w:t>фотографии,</w:t>
      </w:r>
      <w:r>
        <w:tab/>
        <w:t>работы</w:t>
      </w:r>
      <w:r>
        <w:tab/>
      </w:r>
      <w:r>
        <w:tab/>
        <w:t>в</w:t>
      </w:r>
      <w:r>
        <w:tab/>
        <w:t>синтетических</w:t>
      </w:r>
      <w:r>
        <w:tab/>
        <w:t>искусствах</w:t>
      </w:r>
      <w:r>
        <w:tab/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194B9B" w:rsidRDefault="00643C90">
      <w:pPr>
        <w:pStyle w:val="a3"/>
        <w:spacing w:line="360" w:lineRule="auto"/>
        <w:ind w:left="936" w:right="238" w:firstLine="0"/>
      </w:pPr>
      <w:r>
        <w:t>формирование пространственного мышления и аналитических визуальных 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41"/>
        </w:rPr>
        <w:t xml:space="preserve"> </w:t>
      </w:r>
      <w:r>
        <w:t>представлениями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средствах</w:t>
      </w:r>
      <w:r>
        <w:rPr>
          <w:spacing w:val="44"/>
        </w:rPr>
        <w:t xml:space="preserve"> </w:t>
      </w:r>
      <w:r>
        <w:t>выразительности</w:t>
      </w:r>
      <w:r>
        <w:rPr>
          <w:spacing w:val="42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как</w:t>
      </w:r>
    </w:p>
    <w:p w:rsidR="00194B9B" w:rsidRDefault="00643C90">
      <w:pPr>
        <w:pStyle w:val="a3"/>
        <w:spacing w:line="360" w:lineRule="auto"/>
        <w:ind w:right="232" w:firstLine="0"/>
      </w:pP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 человека;</w:t>
      </w:r>
    </w:p>
    <w:p w:rsidR="00194B9B" w:rsidRDefault="00643C90">
      <w:pPr>
        <w:pStyle w:val="a3"/>
        <w:spacing w:before="1" w:line="360" w:lineRule="auto"/>
        <w:ind w:left="936" w:right="237" w:firstLine="0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уважения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любви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цивилизационному</w:t>
      </w:r>
      <w:r>
        <w:rPr>
          <w:spacing w:val="43"/>
        </w:rPr>
        <w:t xml:space="preserve"> </w:t>
      </w:r>
      <w:r>
        <w:t>наследию</w:t>
      </w:r>
      <w:r>
        <w:rPr>
          <w:spacing w:val="49"/>
        </w:rPr>
        <w:t xml:space="preserve"> </w:t>
      </w:r>
      <w:r>
        <w:t>России</w:t>
      </w:r>
    </w:p>
    <w:p w:rsidR="00194B9B" w:rsidRDefault="00643C90">
      <w:pPr>
        <w:pStyle w:val="a3"/>
        <w:ind w:firstLine="0"/>
      </w:pPr>
      <w:r>
        <w:t>через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194B9B" w:rsidRDefault="00643C90">
      <w:pPr>
        <w:pStyle w:val="a3"/>
        <w:spacing w:before="137" w:line="360" w:lineRule="auto"/>
        <w:ind w:right="23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 личностно значимой</w:t>
      </w:r>
      <w:r>
        <w:rPr>
          <w:spacing w:val="-2"/>
        </w:rPr>
        <w:t xml:space="preserve"> </w:t>
      </w:r>
      <w:r>
        <w:t>ценности.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соответствии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ФГОС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ООО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изобразительное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искусство    </w:t>
      </w:r>
      <w:r>
        <w:rPr>
          <w:spacing w:val="4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и 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194B9B" w:rsidRDefault="00643C90">
      <w:pPr>
        <w:pStyle w:val="a3"/>
        <w:spacing w:before="1" w:line="360" w:lineRule="auto"/>
        <w:ind w:right="227"/>
      </w:pPr>
      <w:r>
        <w:t>Общее число часов, рекомендованных для изуче</w:t>
      </w:r>
      <w:r>
        <w:t>ния изобразительного искусства, – 102 часа: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5    </w:t>
      </w:r>
      <w:r>
        <w:rPr>
          <w:spacing w:val="1"/>
        </w:rPr>
        <w:t xml:space="preserve"> </w:t>
      </w:r>
      <w:r>
        <w:t xml:space="preserve">классе    </w:t>
      </w:r>
      <w:r>
        <w:rPr>
          <w:spacing w:val="1"/>
        </w:rPr>
        <w:t xml:space="preserve"> </w:t>
      </w:r>
      <w:r>
        <w:t>–      34      часа      (1      час      в      неделю),      в      6      классе      –      34      часа</w:t>
      </w:r>
      <w:r>
        <w:rPr>
          <w:spacing w:val="-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3510"/>
          <w:tab w:val="left" w:pos="5022"/>
          <w:tab w:val="left" w:pos="6701"/>
          <w:tab w:val="left" w:pos="9138"/>
          <w:tab w:val="left" w:pos="9619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Каждый</w:t>
      </w:r>
      <w:r>
        <w:rPr>
          <w:sz w:val="24"/>
        </w:rPr>
        <w:tab/>
        <w:t>модуль</w:t>
      </w:r>
      <w:r>
        <w:rPr>
          <w:sz w:val="24"/>
        </w:rPr>
        <w:tab/>
        <w:t>обладает</w:t>
      </w:r>
      <w:r>
        <w:rPr>
          <w:sz w:val="24"/>
        </w:rPr>
        <w:tab/>
      </w:r>
      <w:r>
        <w:rPr>
          <w:sz w:val="24"/>
        </w:rPr>
        <w:t>содержательной</w:t>
      </w:r>
      <w:r>
        <w:rPr>
          <w:sz w:val="24"/>
        </w:rPr>
        <w:tab/>
        <w:t>целостностью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      организован      по      восходящему      принципу      в      отношении       углубления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определяется психолог</w:t>
      </w:r>
      <w:r>
        <w:rPr>
          <w:sz w:val="24"/>
        </w:rPr>
        <w:t>ическими возрастными особенностями обучающихся, 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обучения</w:t>
      </w:r>
    </w:p>
    <w:p w:rsidR="00194B9B" w:rsidRDefault="00643C90">
      <w:pPr>
        <w:pStyle w:val="a3"/>
        <w:tabs>
          <w:tab w:val="left" w:pos="2195"/>
          <w:tab w:val="left" w:pos="4262"/>
          <w:tab w:val="left" w:pos="6260"/>
          <w:tab w:val="left" w:pos="8038"/>
          <w:tab w:val="left" w:pos="9665"/>
        </w:tabs>
        <w:spacing w:line="360" w:lineRule="auto"/>
        <w:ind w:right="232" w:firstLine="0"/>
      </w:pPr>
      <w:r>
        <w:t>и опытом педагогической работы. Однако при определѐнных педагогических условиях и установках</w:t>
      </w:r>
      <w:r>
        <w:rPr>
          <w:spacing w:val="-57"/>
        </w:rPr>
        <w:t xml:space="preserve"> </w:t>
      </w:r>
      <w:r>
        <w:t>порядок</w:t>
      </w:r>
      <w:r>
        <w:tab/>
        <w:t>изучения</w:t>
      </w:r>
      <w:r>
        <w:tab/>
        <w:t>модулей</w:t>
      </w:r>
      <w:r>
        <w:tab/>
        <w:t>может</w:t>
      </w:r>
      <w:r>
        <w:tab/>
        <w:t>быть</w:t>
      </w:r>
      <w:r>
        <w:tab/>
        <w:t>изменѐн,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перерасп</w:t>
      </w:r>
      <w:r>
        <w:t>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1914"/>
          <w:tab w:val="left" w:pos="4392"/>
          <w:tab w:val="left" w:pos="4539"/>
          <w:tab w:val="left" w:pos="6513"/>
          <w:tab w:val="left" w:pos="6747"/>
          <w:tab w:val="left" w:pos="8317"/>
          <w:tab w:val="left" w:pos="9410"/>
          <w:tab w:val="left" w:pos="9591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Предусматривается</w:t>
      </w:r>
      <w:r>
        <w:rPr>
          <w:sz w:val="24"/>
        </w:rPr>
        <w:tab/>
      </w:r>
      <w:r>
        <w:rPr>
          <w:sz w:val="24"/>
        </w:rPr>
        <w:tab/>
        <w:t>возможность</w:t>
      </w:r>
      <w:r>
        <w:rPr>
          <w:sz w:val="24"/>
        </w:rPr>
        <w:tab/>
        <w:t>реализации</w:t>
      </w:r>
      <w:r>
        <w:rPr>
          <w:sz w:val="24"/>
        </w:rPr>
        <w:tab/>
        <w:t>этой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z w:val="24"/>
        </w:rPr>
        <w:tab/>
        <w:t>определяем</w:t>
      </w:r>
      <w:r>
        <w:rPr>
          <w:sz w:val="24"/>
        </w:rPr>
        <w:t>ой</w:t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процесса.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предполагается не увеличение количества тем для изучения, а увеличение времени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617"/>
          <w:tab w:val="left" w:pos="3269"/>
          <w:tab w:val="left" w:pos="4461"/>
          <w:tab w:val="left" w:pos="5717"/>
          <w:tab w:val="left" w:pos="6144"/>
          <w:tab w:val="left" w:pos="7737"/>
          <w:tab w:val="left" w:pos="8606"/>
          <w:tab w:val="left" w:pos="9863"/>
        </w:tabs>
        <w:spacing w:before="119" w:line="362" w:lineRule="auto"/>
        <w:ind w:right="230"/>
        <w:jc w:val="left"/>
      </w:pPr>
      <w:r>
        <w:t>Это</w:t>
      </w:r>
      <w:r>
        <w:tab/>
        <w:t>способствует</w:t>
      </w:r>
      <w:r>
        <w:tab/>
        <w:t>качеству</w:t>
      </w:r>
      <w:r>
        <w:tab/>
        <w:t>обучения</w:t>
      </w:r>
      <w:r>
        <w:tab/>
        <w:t>и</w:t>
      </w:r>
      <w:r>
        <w:tab/>
        <w:t>достижению</w:t>
      </w:r>
      <w:r>
        <w:tab/>
        <w:t>более</w:t>
      </w:r>
      <w:r>
        <w:tab/>
      </w:r>
      <w:r>
        <w:t>высокого</w:t>
      </w:r>
      <w:r>
        <w:tab/>
      </w:r>
      <w:r>
        <w:rPr>
          <w:spacing w:val="-1"/>
        </w:rPr>
        <w:t>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 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line="360" w:lineRule="auto"/>
        <w:ind w:left="227" w:right="237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936" w:right="2507" w:firstLine="0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194B9B" w:rsidRDefault="00643C90">
      <w:pPr>
        <w:pStyle w:val="a3"/>
        <w:spacing w:line="360" w:lineRule="auto"/>
        <w:jc w:val="left"/>
      </w:pPr>
      <w:r>
        <w:t>Декоративно-прикладное</w:t>
      </w:r>
      <w:r>
        <w:rPr>
          <w:spacing w:val="48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виды.</w:t>
      </w:r>
      <w:r>
        <w:rPr>
          <w:spacing w:val="49"/>
        </w:rPr>
        <w:t xml:space="preserve"> </w:t>
      </w:r>
      <w:r>
        <w:t>Декоративно-прикладное</w:t>
      </w:r>
      <w:r>
        <w:rPr>
          <w:spacing w:val="48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жизни людей.</w:t>
      </w:r>
    </w:p>
    <w:p w:rsidR="00194B9B" w:rsidRDefault="00643C90">
      <w:pPr>
        <w:pStyle w:val="a3"/>
        <w:ind w:left="936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194B9B" w:rsidRDefault="00643C90">
      <w:pPr>
        <w:pStyle w:val="a3"/>
        <w:tabs>
          <w:tab w:val="left" w:pos="1897"/>
          <w:tab w:val="left" w:pos="3140"/>
          <w:tab w:val="left" w:pos="3939"/>
          <w:tab w:val="left" w:pos="6830"/>
          <w:tab w:val="left" w:pos="8112"/>
          <w:tab w:val="left" w:pos="9848"/>
        </w:tabs>
        <w:spacing w:before="135" w:line="360" w:lineRule="auto"/>
        <w:ind w:right="230"/>
        <w:jc w:val="left"/>
      </w:pPr>
      <w:r>
        <w:t>Истоки</w:t>
      </w:r>
      <w:r>
        <w:tab/>
        <w:t>образного</w:t>
      </w:r>
      <w:r>
        <w:tab/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tab/>
      </w:r>
      <w:r>
        <w:rPr>
          <w:spacing w:val="-1"/>
        </w:rPr>
        <w:t>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194B9B" w:rsidRDefault="00643C90">
      <w:pPr>
        <w:pStyle w:val="a3"/>
        <w:ind w:left="936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194B9B" w:rsidRDefault="00643C90">
      <w:pPr>
        <w:pStyle w:val="a3"/>
        <w:spacing w:before="137" w:line="360" w:lineRule="auto"/>
        <w:jc w:val="left"/>
      </w:pPr>
      <w:r>
        <w:t>Роль</w:t>
      </w:r>
      <w:r>
        <w:rPr>
          <w:spacing w:val="12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строительстве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изготовлении</w:t>
      </w:r>
      <w:r>
        <w:rPr>
          <w:spacing w:val="12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быта,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 и жизненного</w:t>
      </w:r>
      <w:r>
        <w:rPr>
          <w:spacing w:val="2"/>
        </w:rPr>
        <w:t xml:space="preserve"> </w:t>
      </w:r>
      <w:r>
        <w:t>уклада.</w:t>
      </w:r>
    </w:p>
    <w:p w:rsidR="00194B9B" w:rsidRDefault="00643C90">
      <w:pPr>
        <w:pStyle w:val="a3"/>
        <w:ind w:left="936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194B9B" w:rsidRDefault="00643C90">
      <w:pPr>
        <w:pStyle w:val="a3"/>
        <w:spacing w:before="140"/>
        <w:ind w:left="936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194B9B" w:rsidRDefault="00643C90">
      <w:pPr>
        <w:pStyle w:val="a3"/>
        <w:spacing w:before="136" w:line="360" w:lineRule="auto"/>
        <w:ind w:right="234"/>
      </w:pPr>
      <w:r>
        <w:t xml:space="preserve">Выполнение  </w:t>
      </w:r>
      <w:r>
        <w:rPr>
          <w:spacing w:val="46"/>
        </w:rPr>
        <w:t xml:space="preserve"> </w:t>
      </w:r>
      <w:r>
        <w:t xml:space="preserve">рисунков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темы   </w:t>
      </w:r>
      <w:r>
        <w:rPr>
          <w:spacing w:val="44"/>
        </w:rPr>
        <w:t xml:space="preserve"> </w:t>
      </w:r>
      <w:r>
        <w:t xml:space="preserve">древних   </w:t>
      </w:r>
      <w:r>
        <w:rPr>
          <w:spacing w:val="48"/>
        </w:rPr>
        <w:t xml:space="preserve"> </w:t>
      </w:r>
      <w:r>
        <w:t xml:space="preserve">узоров   </w:t>
      </w:r>
      <w:r>
        <w:rPr>
          <w:spacing w:val="45"/>
        </w:rPr>
        <w:t xml:space="preserve"> </w:t>
      </w:r>
      <w:r>
        <w:t xml:space="preserve">деревянной   </w:t>
      </w:r>
      <w:r>
        <w:rPr>
          <w:spacing w:val="46"/>
        </w:rPr>
        <w:t xml:space="preserve"> </w:t>
      </w:r>
      <w:r>
        <w:t xml:space="preserve">резьбы,   </w:t>
      </w:r>
      <w:r>
        <w:rPr>
          <w:spacing w:val="46"/>
        </w:rPr>
        <w:t xml:space="preserve"> </w:t>
      </w:r>
      <w:r>
        <w:t>росписи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194B9B" w:rsidRDefault="00643C90">
      <w:pPr>
        <w:pStyle w:val="a3"/>
        <w:spacing w:before="2"/>
        <w:ind w:left="936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194B9B" w:rsidRDefault="00643C90">
      <w:pPr>
        <w:pStyle w:val="a3"/>
        <w:spacing w:before="137" w:line="360" w:lineRule="auto"/>
        <w:ind w:right="227"/>
      </w:pPr>
      <w:r>
        <w:t xml:space="preserve">Конструкция     </w:t>
      </w:r>
      <w:r>
        <w:rPr>
          <w:spacing w:val="28"/>
        </w:rPr>
        <w:t xml:space="preserve"> </w:t>
      </w:r>
      <w:r>
        <w:t xml:space="preserve">избы,      </w:t>
      </w:r>
      <w:r>
        <w:rPr>
          <w:spacing w:val="26"/>
        </w:rPr>
        <w:t xml:space="preserve"> </w:t>
      </w:r>
      <w:r>
        <w:t xml:space="preserve">единство      </w:t>
      </w:r>
      <w:r>
        <w:rPr>
          <w:spacing w:val="25"/>
        </w:rPr>
        <w:t xml:space="preserve"> </w:t>
      </w:r>
      <w:r>
        <w:t xml:space="preserve">красоты 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пользы      </w:t>
      </w:r>
      <w:r>
        <w:rPr>
          <w:spacing w:val="31"/>
        </w:rPr>
        <w:t xml:space="preserve"> </w:t>
      </w:r>
      <w:r>
        <w:t xml:space="preserve">–      </w:t>
      </w:r>
      <w:r>
        <w:rPr>
          <w:spacing w:val="27"/>
        </w:rPr>
        <w:t xml:space="preserve"> </w:t>
      </w:r>
      <w: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194B9B" w:rsidRDefault="00643C90">
      <w:pPr>
        <w:pStyle w:val="a3"/>
        <w:spacing w:line="360" w:lineRule="auto"/>
        <w:ind w:right="228"/>
      </w:pPr>
      <w:r>
        <w:t>Символическое з</w:t>
      </w:r>
      <w:r>
        <w:t>начение образов и мотивов в узорном убранстве русских изб. Картина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 крестьянского искусства.</w:t>
      </w:r>
    </w:p>
    <w:p w:rsidR="00194B9B" w:rsidRDefault="00643C90">
      <w:pPr>
        <w:pStyle w:val="a3"/>
        <w:spacing w:line="360" w:lineRule="auto"/>
        <w:ind w:left="936" w:right="1821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194B9B" w:rsidRDefault="00643C90">
      <w:pPr>
        <w:pStyle w:val="a3"/>
        <w:spacing w:before="1"/>
        <w:ind w:left="936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194B9B" w:rsidRDefault="00643C90">
      <w:pPr>
        <w:pStyle w:val="a3"/>
        <w:tabs>
          <w:tab w:val="left" w:pos="2713"/>
          <w:tab w:val="left" w:pos="4300"/>
          <w:tab w:val="left" w:pos="6364"/>
          <w:tab w:val="left" w:pos="7866"/>
          <w:tab w:val="left" w:pos="9928"/>
        </w:tabs>
        <w:spacing w:before="139" w:line="360" w:lineRule="auto"/>
        <w:ind w:right="22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 жилого дома в любой природной среде. Мудрость соотношения характера постройки,</w:t>
      </w:r>
      <w:r>
        <w:rPr>
          <w:spacing w:val="1"/>
        </w:rPr>
        <w:t xml:space="preserve"> </w:t>
      </w:r>
      <w:r>
        <w:t>символики</w:t>
      </w:r>
      <w:r>
        <w:tab/>
        <w:t>еѐ</w:t>
      </w:r>
      <w:r>
        <w:tab/>
        <w:t>декора</w:t>
      </w:r>
      <w:r>
        <w:tab/>
        <w:t>и</w:t>
      </w:r>
      <w:r>
        <w:tab/>
        <w:t>уклада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194B9B" w:rsidRDefault="00643C90">
      <w:pPr>
        <w:pStyle w:val="a3"/>
        <w:spacing w:line="360" w:lineRule="auto"/>
        <w:ind w:right="230"/>
      </w:pPr>
      <w:r>
        <w:t xml:space="preserve">Выполнение     </w:t>
      </w:r>
      <w:r>
        <w:rPr>
          <w:spacing w:val="1"/>
        </w:rPr>
        <w:t xml:space="preserve"> </w:t>
      </w:r>
      <w:r>
        <w:t xml:space="preserve">рисунков     </w:t>
      </w:r>
      <w:r>
        <w:rPr>
          <w:spacing w:val="1"/>
        </w:rPr>
        <w:t xml:space="preserve"> </w:t>
      </w:r>
      <w:r>
        <w:t>предметов       народного       быта,       выявление   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 формы</w:t>
      </w:r>
      <w:r>
        <w:rPr>
          <w:spacing w:val="-1"/>
        </w:rPr>
        <w:t xml:space="preserve"> </w:t>
      </w:r>
      <w:r>
        <w:t>и 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194B9B" w:rsidRDefault="00643C90">
      <w:pPr>
        <w:pStyle w:val="a3"/>
        <w:ind w:left="936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</w:t>
      </w:r>
      <w:r>
        <w:t>ского.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Традиционная</w:t>
      </w:r>
      <w:r>
        <w:rPr>
          <w:spacing w:val="48"/>
        </w:rPr>
        <w:t xml:space="preserve"> </w:t>
      </w:r>
      <w:r>
        <w:t>конструкция</w:t>
      </w:r>
      <w:r>
        <w:rPr>
          <w:spacing w:val="107"/>
        </w:rPr>
        <w:t xml:space="preserve"> </w:t>
      </w:r>
      <w:r>
        <w:t>русского</w:t>
      </w:r>
      <w:r>
        <w:rPr>
          <w:spacing w:val="107"/>
        </w:rPr>
        <w:t xml:space="preserve"> </w:t>
      </w:r>
      <w:r>
        <w:t>женского</w:t>
      </w:r>
      <w:r>
        <w:rPr>
          <w:spacing w:val="107"/>
        </w:rPr>
        <w:t xml:space="preserve"> </w:t>
      </w:r>
      <w:r>
        <w:t>костюма</w:t>
      </w:r>
      <w:r>
        <w:rPr>
          <w:spacing w:val="112"/>
        </w:rPr>
        <w:t xml:space="preserve"> </w:t>
      </w:r>
      <w:r>
        <w:t>–</w:t>
      </w:r>
      <w:r>
        <w:rPr>
          <w:spacing w:val="107"/>
        </w:rPr>
        <w:t xml:space="preserve"> </w:t>
      </w:r>
      <w:r>
        <w:t>северорусский</w:t>
      </w:r>
      <w:r>
        <w:rPr>
          <w:spacing w:val="109"/>
        </w:rPr>
        <w:t xml:space="preserve"> </w:t>
      </w:r>
      <w:r>
        <w:t>(сарафан)</w:t>
      </w:r>
      <w:r>
        <w:rPr>
          <w:spacing w:val="111"/>
        </w:rPr>
        <w:t xml:space="preserve"> </w:t>
      </w:r>
      <w:r>
        <w:t>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южнорусский</w:t>
      </w:r>
      <w:r>
        <w:rPr>
          <w:spacing w:val="-5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194B9B" w:rsidRDefault="00643C90">
      <w:pPr>
        <w:pStyle w:val="a3"/>
        <w:spacing w:before="140" w:line="360" w:lineRule="auto"/>
        <w:ind w:right="236"/>
      </w:pPr>
      <w:r>
        <w:t xml:space="preserve">Разнообразие      </w:t>
      </w:r>
      <w:r>
        <w:rPr>
          <w:spacing w:val="1"/>
        </w:rPr>
        <w:t xml:space="preserve"> </w:t>
      </w:r>
      <w:r>
        <w:t xml:space="preserve">форм      </w:t>
      </w:r>
      <w:r>
        <w:rPr>
          <w:spacing w:val="1"/>
        </w:rPr>
        <w:t xml:space="preserve"> </w:t>
      </w:r>
      <w:r>
        <w:t>и        украшений        народного        праздничного   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194B9B" w:rsidRDefault="00643C90">
      <w:pPr>
        <w:pStyle w:val="a3"/>
        <w:spacing w:after="9" w:line="360" w:lineRule="auto"/>
        <w:ind w:right="230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женских</w:t>
      </w:r>
      <w:r>
        <w:rPr>
          <w:spacing w:val="26"/>
        </w:rPr>
        <w:t xml:space="preserve"> </w:t>
      </w:r>
      <w:r>
        <w:t>фигур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образов</w:t>
      </w:r>
      <w:r>
        <w:rPr>
          <w:spacing w:val="28"/>
        </w:rPr>
        <w:t xml:space="preserve"> </w:t>
      </w:r>
      <w:r>
        <w:t>всадников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орнаментах</w:t>
      </w:r>
      <w:r>
        <w:rPr>
          <w:spacing w:val="28"/>
        </w:rPr>
        <w:t xml:space="preserve"> </w:t>
      </w:r>
      <w:r>
        <w:t>вышивки.</w:t>
      </w:r>
      <w:r>
        <w:rPr>
          <w:spacing w:val="26"/>
        </w:rPr>
        <w:t xml:space="preserve"> </w:t>
      </w:r>
      <w:r>
        <w:t>Особенности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8"/>
        <w:gridCol w:w="1961"/>
        <w:gridCol w:w="1401"/>
        <w:gridCol w:w="1425"/>
      </w:tblGrid>
      <w:tr w:rsidR="00194B9B">
        <w:trPr>
          <w:trHeight w:val="340"/>
        </w:trPr>
        <w:tc>
          <w:tcPr>
            <w:tcW w:w="5658" w:type="dxa"/>
          </w:tcPr>
          <w:p w:rsidR="00194B9B" w:rsidRDefault="00643C90">
            <w:pPr>
              <w:pStyle w:val="TableParagraph"/>
              <w:tabs>
                <w:tab w:val="left" w:pos="3281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  <w:t>орнаментов</w:t>
            </w:r>
          </w:p>
        </w:tc>
        <w:tc>
          <w:tcPr>
            <w:tcW w:w="1961" w:type="dxa"/>
          </w:tcPr>
          <w:p w:rsidR="00194B9B" w:rsidRDefault="00643C90">
            <w:pPr>
              <w:pStyle w:val="TableParagraph"/>
              <w:spacing w:line="266" w:lineRule="exact"/>
              <w:ind w:left="558"/>
              <w:rPr>
                <w:sz w:val="24"/>
              </w:rPr>
            </w:pPr>
            <w:r>
              <w:rPr>
                <w:sz w:val="24"/>
              </w:rPr>
              <w:t>текстильных</w:t>
            </w:r>
          </w:p>
        </w:tc>
        <w:tc>
          <w:tcPr>
            <w:tcW w:w="1401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194B9B" w:rsidRDefault="00643C90">
            <w:pPr>
              <w:pStyle w:val="TableParagraph"/>
              <w:spacing w:line="26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промыслов</w:t>
            </w:r>
          </w:p>
        </w:tc>
      </w:tr>
      <w:tr w:rsidR="00194B9B">
        <w:trPr>
          <w:trHeight w:val="413"/>
        </w:trPr>
        <w:tc>
          <w:tcPr>
            <w:tcW w:w="5658" w:type="dxa"/>
          </w:tcPr>
          <w:p w:rsidR="00194B9B" w:rsidRDefault="00643C90">
            <w:pPr>
              <w:pStyle w:val="TableParagraph"/>
              <w:spacing w:before="64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961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01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25" w:type="dxa"/>
          </w:tcPr>
          <w:p w:rsidR="00194B9B" w:rsidRDefault="00194B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194B9B">
        <w:trPr>
          <w:trHeight w:val="339"/>
        </w:trPr>
        <w:tc>
          <w:tcPr>
            <w:tcW w:w="5658" w:type="dxa"/>
          </w:tcPr>
          <w:p w:rsidR="00194B9B" w:rsidRDefault="00643C90">
            <w:pPr>
              <w:pStyle w:val="TableParagraph"/>
              <w:tabs>
                <w:tab w:val="left" w:pos="2278"/>
                <w:tab w:val="left" w:pos="3696"/>
              </w:tabs>
              <w:spacing w:before="63" w:line="256" w:lineRule="exact"/>
              <w:ind w:left="52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традиционных</w:t>
            </w:r>
          </w:p>
        </w:tc>
        <w:tc>
          <w:tcPr>
            <w:tcW w:w="1961" w:type="dxa"/>
          </w:tcPr>
          <w:p w:rsidR="00194B9B" w:rsidRDefault="00643C90">
            <w:pPr>
              <w:pStyle w:val="TableParagraph"/>
              <w:spacing w:before="63"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</w:p>
        </w:tc>
        <w:tc>
          <w:tcPr>
            <w:tcW w:w="1401" w:type="dxa"/>
          </w:tcPr>
          <w:p w:rsidR="00194B9B" w:rsidRDefault="00643C90">
            <w:pPr>
              <w:pStyle w:val="TableParagraph"/>
              <w:spacing w:before="63"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костюмов,</w:t>
            </w:r>
          </w:p>
        </w:tc>
        <w:tc>
          <w:tcPr>
            <w:tcW w:w="1425" w:type="dxa"/>
          </w:tcPr>
          <w:p w:rsidR="00194B9B" w:rsidRDefault="00643C90">
            <w:pPr>
              <w:pStyle w:val="TableParagraph"/>
              <w:spacing w:before="63" w:line="256" w:lineRule="exact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выражение</w:t>
            </w:r>
          </w:p>
        </w:tc>
      </w:tr>
    </w:tbl>
    <w:p w:rsidR="00194B9B" w:rsidRDefault="00643C90">
      <w:pPr>
        <w:pStyle w:val="a3"/>
        <w:spacing w:before="139"/>
        <w:ind w:firstLine="0"/>
      </w:pPr>
      <w:r>
        <w:t>в</w:t>
      </w:r>
      <w:r>
        <w:rPr>
          <w:spacing w:val="-4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5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4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своеобразия.</w:t>
      </w:r>
    </w:p>
    <w:p w:rsidR="00194B9B" w:rsidRDefault="00643C90">
      <w:pPr>
        <w:pStyle w:val="a3"/>
        <w:spacing w:before="137"/>
        <w:ind w:left="936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</w:t>
      </w:r>
    </w:p>
    <w:p w:rsidR="00194B9B" w:rsidRDefault="00643C90">
      <w:pPr>
        <w:pStyle w:val="a3"/>
        <w:spacing w:before="140" w:line="360" w:lineRule="auto"/>
        <w:ind w:right="236"/>
      </w:pPr>
      <w:r>
        <w:t>Выполнение сюжетной композиции или участие в работе по созданию коллективного панно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-1"/>
        </w:rPr>
        <w:t xml:space="preserve"> </w:t>
      </w:r>
      <w:r>
        <w:t>праздников.</w:t>
      </w:r>
    </w:p>
    <w:p w:rsidR="00194B9B" w:rsidRDefault="00643C90">
      <w:pPr>
        <w:pStyle w:val="a3"/>
        <w:ind w:left="936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194B9B" w:rsidRDefault="00643C90">
      <w:pPr>
        <w:pStyle w:val="a3"/>
        <w:spacing w:before="136" w:line="360" w:lineRule="auto"/>
        <w:ind w:right="235"/>
      </w:pPr>
      <w:r>
        <w:t xml:space="preserve">Роль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значение    </w:t>
      </w:r>
      <w:r>
        <w:rPr>
          <w:spacing w:val="38"/>
        </w:rPr>
        <w:t xml:space="preserve"> </w:t>
      </w:r>
      <w:r>
        <w:t xml:space="preserve">народных    </w:t>
      </w:r>
      <w:r>
        <w:rPr>
          <w:spacing w:val="42"/>
        </w:rPr>
        <w:t xml:space="preserve"> </w:t>
      </w:r>
      <w:r>
        <w:t xml:space="preserve">промыслов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 xml:space="preserve">современной    </w:t>
      </w:r>
      <w:r>
        <w:rPr>
          <w:spacing w:val="39"/>
        </w:rPr>
        <w:t xml:space="preserve"> </w:t>
      </w:r>
      <w:r>
        <w:t xml:space="preserve">жизни.    </w:t>
      </w:r>
      <w:r>
        <w:rPr>
          <w:spacing w:val="38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 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региона.</w:t>
      </w:r>
    </w:p>
    <w:p w:rsidR="00194B9B" w:rsidRDefault="00643C90">
      <w:pPr>
        <w:pStyle w:val="a3"/>
        <w:spacing w:before="1" w:line="360" w:lineRule="auto"/>
        <w:ind w:right="228"/>
      </w:pPr>
      <w:r>
        <w:t>Многообразие видов традиционных ремѐсел и происхождение художественных промыслов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tabs>
          <w:tab w:val="left" w:pos="3042"/>
          <w:tab w:val="left" w:pos="4942"/>
          <w:tab w:val="left" w:pos="6674"/>
          <w:tab w:val="left" w:pos="8214"/>
          <w:tab w:val="left" w:pos="9066"/>
          <w:tab w:val="left" w:pos="10038"/>
        </w:tabs>
        <w:spacing w:line="360" w:lineRule="auto"/>
        <w:ind w:right="232"/>
      </w:pPr>
      <w:r>
        <w:t>Разнообразие</w:t>
      </w:r>
      <w:r>
        <w:tab/>
        <w:t>материалов</w:t>
      </w:r>
      <w:r>
        <w:tab/>
        <w:t>народных</w:t>
      </w:r>
      <w:r>
        <w:tab/>
        <w:t>ремѐсел</w:t>
      </w:r>
      <w:r>
        <w:tab/>
      </w:r>
      <w:r>
        <w:t>и</w:t>
      </w:r>
      <w:r>
        <w:tab/>
        <w:t>их</w:t>
      </w:r>
      <w:r>
        <w:tab/>
      </w:r>
      <w:r>
        <w:rPr>
          <w:spacing w:val="-1"/>
        </w:rP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регионально-национальным</w:t>
      </w:r>
      <w:r>
        <w:rPr>
          <w:spacing w:val="11"/>
        </w:rPr>
        <w:t xml:space="preserve"> </w:t>
      </w:r>
      <w:r>
        <w:t>бытом</w:t>
      </w:r>
      <w:r>
        <w:rPr>
          <w:spacing w:val="11"/>
        </w:rPr>
        <w:t xml:space="preserve"> </w:t>
      </w:r>
      <w:r>
        <w:t>(дерево,</w:t>
      </w:r>
      <w:r>
        <w:rPr>
          <w:spacing w:val="15"/>
        </w:rPr>
        <w:t xml:space="preserve"> </w:t>
      </w:r>
      <w:r>
        <w:t>береста,</w:t>
      </w:r>
      <w:r>
        <w:rPr>
          <w:spacing w:val="12"/>
        </w:rPr>
        <w:t xml:space="preserve"> </w:t>
      </w:r>
      <w:r>
        <w:t>керамика,</w:t>
      </w:r>
      <w:r>
        <w:rPr>
          <w:spacing w:val="11"/>
        </w:rPr>
        <w:t xml:space="preserve"> </w:t>
      </w:r>
      <w:r>
        <w:t>металл,</w:t>
      </w:r>
      <w:r>
        <w:rPr>
          <w:spacing w:val="12"/>
        </w:rPr>
        <w:t xml:space="preserve"> </w:t>
      </w:r>
      <w:r>
        <w:t>кость,</w:t>
      </w:r>
      <w:r>
        <w:rPr>
          <w:spacing w:val="11"/>
        </w:rPr>
        <w:t xml:space="preserve"> </w:t>
      </w:r>
      <w:r>
        <w:t>мех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кожа,</w:t>
      </w:r>
      <w:r>
        <w:rPr>
          <w:spacing w:val="12"/>
        </w:rPr>
        <w:t xml:space="preserve"> </w:t>
      </w:r>
      <w:r>
        <w:t>шерсть</w:t>
      </w:r>
      <w:r>
        <w:rPr>
          <w:spacing w:val="-58"/>
        </w:rPr>
        <w:t xml:space="preserve"> </w:t>
      </w:r>
      <w:r>
        <w:t>и лѐн).</w:t>
      </w:r>
    </w:p>
    <w:p w:rsidR="00194B9B" w:rsidRDefault="00643C90">
      <w:pPr>
        <w:pStyle w:val="a3"/>
        <w:spacing w:before="1" w:line="360" w:lineRule="auto"/>
        <w:ind w:right="227"/>
      </w:pPr>
      <w:r>
        <w:t>Традиционные древние образы в современных игрушках народных промыслов. 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3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промыслы 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194B9B" w:rsidRDefault="00643C90">
      <w:pPr>
        <w:pStyle w:val="a3"/>
        <w:spacing w:line="275" w:lineRule="exact"/>
        <w:ind w:left="936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194B9B" w:rsidRDefault="00643C90">
      <w:pPr>
        <w:pStyle w:val="a3"/>
        <w:spacing w:before="140" w:line="360" w:lineRule="auto"/>
        <w:ind w:right="235"/>
      </w:pPr>
      <w:r>
        <w:t>Роспись по дереву. Хохлома. Краткие сведения по истории хохломского промысла. Травный</w:t>
      </w:r>
      <w:r>
        <w:rPr>
          <w:spacing w:val="1"/>
        </w:rPr>
        <w:t xml:space="preserve"> </w:t>
      </w:r>
      <w:r>
        <w:t xml:space="preserve">узор, «травка» </w:t>
      </w:r>
      <w:r>
        <w:t>– основной мотив хохломского орнамента. Связь с природой. Единство формы 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3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«золотой хохломы».</w:t>
      </w:r>
    </w:p>
    <w:p w:rsidR="00194B9B" w:rsidRDefault="00643C90">
      <w:pPr>
        <w:pStyle w:val="a3"/>
        <w:tabs>
          <w:tab w:val="left" w:pos="2859"/>
          <w:tab w:val="left" w:pos="5299"/>
          <w:tab w:val="left" w:pos="7466"/>
          <w:tab w:val="left" w:pos="9777"/>
        </w:tabs>
        <w:spacing w:line="360" w:lineRule="auto"/>
        <w:ind w:right="22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t>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tab/>
        <w:t>Сюжетные</w:t>
      </w:r>
      <w:r>
        <w:tab/>
        <w:t>мотивы,</w:t>
      </w:r>
      <w:r>
        <w:tab/>
        <w:t>основные</w:t>
      </w:r>
      <w:r>
        <w:tab/>
      </w:r>
      <w:r>
        <w:rPr>
          <w:spacing w:val="-1"/>
        </w:rP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 городецкой росписи.</w:t>
      </w:r>
    </w:p>
    <w:p w:rsidR="00194B9B" w:rsidRDefault="00643C90">
      <w:pPr>
        <w:pStyle w:val="a3"/>
        <w:spacing w:line="360" w:lineRule="auto"/>
        <w:ind w:right="233"/>
      </w:pPr>
      <w:r>
        <w:t xml:space="preserve">Посуда из глины. Искусство Гжели. Краткие сведения по </w:t>
      </w:r>
      <w:r>
        <w:t>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 мотивы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мазка, тональный</w:t>
      </w:r>
      <w:r>
        <w:rPr>
          <w:spacing w:val="-1"/>
        </w:rPr>
        <w:t xml:space="preserve"> </w:t>
      </w:r>
      <w:r>
        <w:t>контраст, 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5"/>
      </w:pPr>
      <w:r>
        <w:t>Роспись по металлу. Жостово. Краткие сведения по</w:t>
      </w:r>
      <w:r>
        <w:t xml:space="preserve"> истории промысла. Разнообразие 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t>букетов.</w:t>
      </w:r>
      <w:r>
        <w:rPr>
          <w:spacing w:val="-1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освещѐнности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объѐмности</w:t>
      </w:r>
      <w:r>
        <w:rPr>
          <w:spacing w:val="-5"/>
        </w:rPr>
        <w:t xml:space="preserve"> </w:t>
      </w:r>
      <w:r>
        <w:t>изображения.</w:t>
      </w:r>
    </w:p>
    <w:p w:rsidR="00194B9B" w:rsidRDefault="00643C90">
      <w:pPr>
        <w:pStyle w:val="a3"/>
        <w:spacing w:before="2"/>
        <w:ind w:left="936" w:firstLine="0"/>
      </w:pPr>
      <w:r>
        <w:t>Древние</w:t>
      </w:r>
      <w:r>
        <w:rPr>
          <w:spacing w:val="85"/>
        </w:rPr>
        <w:t xml:space="preserve"> </w:t>
      </w:r>
      <w:r>
        <w:t xml:space="preserve">традиции  </w:t>
      </w:r>
      <w:r>
        <w:rPr>
          <w:spacing w:val="23"/>
        </w:rPr>
        <w:t xml:space="preserve"> </w:t>
      </w:r>
      <w:r>
        <w:t xml:space="preserve">художественной  </w:t>
      </w:r>
      <w:r>
        <w:rPr>
          <w:spacing w:val="26"/>
        </w:rPr>
        <w:t xml:space="preserve"> </w:t>
      </w:r>
      <w:r>
        <w:t xml:space="preserve">обработки  </w:t>
      </w:r>
      <w:r>
        <w:rPr>
          <w:spacing w:val="26"/>
        </w:rPr>
        <w:t xml:space="preserve"> </w:t>
      </w:r>
      <w:r>
        <w:t xml:space="preserve">металла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разных  </w:t>
      </w:r>
      <w:r>
        <w:rPr>
          <w:spacing w:val="27"/>
        </w:rPr>
        <w:t xml:space="preserve"> </w:t>
      </w:r>
      <w:r>
        <w:t xml:space="preserve">регионах  </w:t>
      </w:r>
      <w:r>
        <w:rPr>
          <w:spacing w:val="27"/>
        </w:rPr>
        <w:t xml:space="preserve"> </w:t>
      </w:r>
      <w:r>
        <w:t>страны.</w:t>
      </w:r>
    </w:p>
    <w:p w:rsidR="00194B9B" w:rsidRDefault="00643C90">
      <w:pPr>
        <w:pStyle w:val="a3"/>
        <w:spacing w:before="137"/>
        <w:ind w:firstLine="0"/>
      </w:pPr>
      <w:r>
        <w:t>Разнообразие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художественно-технических</w:t>
      </w:r>
      <w:r>
        <w:rPr>
          <w:spacing w:val="-1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металлом.</w:t>
      </w:r>
    </w:p>
    <w:p w:rsidR="00194B9B" w:rsidRDefault="00643C90">
      <w:pPr>
        <w:pStyle w:val="a3"/>
        <w:spacing w:before="139" w:line="360" w:lineRule="auto"/>
        <w:ind w:right="22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</w:t>
      </w:r>
      <w:r>
        <w:t>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 стиля каждой школы. Роль искусства лаковой миниатюры в сохранении и 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 культуры.</w:t>
      </w:r>
    </w:p>
    <w:p w:rsidR="00194B9B" w:rsidRDefault="00643C90">
      <w:pPr>
        <w:pStyle w:val="a3"/>
        <w:ind w:left="936" w:firstLine="0"/>
      </w:pPr>
      <w:r>
        <w:t>Мир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промыслов.</w:t>
      </w:r>
    </w:p>
    <w:p w:rsidR="00194B9B" w:rsidRDefault="00643C90">
      <w:pPr>
        <w:pStyle w:val="a3"/>
        <w:spacing w:before="138" w:line="360" w:lineRule="auto"/>
        <w:ind w:right="235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традиций.</w:t>
      </w:r>
    </w:p>
    <w:p w:rsidR="00194B9B" w:rsidRDefault="00643C90">
      <w:pPr>
        <w:pStyle w:val="a3"/>
        <w:spacing w:line="360" w:lineRule="auto"/>
        <w:ind w:right="230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ремѐсла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 России.</w:t>
      </w:r>
    </w:p>
    <w:p w:rsidR="00194B9B" w:rsidRDefault="00643C90">
      <w:pPr>
        <w:pStyle w:val="a3"/>
        <w:spacing w:line="360" w:lineRule="auto"/>
        <w:ind w:left="936" w:right="2081" w:firstLine="0"/>
      </w:pPr>
      <w:r>
        <w:t>Декоративно-прикладное искусст</w:t>
      </w:r>
      <w:r>
        <w:t>во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194B9B" w:rsidRDefault="00643C90">
      <w:pPr>
        <w:pStyle w:val="a3"/>
        <w:spacing w:line="360" w:lineRule="auto"/>
        <w:ind w:right="239"/>
      </w:pPr>
      <w:r>
        <w:t>Отражение в декоре мировоззрения эпохи, организации общества, традиций быта и ремесла,</w:t>
      </w:r>
      <w:r>
        <w:rPr>
          <w:spacing w:val="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 людей.</w:t>
      </w:r>
    </w:p>
    <w:p w:rsidR="00194B9B" w:rsidRDefault="00643C90">
      <w:pPr>
        <w:pStyle w:val="a3"/>
        <w:spacing w:line="360" w:lineRule="auto"/>
        <w:ind w:right="233"/>
      </w:pPr>
      <w:r>
        <w:t xml:space="preserve">Характерные признаки произведений </w:t>
      </w:r>
      <w:r>
        <w:t>декоративно-прикладного искусства, основные мотивы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194B9B" w:rsidRDefault="00643C90">
      <w:pPr>
        <w:pStyle w:val="a3"/>
        <w:spacing w:line="360" w:lineRule="auto"/>
        <w:ind w:right="227"/>
      </w:pPr>
      <w:r>
        <w:t>Характерные особенности одежды для культуры разных эпох и народов. Выражение образа</w:t>
      </w:r>
      <w:r>
        <w:rPr>
          <w:spacing w:val="1"/>
        </w:rPr>
        <w:t xml:space="preserve"> </w:t>
      </w:r>
      <w:r>
        <w:t xml:space="preserve">человека,        </w:t>
      </w:r>
      <w:r>
        <w:rPr>
          <w:spacing w:val="21"/>
        </w:rPr>
        <w:t xml:space="preserve"> </w:t>
      </w:r>
      <w:r>
        <w:t xml:space="preserve">его         </w:t>
      </w:r>
      <w:r>
        <w:rPr>
          <w:spacing w:val="19"/>
        </w:rPr>
        <w:t xml:space="preserve"> </w:t>
      </w:r>
      <w:r>
        <w:t xml:space="preserve">положения         </w:t>
      </w:r>
      <w:r>
        <w:rPr>
          <w:spacing w:val="16"/>
        </w:rPr>
        <w:t xml:space="preserve"> </w:t>
      </w:r>
      <w:r>
        <w:t xml:space="preserve">в         </w:t>
      </w:r>
      <w:r>
        <w:rPr>
          <w:spacing w:val="16"/>
        </w:rPr>
        <w:t xml:space="preserve"> </w:t>
      </w:r>
      <w:r>
        <w:t xml:space="preserve">обществе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характера         </w:t>
      </w:r>
      <w:r>
        <w:rPr>
          <w:spacing w:val="2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его костюме и его украшениях. Украшение жизненного пространства: построений, 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194B9B" w:rsidRDefault="00643C90">
      <w:pPr>
        <w:pStyle w:val="a3"/>
        <w:spacing w:before="1"/>
        <w:ind w:left="936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9" w:line="360" w:lineRule="auto"/>
        <w:ind w:right="229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3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-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194B9B" w:rsidRDefault="00643C90">
      <w:pPr>
        <w:pStyle w:val="a3"/>
        <w:spacing w:line="360" w:lineRule="auto"/>
        <w:ind w:right="235"/>
      </w:pPr>
      <w:r>
        <w:t xml:space="preserve">Символический     знак     в     современной     жизни:     эмблема,     логотип,  </w:t>
      </w:r>
      <w:r>
        <w:t xml:space="preserve">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194B9B" w:rsidRDefault="00643C90">
      <w:pPr>
        <w:pStyle w:val="a3"/>
        <w:spacing w:before="1" w:line="360" w:lineRule="auto"/>
        <w:ind w:right="232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намерений.</w:t>
      </w:r>
    </w:p>
    <w:p w:rsidR="00194B9B" w:rsidRDefault="00643C90">
      <w:pPr>
        <w:pStyle w:val="a3"/>
        <w:spacing w:line="360" w:lineRule="auto"/>
        <w:ind w:right="234"/>
      </w:pPr>
      <w:r>
        <w:t>Декор на улица</w:t>
      </w:r>
      <w:r>
        <w:t>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936" w:right="4128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194B9B" w:rsidRDefault="00643C90">
      <w:pPr>
        <w:pStyle w:val="a3"/>
        <w:spacing w:before="140" w:line="360" w:lineRule="auto"/>
        <w:ind w:right="241"/>
        <w:jc w:val="left"/>
      </w:pPr>
      <w:r>
        <w:t>Изобразительные,</w:t>
      </w:r>
      <w:r>
        <w:rPr>
          <w:spacing w:val="4"/>
        </w:rPr>
        <w:t xml:space="preserve"> </w:t>
      </w:r>
      <w:r>
        <w:t>конструктивные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декоративные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6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194B9B" w:rsidRDefault="00643C90">
      <w:pPr>
        <w:pStyle w:val="a3"/>
        <w:spacing w:line="360" w:lineRule="auto"/>
        <w:jc w:val="left"/>
      </w:pPr>
      <w:r>
        <w:t>Основные</w:t>
      </w:r>
      <w:r>
        <w:rPr>
          <w:spacing w:val="-1"/>
        </w:rPr>
        <w:t xml:space="preserve"> </w:t>
      </w:r>
      <w:r>
        <w:t>виды живописи, графики и</w:t>
      </w:r>
      <w:r>
        <w:rPr>
          <w:spacing w:val="-1"/>
        </w:rPr>
        <w:t xml:space="preserve"> </w:t>
      </w:r>
      <w:r>
        <w:t>скульптуры. 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зритель:</w:t>
      </w:r>
      <w:r>
        <w:rPr>
          <w:spacing w:val="1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творчество</w:t>
      </w:r>
      <w:r>
        <w:rPr>
          <w:spacing w:val="-1"/>
        </w:rPr>
        <w:t xml:space="preserve"> </w:t>
      </w:r>
      <w:r>
        <w:t>зрителя.</w:t>
      </w:r>
    </w:p>
    <w:p w:rsidR="00194B9B" w:rsidRDefault="00643C90">
      <w:pPr>
        <w:pStyle w:val="a3"/>
        <w:ind w:left="936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194B9B" w:rsidRDefault="00643C90">
      <w:pPr>
        <w:pStyle w:val="a3"/>
        <w:tabs>
          <w:tab w:val="left" w:pos="2831"/>
          <w:tab w:val="left" w:pos="4625"/>
          <w:tab w:val="left" w:pos="5253"/>
          <w:tab w:val="left" w:pos="7190"/>
          <w:tab w:val="left" w:pos="9402"/>
        </w:tabs>
        <w:spacing w:before="137" w:line="360" w:lineRule="auto"/>
        <w:ind w:right="2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:rsidR="00194B9B" w:rsidRDefault="00643C90">
      <w:pPr>
        <w:pStyle w:val="a3"/>
        <w:ind w:left="936" w:firstLine="0"/>
        <w:jc w:val="left"/>
      </w:pPr>
      <w:r>
        <w:t>Рисунок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художника.</w:t>
      </w:r>
    </w:p>
    <w:p w:rsidR="00194B9B" w:rsidRDefault="00643C90">
      <w:pPr>
        <w:pStyle w:val="a3"/>
        <w:spacing w:before="139" w:line="360" w:lineRule="auto"/>
        <w:ind w:left="936" w:right="1802" w:firstLine="0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Начальные 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предметов.</w:t>
      </w:r>
    </w:p>
    <w:p w:rsidR="00194B9B" w:rsidRDefault="00643C90">
      <w:pPr>
        <w:pStyle w:val="a3"/>
        <w:spacing w:before="137" w:line="360" w:lineRule="auto"/>
        <w:ind w:left="936" w:right="380" w:firstLine="0"/>
        <w:jc w:val="left"/>
      </w:pPr>
      <w:r>
        <w:t>Линейные графические рисунки и наброски. Тон и тональные отношения: тѐмное –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 плоскости</w:t>
      </w:r>
      <w:r>
        <w:rPr>
          <w:spacing w:val="-1"/>
        </w:rPr>
        <w:t xml:space="preserve"> </w:t>
      </w:r>
      <w:r>
        <w:t>листа.</w:t>
      </w:r>
    </w:p>
    <w:p w:rsidR="00194B9B" w:rsidRDefault="00643C90">
      <w:pPr>
        <w:pStyle w:val="a3"/>
        <w:spacing w:line="360" w:lineRule="auto"/>
        <w:ind w:right="236"/>
      </w:pPr>
      <w:r>
        <w:t>Основы цветове</w:t>
      </w:r>
      <w:r>
        <w:t>дения: понятие цвета в художественной деятельности, физическая основа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 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194B9B" w:rsidRDefault="00643C90">
      <w:pPr>
        <w:pStyle w:val="a3"/>
        <w:spacing w:line="360" w:lineRule="auto"/>
        <w:ind w:right="234"/>
      </w:pPr>
      <w:r>
        <w:t xml:space="preserve">Цвет   </w:t>
      </w:r>
      <w:r>
        <w:rPr>
          <w:spacing w:val="43"/>
        </w:rPr>
        <w:t xml:space="preserve"> </w:t>
      </w:r>
      <w:r>
        <w:t xml:space="preserve">как    </w:t>
      </w:r>
      <w:r>
        <w:rPr>
          <w:spacing w:val="42"/>
        </w:rPr>
        <w:t xml:space="preserve"> </w:t>
      </w:r>
      <w:r>
        <w:t xml:space="preserve">выразительное    </w:t>
      </w:r>
      <w:r>
        <w:rPr>
          <w:spacing w:val="40"/>
        </w:rPr>
        <w:t xml:space="preserve"> </w:t>
      </w:r>
      <w:r>
        <w:t xml:space="preserve">средство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изобразительном    </w:t>
      </w:r>
      <w:r>
        <w:rPr>
          <w:spacing w:val="39"/>
        </w:rPr>
        <w:t xml:space="preserve"> </w:t>
      </w:r>
      <w:r>
        <w:t xml:space="preserve">искусстве:    </w:t>
      </w:r>
      <w:r>
        <w:rPr>
          <w:spacing w:val="4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 xml:space="preserve">цвет, </w:t>
      </w:r>
      <w:r>
        <w:t>понятие</w:t>
      </w:r>
      <w:r>
        <w:rPr>
          <w:spacing w:val="-5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194B9B" w:rsidRDefault="00643C90">
      <w:pPr>
        <w:pStyle w:val="a3"/>
        <w:tabs>
          <w:tab w:val="left" w:pos="2439"/>
          <w:tab w:val="left" w:pos="4389"/>
          <w:tab w:val="left" w:pos="6603"/>
          <w:tab w:val="left" w:pos="8435"/>
          <w:tab w:val="left" w:pos="9568"/>
        </w:tabs>
        <w:spacing w:line="360" w:lineRule="auto"/>
        <w:ind w:right="230"/>
      </w:pPr>
      <w:r>
        <w:t>Виды скульптуры и характер материала в скульптуре. Скульптурные памятники, парковая</w:t>
      </w:r>
      <w:r>
        <w:rPr>
          <w:spacing w:val="1"/>
        </w:rPr>
        <w:t xml:space="preserve"> </w:t>
      </w:r>
      <w:r>
        <w:t>скульптура,</w:t>
      </w:r>
      <w:r>
        <w:tab/>
        <w:t>камерная</w:t>
      </w:r>
      <w:r>
        <w:tab/>
        <w:t>скульптура.</w:t>
      </w:r>
      <w:r>
        <w:tab/>
        <w:t>Статика</w:t>
      </w:r>
      <w:r>
        <w:tab/>
        <w:t>и</w:t>
      </w:r>
      <w:r>
        <w:tab/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</w:t>
      </w:r>
      <w:r>
        <w:t>ьефа.</w:t>
      </w:r>
    </w:p>
    <w:p w:rsidR="00194B9B" w:rsidRDefault="00643C90">
      <w:pPr>
        <w:pStyle w:val="a3"/>
        <w:spacing w:before="2"/>
        <w:ind w:left="936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194B9B" w:rsidRDefault="00643C90">
      <w:pPr>
        <w:pStyle w:val="a3"/>
        <w:spacing w:before="136" w:line="360" w:lineRule="auto"/>
        <w:ind w:right="241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194B9B" w:rsidRDefault="00643C90">
      <w:pPr>
        <w:pStyle w:val="a3"/>
        <w:spacing w:before="1" w:line="360" w:lineRule="auto"/>
        <w:ind w:left="936" w:right="876" w:firstLine="0"/>
      </w:pPr>
      <w:r>
        <w:t>Предмет</w:t>
      </w:r>
      <w:r>
        <w:rPr>
          <w:spacing w:val="-5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194B9B" w:rsidRDefault="00643C90">
      <w:pPr>
        <w:pStyle w:val="a3"/>
        <w:tabs>
          <w:tab w:val="left" w:pos="2526"/>
          <w:tab w:val="left" w:pos="4054"/>
          <w:tab w:val="left" w:pos="4778"/>
          <w:tab w:val="left" w:pos="5109"/>
          <w:tab w:val="left" w:pos="7087"/>
          <w:tab w:val="left" w:pos="8312"/>
          <w:tab w:val="left" w:pos="8660"/>
          <w:tab w:val="left" w:pos="9940"/>
        </w:tabs>
        <w:spacing w:line="360" w:lineRule="auto"/>
        <w:ind w:right="236"/>
        <w:jc w:val="left"/>
      </w:pPr>
      <w:r>
        <w:t>Изображение</w:t>
      </w:r>
      <w:r>
        <w:tab/>
        <w:t>предметного</w:t>
      </w:r>
      <w:r>
        <w:tab/>
        <w:t>мира</w:t>
      </w:r>
      <w:r>
        <w:tab/>
        <w:t>в</w:t>
      </w:r>
      <w:r>
        <w:tab/>
        <w:t>изобразительном</w:t>
      </w:r>
      <w:r>
        <w:tab/>
        <w:t>искусстве</w:t>
      </w:r>
      <w:r>
        <w:tab/>
        <w:t>и</w:t>
      </w:r>
      <w:r>
        <w:tab/>
        <w:t>появление</w:t>
      </w:r>
      <w:r>
        <w:tab/>
      </w:r>
      <w:r>
        <w:rPr>
          <w:spacing w:val="-1"/>
        </w:rP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:rsidR="00194B9B" w:rsidRDefault="00643C90">
      <w:pPr>
        <w:pStyle w:val="a3"/>
        <w:tabs>
          <w:tab w:val="left" w:pos="2116"/>
          <w:tab w:val="left" w:pos="3805"/>
          <w:tab w:val="left" w:pos="5112"/>
          <w:tab w:val="left" w:pos="6313"/>
          <w:tab w:val="left" w:pos="7784"/>
          <w:tab w:val="left" w:pos="9496"/>
        </w:tabs>
        <w:spacing w:line="360" w:lineRule="auto"/>
        <w:ind w:right="23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194B9B" w:rsidRDefault="00643C90">
      <w:pPr>
        <w:pStyle w:val="a3"/>
        <w:spacing w:line="360" w:lineRule="auto"/>
        <w:jc w:val="left"/>
      </w:pPr>
      <w:r>
        <w:t xml:space="preserve">Линейное построение предмета в пространстве: </w:t>
      </w:r>
      <w:r>
        <w:t>линия горизонта, точка зрения и точка схода,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перспективных сокращений.</w:t>
      </w:r>
    </w:p>
    <w:p w:rsidR="00194B9B" w:rsidRDefault="00643C90">
      <w:pPr>
        <w:pStyle w:val="a3"/>
        <w:ind w:left="936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194B9B" w:rsidRDefault="00643C90">
      <w:pPr>
        <w:pStyle w:val="a3"/>
        <w:spacing w:before="137" w:line="360" w:lineRule="auto"/>
        <w:ind w:left="936" w:right="2380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слож</w:t>
      </w:r>
      <w:r>
        <w:t>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Освещение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средство</w:t>
      </w:r>
      <w:r>
        <w:rPr>
          <w:spacing w:val="22"/>
        </w:rPr>
        <w:t xml:space="preserve"> </w:t>
      </w:r>
      <w:r>
        <w:t>выявления</w:t>
      </w:r>
      <w:r>
        <w:rPr>
          <w:spacing w:val="21"/>
        </w:rPr>
        <w:t xml:space="preserve"> </w:t>
      </w:r>
      <w:r>
        <w:t>объѐма</w:t>
      </w:r>
      <w:r>
        <w:rPr>
          <w:spacing w:val="21"/>
        </w:rPr>
        <w:t xml:space="preserve"> </w:t>
      </w:r>
      <w:r>
        <w:t>предмета.</w:t>
      </w:r>
      <w:r>
        <w:rPr>
          <w:spacing w:val="21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«свет»,</w:t>
      </w:r>
      <w:r>
        <w:rPr>
          <w:spacing w:val="29"/>
        </w:rPr>
        <w:t xml:space="preserve"> </w:t>
      </w:r>
      <w:r>
        <w:t>«блик»,</w:t>
      </w:r>
      <w:r>
        <w:rPr>
          <w:spacing w:val="25"/>
        </w:rPr>
        <w:t xml:space="preserve"> </w:t>
      </w:r>
      <w:r>
        <w:t>«полутень»,</w:t>
      </w:r>
    </w:p>
    <w:p w:rsidR="00194B9B" w:rsidRDefault="00643C90">
      <w:pPr>
        <w:pStyle w:val="a3"/>
        <w:spacing w:before="137" w:line="360" w:lineRule="auto"/>
        <w:ind w:firstLine="0"/>
        <w:jc w:val="left"/>
      </w:pPr>
      <w:r>
        <w:t>«собственная</w:t>
      </w:r>
      <w:r>
        <w:rPr>
          <w:spacing w:val="30"/>
        </w:rPr>
        <w:t xml:space="preserve"> </w:t>
      </w:r>
      <w:r>
        <w:t>тень»,</w:t>
      </w:r>
      <w:r>
        <w:rPr>
          <w:spacing w:val="35"/>
        </w:rPr>
        <w:t xml:space="preserve"> </w:t>
      </w:r>
      <w:r>
        <w:t>«рефлекс»,</w:t>
      </w:r>
      <w:r>
        <w:rPr>
          <w:spacing w:val="38"/>
        </w:rPr>
        <w:t xml:space="preserve"> </w:t>
      </w:r>
      <w:r>
        <w:t>«падающая</w:t>
      </w:r>
      <w:r>
        <w:rPr>
          <w:spacing w:val="30"/>
        </w:rPr>
        <w:t xml:space="preserve"> </w:t>
      </w:r>
      <w:r>
        <w:t>тень».</w:t>
      </w:r>
      <w:r>
        <w:rPr>
          <w:spacing w:val="31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освещения</w:t>
      </w:r>
      <w:r>
        <w:rPr>
          <w:spacing w:val="36"/>
        </w:rPr>
        <w:t xml:space="preserve"> </w:t>
      </w:r>
      <w:r>
        <w:t>«по</w:t>
      </w:r>
      <w:r>
        <w:rPr>
          <w:spacing w:val="30"/>
        </w:rPr>
        <w:t xml:space="preserve"> </w:t>
      </w:r>
      <w:r>
        <w:t>свету»</w:t>
      </w:r>
      <w:r>
        <w:rPr>
          <w:spacing w:val="2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«против</w:t>
      </w:r>
      <w:r>
        <w:rPr>
          <w:spacing w:val="-57"/>
        </w:rPr>
        <w:t xml:space="preserve"> </w:t>
      </w:r>
      <w:r>
        <w:t>света».</w:t>
      </w:r>
    </w:p>
    <w:p w:rsidR="00194B9B" w:rsidRDefault="00643C90">
      <w:pPr>
        <w:pStyle w:val="a3"/>
        <w:tabs>
          <w:tab w:val="left" w:pos="2566"/>
          <w:tab w:val="left" w:pos="4588"/>
          <w:tab w:val="left" w:pos="6836"/>
          <w:tab w:val="left" w:pos="8945"/>
          <w:tab w:val="left" w:pos="9830"/>
        </w:tabs>
        <w:spacing w:line="360" w:lineRule="auto"/>
        <w:ind w:right="237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194B9B" w:rsidRDefault="00643C90">
      <w:pPr>
        <w:pStyle w:val="a3"/>
        <w:spacing w:line="360" w:lineRule="auto"/>
        <w:jc w:val="left"/>
      </w:pPr>
      <w:r>
        <w:t>Творческий</w:t>
      </w:r>
      <w:r>
        <w:rPr>
          <w:spacing w:val="7"/>
        </w:rPr>
        <w:t xml:space="preserve"> </w:t>
      </w:r>
      <w:r>
        <w:t>натюрморт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графике.</w:t>
      </w:r>
      <w:r>
        <w:rPr>
          <w:spacing w:val="6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художников-графиков.</w:t>
      </w:r>
      <w:r>
        <w:rPr>
          <w:spacing w:val="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</w:t>
      </w:r>
      <w:r>
        <w:t>тная графика.</w:t>
      </w:r>
    </w:p>
    <w:p w:rsidR="00194B9B" w:rsidRDefault="00643C90">
      <w:pPr>
        <w:pStyle w:val="a3"/>
        <w:tabs>
          <w:tab w:val="left" w:pos="2639"/>
          <w:tab w:val="left" w:pos="4373"/>
          <w:tab w:val="left" w:pos="6080"/>
          <w:tab w:val="left" w:pos="6985"/>
          <w:tab w:val="left" w:pos="7505"/>
          <w:tab w:val="left" w:pos="9275"/>
        </w:tabs>
        <w:spacing w:line="360" w:lineRule="auto"/>
        <w:ind w:right="235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Портрет.</w:t>
      </w:r>
    </w:p>
    <w:p w:rsidR="00194B9B" w:rsidRDefault="00643C90">
      <w:pPr>
        <w:pStyle w:val="a3"/>
        <w:spacing w:before="139" w:line="360" w:lineRule="auto"/>
        <w:ind w:right="235"/>
      </w:pPr>
      <w:r>
        <w:t>Портрет как образ определѐнного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194B9B" w:rsidRDefault="00643C90">
      <w:pPr>
        <w:pStyle w:val="a3"/>
        <w:spacing w:line="275" w:lineRule="exact"/>
        <w:ind w:left="936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194B9B" w:rsidRDefault="00643C90">
      <w:pPr>
        <w:pStyle w:val="a3"/>
        <w:spacing w:before="139" w:line="360" w:lineRule="auto"/>
        <w:ind w:right="240"/>
      </w:pPr>
      <w:r>
        <w:t>Особенности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портретного</w:t>
      </w:r>
      <w:r>
        <w:rPr>
          <w:spacing w:val="13"/>
        </w:rPr>
        <w:t xml:space="preserve"> </w:t>
      </w:r>
      <w:r>
        <w:t>жанра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отечественном</w:t>
      </w:r>
      <w:r>
        <w:rPr>
          <w:spacing w:val="11"/>
        </w:rPr>
        <w:t xml:space="preserve"> </w:t>
      </w:r>
      <w:r>
        <w:t>искусстве.</w:t>
      </w:r>
      <w:r>
        <w:rPr>
          <w:spacing w:val="13"/>
        </w:rPr>
        <w:t xml:space="preserve"> </w:t>
      </w:r>
      <w:r>
        <w:t>Великие</w:t>
      </w:r>
      <w:r>
        <w:rPr>
          <w:spacing w:val="11"/>
        </w:rPr>
        <w:t xml:space="preserve"> </w:t>
      </w:r>
      <w:r>
        <w:t>портретисты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живописи.</w:t>
      </w:r>
    </w:p>
    <w:p w:rsidR="00194B9B" w:rsidRDefault="00643C90">
      <w:pPr>
        <w:pStyle w:val="a3"/>
        <w:ind w:left="936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194B9B" w:rsidRDefault="00643C90">
      <w:pPr>
        <w:pStyle w:val="a3"/>
        <w:tabs>
          <w:tab w:val="left" w:pos="2566"/>
          <w:tab w:val="left" w:pos="3756"/>
          <w:tab w:val="left" w:pos="4668"/>
          <w:tab w:val="left" w:pos="5864"/>
          <w:tab w:val="left" w:pos="6262"/>
          <w:tab w:val="left" w:pos="7552"/>
          <w:tab w:val="left" w:pos="8188"/>
          <w:tab w:val="left" w:pos="8653"/>
          <w:tab w:val="left" w:pos="9059"/>
        </w:tabs>
        <w:spacing w:before="137" w:line="360" w:lineRule="auto"/>
        <w:ind w:right="228"/>
        <w:jc w:val="left"/>
      </w:pPr>
      <w:r>
        <w:t>Особенности</w:t>
      </w:r>
      <w:r>
        <w:tab/>
        <w:t>развития</w:t>
      </w:r>
      <w:r>
        <w:tab/>
        <w:t>жанра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</w:r>
      <w:r>
        <w:rPr>
          <w:spacing w:val="-1"/>
        </w:rPr>
        <w:t>отечественном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194B9B" w:rsidRDefault="00643C90">
      <w:pPr>
        <w:pStyle w:val="a3"/>
        <w:spacing w:line="360" w:lineRule="auto"/>
        <w:jc w:val="left"/>
      </w:pPr>
      <w:r>
        <w:t>Построение</w:t>
      </w:r>
      <w:r>
        <w:rPr>
          <w:spacing w:val="22"/>
        </w:rPr>
        <w:t xml:space="preserve"> </w:t>
      </w:r>
      <w:r>
        <w:t>головы</w:t>
      </w:r>
      <w:r>
        <w:rPr>
          <w:spacing w:val="23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пропорции</w:t>
      </w:r>
      <w:r>
        <w:rPr>
          <w:spacing w:val="24"/>
        </w:rPr>
        <w:t xml:space="preserve"> </w:t>
      </w:r>
      <w:r>
        <w:t>лица,</w:t>
      </w:r>
      <w:r>
        <w:rPr>
          <w:spacing w:val="24"/>
        </w:rPr>
        <w:t xml:space="preserve"> </w:t>
      </w:r>
      <w:r>
        <w:t>соотношение</w:t>
      </w:r>
      <w:r>
        <w:rPr>
          <w:spacing w:val="23"/>
        </w:rPr>
        <w:t xml:space="preserve"> </w:t>
      </w:r>
      <w:r>
        <w:t>лицевой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черепной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головы.</w:t>
      </w:r>
    </w:p>
    <w:p w:rsidR="00194B9B" w:rsidRDefault="00643C90">
      <w:pPr>
        <w:pStyle w:val="a3"/>
        <w:spacing w:before="1" w:line="360" w:lineRule="auto"/>
        <w:jc w:val="left"/>
      </w:pPr>
      <w:r>
        <w:t>Графический</w:t>
      </w:r>
      <w:r>
        <w:rPr>
          <w:spacing w:val="3"/>
        </w:rPr>
        <w:t xml:space="preserve"> </w:t>
      </w:r>
      <w:r>
        <w:t>портрет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работах</w:t>
      </w:r>
      <w:r>
        <w:rPr>
          <w:spacing w:val="6"/>
        </w:rPr>
        <w:t xml:space="preserve"> </w:t>
      </w:r>
      <w:r>
        <w:t xml:space="preserve">известных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памяти.</w:t>
      </w:r>
    </w:p>
    <w:p w:rsidR="00194B9B" w:rsidRDefault="00643C90">
      <w:pPr>
        <w:pStyle w:val="a3"/>
        <w:spacing w:line="360" w:lineRule="auto"/>
        <w:ind w:left="936" w:right="3859" w:firstLine="0"/>
        <w:jc w:val="left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194B9B" w:rsidRDefault="00643C90">
      <w:pPr>
        <w:pStyle w:val="a3"/>
        <w:ind w:left="936" w:firstLine="0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194B9B" w:rsidRDefault="00643C90">
      <w:pPr>
        <w:pStyle w:val="a3"/>
        <w:tabs>
          <w:tab w:val="left" w:pos="2411"/>
          <w:tab w:val="left" w:pos="3711"/>
          <w:tab w:val="left" w:pos="4973"/>
          <w:tab w:val="left" w:pos="5589"/>
          <w:tab w:val="left" w:pos="7170"/>
          <w:tab w:val="left" w:pos="8590"/>
          <w:tab w:val="left" w:pos="9012"/>
          <w:tab w:val="left" w:pos="9973"/>
        </w:tabs>
        <w:spacing w:before="140" w:line="360" w:lineRule="auto"/>
        <w:ind w:right="234"/>
        <w:jc w:val="left"/>
      </w:pPr>
      <w:r>
        <w:t>Выраж</w:t>
      </w:r>
      <w:r>
        <w:t>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</w:r>
      <w:r>
        <w:rPr>
          <w:spacing w:val="-1"/>
        </w:rP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194B9B" w:rsidRDefault="00643C90">
      <w:pPr>
        <w:pStyle w:val="a3"/>
        <w:ind w:left="936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:rsidR="00194B9B" w:rsidRDefault="00643C90">
      <w:pPr>
        <w:pStyle w:val="a3"/>
        <w:spacing w:before="136" w:line="360" w:lineRule="auto"/>
        <w:jc w:val="left"/>
      </w:pPr>
      <w:r>
        <w:t>Живописное</w:t>
      </w:r>
      <w:r>
        <w:rPr>
          <w:spacing w:val="55"/>
        </w:rPr>
        <w:t xml:space="preserve"> </w:t>
      </w:r>
      <w:r>
        <w:t>изображение</w:t>
      </w:r>
      <w:r>
        <w:rPr>
          <w:spacing w:val="55"/>
        </w:rPr>
        <w:t xml:space="preserve"> </w:t>
      </w:r>
      <w:r>
        <w:t>портрета.</w:t>
      </w:r>
      <w:r>
        <w:rPr>
          <w:spacing w:val="56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цвета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живописном</w:t>
      </w:r>
      <w:r>
        <w:rPr>
          <w:spacing w:val="53"/>
        </w:rPr>
        <w:t xml:space="preserve"> </w:t>
      </w:r>
      <w:r>
        <w:t>портретном</w:t>
      </w:r>
      <w:r>
        <w:rPr>
          <w:spacing w:val="55"/>
        </w:rPr>
        <w:t xml:space="preserve"> </w:t>
      </w:r>
      <w:r>
        <w:t>образе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194B9B" w:rsidRDefault="00643C90">
      <w:pPr>
        <w:pStyle w:val="a3"/>
        <w:spacing w:line="360" w:lineRule="auto"/>
        <w:ind w:left="936" w:right="4499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194B9B" w:rsidRDefault="00643C90">
      <w:pPr>
        <w:pStyle w:val="a3"/>
        <w:tabs>
          <w:tab w:val="left" w:pos="2842"/>
          <w:tab w:val="left" w:pos="4733"/>
          <w:tab w:val="left" w:pos="6656"/>
          <w:tab w:val="left" w:pos="7330"/>
          <w:tab w:val="left" w:pos="8484"/>
          <w:tab w:val="left" w:pos="10000"/>
        </w:tabs>
        <w:spacing w:line="360" w:lineRule="auto"/>
        <w:ind w:right="237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</w:t>
      </w:r>
      <w:r>
        <w:t>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194B9B" w:rsidRDefault="00643C90">
      <w:pPr>
        <w:pStyle w:val="a3"/>
        <w:spacing w:before="140" w:line="360" w:lineRule="auto"/>
        <w:ind w:right="236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194B9B" w:rsidRDefault="00643C90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2"/>
        </w:rPr>
        <w:t xml:space="preserve"> </w:t>
      </w:r>
      <w:r>
        <w:t>Айвазовского.</w:t>
      </w:r>
    </w:p>
    <w:p w:rsidR="00194B9B" w:rsidRDefault="00643C90">
      <w:pPr>
        <w:pStyle w:val="a3"/>
        <w:spacing w:line="360" w:lineRule="auto"/>
        <w:ind w:right="232"/>
      </w:pPr>
      <w:r>
        <w:t xml:space="preserve">Особенности        </w:t>
      </w:r>
      <w:r>
        <w:rPr>
          <w:spacing w:val="1"/>
        </w:rPr>
        <w:t xml:space="preserve"> </w:t>
      </w:r>
      <w:r>
        <w:t>изображения          природы          в          творчестве          импрессионистов</w:t>
      </w:r>
      <w:r>
        <w:rPr>
          <w:spacing w:val="-57"/>
        </w:rPr>
        <w:t xml:space="preserve"> </w:t>
      </w:r>
      <w:r>
        <w:t>и постимпрессионистов. Представления о пленэрной живописи и колористической 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природы.</w:t>
      </w:r>
    </w:p>
    <w:p w:rsidR="00194B9B" w:rsidRDefault="00643C90">
      <w:pPr>
        <w:pStyle w:val="a3"/>
        <w:spacing w:line="360" w:lineRule="auto"/>
        <w:ind w:right="236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пейзажной живописи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194B9B" w:rsidRDefault="00643C90">
      <w:pPr>
        <w:pStyle w:val="a3"/>
        <w:spacing w:before="1" w:line="360" w:lineRule="auto"/>
        <w:ind w:right="225"/>
      </w:pPr>
      <w:r>
        <w:t xml:space="preserve">Становление     </w:t>
      </w:r>
      <w:r>
        <w:rPr>
          <w:spacing w:val="33"/>
        </w:rPr>
        <w:t xml:space="preserve"> </w:t>
      </w:r>
      <w:r>
        <w:t xml:space="preserve">образа      </w:t>
      </w:r>
      <w:r>
        <w:rPr>
          <w:spacing w:val="31"/>
        </w:rPr>
        <w:t xml:space="preserve"> </w:t>
      </w:r>
      <w:r>
        <w:t xml:space="preserve">родной      </w:t>
      </w:r>
      <w:r>
        <w:rPr>
          <w:spacing w:val="34"/>
        </w:rPr>
        <w:t xml:space="preserve"> </w:t>
      </w:r>
      <w:r>
        <w:t xml:space="preserve">природы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произведениях      </w:t>
      </w:r>
      <w:r>
        <w:rPr>
          <w:spacing w:val="35"/>
        </w:rPr>
        <w:t xml:space="preserve"> </w:t>
      </w:r>
      <w:r>
        <w:t>А. Венецианова</w:t>
      </w:r>
      <w:r>
        <w:rPr>
          <w:spacing w:val="-58"/>
        </w:rPr>
        <w:t xml:space="preserve"> </w:t>
      </w:r>
      <w:r>
        <w:t>и       его       учеников:      А. Саврасова,      И. Шишкина.      Пейзажная      живопись      И. Левитана</w:t>
      </w:r>
      <w:r>
        <w:rPr>
          <w:spacing w:val="1"/>
        </w:rPr>
        <w:t xml:space="preserve"> </w:t>
      </w:r>
      <w:r>
        <w:t>и еѐ значение для русской культуры. Значение художественного образа отечественного пейзажа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Родины.</w:t>
      </w:r>
    </w:p>
    <w:p w:rsidR="00194B9B" w:rsidRDefault="00643C90">
      <w:pPr>
        <w:pStyle w:val="a3"/>
        <w:ind w:left="936" w:firstLine="0"/>
      </w:pPr>
      <w:r>
        <w:t>Творческий</w:t>
      </w:r>
      <w:r>
        <w:rPr>
          <w:spacing w:val="-3"/>
        </w:rPr>
        <w:t xml:space="preserve"> </w:t>
      </w:r>
      <w:r>
        <w:t>оп</w:t>
      </w:r>
      <w:r>
        <w:t>ыт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 живописного</w:t>
      </w:r>
      <w:r>
        <w:rPr>
          <w:spacing w:val="-5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194B9B" w:rsidRDefault="00643C90">
      <w:pPr>
        <w:pStyle w:val="a3"/>
        <w:spacing w:before="137" w:line="360" w:lineRule="auto"/>
        <w:ind w:right="234"/>
      </w:pPr>
      <w:r>
        <w:t>Графический образ пейзажа в работах выдающихся мастеров. Средства выразительности в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194B9B" w:rsidRDefault="00643C90">
      <w:pPr>
        <w:pStyle w:val="a3"/>
        <w:ind w:left="936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</w:t>
      </w:r>
      <w:r>
        <w:t>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194B9B" w:rsidRDefault="00643C90">
      <w:pPr>
        <w:pStyle w:val="a3"/>
        <w:tabs>
          <w:tab w:val="left" w:pos="2548"/>
          <w:tab w:val="left" w:pos="3793"/>
          <w:tab w:val="left" w:pos="4424"/>
          <w:tab w:val="left" w:pos="6057"/>
          <w:tab w:val="left" w:pos="7501"/>
          <w:tab w:val="left" w:pos="9087"/>
        </w:tabs>
        <w:spacing w:before="140" w:line="360" w:lineRule="auto"/>
        <w:ind w:right="235"/>
        <w:jc w:val="left"/>
      </w:pPr>
      <w:r>
        <w:t>Городской</w:t>
      </w:r>
      <w:r>
        <w:tab/>
        <w:t>пейзаж</w:t>
      </w:r>
      <w:r>
        <w:tab/>
        <w:t>в</w:t>
      </w:r>
      <w:r>
        <w:tab/>
        <w:t>творчестве</w:t>
      </w:r>
      <w:r>
        <w:tab/>
        <w:t>мастеров</w:t>
      </w:r>
      <w:r>
        <w:tab/>
        <w:t>искусства.</w:t>
      </w:r>
      <w:r>
        <w:tab/>
        <w:t>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194B9B" w:rsidRDefault="00643C90">
      <w:pPr>
        <w:pStyle w:val="a3"/>
        <w:spacing w:line="360" w:lineRule="auto"/>
        <w:jc w:val="left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города.</w:t>
      </w:r>
    </w:p>
    <w:p w:rsidR="00194B9B" w:rsidRDefault="00643C90">
      <w:pPr>
        <w:pStyle w:val="a3"/>
        <w:tabs>
          <w:tab w:val="left" w:pos="2047"/>
          <w:tab w:val="left" w:pos="3920"/>
          <w:tab w:val="left" w:pos="5604"/>
          <w:tab w:val="left" w:pos="7043"/>
          <w:tab w:val="left" w:pos="9303"/>
        </w:tabs>
        <w:spacing w:line="360" w:lineRule="auto"/>
        <w:ind w:right="233"/>
        <w:jc w:val="left"/>
      </w:pPr>
      <w:r>
        <w:t>Опыт</w:t>
      </w:r>
      <w:r>
        <w:tab/>
        <w:t>изображения</w:t>
      </w:r>
      <w:r>
        <w:tab/>
        <w:t>городского</w:t>
      </w:r>
      <w:r>
        <w:tab/>
        <w:t>пейзажа.</w:t>
      </w:r>
      <w:r>
        <w:tab/>
        <w:t>Наблюдательная</w:t>
      </w:r>
      <w:r>
        <w:tab/>
      </w:r>
      <w:r>
        <w:rPr>
          <w:spacing w:val="-1"/>
        </w:rPr>
        <w:t>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 изображения.</w:t>
      </w:r>
    </w:p>
    <w:p w:rsidR="00194B9B" w:rsidRDefault="00643C90">
      <w:pPr>
        <w:pStyle w:val="a3"/>
        <w:ind w:left="936" w:firstLine="0"/>
        <w:jc w:val="left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94B9B" w:rsidRDefault="00643C90">
      <w:pPr>
        <w:pStyle w:val="a3"/>
        <w:spacing w:before="137" w:line="360" w:lineRule="auto"/>
        <w:ind w:right="236"/>
      </w:pPr>
      <w:r>
        <w:t>Изображение труда и бытовой жизни людей в традициях искусства разных эпох.</w:t>
      </w:r>
      <w:r>
        <w:t xml:space="preserve"> 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194B9B" w:rsidRDefault="00643C90">
      <w:pPr>
        <w:pStyle w:val="a3"/>
        <w:spacing w:before="2" w:line="360" w:lineRule="auto"/>
        <w:ind w:right="237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 xml:space="preserve">содержание в жанровой картине. Образ нравственных и ценностных </w:t>
      </w:r>
      <w:r>
        <w:t>смыслов в жанровой картине 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194B9B" w:rsidRDefault="00643C90">
      <w:pPr>
        <w:pStyle w:val="a3"/>
        <w:spacing w:line="360" w:lineRule="auto"/>
        <w:ind w:right="234"/>
      </w:pPr>
      <w:r>
        <w:t xml:space="preserve">Работа       </w:t>
      </w:r>
      <w:r>
        <w:rPr>
          <w:spacing w:val="1"/>
        </w:rPr>
        <w:t xml:space="preserve"> </w:t>
      </w:r>
      <w:r>
        <w:t>над         сюжетной         композицией.         Композиция         как         целостность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произведения.</w:t>
      </w:r>
    </w:p>
    <w:p w:rsidR="00194B9B" w:rsidRDefault="00643C90">
      <w:pPr>
        <w:pStyle w:val="a3"/>
        <w:spacing w:line="275" w:lineRule="exact"/>
        <w:ind w:left="936" w:firstLine="0"/>
      </w:pPr>
      <w:r>
        <w:t>Исторический</w:t>
      </w:r>
      <w:r>
        <w:rPr>
          <w:spacing w:val="-5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3"/>
      </w:pPr>
      <w:r>
        <w:t>Историческая тема в искусстве как изображение наиболее значительных событий в жизни</w:t>
      </w:r>
      <w:r>
        <w:rPr>
          <w:spacing w:val="1"/>
        </w:rPr>
        <w:t xml:space="preserve"> </w:t>
      </w:r>
      <w:r>
        <w:t>общества.</w:t>
      </w:r>
    </w:p>
    <w:p w:rsidR="00194B9B" w:rsidRDefault="00643C90">
      <w:pPr>
        <w:pStyle w:val="a3"/>
        <w:spacing w:line="360" w:lineRule="auto"/>
        <w:ind w:right="239"/>
      </w:pPr>
      <w:r>
        <w:t>Жанровые разновидности исторической картины в зависимости от сюжета: мифологическая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 батальная картина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94B9B" w:rsidRDefault="00643C90">
      <w:pPr>
        <w:pStyle w:val="a3"/>
        <w:spacing w:line="360" w:lineRule="auto"/>
        <w:ind w:right="228"/>
      </w:pPr>
      <w:r>
        <w:t>Историческая     картина     в     русском     искусстве      XIX     в.     и      еѐ     особое    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194B9B" w:rsidRDefault="00643C90">
      <w:pPr>
        <w:pStyle w:val="a3"/>
        <w:spacing w:line="360" w:lineRule="auto"/>
        <w:ind w:right="232"/>
      </w:pPr>
      <w:r>
        <w:t xml:space="preserve">Картина     </w:t>
      </w:r>
      <w:r>
        <w:rPr>
          <w:spacing w:val="1"/>
        </w:rPr>
        <w:t xml:space="preserve"> </w:t>
      </w:r>
      <w:r>
        <w:t xml:space="preserve">К. Брюллова       «Последний      </w:t>
      </w:r>
      <w:r>
        <w:t xml:space="preserve"> день       Помпеи»,       исторические       картины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 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 Исторический</w:t>
      </w:r>
      <w:r>
        <w:rPr>
          <w:spacing w:val="-1"/>
        </w:rPr>
        <w:t xml:space="preserve"> </w:t>
      </w:r>
      <w:r>
        <w:t>образ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194B9B" w:rsidRDefault="00643C90">
      <w:pPr>
        <w:pStyle w:val="a3"/>
        <w:spacing w:line="360" w:lineRule="auto"/>
        <w:ind w:right="231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 xml:space="preserve">исторической        картиной:        идея   </w:t>
      </w:r>
      <w:r>
        <w:t xml:space="preserve">     и        эскизы,        сбор        материала        и         работа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этюдами,    </w:t>
      </w:r>
      <w:r>
        <w:rPr>
          <w:spacing w:val="1"/>
        </w:rPr>
        <w:t xml:space="preserve"> </w:t>
      </w:r>
      <w:r>
        <w:t>уточнения      композиции      в      эскизах,      картон      композиции,      работа</w:t>
      </w:r>
      <w:r>
        <w:rPr>
          <w:spacing w:val="1"/>
        </w:rPr>
        <w:t xml:space="preserve"> </w:t>
      </w:r>
      <w:r>
        <w:t>над холстом.</w:t>
      </w:r>
    </w:p>
    <w:p w:rsidR="00194B9B" w:rsidRDefault="00643C90">
      <w:pPr>
        <w:pStyle w:val="a3"/>
        <w:spacing w:line="360" w:lineRule="auto"/>
        <w:ind w:right="231"/>
      </w:pPr>
      <w:r>
        <w:t>Разработка эскизов композиции на историческую тему с опорой</w:t>
      </w:r>
      <w:r>
        <w:t xml:space="preserve"> на собранный материал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194B9B" w:rsidRDefault="00643C90">
      <w:pPr>
        <w:pStyle w:val="a3"/>
        <w:ind w:left="936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94B9B" w:rsidRDefault="00643C90">
      <w:pPr>
        <w:pStyle w:val="a3"/>
        <w:spacing w:before="136" w:line="360" w:lineRule="auto"/>
        <w:ind w:right="237"/>
      </w:pPr>
      <w:r>
        <w:t>Исторические</w:t>
      </w:r>
      <w:r>
        <w:rPr>
          <w:spacing w:val="12"/>
        </w:rPr>
        <w:t xml:space="preserve"> </w:t>
      </w:r>
      <w:r>
        <w:t>картины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библейские</w:t>
      </w:r>
      <w:r>
        <w:rPr>
          <w:spacing w:val="13"/>
        </w:rPr>
        <w:t xml:space="preserve"> </w:t>
      </w:r>
      <w:r>
        <w:t>темы:</w:t>
      </w:r>
      <w:r>
        <w:rPr>
          <w:spacing w:val="14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сюжетов</w:t>
      </w:r>
      <w:r>
        <w:rPr>
          <w:spacing w:val="14"/>
        </w:rPr>
        <w:t xml:space="preserve"> </w:t>
      </w:r>
      <w:r>
        <w:t>Священной</w:t>
      </w:r>
      <w:r>
        <w:rPr>
          <w:spacing w:val="1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 культуре.</w:t>
      </w:r>
    </w:p>
    <w:p w:rsidR="00194B9B" w:rsidRDefault="00643C90">
      <w:pPr>
        <w:pStyle w:val="a3"/>
        <w:spacing w:line="360" w:lineRule="auto"/>
        <w:ind w:right="227"/>
      </w:pPr>
      <w:r>
        <w:t xml:space="preserve">Вечные     </w:t>
      </w:r>
      <w:r>
        <w:rPr>
          <w:spacing w:val="1"/>
        </w:rPr>
        <w:t xml:space="preserve"> </w:t>
      </w:r>
      <w:r>
        <w:t xml:space="preserve">темы       и       их       нравственное     </w:t>
      </w:r>
      <w:r>
        <w:t xml:space="preserve">  и       духовно-ценностное  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соединяющая 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поколений.</w:t>
      </w:r>
    </w:p>
    <w:p w:rsidR="00194B9B" w:rsidRDefault="00643C90">
      <w:pPr>
        <w:pStyle w:val="a3"/>
        <w:ind w:left="0" w:right="231" w:firstLine="0"/>
        <w:jc w:val="right"/>
      </w:pPr>
      <w:r>
        <w:t>Произведения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библейские</w:t>
      </w:r>
      <w:r>
        <w:rPr>
          <w:spacing w:val="30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Леонардо</w:t>
      </w:r>
      <w:r>
        <w:rPr>
          <w:spacing w:val="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30"/>
        </w:rPr>
        <w:t xml:space="preserve"> </w:t>
      </w:r>
      <w:r>
        <w:t>Рафаэля,</w:t>
      </w:r>
      <w:r>
        <w:rPr>
          <w:spacing w:val="31"/>
        </w:rPr>
        <w:t xml:space="preserve"> </w:t>
      </w:r>
      <w:r>
        <w:t>Рембрандта,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скульптуре</w:t>
      </w:r>
    </w:p>
    <w:p w:rsidR="00194B9B" w:rsidRDefault="00643C90">
      <w:pPr>
        <w:pStyle w:val="a3"/>
        <w:spacing w:before="137"/>
        <w:ind w:left="0" w:right="227" w:firstLine="0"/>
        <w:jc w:val="right"/>
      </w:pPr>
      <w:r>
        <w:t>«Пьета»</w:t>
      </w:r>
      <w:r>
        <w:rPr>
          <w:spacing w:val="20"/>
        </w:rPr>
        <w:t xml:space="preserve"> </w:t>
      </w:r>
      <w:r>
        <w:t>Микеланджело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других.</w:t>
      </w:r>
      <w:r>
        <w:rPr>
          <w:spacing w:val="26"/>
        </w:rPr>
        <w:t xml:space="preserve"> </w:t>
      </w:r>
      <w:r>
        <w:t>Библейские</w:t>
      </w:r>
      <w:r>
        <w:rPr>
          <w:spacing w:val="24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картинах</w:t>
      </w:r>
      <w:r>
        <w:rPr>
          <w:spacing w:val="25"/>
        </w:rPr>
        <w:t xml:space="preserve"> </w:t>
      </w:r>
      <w:r>
        <w:t>XIX</w:t>
      </w:r>
      <w:r>
        <w:rPr>
          <w:spacing w:val="25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(А.</w:t>
      </w:r>
      <w:r>
        <w:rPr>
          <w:spacing w:val="10"/>
        </w:rPr>
        <w:t xml:space="preserve"> </w:t>
      </w:r>
      <w:r>
        <w:t>Иванов.</w:t>
      </w:r>
    </w:p>
    <w:p w:rsidR="00194B9B" w:rsidRDefault="00643C90">
      <w:pPr>
        <w:pStyle w:val="a3"/>
        <w:tabs>
          <w:tab w:val="left" w:pos="2070"/>
          <w:tab w:val="left" w:pos="2557"/>
          <w:tab w:val="left" w:pos="3547"/>
          <w:tab w:val="left" w:pos="4643"/>
          <w:tab w:val="left" w:pos="5236"/>
          <w:tab w:val="left" w:pos="6428"/>
          <w:tab w:val="left" w:pos="6884"/>
          <w:tab w:val="left" w:pos="8418"/>
          <w:tab w:val="left" w:pos="9191"/>
          <w:tab w:val="left" w:pos="9603"/>
          <w:tab w:val="left" w:pos="10459"/>
        </w:tabs>
        <w:spacing w:before="139" w:line="360" w:lineRule="auto"/>
        <w:ind w:right="225" w:firstLine="0"/>
      </w:pPr>
      <w:r>
        <w:t>«Явление</w:t>
      </w:r>
      <w:r>
        <w:tab/>
      </w:r>
      <w:r>
        <w:tab/>
        <w:t>Христа</w:t>
      </w:r>
      <w:r>
        <w:tab/>
      </w:r>
      <w:r>
        <w:tab/>
        <w:t>народу»,</w:t>
      </w:r>
      <w:r>
        <w:tab/>
      </w:r>
      <w:r>
        <w:tab/>
        <w:t>И. Крамской.</w:t>
      </w:r>
      <w:r>
        <w:tab/>
      </w:r>
      <w:r>
        <w:tab/>
      </w:r>
      <w:r>
        <w:tab/>
      </w:r>
      <w:r>
        <w:rPr>
          <w:spacing w:val="-1"/>
        </w:rPr>
        <w:t>«Христос</w:t>
      </w:r>
      <w:r>
        <w:rPr>
          <w:spacing w:val="-58"/>
        </w:rPr>
        <w:t xml:space="preserve"> </w:t>
      </w:r>
      <w:r>
        <w:t>в пустыне», Н. Ге. «Тайная вечеря», В. Поленов. «Христос и грешница»). Иконопись как великое</w:t>
      </w:r>
      <w:r>
        <w:rPr>
          <w:spacing w:val="1"/>
        </w:rPr>
        <w:t xml:space="preserve"> </w:t>
      </w:r>
      <w:r>
        <w:t>проявление</w:t>
      </w:r>
      <w:r>
        <w:tab/>
        <w:t>русской</w:t>
      </w:r>
      <w:r>
        <w:tab/>
        <w:t>культуры.</w:t>
      </w:r>
      <w:r>
        <w:tab/>
      </w:r>
      <w:r>
        <w:tab/>
        <w:t>Язык</w:t>
      </w:r>
      <w:r>
        <w:tab/>
        <w:t>изображения</w:t>
      </w:r>
      <w:r>
        <w:tab/>
        <w:t>в</w:t>
      </w:r>
      <w:r>
        <w:tab/>
        <w:t>иконе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</w:t>
      </w:r>
      <w:r>
        <w:t>ный</w:t>
      </w:r>
      <w:r>
        <w:rPr>
          <w:spacing w:val="-2"/>
        </w:rPr>
        <w:t xml:space="preserve"> </w:t>
      </w:r>
      <w:r>
        <w:t>и символический смысл.</w:t>
      </w:r>
    </w:p>
    <w:p w:rsidR="00194B9B" w:rsidRDefault="00643C90">
      <w:pPr>
        <w:pStyle w:val="a3"/>
        <w:spacing w:line="360" w:lineRule="auto"/>
        <w:jc w:val="left"/>
      </w:pPr>
      <w:r>
        <w:t>Великие</w:t>
      </w:r>
      <w:r>
        <w:rPr>
          <w:spacing w:val="42"/>
        </w:rPr>
        <w:t xml:space="preserve"> </w:t>
      </w:r>
      <w:r>
        <w:t>русские</w:t>
      </w:r>
      <w:r>
        <w:rPr>
          <w:spacing w:val="42"/>
        </w:rPr>
        <w:t xml:space="preserve"> </w:t>
      </w:r>
      <w:r>
        <w:t>иконописцы:</w:t>
      </w:r>
      <w:r>
        <w:rPr>
          <w:spacing w:val="43"/>
        </w:rPr>
        <w:t xml:space="preserve"> </w:t>
      </w:r>
      <w:r>
        <w:t>духовный</w:t>
      </w:r>
      <w:r>
        <w:rPr>
          <w:spacing w:val="43"/>
        </w:rPr>
        <w:t xml:space="preserve"> </w:t>
      </w:r>
      <w:r>
        <w:t>свет</w:t>
      </w:r>
      <w:r>
        <w:rPr>
          <w:spacing w:val="43"/>
        </w:rPr>
        <w:t xml:space="preserve"> </w:t>
      </w:r>
      <w:r>
        <w:t>икон</w:t>
      </w:r>
      <w:r>
        <w:rPr>
          <w:spacing w:val="44"/>
        </w:rPr>
        <w:t xml:space="preserve"> </w:t>
      </w:r>
      <w:r>
        <w:t>Андрея</w:t>
      </w:r>
      <w:r>
        <w:rPr>
          <w:spacing w:val="43"/>
        </w:rPr>
        <w:t xml:space="preserve"> </w:t>
      </w:r>
      <w:r>
        <w:t>Рублѐва,</w:t>
      </w:r>
      <w:r>
        <w:rPr>
          <w:spacing w:val="43"/>
        </w:rPr>
        <w:t xml:space="preserve"> </w:t>
      </w:r>
      <w:r>
        <w:t>Феофана</w:t>
      </w:r>
      <w:r>
        <w:rPr>
          <w:spacing w:val="42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194B9B" w:rsidRDefault="00643C90">
      <w:pPr>
        <w:pStyle w:val="a3"/>
        <w:tabs>
          <w:tab w:val="left" w:pos="1722"/>
          <w:tab w:val="left" w:pos="2152"/>
          <w:tab w:val="left" w:pos="3372"/>
          <w:tab w:val="left" w:pos="5497"/>
          <w:tab w:val="left" w:pos="6804"/>
          <w:tab w:val="left" w:pos="7219"/>
          <w:tab w:val="left" w:pos="8168"/>
          <w:tab w:val="left" w:pos="9194"/>
          <w:tab w:val="left" w:pos="10060"/>
        </w:tabs>
        <w:spacing w:before="137" w:line="360" w:lineRule="auto"/>
        <w:ind w:right="236"/>
        <w:jc w:val="left"/>
      </w:pPr>
      <w:r>
        <w:t>Роль</w:t>
      </w:r>
      <w:r>
        <w:tab/>
        <w:t>и</w:t>
      </w:r>
      <w:r>
        <w:tab/>
        <w:t>значение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жизни</w:t>
      </w:r>
      <w:r>
        <w:tab/>
        <w:t>людей:</w:t>
      </w:r>
      <w:r>
        <w:tab/>
        <w:t>образ</w:t>
      </w:r>
      <w:r>
        <w:tab/>
      </w:r>
      <w:r>
        <w:rPr>
          <w:spacing w:val="-1"/>
        </w:rP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194B9B" w:rsidRDefault="00643C90">
      <w:pPr>
        <w:pStyle w:val="a3"/>
        <w:tabs>
          <w:tab w:val="left" w:pos="2286"/>
          <w:tab w:val="left" w:pos="3013"/>
          <w:tab w:val="left" w:pos="4859"/>
          <w:tab w:val="left" w:pos="5799"/>
          <w:tab w:val="left" w:pos="7411"/>
          <w:tab w:val="left" w:pos="8829"/>
          <w:tab w:val="left" w:pos="10454"/>
        </w:tabs>
        <w:spacing w:before="137" w:line="360" w:lineRule="auto"/>
        <w:ind w:left="936" w:right="230" w:firstLine="0"/>
        <w:jc w:val="left"/>
      </w:pPr>
      <w:r>
        <w:t>Архитектура и дизайн – искусства художественной постройки – конструктивные искусства.</w:t>
      </w:r>
      <w:r>
        <w:rPr>
          <w:spacing w:val="1"/>
        </w:rPr>
        <w:t xml:space="preserve"> </w:t>
      </w: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2"/>
        </w:rPr>
        <w:t>–</w:t>
      </w:r>
    </w:p>
    <w:p w:rsidR="00194B9B" w:rsidRDefault="00643C90">
      <w:pPr>
        <w:pStyle w:val="a3"/>
        <w:ind w:firstLine="0"/>
        <w:jc w:val="left"/>
      </w:pP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194B9B" w:rsidRDefault="00643C90">
      <w:pPr>
        <w:pStyle w:val="a3"/>
        <w:tabs>
          <w:tab w:val="left" w:pos="3588"/>
          <w:tab w:val="left" w:pos="7319"/>
          <w:tab w:val="left" w:pos="8619"/>
          <w:tab w:val="left" w:pos="9437"/>
        </w:tabs>
        <w:spacing w:before="139" w:line="360" w:lineRule="auto"/>
        <w:ind w:right="231"/>
        <w:jc w:val="left"/>
      </w:pPr>
      <w:r>
        <w:t>Функциональность</w:t>
      </w:r>
      <w:r>
        <w:tab/>
      </w:r>
      <w:r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мировосприятия,</w:t>
      </w:r>
      <w:r>
        <w:rPr>
          <w:spacing w:val="-3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 общества.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40"/>
      </w:pPr>
      <w:r>
        <w:t>Материальная культура человечества как уникальная информация о жизни людей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194B9B" w:rsidRDefault="00643C90">
      <w:pPr>
        <w:pStyle w:val="a3"/>
        <w:spacing w:line="360" w:lineRule="auto"/>
        <w:ind w:right="234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</w:t>
      </w:r>
      <w:r>
        <w:t>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194B9B" w:rsidRDefault="00643C90">
      <w:pPr>
        <w:pStyle w:val="a3"/>
        <w:tabs>
          <w:tab w:val="left" w:pos="3216"/>
          <w:tab w:val="left" w:pos="4506"/>
          <w:tab w:val="left" w:pos="7453"/>
          <w:tab w:val="left" w:pos="8737"/>
        </w:tabs>
        <w:spacing w:line="360" w:lineRule="auto"/>
        <w:ind w:right="227"/>
      </w:pPr>
      <w:r>
        <w:t>Возникновение архитектуры и дизайна на разных этапах общественного развития. Единство</w:t>
      </w:r>
      <w:r>
        <w:rPr>
          <w:spacing w:val="1"/>
        </w:rPr>
        <w:t xml:space="preserve"> </w:t>
      </w:r>
      <w:r>
        <w:t>функционального</w:t>
      </w:r>
      <w:r>
        <w:tab/>
        <w:t>и</w:t>
      </w:r>
      <w:r>
        <w:tab/>
        <w:t>художественного</w:t>
      </w:r>
      <w:r>
        <w:tab/>
        <w:t>–</w:t>
      </w:r>
      <w:r>
        <w:tab/>
      </w:r>
      <w:r>
        <w:rPr>
          <w:spacing w:val="-1"/>
        </w:rPr>
        <w:t>целесообразности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194B9B" w:rsidRDefault="00643C90">
      <w:pPr>
        <w:pStyle w:val="a3"/>
        <w:ind w:left="936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194B9B" w:rsidRDefault="00643C90">
      <w:pPr>
        <w:pStyle w:val="a3"/>
        <w:spacing w:before="133" w:line="360" w:lineRule="auto"/>
        <w:jc w:val="left"/>
      </w:pPr>
      <w:r>
        <w:t>Композиция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замысла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любой</w:t>
      </w:r>
      <w:r>
        <w:rPr>
          <w:spacing w:val="6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194B9B" w:rsidRDefault="00643C90">
      <w:pPr>
        <w:pStyle w:val="a3"/>
        <w:spacing w:before="1" w:line="360" w:lineRule="auto"/>
        <w:ind w:right="241"/>
        <w:jc w:val="left"/>
      </w:pPr>
      <w:r>
        <w:t>Элементы</w:t>
      </w:r>
      <w:r>
        <w:rPr>
          <w:spacing w:val="4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графическом</w:t>
      </w:r>
      <w:r>
        <w:rPr>
          <w:spacing w:val="6"/>
        </w:rPr>
        <w:t xml:space="preserve"> </w:t>
      </w:r>
      <w:r>
        <w:t>дизайне:</w:t>
      </w:r>
      <w:r>
        <w:rPr>
          <w:spacing w:val="5"/>
        </w:rPr>
        <w:t xml:space="preserve"> </w:t>
      </w:r>
      <w:r>
        <w:t>пятно,</w:t>
      </w:r>
      <w:r>
        <w:rPr>
          <w:spacing w:val="4"/>
        </w:rPr>
        <w:t xml:space="preserve"> </w:t>
      </w:r>
      <w:r>
        <w:t>линия,</w:t>
      </w:r>
      <w:r>
        <w:rPr>
          <w:spacing w:val="2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буква,</w:t>
      </w:r>
      <w:r>
        <w:rPr>
          <w:spacing w:val="4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194B9B" w:rsidRDefault="00643C90">
      <w:pPr>
        <w:pStyle w:val="a3"/>
        <w:tabs>
          <w:tab w:val="left" w:pos="2476"/>
          <w:tab w:val="left" w:pos="3984"/>
          <w:tab w:val="left" w:pos="4602"/>
          <w:tab w:val="left" w:pos="6600"/>
          <w:tab w:val="left" w:pos="8048"/>
          <w:tab w:val="left" w:pos="8561"/>
          <w:tab w:val="left" w:pos="9535"/>
        </w:tabs>
        <w:spacing w:line="360" w:lineRule="auto"/>
        <w:ind w:right="234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 содержания.</w:t>
      </w:r>
    </w:p>
    <w:p w:rsidR="00194B9B" w:rsidRDefault="00643C90">
      <w:pPr>
        <w:pStyle w:val="a3"/>
        <w:ind w:left="936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194B9B" w:rsidRDefault="00643C90">
      <w:pPr>
        <w:pStyle w:val="a3"/>
        <w:spacing w:before="140" w:line="360" w:lineRule="auto"/>
        <w:ind w:right="233"/>
      </w:pPr>
      <w:r>
        <w:t xml:space="preserve">Ритмическая        организация        элементов:        выделение        доминанты,     </w:t>
      </w:r>
      <w:r>
        <w:t xml:space="preserve">   симметрия</w:t>
      </w:r>
      <w:r>
        <w:rPr>
          <w:spacing w:val="1"/>
        </w:rPr>
        <w:t xml:space="preserve"> </w:t>
      </w:r>
      <w:r>
        <w:t>и асимметрия, динамическая и статичная композиция, контраст, нюанс, акцент, замкнутость 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композиции.</w:t>
      </w:r>
    </w:p>
    <w:p w:rsidR="00194B9B" w:rsidRDefault="00643C90">
      <w:pPr>
        <w:pStyle w:val="a3"/>
        <w:spacing w:line="360" w:lineRule="auto"/>
        <w:ind w:right="23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194B9B" w:rsidRDefault="00643C90">
      <w:pPr>
        <w:pStyle w:val="a3"/>
        <w:spacing w:line="360" w:lineRule="auto"/>
        <w:ind w:right="237"/>
      </w:pPr>
      <w:r>
        <w:t xml:space="preserve">Роль </w:t>
      </w:r>
      <w:r>
        <w:t>цвета в организации композиционного пространства. Функциональные задачи цвета 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194B9B" w:rsidRDefault="00643C90">
      <w:pPr>
        <w:pStyle w:val="a3"/>
        <w:spacing w:line="360" w:lineRule="auto"/>
        <w:ind w:right="237"/>
      </w:pPr>
      <w:r>
        <w:t>Цвет и законы колористики. Применение локального цвета. Цветовой акцент, ритм цветовых</w:t>
      </w:r>
      <w:r>
        <w:rPr>
          <w:spacing w:val="-57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194B9B" w:rsidRDefault="00643C90">
      <w:pPr>
        <w:pStyle w:val="a3"/>
        <w:spacing w:line="360" w:lineRule="auto"/>
        <w:ind w:right="237"/>
      </w:pPr>
      <w:r>
        <w:t xml:space="preserve">Шрифты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шрифтовая     композиция     в</w:t>
      </w:r>
      <w:r>
        <w:t xml:space="preserve">     графическом     дизайне.     Форма  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194B9B" w:rsidRDefault="00643C90">
      <w:pPr>
        <w:pStyle w:val="a3"/>
        <w:ind w:left="936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плоскостной</w:t>
      </w:r>
      <w:r>
        <w:rPr>
          <w:spacing w:val="-5"/>
        </w:rPr>
        <w:t xml:space="preserve"> </w:t>
      </w:r>
      <w:r>
        <w:t>композиции.</w:t>
      </w:r>
    </w:p>
    <w:p w:rsidR="00194B9B" w:rsidRDefault="00643C90">
      <w:pPr>
        <w:pStyle w:val="a3"/>
        <w:spacing w:before="137" w:line="360" w:lineRule="auto"/>
        <w:jc w:val="left"/>
      </w:pPr>
      <w:r>
        <w:t>Выполнение</w:t>
      </w:r>
      <w:r>
        <w:rPr>
          <w:spacing w:val="31"/>
        </w:rPr>
        <w:t xml:space="preserve"> </w:t>
      </w:r>
      <w:r>
        <w:t>аналитических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работ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теме</w:t>
      </w:r>
      <w:r>
        <w:rPr>
          <w:spacing w:val="36"/>
        </w:rPr>
        <w:t xml:space="preserve"> </w:t>
      </w:r>
      <w:r>
        <w:t>«Буква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194B9B" w:rsidRDefault="00643C90">
      <w:pPr>
        <w:pStyle w:val="a3"/>
        <w:spacing w:line="360" w:lineRule="auto"/>
        <w:jc w:val="left"/>
      </w:pPr>
      <w:r>
        <w:t>Логотип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графический</w:t>
      </w:r>
      <w:r>
        <w:rPr>
          <w:spacing w:val="17"/>
        </w:rPr>
        <w:t xml:space="preserve"> </w:t>
      </w:r>
      <w:r>
        <w:t>знак,</w:t>
      </w:r>
      <w:r>
        <w:rPr>
          <w:spacing w:val="17"/>
        </w:rPr>
        <w:t xml:space="preserve"> </w:t>
      </w:r>
      <w:r>
        <w:t>эмблема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стилизованный</w:t>
      </w:r>
      <w:r>
        <w:rPr>
          <w:spacing w:val="18"/>
        </w:rPr>
        <w:t xml:space="preserve"> </w:t>
      </w:r>
      <w:r>
        <w:t>графический</w:t>
      </w:r>
      <w:r>
        <w:rPr>
          <w:spacing w:val="19"/>
        </w:rPr>
        <w:t xml:space="preserve"> </w:t>
      </w:r>
      <w:r>
        <w:t>символ.</w:t>
      </w:r>
      <w:r>
        <w:rPr>
          <w:spacing w:val="18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 Знаковый логотип.</w:t>
      </w:r>
    </w:p>
    <w:p w:rsidR="00194B9B" w:rsidRDefault="00643C90">
      <w:pPr>
        <w:pStyle w:val="a3"/>
        <w:tabs>
          <w:tab w:val="left" w:pos="3394"/>
          <w:tab w:val="left" w:pos="4800"/>
          <w:tab w:val="left" w:pos="6999"/>
          <w:tab w:val="left" w:pos="7767"/>
          <w:tab w:val="left" w:pos="9753"/>
        </w:tabs>
        <w:spacing w:line="360" w:lineRule="auto"/>
        <w:ind w:right="232"/>
        <w:jc w:val="left"/>
      </w:pPr>
      <w:r>
        <w:t>Композиционные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  <w:t>дизайне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</w:t>
      </w:r>
      <w:r>
        <w:t>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194B9B" w:rsidRDefault="00643C90">
      <w:pPr>
        <w:pStyle w:val="a3"/>
        <w:tabs>
          <w:tab w:val="left" w:pos="2221"/>
          <w:tab w:val="left" w:pos="3291"/>
          <w:tab w:val="left" w:pos="4235"/>
          <w:tab w:val="left" w:pos="5019"/>
          <w:tab w:val="left" w:pos="5367"/>
          <w:tab w:val="left" w:pos="6979"/>
          <w:tab w:val="left" w:pos="9017"/>
          <w:tab w:val="left" w:pos="9720"/>
        </w:tabs>
        <w:ind w:left="936" w:firstLine="0"/>
        <w:jc w:val="left"/>
      </w:pPr>
      <w:r>
        <w:t>Искусство</w:t>
      </w:r>
      <w:r>
        <w:tab/>
        <w:t>плаката.</w:t>
      </w:r>
      <w:r>
        <w:tab/>
        <w:t>Синтез</w:t>
      </w:r>
      <w:r>
        <w:tab/>
        <w:t>слова</w:t>
      </w:r>
      <w:r>
        <w:tab/>
        <w:t>и</w:t>
      </w:r>
      <w:r>
        <w:tab/>
        <w:t>изображения.</w:t>
      </w:r>
      <w:r>
        <w:tab/>
        <w:t>Изобразительный</w:t>
      </w:r>
      <w:r>
        <w:tab/>
        <w:t>язык</w:t>
      </w:r>
      <w:r>
        <w:tab/>
        <w:t>плаката.</w:t>
      </w:r>
    </w:p>
    <w:p w:rsidR="00194B9B" w:rsidRDefault="00643C90">
      <w:pPr>
        <w:pStyle w:val="a3"/>
        <w:spacing w:before="137"/>
        <w:ind w:firstLine="0"/>
        <w:jc w:val="left"/>
      </w:pPr>
      <w:r>
        <w:t>Композиционный</w:t>
      </w:r>
      <w:r>
        <w:rPr>
          <w:spacing w:val="-3"/>
        </w:rPr>
        <w:t xml:space="preserve"> </w:t>
      </w:r>
      <w:r>
        <w:t>монтаж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плакате,</w:t>
      </w:r>
      <w:r>
        <w:rPr>
          <w:spacing w:val="-2"/>
        </w:rPr>
        <w:t xml:space="preserve"> </w:t>
      </w:r>
      <w:r>
        <w:t>рекламе,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46"/>
          <w:tab w:val="left" w:pos="3421"/>
          <w:tab w:val="left" w:pos="5048"/>
          <w:tab w:val="left" w:pos="6151"/>
          <w:tab w:val="left" w:pos="7129"/>
          <w:tab w:val="left" w:pos="7959"/>
          <w:tab w:val="left" w:pos="8318"/>
          <w:tab w:val="left" w:pos="9470"/>
        </w:tabs>
        <w:spacing w:before="119" w:line="362" w:lineRule="auto"/>
        <w:ind w:right="235"/>
        <w:jc w:val="left"/>
      </w:pPr>
      <w:r>
        <w:t>Многообразие</w:t>
      </w:r>
      <w:r>
        <w:tab/>
        <w:t>форм</w:t>
      </w:r>
      <w:r>
        <w:tab/>
        <w:t>графического</w:t>
      </w:r>
      <w:r>
        <w:tab/>
        <w:t>дизайна.</w:t>
      </w:r>
      <w:r>
        <w:tab/>
      </w:r>
      <w:r>
        <w:t>Дизайн</w:t>
      </w:r>
      <w:r>
        <w:tab/>
        <w:t>книги</w:t>
      </w:r>
      <w:r>
        <w:tab/>
        <w:t>и</w:t>
      </w:r>
      <w:r>
        <w:tab/>
        <w:t>журнала.</w:t>
      </w:r>
      <w:r>
        <w:tab/>
      </w:r>
      <w:r>
        <w:rPr>
          <w:spacing w:val="-1"/>
        </w:rPr>
        <w:t>Элементы,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 журнала.</w:t>
      </w:r>
    </w:p>
    <w:p w:rsidR="00194B9B" w:rsidRDefault="00643C90">
      <w:pPr>
        <w:pStyle w:val="a3"/>
        <w:tabs>
          <w:tab w:val="left" w:pos="1869"/>
          <w:tab w:val="left" w:pos="3159"/>
          <w:tab w:val="left" w:pos="4046"/>
          <w:tab w:val="left" w:pos="4707"/>
          <w:tab w:val="left" w:pos="5859"/>
          <w:tab w:val="left" w:pos="6393"/>
          <w:tab w:val="left" w:pos="7806"/>
          <w:tab w:val="left" w:pos="8559"/>
          <w:tab w:val="left" w:pos="8957"/>
          <w:tab w:val="left" w:pos="9713"/>
        </w:tabs>
        <w:spacing w:line="360" w:lineRule="auto"/>
        <w:ind w:right="233"/>
        <w:jc w:val="left"/>
      </w:pPr>
      <w:r>
        <w:t>Макет</w:t>
      </w:r>
      <w:r>
        <w:tab/>
        <w:t>разворота</w:t>
      </w:r>
      <w:r>
        <w:tab/>
        <w:t>книги</w:t>
      </w:r>
      <w:r>
        <w:tab/>
        <w:t>или</w:t>
      </w:r>
      <w:r>
        <w:tab/>
        <w:t>журнала</w:t>
      </w:r>
      <w:r>
        <w:tab/>
        <w:t>по</w:t>
      </w:r>
      <w:r>
        <w:tab/>
        <w:t>выбранной</w:t>
      </w:r>
      <w:r>
        <w:tab/>
        <w:t>теме</w:t>
      </w:r>
      <w:r>
        <w:tab/>
        <w:t>в</w:t>
      </w:r>
      <w:r>
        <w:tab/>
        <w:t>виде</w:t>
      </w:r>
      <w:r>
        <w:tab/>
        <w:t>коллажа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194B9B" w:rsidRDefault="00643C90">
      <w:pPr>
        <w:pStyle w:val="a3"/>
        <w:ind w:left="936" w:firstLine="0"/>
        <w:jc w:val="left"/>
      </w:pPr>
      <w:r>
        <w:t>Макетирование</w:t>
      </w:r>
      <w:r>
        <w:rPr>
          <w:spacing w:val="-9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194B9B" w:rsidRDefault="00643C90">
      <w:pPr>
        <w:pStyle w:val="a3"/>
        <w:spacing w:before="135"/>
        <w:ind w:left="936" w:firstLine="0"/>
      </w:pPr>
      <w:r>
        <w:t>Композиция</w:t>
      </w:r>
      <w:r>
        <w:rPr>
          <w:spacing w:val="34"/>
        </w:rPr>
        <w:t xml:space="preserve"> </w:t>
      </w:r>
      <w:r>
        <w:t>плоскостная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пространственная.</w:t>
      </w:r>
      <w:r>
        <w:rPr>
          <w:spacing w:val="37"/>
        </w:rPr>
        <w:t xml:space="preserve"> </w:t>
      </w:r>
      <w:r>
        <w:t>Композиционная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пространства.</w:t>
      </w:r>
    </w:p>
    <w:p w:rsidR="00194B9B" w:rsidRDefault="00643C90">
      <w:pPr>
        <w:pStyle w:val="a3"/>
        <w:spacing w:before="136"/>
        <w:ind w:firstLine="0"/>
      </w:pPr>
      <w:r>
        <w:t>Прочтение</w:t>
      </w:r>
      <w:r>
        <w:rPr>
          <w:spacing w:val="-6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12"/>
        </w:rPr>
        <w:t xml:space="preserve"> </w:t>
      </w:r>
      <w:r>
        <w:t>пространства.</w:t>
      </w:r>
    </w:p>
    <w:p w:rsidR="00194B9B" w:rsidRDefault="00643C90">
      <w:pPr>
        <w:pStyle w:val="a3"/>
        <w:spacing w:before="140" w:line="360" w:lineRule="auto"/>
        <w:ind w:right="231"/>
      </w:pPr>
      <w:r>
        <w:t xml:space="preserve">Макетирование.   </w:t>
      </w:r>
      <w:r>
        <w:rPr>
          <w:spacing w:val="1"/>
        </w:rPr>
        <w:t xml:space="preserve"> </w:t>
      </w:r>
      <w:r>
        <w:t xml:space="preserve">Введение   </w:t>
      </w:r>
      <w:r>
        <w:rPr>
          <w:spacing w:val="1"/>
        </w:rPr>
        <w:t xml:space="preserve"> </w:t>
      </w:r>
      <w:r>
        <w:t>в     макет     понятия     рельефа     местности     и     способы</w:t>
      </w:r>
      <w:r>
        <w:rPr>
          <w:spacing w:val="1"/>
        </w:rPr>
        <w:t xml:space="preserve"> </w:t>
      </w:r>
      <w:r>
        <w:t>е</w:t>
      </w:r>
      <w:r>
        <w:t>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194B9B" w:rsidRDefault="00643C90">
      <w:pPr>
        <w:pStyle w:val="a3"/>
        <w:ind w:left="936" w:firstLine="0"/>
      </w:pPr>
      <w:r>
        <w:t>Выполнение</w:t>
      </w:r>
      <w:r>
        <w:rPr>
          <w:spacing w:val="38"/>
        </w:rPr>
        <w:t xml:space="preserve"> </w:t>
      </w:r>
      <w:r>
        <w:t>практических</w:t>
      </w:r>
      <w:r>
        <w:rPr>
          <w:spacing w:val="99"/>
        </w:rPr>
        <w:t xml:space="preserve"> </w:t>
      </w:r>
      <w:r>
        <w:t>работ</w:t>
      </w:r>
      <w:r>
        <w:rPr>
          <w:spacing w:val="98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созданию</w:t>
      </w:r>
      <w:r>
        <w:rPr>
          <w:spacing w:val="98"/>
        </w:rPr>
        <w:t xml:space="preserve"> </w:t>
      </w:r>
      <w:r>
        <w:t>объѐмно-пространственных</w:t>
      </w:r>
      <w:r>
        <w:rPr>
          <w:spacing w:val="99"/>
        </w:rPr>
        <w:t xml:space="preserve"> </w:t>
      </w:r>
      <w:r>
        <w:t>композиций.</w:t>
      </w:r>
    </w:p>
    <w:p w:rsidR="00194B9B" w:rsidRDefault="00643C90">
      <w:pPr>
        <w:pStyle w:val="a3"/>
        <w:spacing w:before="137"/>
        <w:ind w:firstLine="0"/>
      </w:pPr>
      <w:r>
        <w:t>Объѐм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194B9B" w:rsidRDefault="00643C90">
      <w:pPr>
        <w:pStyle w:val="a3"/>
        <w:tabs>
          <w:tab w:val="left" w:pos="2348"/>
          <w:tab w:val="left" w:pos="4281"/>
          <w:tab w:val="left" w:pos="6229"/>
          <w:tab w:val="left" w:pos="8051"/>
          <w:tab w:val="left" w:pos="9711"/>
        </w:tabs>
        <w:spacing w:before="139" w:line="360" w:lineRule="auto"/>
        <w:ind w:right="230"/>
      </w:pPr>
      <w:r>
        <w:t>Структура зданий различных архитектурных стилей и эпох: выявление простых объѐмов,</w:t>
      </w:r>
      <w:r>
        <w:rPr>
          <w:spacing w:val="1"/>
        </w:rPr>
        <w:t xml:space="preserve"> </w:t>
      </w:r>
      <w:r>
        <w:t>образующих</w:t>
      </w:r>
      <w:r>
        <w:tab/>
        <w:t>целостную</w:t>
      </w:r>
      <w:r>
        <w:tab/>
        <w:t>постройку.</w:t>
      </w:r>
      <w:r>
        <w:tab/>
        <w:t>Взаимное</w:t>
      </w:r>
      <w:r>
        <w:tab/>
        <w:t>влияние</w:t>
      </w:r>
      <w:r>
        <w:tab/>
        <w:t>объѐмов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194B9B" w:rsidRDefault="00643C90">
      <w:pPr>
        <w:pStyle w:val="a3"/>
        <w:spacing w:line="360" w:lineRule="auto"/>
        <w:ind w:right="237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 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1"/>
        </w:rPr>
        <w:t xml:space="preserve"> </w:t>
      </w:r>
      <w:r>
        <w:t>частей.</w:t>
      </w:r>
    </w:p>
    <w:p w:rsidR="00194B9B" w:rsidRDefault="00643C90">
      <w:pPr>
        <w:pStyle w:val="a3"/>
        <w:spacing w:line="360" w:lineRule="auto"/>
        <w:ind w:right="227"/>
      </w:pPr>
      <w:r>
        <w:t xml:space="preserve">Роль     </w:t>
      </w:r>
      <w:r>
        <w:rPr>
          <w:spacing w:val="43"/>
        </w:rPr>
        <w:t xml:space="preserve"> </w:t>
      </w:r>
      <w:r>
        <w:t>эво</w:t>
      </w:r>
      <w:r>
        <w:t xml:space="preserve">люции      </w:t>
      </w:r>
      <w:r>
        <w:rPr>
          <w:spacing w:val="38"/>
        </w:rPr>
        <w:t xml:space="preserve"> </w:t>
      </w:r>
      <w:r>
        <w:t xml:space="preserve">строительных      </w:t>
      </w:r>
      <w:r>
        <w:rPr>
          <w:spacing w:val="43"/>
        </w:rPr>
        <w:t xml:space="preserve"> </w:t>
      </w:r>
      <w:r>
        <w:t xml:space="preserve">материалов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2"/>
        </w:rPr>
        <w:t xml:space="preserve"> </w:t>
      </w:r>
      <w:r>
        <w:t xml:space="preserve">строительных      </w:t>
      </w:r>
      <w:r>
        <w:rPr>
          <w:spacing w:val="4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изменении архитектурных конструкций (перекрытия и опора – стоечно-балочная конструкция –</w:t>
      </w:r>
      <w:r>
        <w:rPr>
          <w:spacing w:val="1"/>
        </w:rPr>
        <w:t xml:space="preserve"> </w:t>
      </w:r>
      <w:r>
        <w:t>архитектура сводов, каркасная каменная архитектура, металлический каркас, желез</w:t>
      </w:r>
      <w:r>
        <w:t>обетон и 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:rsidR="00194B9B" w:rsidRDefault="00643C90">
      <w:pPr>
        <w:pStyle w:val="a3"/>
        <w:spacing w:line="360" w:lineRule="auto"/>
        <w:ind w:right="233"/>
      </w:pPr>
      <w:r>
        <w:t xml:space="preserve">Многообразие    </w:t>
      </w:r>
      <w:r>
        <w:rPr>
          <w:spacing w:val="23"/>
        </w:rPr>
        <w:t xml:space="preserve"> </w:t>
      </w:r>
      <w:r>
        <w:t xml:space="preserve">предметного     </w:t>
      </w:r>
      <w:r>
        <w:rPr>
          <w:spacing w:val="24"/>
        </w:rPr>
        <w:t xml:space="preserve"> </w:t>
      </w:r>
      <w:r>
        <w:t xml:space="preserve">мира,     </w:t>
      </w:r>
      <w:r>
        <w:rPr>
          <w:spacing w:val="24"/>
        </w:rPr>
        <w:t xml:space="preserve"> </w:t>
      </w:r>
      <w:r>
        <w:t xml:space="preserve">создаваемого     </w:t>
      </w:r>
      <w:r>
        <w:rPr>
          <w:spacing w:val="25"/>
        </w:rPr>
        <w:t xml:space="preserve"> </w:t>
      </w:r>
      <w:r>
        <w:t xml:space="preserve">человеком.     </w:t>
      </w:r>
      <w:r>
        <w:rPr>
          <w:spacing w:val="24"/>
        </w:rPr>
        <w:t xml:space="preserve"> </w:t>
      </w:r>
      <w:r>
        <w:t xml:space="preserve">Функция     </w:t>
      </w:r>
      <w:r>
        <w:rPr>
          <w:spacing w:val="24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 в</w:t>
      </w:r>
      <w:r>
        <w:rPr>
          <w:spacing w:val="-2"/>
        </w:rPr>
        <w:t xml:space="preserve"> </w:t>
      </w:r>
      <w:r>
        <w:t>предметах, создаваемых</w:t>
      </w:r>
      <w:r>
        <w:rPr>
          <w:spacing w:val="1"/>
        </w:rPr>
        <w:t xml:space="preserve"> </w:t>
      </w:r>
      <w:r>
        <w:t>человеком.</w:t>
      </w:r>
    </w:p>
    <w:p w:rsidR="00194B9B" w:rsidRDefault="00643C90">
      <w:pPr>
        <w:pStyle w:val="a3"/>
        <w:spacing w:line="360" w:lineRule="auto"/>
        <w:ind w:right="235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 технологий</w:t>
      </w:r>
      <w:r>
        <w:rPr>
          <w:spacing w:val="-3"/>
        </w:rPr>
        <w:t xml:space="preserve"> </w:t>
      </w:r>
      <w:r>
        <w:t>и 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 предмета.</w:t>
      </w:r>
    </w:p>
    <w:p w:rsidR="00194B9B" w:rsidRDefault="00643C90">
      <w:pPr>
        <w:pStyle w:val="a3"/>
        <w:spacing w:before="1"/>
        <w:ind w:left="936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194B9B" w:rsidRDefault="00643C90">
      <w:pPr>
        <w:pStyle w:val="a3"/>
        <w:tabs>
          <w:tab w:val="left" w:pos="2472"/>
          <w:tab w:val="left" w:pos="4483"/>
          <w:tab w:val="left" w:pos="5920"/>
          <w:tab w:val="left" w:pos="6777"/>
          <w:tab w:val="left" w:pos="7245"/>
          <w:tab w:val="left" w:pos="9058"/>
          <w:tab w:val="left" w:pos="9672"/>
        </w:tabs>
        <w:spacing w:before="138" w:line="360" w:lineRule="auto"/>
        <w:ind w:right="229"/>
        <w:jc w:val="left"/>
      </w:pPr>
      <w:r>
        <w:t>Творче</w:t>
      </w:r>
      <w:r>
        <w:t>ское</w:t>
      </w:r>
      <w:r>
        <w:tab/>
        <w:t>проектирование</w:t>
      </w:r>
      <w:r>
        <w:tab/>
        <w:t>предметов</w:t>
      </w:r>
      <w:r>
        <w:tab/>
        <w:t>быта</w:t>
      </w:r>
      <w:r>
        <w:tab/>
        <w:t>с</w:t>
      </w:r>
      <w:r>
        <w:tab/>
        <w:t>определением</w:t>
      </w:r>
      <w:r>
        <w:tab/>
        <w:t>их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194B9B" w:rsidRDefault="00643C90">
      <w:pPr>
        <w:pStyle w:val="a3"/>
        <w:spacing w:line="360" w:lineRule="auto"/>
        <w:ind w:right="234"/>
        <w:jc w:val="left"/>
      </w:pPr>
      <w:r>
        <w:t>Цвет в архитектуре и дизайне. Эмоциональное и формообразующее значение цвета в дизайне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дизайна.</w:t>
      </w:r>
    </w:p>
    <w:p w:rsidR="00194B9B" w:rsidRDefault="00643C90">
      <w:pPr>
        <w:pStyle w:val="a3"/>
        <w:tabs>
          <w:tab w:val="left" w:pos="3279"/>
          <w:tab w:val="left" w:pos="4739"/>
          <w:tab w:val="left" w:pos="6085"/>
          <w:tab w:val="left" w:pos="6996"/>
          <w:tab w:val="left" w:pos="9034"/>
        </w:tabs>
        <w:spacing w:line="360" w:lineRule="auto"/>
        <w:ind w:right="229"/>
        <w:jc w:val="left"/>
      </w:pPr>
      <w:r>
        <w:t>Конструирование</w:t>
      </w:r>
      <w:r>
        <w:tab/>
        <w:t>объектов</w:t>
      </w:r>
      <w:r>
        <w:tab/>
        <w:t>дизайна</w:t>
      </w:r>
      <w:r>
        <w:tab/>
        <w:t>или</w:t>
      </w:r>
      <w:r>
        <w:tab/>
        <w:t>архитектурное</w:t>
      </w:r>
      <w:r>
        <w:tab/>
        <w:t>макетирование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194B9B" w:rsidRDefault="00643C90">
      <w:pPr>
        <w:pStyle w:val="a3"/>
        <w:ind w:left="936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7" w:line="360" w:lineRule="auto"/>
        <w:ind w:right="228"/>
      </w:pPr>
      <w:r>
        <w:t>Образ и стиль материальной культуры прошлого. Смена стилей как отражение 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</w:t>
      </w:r>
      <w:r>
        <w:t>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51"/>
        </w:rPr>
        <w:t xml:space="preserve"> </w:t>
      </w:r>
      <w:r>
        <w:t>обзор</w:t>
      </w:r>
      <w:r>
        <w:rPr>
          <w:spacing w:val="50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образно-стилевого</w:t>
      </w:r>
      <w:r>
        <w:rPr>
          <w:spacing w:val="50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архитектуры</w:t>
      </w:r>
      <w:r>
        <w:rPr>
          <w:spacing w:val="50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этапов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8885"/>
        </w:tabs>
        <w:spacing w:before="119"/>
        <w:ind w:firstLine="0"/>
      </w:pPr>
      <w:r>
        <w:t>духовной,</w:t>
      </w:r>
      <w:r>
        <w:tab/>
        <w:t>художественной</w:t>
      </w:r>
    </w:p>
    <w:p w:rsidR="00194B9B" w:rsidRDefault="00643C90">
      <w:pPr>
        <w:pStyle w:val="a3"/>
        <w:spacing w:before="140"/>
        <w:ind w:firstLine="0"/>
      </w:pPr>
      <w:r>
        <w:t>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Архитектура     </w:t>
      </w:r>
      <w:r>
        <w:rPr>
          <w:spacing w:val="51"/>
        </w:rPr>
        <w:t xml:space="preserve"> </w:t>
      </w:r>
      <w:r>
        <w:t xml:space="preserve">народного      </w:t>
      </w:r>
      <w:r>
        <w:rPr>
          <w:spacing w:val="50"/>
        </w:rPr>
        <w:t xml:space="preserve"> </w:t>
      </w:r>
      <w:r>
        <w:t xml:space="preserve">жилища,      </w:t>
      </w:r>
      <w:r>
        <w:rPr>
          <w:spacing w:val="48"/>
        </w:rPr>
        <w:t xml:space="preserve"> </w:t>
      </w:r>
      <w:r>
        <w:t xml:space="preserve">храмовая      </w:t>
      </w:r>
      <w:r>
        <w:rPr>
          <w:spacing w:val="50"/>
        </w:rPr>
        <w:t xml:space="preserve"> </w:t>
      </w:r>
      <w:r>
        <w:t xml:space="preserve">архитектура,      </w:t>
      </w:r>
      <w:r>
        <w:rPr>
          <w:spacing w:val="50"/>
        </w:rPr>
        <w:t xml:space="preserve"> </w:t>
      </w:r>
      <w:r>
        <w:t xml:space="preserve">частный      </w:t>
      </w:r>
      <w:r>
        <w:rPr>
          <w:spacing w:val="51"/>
        </w:rPr>
        <w:t xml:space="preserve"> </w:t>
      </w:r>
      <w:r>
        <w:t>дом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194B9B" w:rsidRDefault="00643C90">
      <w:pPr>
        <w:pStyle w:val="a3"/>
        <w:tabs>
          <w:tab w:val="left" w:pos="2029"/>
          <w:tab w:val="left" w:pos="3867"/>
          <w:tab w:val="left" w:pos="6198"/>
          <w:tab w:val="left" w:pos="8179"/>
          <w:tab w:val="left" w:pos="9201"/>
        </w:tabs>
        <w:spacing w:line="360" w:lineRule="auto"/>
        <w:ind w:right="232"/>
      </w:pPr>
      <w:r>
        <w:t>Выполнение заданий по теме «Архитектурные образы прошлых эпох» в виде аналитических</w:t>
      </w:r>
      <w:r>
        <w:rPr>
          <w:spacing w:val="1"/>
        </w:rPr>
        <w:t xml:space="preserve"> </w:t>
      </w:r>
      <w:r>
        <w:t>зарисовок</w:t>
      </w:r>
      <w:r>
        <w:tab/>
      </w:r>
      <w:r>
        <w:t>известных</w:t>
      </w:r>
      <w:r>
        <w:tab/>
        <w:t>архитектурных</w:t>
      </w:r>
      <w:r>
        <w:tab/>
        <w:t>памятников</w:t>
      </w:r>
      <w:r>
        <w:tab/>
        <w:t>по</w:t>
      </w:r>
      <w:r>
        <w:tab/>
      </w:r>
      <w:r>
        <w:rPr>
          <w:spacing w:val="-1"/>
        </w:rP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194B9B" w:rsidRDefault="00643C90">
      <w:pPr>
        <w:pStyle w:val="a3"/>
        <w:spacing w:before="1"/>
        <w:ind w:left="936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194B9B" w:rsidRDefault="00643C90">
      <w:pPr>
        <w:pStyle w:val="a3"/>
        <w:spacing w:before="137" w:line="360" w:lineRule="auto"/>
        <w:ind w:right="233"/>
      </w:pPr>
      <w:r>
        <w:t xml:space="preserve">Архитектурная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градостроительная    </w:t>
      </w:r>
      <w:r>
        <w:rPr>
          <w:spacing w:val="36"/>
        </w:rPr>
        <w:t xml:space="preserve"> </w:t>
      </w:r>
      <w:r>
        <w:t xml:space="preserve">революция    </w:t>
      </w:r>
      <w:r>
        <w:rPr>
          <w:spacing w:val="36"/>
        </w:rPr>
        <w:t xml:space="preserve"> </w:t>
      </w:r>
      <w:r>
        <w:t xml:space="preserve">XX    </w:t>
      </w:r>
      <w:r>
        <w:rPr>
          <w:spacing w:val="35"/>
        </w:rPr>
        <w:t xml:space="preserve"> </w:t>
      </w:r>
      <w:r>
        <w:t xml:space="preserve">в.    </w:t>
      </w:r>
      <w:r>
        <w:rPr>
          <w:spacing w:val="36"/>
        </w:rPr>
        <w:t xml:space="preserve"> </w:t>
      </w:r>
      <w:r>
        <w:t xml:space="preserve">Еѐ    </w:t>
      </w:r>
      <w:r>
        <w:rPr>
          <w:spacing w:val="35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эстетические      </w:t>
      </w:r>
      <w:r>
        <w:rPr>
          <w:spacing w:val="23"/>
        </w:rPr>
        <w:t xml:space="preserve"> </w:t>
      </w:r>
      <w:r>
        <w:t xml:space="preserve">предпосылки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истоки.      </w:t>
      </w:r>
      <w:r>
        <w:rPr>
          <w:spacing w:val="23"/>
        </w:rPr>
        <w:t xml:space="preserve"> </w:t>
      </w:r>
      <w:r>
        <w:t xml:space="preserve">Социальный      </w:t>
      </w:r>
      <w:r>
        <w:rPr>
          <w:spacing w:val="25"/>
        </w:rPr>
        <w:t xml:space="preserve"> </w:t>
      </w:r>
      <w:r>
        <w:t xml:space="preserve">аспект      </w:t>
      </w:r>
      <w:r>
        <w:rPr>
          <w:spacing w:val="28"/>
        </w:rPr>
        <w:t xml:space="preserve"> </w:t>
      </w:r>
      <w:r>
        <w:t>«перестройки»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194B9B" w:rsidRDefault="00643C90">
      <w:pPr>
        <w:pStyle w:val="a3"/>
        <w:spacing w:before="2" w:line="360" w:lineRule="auto"/>
        <w:ind w:right="226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</w:t>
      </w:r>
      <w:r>
        <w:t>изации ландшафта, безликости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агрессивности среды</w:t>
      </w:r>
      <w:r>
        <w:rPr>
          <w:spacing w:val="2"/>
        </w:rPr>
        <w:t xml:space="preserve"> </w:t>
      </w:r>
      <w:r>
        <w:t>современного города.</w:t>
      </w:r>
    </w:p>
    <w:p w:rsidR="00194B9B" w:rsidRDefault="00643C90">
      <w:pPr>
        <w:pStyle w:val="a3"/>
        <w:spacing w:line="360" w:lineRule="auto"/>
        <w:ind w:right="236"/>
      </w:pPr>
      <w:r>
        <w:t>Пространство городской</w:t>
      </w:r>
      <w:r>
        <w:rPr>
          <w:spacing w:val="1"/>
        </w:rPr>
        <w:t xml:space="preserve"> </w:t>
      </w:r>
      <w:r>
        <w:t>среды. Исторические формы планировки городской</w:t>
      </w:r>
      <w:r>
        <w:rPr>
          <w:spacing w:val="1"/>
        </w:rPr>
        <w:t xml:space="preserve"> </w:t>
      </w:r>
      <w:r>
        <w:t>среды 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 людей.</w:t>
      </w:r>
    </w:p>
    <w:p w:rsidR="00194B9B" w:rsidRDefault="00643C90">
      <w:pPr>
        <w:pStyle w:val="a3"/>
        <w:ind w:left="936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194B9B" w:rsidRDefault="00643C90">
      <w:pPr>
        <w:pStyle w:val="a3"/>
        <w:spacing w:before="138" w:line="360" w:lineRule="auto"/>
        <w:ind w:right="236"/>
      </w:pPr>
      <w:r>
        <w:t>Современные поиски новой эстетики в градостроительстве. Выполнение практических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будущего.</w:t>
      </w:r>
    </w:p>
    <w:p w:rsidR="00194B9B" w:rsidRDefault="00643C90">
      <w:pPr>
        <w:pStyle w:val="a3"/>
        <w:spacing w:line="360" w:lineRule="auto"/>
        <w:ind w:right="234"/>
      </w:pPr>
      <w:r>
        <w:t>Индивидуальный образ каждого города. Неповтори</w:t>
      </w:r>
      <w:r>
        <w:t>мость исторических кварталов и значение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для современной жизни</w:t>
      </w:r>
      <w:r>
        <w:rPr>
          <w:spacing w:val="-2"/>
        </w:rPr>
        <w:t xml:space="preserve"> </w:t>
      </w:r>
      <w:r>
        <w:t>людей.</w:t>
      </w:r>
    </w:p>
    <w:p w:rsidR="00194B9B" w:rsidRDefault="00643C90">
      <w:pPr>
        <w:pStyle w:val="a3"/>
        <w:tabs>
          <w:tab w:val="left" w:pos="2812"/>
          <w:tab w:val="left" w:pos="4597"/>
          <w:tab w:val="left" w:pos="5679"/>
          <w:tab w:val="left" w:pos="7938"/>
          <w:tab w:val="left" w:pos="9958"/>
        </w:tabs>
        <w:spacing w:line="360" w:lineRule="auto"/>
        <w:ind w:right="231"/>
      </w:pPr>
      <w:r>
        <w:t>Дизайн городской среды. Малые архитектурные формы. Роль малых архитектурных форм и</w:t>
      </w:r>
      <w:r>
        <w:rPr>
          <w:spacing w:val="1"/>
        </w:rPr>
        <w:t xml:space="preserve"> </w:t>
      </w:r>
      <w:r>
        <w:t>архитектурного</w:t>
      </w:r>
      <w:r>
        <w:tab/>
        <w:t>дизайна</w:t>
      </w:r>
      <w:r>
        <w:tab/>
        <w:t>в</w:t>
      </w:r>
      <w:r>
        <w:tab/>
        <w:t>организации</w:t>
      </w:r>
      <w:r>
        <w:tab/>
        <w:t>городской</w:t>
      </w:r>
      <w:r>
        <w:tab/>
      </w:r>
      <w:r>
        <w:rPr>
          <w:spacing w:val="-1"/>
        </w:rP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</w:t>
      </w:r>
      <w:r>
        <w:t>.</w:t>
      </w:r>
    </w:p>
    <w:p w:rsidR="00194B9B" w:rsidRDefault="00643C90">
      <w:pPr>
        <w:pStyle w:val="a3"/>
        <w:spacing w:before="1" w:line="360" w:lineRule="auto"/>
        <w:ind w:right="235"/>
      </w:pPr>
      <w:r>
        <w:t>Проектирование дизайна объектов городской среды. Устройство пешеходных зон в 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локального озеленения и другое.</w:t>
      </w:r>
    </w:p>
    <w:p w:rsidR="00194B9B" w:rsidRDefault="00643C90">
      <w:pPr>
        <w:pStyle w:val="a3"/>
        <w:tabs>
          <w:tab w:val="left" w:pos="1873"/>
          <w:tab w:val="left" w:pos="2900"/>
          <w:tab w:val="left" w:pos="4282"/>
          <w:tab w:val="left" w:pos="6110"/>
          <w:tab w:val="left" w:pos="9327"/>
        </w:tabs>
        <w:spacing w:line="360" w:lineRule="auto"/>
        <w:ind w:right="233"/>
      </w:pPr>
      <w:r>
        <w:t>Выполнение практической работы по теме «П</w:t>
      </w:r>
      <w:r>
        <w:t>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tab/>
        <w:t>в</w:t>
      </w:r>
      <w:r>
        <w:tab/>
        <w:t>виде</w:t>
      </w:r>
      <w:r>
        <w:tab/>
        <w:t>создания</w:t>
      </w:r>
      <w:r>
        <w:tab/>
        <w:t>коллажнографической</w:t>
      </w:r>
      <w:r>
        <w:tab/>
      </w:r>
      <w:r>
        <w:rPr>
          <w:spacing w:val="-1"/>
        </w:rPr>
        <w:t>композиции</w:t>
      </w:r>
      <w:r>
        <w:rPr>
          <w:spacing w:val="-58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 магазина.</w:t>
      </w:r>
    </w:p>
    <w:p w:rsidR="00194B9B" w:rsidRDefault="00643C90">
      <w:pPr>
        <w:pStyle w:val="a3"/>
        <w:spacing w:line="360" w:lineRule="auto"/>
        <w:ind w:right="231"/>
      </w:pPr>
      <w:r>
        <w:t xml:space="preserve">Интерьер   </w:t>
      </w:r>
      <w:r>
        <w:rPr>
          <w:spacing w:val="1"/>
        </w:rPr>
        <w:t xml:space="preserve"> </w:t>
      </w:r>
      <w:r>
        <w:t xml:space="preserve">и    предметный   </w:t>
      </w:r>
      <w:r>
        <w:rPr>
          <w:spacing w:val="1"/>
        </w:rPr>
        <w:t xml:space="preserve"> </w:t>
      </w:r>
      <w:r>
        <w:t xml:space="preserve">мир    в   </w:t>
      </w:r>
      <w:r>
        <w:rPr>
          <w:spacing w:val="1"/>
        </w:rPr>
        <w:t xml:space="preserve"> </w:t>
      </w:r>
      <w:r>
        <w:t xml:space="preserve">доме.   </w:t>
      </w:r>
      <w:r>
        <w:rPr>
          <w:spacing w:val="1"/>
        </w:rPr>
        <w:t xml:space="preserve"> </w:t>
      </w:r>
      <w:r>
        <w:t>Назначение     помещения     и    построение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 xml:space="preserve">интерьера.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194B9B" w:rsidRDefault="00643C90">
      <w:pPr>
        <w:pStyle w:val="a3"/>
        <w:spacing w:line="360" w:lineRule="auto"/>
        <w:ind w:right="234"/>
      </w:pPr>
      <w:r>
        <w:t>Образно-стилевое единство материальной культуры каждой эпохи. Интерьер как отражение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 его</w:t>
      </w:r>
      <w:r>
        <w:rPr>
          <w:spacing w:val="-3"/>
        </w:rPr>
        <w:t xml:space="preserve"> </w:t>
      </w:r>
      <w:r>
        <w:t>хозяев.</w:t>
      </w:r>
    </w:p>
    <w:p w:rsidR="00194B9B" w:rsidRDefault="00643C90">
      <w:pPr>
        <w:pStyle w:val="a3"/>
        <w:ind w:left="936" w:firstLine="0"/>
      </w:pPr>
      <w:r>
        <w:t>Зонирование</w:t>
      </w:r>
      <w:r>
        <w:rPr>
          <w:spacing w:val="117"/>
        </w:rPr>
        <w:t xml:space="preserve"> </w:t>
      </w:r>
      <w:r>
        <w:t>интерьера</w:t>
      </w:r>
      <w:r>
        <w:rPr>
          <w:spacing w:val="63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создание  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18"/>
        </w:rPr>
        <w:t xml:space="preserve"> </w:t>
      </w:r>
      <w:r>
        <w:t xml:space="preserve">пространства.  </w:t>
      </w:r>
      <w:r>
        <w:rPr>
          <w:spacing w:val="1"/>
        </w:rPr>
        <w:t xml:space="preserve"> </w:t>
      </w:r>
      <w:r>
        <w:t>Отделочные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194B9B" w:rsidRDefault="00643C90">
      <w:pPr>
        <w:pStyle w:val="a3"/>
        <w:spacing w:before="140" w:line="360" w:lineRule="auto"/>
        <w:ind w:left="936" w:right="2791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194B9B" w:rsidRDefault="00643C90">
      <w:pPr>
        <w:pStyle w:val="a3"/>
        <w:spacing w:line="360" w:lineRule="auto"/>
        <w:ind w:right="231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194B9B" w:rsidRDefault="00643C90">
      <w:pPr>
        <w:pStyle w:val="a3"/>
        <w:spacing w:line="360" w:lineRule="auto"/>
        <w:ind w:right="231"/>
      </w:pPr>
      <w:r>
        <w:t xml:space="preserve">Организация     </w:t>
      </w:r>
      <w:r>
        <w:rPr>
          <w:spacing w:val="26"/>
        </w:rPr>
        <w:t xml:space="preserve"> </w:t>
      </w:r>
      <w:r>
        <w:t xml:space="preserve">архитектурно-ландшафтного      </w:t>
      </w:r>
      <w:r>
        <w:rPr>
          <w:spacing w:val="27"/>
        </w:rPr>
        <w:t xml:space="preserve"> </w:t>
      </w:r>
      <w:r>
        <w:t xml:space="preserve">пространства.      </w:t>
      </w:r>
      <w:r>
        <w:rPr>
          <w:spacing w:val="27"/>
        </w:rPr>
        <w:t xml:space="preserve"> </w:t>
      </w:r>
      <w:r>
        <w:t xml:space="preserve">Город      </w:t>
      </w:r>
      <w:r>
        <w:rPr>
          <w:spacing w:val="29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194B9B" w:rsidRDefault="00643C90">
      <w:pPr>
        <w:pStyle w:val="a3"/>
        <w:spacing w:line="360" w:lineRule="auto"/>
        <w:ind w:right="228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</w:t>
      </w:r>
      <w:r>
        <w:t>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194B9B" w:rsidRDefault="00643C90">
      <w:pPr>
        <w:pStyle w:val="a3"/>
        <w:spacing w:line="360" w:lineRule="auto"/>
        <w:ind w:right="233"/>
      </w:pPr>
      <w:r>
        <w:t>Выполнение      дизайн-проекта      территории      парка      или      приусадебного       участка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194B9B" w:rsidRDefault="00643C90">
      <w:pPr>
        <w:pStyle w:val="a3"/>
        <w:spacing w:line="360" w:lineRule="auto"/>
        <w:ind w:right="235"/>
      </w:pPr>
      <w:r>
        <w:t>Единство эстетического и функционального в объѐмнопростран</w:t>
      </w:r>
      <w:r>
        <w:t>ственной организации 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194B9B" w:rsidRDefault="00643C90">
      <w:pPr>
        <w:pStyle w:val="a3"/>
        <w:ind w:left="936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194B9B" w:rsidRDefault="00643C90">
      <w:pPr>
        <w:pStyle w:val="a3"/>
        <w:spacing w:before="139" w:line="360" w:lineRule="auto"/>
        <w:ind w:right="234"/>
      </w:pPr>
      <w:r>
        <w:t xml:space="preserve">Организация   </w:t>
      </w:r>
      <w:r>
        <w:rPr>
          <w:spacing w:val="27"/>
        </w:rPr>
        <w:t xml:space="preserve"> </w:t>
      </w:r>
      <w:r>
        <w:t xml:space="preserve">пространства    </w:t>
      </w:r>
      <w:r>
        <w:rPr>
          <w:spacing w:val="27"/>
        </w:rPr>
        <w:t xml:space="preserve"> </w:t>
      </w:r>
      <w:r>
        <w:t xml:space="preserve">жилой    </w:t>
      </w:r>
      <w:r>
        <w:rPr>
          <w:spacing w:val="30"/>
        </w:rPr>
        <w:t xml:space="preserve"> </w:t>
      </w:r>
      <w:r>
        <w:t xml:space="preserve">среды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 xml:space="preserve">отражение    </w:t>
      </w:r>
      <w:r>
        <w:rPr>
          <w:spacing w:val="26"/>
        </w:rPr>
        <w:t xml:space="preserve"> </w:t>
      </w:r>
      <w:r>
        <w:t xml:space="preserve">социального    </w:t>
      </w:r>
      <w:r>
        <w:rPr>
          <w:spacing w:val="27"/>
        </w:rPr>
        <w:t xml:space="preserve"> </w:t>
      </w:r>
      <w:r>
        <w:t>заказа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индивидуальности  </w:t>
      </w:r>
      <w:r>
        <w:rPr>
          <w:spacing w:val="1"/>
        </w:rPr>
        <w:t xml:space="preserve"> </w:t>
      </w:r>
      <w:r>
        <w:t xml:space="preserve">человека,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вкуса,  </w:t>
      </w:r>
      <w:r>
        <w:rPr>
          <w:spacing w:val="1"/>
        </w:rPr>
        <w:t xml:space="preserve"> </w:t>
      </w:r>
      <w:r>
        <w:t xml:space="preserve">потребностей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5"/>
        </w:rPr>
        <w:t xml:space="preserve"> </w:t>
      </w:r>
      <w:r>
        <w:t>и архитектуре.</w:t>
      </w:r>
    </w:p>
    <w:p w:rsidR="00194B9B" w:rsidRDefault="00643C90">
      <w:pPr>
        <w:pStyle w:val="a3"/>
        <w:tabs>
          <w:tab w:val="left" w:pos="1629"/>
          <w:tab w:val="left" w:pos="2529"/>
          <w:tab w:val="left" w:pos="4349"/>
          <w:tab w:val="left" w:pos="6040"/>
          <w:tab w:val="left" w:pos="7389"/>
          <w:tab w:val="left" w:pos="8737"/>
          <w:tab w:val="left" w:pos="9653"/>
        </w:tabs>
        <w:spacing w:line="360" w:lineRule="auto"/>
        <w:ind w:right="233"/>
      </w:pPr>
      <w:r>
        <w:t>Проектные работы по созданию облика частного дома, комнаты и сада. Дизайн предметной</w:t>
      </w:r>
      <w:r>
        <w:rPr>
          <w:spacing w:val="1"/>
        </w:rPr>
        <w:t xml:space="preserve"> </w:t>
      </w:r>
      <w:r>
        <w:t>среды</w:t>
      </w:r>
      <w:r>
        <w:tab/>
        <w:t>в</w:t>
      </w:r>
      <w:r>
        <w:tab/>
        <w:t>интерьере</w:t>
      </w:r>
      <w:r>
        <w:tab/>
        <w:t>частного</w:t>
      </w:r>
      <w:r>
        <w:tab/>
        <w:t>дома.</w:t>
      </w:r>
      <w:r>
        <w:tab/>
        <w:t>Мода</w:t>
      </w:r>
      <w:r>
        <w:tab/>
        <w:t>и</w:t>
      </w:r>
      <w:r>
        <w:tab/>
      </w:r>
      <w:r>
        <w:rPr>
          <w:spacing w:val="-1"/>
        </w:rP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</w:t>
      </w:r>
      <w:r>
        <w:t>нного костюма</w:t>
      </w:r>
      <w:r>
        <w:rPr>
          <w:spacing w:val="-1"/>
        </w:rPr>
        <w:t xml:space="preserve"> </w:t>
      </w:r>
      <w:r>
        <w:t>или комплекта</w:t>
      </w:r>
      <w:r>
        <w:rPr>
          <w:spacing w:val="-1"/>
        </w:rPr>
        <w:t xml:space="preserve"> </w:t>
      </w:r>
      <w:r>
        <w:t>одежды.</w:t>
      </w:r>
    </w:p>
    <w:p w:rsidR="00194B9B" w:rsidRDefault="00643C90">
      <w:pPr>
        <w:pStyle w:val="a3"/>
        <w:spacing w:before="1" w:line="360" w:lineRule="auto"/>
        <w:ind w:right="226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 качестве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194B9B" w:rsidRDefault="00643C90">
      <w:pPr>
        <w:pStyle w:val="a3"/>
        <w:spacing w:line="360" w:lineRule="auto"/>
        <w:ind w:right="230"/>
      </w:pPr>
      <w:r>
        <w:t xml:space="preserve">Характерные       </w:t>
      </w:r>
      <w:r>
        <w:t>особенности       современной        одежды.       Молодѐжная       субкультура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подростковая    </w:t>
      </w:r>
      <w:r>
        <w:rPr>
          <w:spacing w:val="26"/>
        </w:rPr>
        <w:t xml:space="preserve"> </w:t>
      </w:r>
      <w:r>
        <w:t xml:space="preserve">мода.    </w:t>
      </w:r>
      <w:r>
        <w:rPr>
          <w:spacing w:val="26"/>
        </w:rPr>
        <w:t xml:space="preserve"> </w:t>
      </w:r>
      <w:r>
        <w:t xml:space="preserve">Унификация    </w:t>
      </w:r>
      <w:r>
        <w:rPr>
          <w:spacing w:val="27"/>
        </w:rPr>
        <w:t xml:space="preserve"> </w:t>
      </w:r>
      <w:r>
        <w:t xml:space="preserve">одежды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индивидуальный    </w:t>
      </w:r>
      <w:r>
        <w:rPr>
          <w:spacing w:val="27"/>
        </w:rPr>
        <w:t xml:space="preserve"> </w:t>
      </w:r>
      <w:r>
        <w:t xml:space="preserve">стиль.    </w:t>
      </w:r>
      <w:r>
        <w:rPr>
          <w:spacing w:val="26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194B9B" w:rsidRDefault="00643C90">
      <w:pPr>
        <w:pStyle w:val="a3"/>
        <w:ind w:left="936" w:firstLine="0"/>
      </w:pP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194B9B" w:rsidRDefault="00643C90">
      <w:pPr>
        <w:pStyle w:val="a3"/>
        <w:spacing w:before="137" w:line="360" w:lineRule="auto"/>
        <w:jc w:val="left"/>
      </w:pPr>
      <w:r>
        <w:t>Искусство</w:t>
      </w:r>
      <w:r>
        <w:rPr>
          <w:spacing w:val="30"/>
        </w:rPr>
        <w:t xml:space="preserve"> </w:t>
      </w:r>
      <w:r>
        <w:t>грима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причѐски.</w:t>
      </w:r>
      <w:r>
        <w:rPr>
          <w:spacing w:val="31"/>
        </w:rPr>
        <w:t xml:space="preserve"> </w:t>
      </w:r>
      <w:r>
        <w:t>Форма</w:t>
      </w:r>
      <w:r>
        <w:rPr>
          <w:spacing w:val="29"/>
        </w:rPr>
        <w:t xml:space="preserve"> </w:t>
      </w:r>
      <w:r>
        <w:t>лица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причѐска.</w:t>
      </w:r>
      <w:r>
        <w:rPr>
          <w:spacing w:val="31"/>
        </w:rPr>
        <w:t xml:space="preserve"> </w:t>
      </w:r>
      <w:r>
        <w:t>Макияж</w:t>
      </w:r>
      <w:r>
        <w:rPr>
          <w:spacing w:val="31"/>
        </w:rPr>
        <w:t xml:space="preserve"> </w:t>
      </w:r>
      <w:r>
        <w:t>дневной,</w:t>
      </w:r>
      <w:r>
        <w:rPr>
          <w:spacing w:val="31"/>
        </w:rPr>
        <w:t xml:space="preserve"> </w:t>
      </w:r>
      <w:r>
        <w:t>вечерний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194B9B" w:rsidRDefault="00643C90">
      <w:pPr>
        <w:pStyle w:val="a3"/>
        <w:spacing w:line="360" w:lineRule="auto"/>
        <w:jc w:val="left"/>
      </w:pPr>
      <w:r>
        <w:t>Имидж-дизайн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публичностью,</w:t>
      </w:r>
      <w:r>
        <w:rPr>
          <w:spacing w:val="19"/>
        </w:rPr>
        <w:t xml:space="preserve"> </w:t>
      </w:r>
      <w:r>
        <w:t>технологией</w:t>
      </w:r>
      <w:r>
        <w:rPr>
          <w:spacing w:val="20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194B9B" w:rsidRDefault="00643C90">
      <w:pPr>
        <w:pStyle w:val="a3"/>
        <w:tabs>
          <w:tab w:val="left" w:pos="2099"/>
          <w:tab w:val="left" w:pos="2638"/>
          <w:tab w:val="left" w:pos="4301"/>
          <w:tab w:val="left" w:pos="4834"/>
          <w:tab w:val="left" w:pos="6131"/>
          <w:tab w:val="left" w:pos="7831"/>
          <w:tab w:val="left" w:pos="8858"/>
          <w:tab w:val="left" w:pos="9918"/>
        </w:tabs>
        <w:spacing w:line="360" w:lineRule="auto"/>
        <w:ind w:right="232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–</w:t>
      </w:r>
      <w:r>
        <w:tab/>
        <w:t>средства</w:t>
      </w:r>
      <w:r>
        <w:tab/>
        <w:t>организации</w:t>
      </w:r>
      <w:r>
        <w:tab/>
        <w:t>среды</w:t>
      </w:r>
      <w:r>
        <w:tab/>
        <w:t>жизни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793"/>
          <w:tab w:val="left" w:pos="3420"/>
          <w:tab w:val="left" w:pos="5119"/>
          <w:tab w:val="left" w:pos="5445"/>
          <w:tab w:val="left" w:pos="7224"/>
          <w:tab w:val="left" w:pos="8420"/>
          <w:tab w:val="left" w:pos="9221"/>
          <w:tab w:val="left" w:pos="10442"/>
        </w:tabs>
        <w:spacing w:line="360" w:lineRule="auto"/>
        <w:ind w:left="227" w:right="233" w:firstLine="708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  <w:t>«Изображение</w:t>
      </w:r>
      <w:r>
        <w:rPr>
          <w:sz w:val="24"/>
        </w:rPr>
        <w:tab/>
        <w:t>в</w:t>
      </w:r>
      <w:r>
        <w:rPr>
          <w:sz w:val="24"/>
        </w:rPr>
        <w:tab/>
        <w:t>синтетических,</w:t>
      </w:r>
      <w:r>
        <w:rPr>
          <w:sz w:val="24"/>
        </w:rPr>
        <w:tab/>
        <w:t>экранных</w:t>
      </w:r>
      <w:r>
        <w:rPr>
          <w:sz w:val="24"/>
        </w:rPr>
        <w:tab/>
        <w:t>видах</w:t>
      </w:r>
      <w:r>
        <w:rPr>
          <w:sz w:val="24"/>
        </w:rPr>
        <w:tab/>
        <w:t>искусства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194B9B" w:rsidRDefault="00194B9B">
      <w:pPr>
        <w:spacing w:line="360" w:lineRule="auto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97"/>
          <w:tab w:val="left" w:pos="3031"/>
          <w:tab w:val="left" w:pos="6189"/>
          <w:tab w:val="left" w:pos="6928"/>
          <w:tab w:val="left" w:pos="8213"/>
          <w:tab w:val="left" w:pos="8911"/>
          <w:tab w:val="left" w:pos="10455"/>
        </w:tabs>
        <w:spacing w:before="119" w:line="362" w:lineRule="auto"/>
        <w:ind w:right="235"/>
        <w:jc w:val="left"/>
      </w:pPr>
      <w:r>
        <w:t>Синтетические</w:t>
      </w:r>
      <w:r>
        <w:tab/>
        <w:t>–</w:t>
      </w:r>
      <w:r>
        <w:tab/>
        <w:t>пространственно-временные</w:t>
      </w:r>
      <w:r>
        <w:tab/>
        <w:t>виды</w:t>
      </w:r>
      <w:r>
        <w:tab/>
        <w:t>искусства.</w:t>
      </w:r>
      <w:r>
        <w:tab/>
        <w:t>Роль</w:t>
      </w:r>
      <w:r>
        <w:tab/>
        <w:t>изображения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 словом,</w:t>
      </w:r>
      <w:r>
        <w:rPr>
          <w:spacing w:val="-1"/>
        </w:rPr>
        <w:t xml:space="preserve"> </w:t>
      </w:r>
      <w:r>
        <w:t>музыкой, движением.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194B9B" w:rsidRDefault="00643C90">
      <w:pPr>
        <w:pStyle w:val="a3"/>
        <w:spacing w:before="140" w:line="360" w:lineRule="auto"/>
        <w:jc w:val="left"/>
      </w:pPr>
      <w:r>
        <w:t>Мультимедиа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объединение</w:t>
      </w:r>
      <w:r>
        <w:rPr>
          <w:spacing w:val="41"/>
        </w:rPr>
        <w:t xml:space="preserve"> </w:t>
      </w:r>
      <w:r>
        <w:t>множества</w:t>
      </w:r>
      <w:r>
        <w:rPr>
          <w:spacing w:val="42"/>
        </w:rPr>
        <w:t xml:space="preserve"> </w:t>
      </w:r>
      <w:r>
        <w:t>воспринимаемых</w:t>
      </w:r>
      <w:r>
        <w:rPr>
          <w:spacing w:val="43"/>
        </w:rPr>
        <w:t xml:space="preserve"> </w:t>
      </w:r>
      <w:r>
        <w:t>человеком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194B9B" w:rsidRDefault="00643C90">
      <w:pPr>
        <w:pStyle w:val="a3"/>
        <w:ind w:left="936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194B9B" w:rsidRDefault="00643C90">
      <w:pPr>
        <w:pStyle w:val="a3"/>
        <w:tabs>
          <w:tab w:val="left" w:pos="2498"/>
          <w:tab w:val="left" w:pos="4445"/>
          <w:tab w:val="left" w:pos="6263"/>
          <w:tab w:val="left" w:pos="8374"/>
          <w:tab w:val="left" w:pos="9388"/>
        </w:tabs>
        <w:spacing w:before="140" w:line="360" w:lineRule="auto"/>
        <w:ind w:right="234"/>
        <w:jc w:val="left"/>
      </w:pPr>
      <w:r>
        <w:t>Жанровое</w:t>
      </w:r>
      <w:r>
        <w:tab/>
        <w:t>многообразие</w:t>
      </w:r>
      <w:r>
        <w:tab/>
        <w:t>театральных</w:t>
      </w:r>
      <w:r>
        <w:tab/>
        <w:t>представлений,</w:t>
      </w:r>
      <w:r>
        <w:tab/>
        <w:t>шоу,</w:t>
      </w:r>
      <w:r>
        <w:tab/>
        <w:t>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194B9B" w:rsidRDefault="00643C90">
      <w:pPr>
        <w:pStyle w:val="a3"/>
        <w:tabs>
          <w:tab w:val="left" w:pos="1910"/>
          <w:tab w:val="left" w:pos="3529"/>
          <w:tab w:val="left" w:pos="4150"/>
          <w:tab w:val="left" w:pos="5162"/>
          <w:tab w:val="left" w:pos="7585"/>
          <w:tab w:val="left" w:pos="9441"/>
        </w:tabs>
        <w:spacing w:line="360" w:lineRule="auto"/>
        <w:ind w:right="232"/>
        <w:jc w:val="left"/>
      </w:pPr>
      <w:r>
        <w:t>Роль</w:t>
      </w:r>
      <w:r>
        <w:tab/>
        <w:t>художника</w:t>
      </w:r>
      <w:r>
        <w:tab/>
        <w:t>и</w:t>
      </w:r>
      <w:r>
        <w:tab/>
        <w:t>виды</w:t>
      </w:r>
      <w:r>
        <w:tab/>
        <w:t>профессиональной</w:t>
      </w:r>
      <w:r>
        <w:tab/>
        <w:t>деятельности</w:t>
      </w:r>
      <w:r>
        <w:tab/>
        <w:t>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194B9B" w:rsidRDefault="00643C90">
      <w:pPr>
        <w:pStyle w:val="a3"/>
        <w:tabs>
          <w:tab w:val="left" w:pos="3040"/>
          <w:tab w:val="left" w:pos="3908"/>
          <w:tab w:val="left" w:pos="5561"/>
          <w:tab w:val="left" w:pos="7688"/>
          <w:tab w:val="left" w:pos="9159"/>
        </w:tabs>
        <w:spacing w:line="360" w:lineRule="auto"/>
        <w:ind w:right="233"/>
        <w:jc w:val="left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</w:t>
      </w:r>
      <w:r>
        <w:tab/>
      </w:r>
      <w:r>
        <w:rPr>
          <w:spacing w:val="-1"/>
        </w:rP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1"/>
        </w:rPr>
        <w:t xml:space="preserve"> </w:t>
      </w:r>
      <w:r>
        <w:t>и актѐрами.</w:t>
      </w:r>
    </w:p>
    <w:p w:rsidR="00194B9B" w:rsidRDefault="00643C90">
      <w:pPr>
        <w:pStyle w:val="a3"/>
        <w:spacing w:line="360" w:lineRule="auto"/>
        <w:jc w:val="left"/>
      </w:pPr>
      <w:r>
        <w:t>Роль</w:t>
      </w:r>
      <w:r>
        <w:rPr>
          <w:spacing w:val="55"/>
        </w:rPr>
        <w:t xml:space="preserve"> </w:t>
      </w:r>
      <w:r>
        <w:t>освещения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визуальном</w:t>
      </w:r>
      <w:r>
        <w:rPr>
          <w:spacing w:val="53"/>
        </w:rPr>
        <w:t xml:space="preserve"> </w:t>
      </w:r>
      <w:r>
        <w:t>об</w:t>
      </w:r>
      <w:r>
        <w:t>лике</w:t>
      </w:r>
      <w:r>
        <w:rPr>
          <w:spacing w:val="54"/>
        </w:rPr>
        <w:t xml:space="preserve"> </w:t>
      </w:r>
      <w:r>
        <w:t>театрального</w:t>
      </w:r>
      <w:r>
        <w:rPr>
          <w:spacing w:val="55"/>
        </w:rPr>
        <w:t xml:space="preserve"> </w:t>
      </w:r>
      <w:r>
        <w:t>действия.</w:t>
      </w:r>
      <w:r>
        <w:rPr>
          <w:spacing w:val="54"/>
        </w:rPr>
        <w:t xml:space="preserve"> </w:t>
      </w:r>
      <w:r>
        <w:t>Бутафорские,</w:t>
      </w:r>
      <w:r>
        <w:rPr>
          <w:spacing w:val="55"/>
        </w:rPr>
        <w:t xml:space="preserve"> </w:t>
      </w:r>
      <w:r>
        <w:t>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Сценический</w:t>
      </w:r>
      <w:r>
        <w:rPr>
          <w:spacing w:val="18"/>
        </w:rPr>
        <w:t xml:space="preserve"> </w:t>
      </w:r>
      <w:r>
        <w:t>костюм,</w:t>
      </w:r>
      <w:r>
        <w:rPr>
          <w:spacing w:val="15"/>
        </w:rPr>
        <w:t xml:space="preserve"> </w:t>
      </w:r>
      <w:r>
        <w:t>грим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маска.</w:t>
      </w:r>
      <w:r>
        <w:rPr>
          <w:spacing w:val="18"/>
        </w:rPr>
        <w:t xml:space="preserve"> </w:t>
      </w:r>
      <w:r>
        <w:t>Стилистическое</w:t>
      </w:r>
      <w:r>
        <w:rPr>
          <w:spacing w:val="17"/>
        </w:rPr>
        <w:t xml:space="preserve"> </w:t>
      </w:r>
      <w:r>
        <w:t>единство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спектакля.</w:t>
      </w:r>
    </w:p>
    <w:p w:rsidR="00194B9B" w:rsidRDefault="00643C90">
      <w:pPr>
        <w:pStyle w:val="a3"/>
        <w:spacing w:before="136"/>
        <w:ind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персонажа.</w:t>
      </w:r>
    </w:p>
    <w:p w:rsidR="00194B9B" w:rsidRDefault="00643C90">
      <w:pPr>
        <w:pStyle w:val="a3"/>
        <w:spacing w:before="140" w:line="360" w:lineRule="auto"/>
        <w:ind w:right="226"/>
      </w:pPr>
      <w:r>
        <w:t>Творчество</w:t>
      </w:r>
      <w:r>
        <w:rPr>
          <w:spacing w:val="50"/>
        </w:rPr>
        <w:t xml:space="preserve"> </w:t>
      </w:r>
      <w:r>
        <w:t>художников-постановщиков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отечественного</w:t>
      </w:r>
      <w:r>
        <w:rPr>
          <w:spacing w:val="49"/>
        </w:rPr>
        <w:t xml:space="preserve"> </w:t>
      </w:r>
      <w:r>
        <w:t>искусства</w:t>
      </w:r>
      <w:r>
        <w:rPr>
          <w:spacing w:val="51"/>
        </w:rPr>
        <w:t xml:space="preserve"> </w:t>
      </w:r>
      <w:r>
        <w:t>(К.</w:t>
      </w:r>
      <w:r>
        <w:rPr>
          <w:spacing w:val="3"/>
        </w:rPr>
        <w:t xml:space="preserve"> </w:t>
      </w:r>
      <w:r>
        <w:t>Коровин,</w:t>
      </w:r>
      <w:r>
        <w:rPr>
          <w:spacing w:val="-57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194B9B" w:rsidRDefault="00643C90">
      <w:pPr>
        <w:pStyle w:val="a3"/>
        <w:spacing w:line="360" w:lineRule="auto"/>
        <w:ind w:right="236"/>
      </w:pPr>
      <w:r>
        <w:t>Художник в театре кукол и его ведущая роль как соавтора режиссѐра и актѐра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194B9B" w:rsidRDefault="00643C90">
      <w:pPr>
        <w:pStyle w:val="a3"/>
        <w:spacing w:line="360" w:lineRule="auto"/>
        <w:ind w:right="235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1"/>
        </w:rPr>
        <w:t xml:space="preserve"> </w:t>
      </w:r>
      <w:r>
        <w:t>реальности.</w:t>
      </w:r>
    </w:p>
    <w:p w:rsidR="00194B9B" w:rsidRDefault="00643C90">
      <w:pPr>
        <w:pStyle w:val="a3"/>
        <w:ind w:left="936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194B9B" w:rsidRDefault="00643C90">
      <w:pPr>
        <w:pStyle w:val="a3"/>
        <w:tabs>
          <w:tab w:val="left" w:pos="1451"/>
          <w:tab w:val="left" w:pos="3759"/>
          <w:tab w:val="left" w:pos="5714"/>
          <w:tab w:val="left" w:pos="8111"/>
          <w:tab w:val="left" w:pos="9428"/>
        </w:tabs>
        <w:spacing w:before="138" w:line="360" w:lineRule="auto"/>
        <w:ind w:right="233"/>
      </w:pPr>
      <w:r>
        <w:t>Рождение фотографии как</w:t>
      </w:r>
      <w:r>
        <w:rPr>
          <w:spacing w:val="60"/>
        </w:rPr>
        <w:t xml:space="preserve"> </w:t>
      </w:r>
      <w:r>
        <w:t>технологическая революция запечатления реальности. Искусство</w:t>
      </w:r>
      <w:r>
        <w:rPr>
          <w:spacing w:val="1"/>
        </w:rPr>
        <w:t xml:space="preserve"> </w:t>
      </w:r>
      <w:r>
        <w:t>и</w:t>
      </w:r>
      <w:r>
        <w:tab/>
        <w:t>технология.</w:t>
      </w:r>
      <w:r>
        <w:tab/>
        <w:t>История</w:t>
      </w:r>
      <w:r>
        <w:tab/>
      </w:r>
      <w:r>
        <w:t>фотографии:</w:t>
      </w:r>
      <w:r>
        <w:tab/>
        <w:t>от</w:t>
      </w:r>
      <w:r>
        <w:tab/>
      </w:r>
      <w:r>
        <w:rPr>
          <w:spacing w:val="-1"/>
        </w:rPr>
        <w:t>дагеротипа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194B9B" w:rsidRDefault="00643C90">
      <w:pPr>
        <w:pStyle w:val="a3"/>
        <w:spacing w:line="275" w:lineRule="exact"/>
        <w:ind w:left="936" w:firstLine="0"/>
      </w:pPr>
      <w:r>
        <w:t>Современные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:rsidR="00194B9B" w:rsidRDefault="00643C90">
      <w:pPr>
        <w:pStyle w:val="a3"/>
        <w:spacing w:before="139" w:line="360" w:lineRule="auto"/>
        <w:ind w:right="227"/>
      </w:pPr>
      <w:r>
        <w:t>Картина мира и «Родиноведение» в фотографиях С.М. Прокудина-Горского. Сохранѐнная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отечес</w:t>
      </w:r>
      <w:r>
        <w:t>твенной</w:t>
      </w:r>
      <w:r>
        <w:rPr>
          <w:spacing w:val="-1"/>
        </w:rPr>
        <w:t xml:space="preserve"> </w:t>
      </w:r>
      <w:r>
        <w:t>культуре.</w:t>
      </w:r>
    </w:p>
    <w:p w:rsidR="00194B9B" w:rsidRDefault="00643C90">
      <w:pPr>
        <w:pStyle w:val="a3"/>
        <w:spacing w:line="274" w:lineRule="exact"/>
        <w:ind w:left="936" w:firstLine="0"/>
      </w:pPr>
      <w:r>
        <w:t>Фотография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искусство</w:t>
      </w:r>
      <w:r>
        <w:rPr>
          <w:spacing w:val="42"/>
        </w:rPr>
        <w:t xml:space="preserve"> </w:t>
      </w:r>
      <w:r>
        <w:t>светописи.</w:t>
      </w:r>
      <w:r>
        <w:rPr>
          <w:spacing w:val="43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света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выявлении</w:t>
      </w:r>
      <w:r>
        <w:rPr>
          <w:spacing w:val="44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фактуры</w:t>
      </w:r>
      <w:r>
        <w:rPr>
          <w:spacing w:val="42"/>
        </w:rPr>
        <w:t xml:space="preserve"> </w:t>
      </w:r>
      <w:r>
        <w:t>предмета.</w:t>
      </w:r>
    </w:p>
    <w:p w:rsidR="00194B9B" w:rsidRDefault="00643C90">
      <w:pPr>
        <w:pStyle w:val="a3"/>
        <w:spacing w:before="140"/>
        <w:ind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мастеров.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194B9B" w:rsidRDefault="00643C90">
      <w:pPr>
        <w:pStyle w:val="a3"/>
        <w:spacing w:before="140" w:line="360" w:lineRule="auto"/>
        <w:jc w:val="left"/>
      </w:pPr>
      <w:r>
        <w:t>Умения</w:t>
      </w:r>
      <w:r>
        <w:rPr>
          <w:spacing w:val="28"/>
        </w:rPr>
        <w:t xml:space="preserve"> </w:t>
      </w:r>
      <w:r>
        <w:t>наблюдать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выразительность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красоту</w:t>
      </w:r>
      <w:r>
        <w:rPr>
          <w:spacing w:val="24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фотографии.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3581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Роль</w:t>
      </w:r>
      <w:r>
        <w:rPr>
          <w:spacing w:val="-3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контрастов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эмоционально-образном</w:t>
      </w:r>
      <w:r>
        <w:rPr>
          <w:spacing w:val="-4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пейзажа.</w:t>
      </w:r>
    </w:p>
    <w:p w:rsidR="00194B9B" w:rsidRDefault="00643C90">
      <w:pPr>
        <w:pStyle w:val="a3"/>
        <w:tabs>
          <w:tab w:val="left" w:pos="1960"/>
          <w:tab w:val="left" w:pos="3601"/>
          <w:tab w:val="left" w:pos="4253"/>
          <w:tab w:val="left" w:pos="5997"/>
          <w:tab w:val="left" w:pos="7266"/>
          <w:tab w:val="left" w:pos="9058"/>
        </w:tabs>
        <w:spacing w:before="140" w:line="360" w:lineRule="auto"/>
        <w:ind w:right="23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194B9B" w:rsidRDefault="00643C90">
      <w:pPr>
        <w:pStyle w:val="a3"/>
        <w:tabs>
          <w:tab w:val="left" w:pos="2732"/>
          <w:tab w:val="left" w:pos="3298"/>
          <w:tab w:val="left" w:pos="4591"/>
          <w:tab w:val="left" w:pos="6980"/>
          <w:tab w:val="left" w:pos="8673"/>
          <w:tab w:val="left" w:pos="9258"/>
          <w:tab w:val="left" w:pos="10038"/>
        </w:tabs>
        <w:spacing w:line="360" w:lineRule="auto"/>
        <w:ind w:right="23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194B9B" w:rsidRDefault="00643C90">
      <w:pPr>
        <w:pStyle w:val="a3"/>
        <w:tabs>
          <w:tab w:val="left" w:pos="2027"/>
          <w:tab w:val="left" w:pos="2382"/>
          <w:tab w:val="left" w:pos="3924"/>
          <w:tab w:val="left" w:pos="4490"/>
          <w:tab w:val="left" w:pos="5371"/>
          <w:tab w:val="left" w:pos="5740"/>
          <w:tab w:val="left" w:pos="7040"/>
          <w:tab w:val="left" w:pos="7531"/>
          <w:tab w:val="left" w:pos="8891"/>
          <w:tab w:val="left" w:pos="9239"/>
        </w:tabs>
        <w:spacing w:line="360" w:lineRule="auto"/>
        <w:ind w:right="235"/>
        <w:jc w:val="left"/>
      </w:pPr>
      <w:r>
        <w:t>Портрет</w:t>
      </w:r>
      <w:r>
        <w:tab/>
        <w:t>в</w:t>
      </w:r>
      <w:r>
        <w:tab/>
        <w:t>фотографии,</w:t>
      </w:r>
      <w:r>
        <w:tab/>
        <w:t>его</w:t>
      </w:r>
      <w:r>
        <w:tab/>
      </w:r>
      <w:r>
        <w:t>общее</w:t>
      </w:r>
      <w:r>
        <w:tab/>
        <w:t>и</w:t>
      </w:r>
      <w:r>
        <w:tab/>
        <w:t>особенное</w:t>
      </w:r>
      <w:r>
        <w:tab/>
        <w:t>по</w:t>
      </w:r>
      <w:r>
        <w:tab/>
        <w:t>сравнению</w:t>
      </w:r>
      <w:r>
        <w:tab/>
        <w:t>с</w:t>
      </w:r>
      <w:r>
        <w:tab/>
      </w:r>
      <w:r>
        <w:rPr>
          <w:spacing w:val="-1"/>
        </w:rP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194B9B" w:rsidRDefault="00643C90">
      <w:pPr>
        <w:pStyle w:val="a3"/>
        <w:spacing w:line="360" w:lineRule="auto"/>
        <w:jc w:val="left"/>
      </w:pPr>
      <w:r>
        <w:t>Фоторепортаж.</w:t>
      </w:r>
      <w:r>
        <w:rPr>
          <w:spacing w:val="11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события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кадре.</w:t>
      </w:r>
      <w:r>
        <w:rPr>
          <w:spacing w:val="12"/>
        </w:rPr>
        <w:t xml:space="preserve"> </w:t>
      </w:r>
      <w:r>
        <w:t>Репортажный</w:t>
      </w:r>
      <w:r>
        <w:rPr>
          <w:spacing w:val="13"/>
        </w:rPr>
        <w:t xml:space="preserve"> </w:t>
      </w:r>
      <w:r>
        <w:t>снимок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свидетельство</w:t>
      </w:r>
      <w:r>
        <w:rPr>
          <w:spacing w:val="12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 о событии.</w:t>
      </w:r>
    </w:p>
    <w:p w:rsidR="00194B9B" w:rsidRDefault="00643C90">
      <w:pPr>
        <w:pStyle w:val="a3"/>
        <w:spacing w:line="360" w:lineRule="auto"/>
        <w:jc w:val="left"/>
      </w:pPr>
      <w:r>
        <w:t>Фоторепортаж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дневник</w:t>
      </w:r>
      <w:r>
        <w:rPr>
          <w:spacing w:val="22"/>
        </w:rPr>
        <w:t xml:space="preserve"> </w:t>
      </w:r>
      <w:r>
        <w:t>истории.</w:t>
      </w:r>
      <w:r>
        <w:rPr>
          <w:spacing w:val="23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военных</w:t>
      </w:r>
      <w:r>
        <w:rPr>
          <w:spacing w:val="24"/>
        </w:rPr>
        <w:t xml:space="preserve"> </w:t>
      </w:r>
      <w:r>
        <w:t>фотографов.</w:t>
      </w:r>
      <w:r>
        <w:rPr>
          <w:spacing w:val="23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 в</w:t>
      </w:r>
      <w:r>
        <w:rPr>
          <w:spacing w:val="-2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194B9B" w:rsidRDefault="00643C90">
      <w:pPr>
        <w:pStyle w:val="a3"/>
        <w:tabs>
          <w:tab w:val="left" w:pos="2274"/>
          <w:tab w:val="left" w:pos="2939"/>
          <w:tab w:val="left" w:pos="4256"/>
          <w:tab w:val="left" w:pos="4688"/>
          <w:tab w:val="left" w:pos="6240"/>
          <w:tab w:val="left" w:pos="7756"/>
          <w:tab w:val="left" w:pos="9094"/>
          <w:tab w:val="left" w:pos="9653"/>
        </w:tabs>
        <w:spacing w:before="1" w:line="360" w:lineRule="auto"/>
        <w:ind w:right="231"/>
        <w:jc w:val="left"/>
      </w:pPr>
      <w:r>
        <w:t>«Работать</w:t>
      </w:r>
      <w:r>
        <w:tab/>
        <w:t>для</w:t>
      </w:r>
      <w:r>
        <w:tab/>
        <w:t>жизни…»</w:t>
      </w:r>
      <w:r>
        <w:tab/>
        <w:t>–</w:t>
      </w:r>
      <w:r>
        <w:tab/>
        <w:t>фотографии</w:t>
      </w:r>
      <w:r>
        <w:tab/>
        <w:t>Александра</w:t>
      </w:r>
      <w:r>
        <w:tab/>
        <w:t>Родченко,</w:t>
      </w:r>
      <w:r>
        <w:tab/>
        <w:t>их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194B9B" w:rsidRDefault="00643C90">
      <w:pPr>
        <w:pStyle w:val="a3"/>
        <w:spacing w:line="360" w:lineRule="auto"/>
        <w:jc w:val="left"/>
      </w:pPr>
      <w:r>
        <w:t>Возможности</w:t>
      </w:r>
      <w:r>
        <w:rPr>
          <w:spacing w:val="35"/>
        </w:rPr>
        <w:t xml:space="preserve"> </w:t>
      </w:r>
      <w:r>
        <w:t>компьютерной</w:t>
      </w:r>
      <w:r>
        <w:rPr>
          <w:spacing w:val="36"/>
        </w:rPr>
        <w:t xml:space="preserve"> </w:t>
      </w:r>
      <w:r>
        <w:t>обработки</w:t>
      </w:r>
      <w:r>
        <w:rPr>
          <w:spacing w:val="36"/>
        </w:rPr>
        <w:t xml:space="preserve"> </w:t>
      </w:r>
      <w:r>
        <w:t>фотографий,</w:t>
      </w:r>
      <w:r>
        <w:rPr>
          <w:spacing w:val="35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преобразования</w:t>
      </w:r>
      <w:r>
        <w:rPr>
          <w:spacing w:val="35"/>
        </w:rPr>
        <w:t xml:space="preserve"> </w:t>
      </w:r>
      <w:r>
        <w:t>фотографий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достоверности.</w:t>
      </w:r>
    </w:p>
    <w:p w:rsidR="00194B9B" w:rsidRDefault="00643C90">
      <w:pPr>
        <w:pStyle w:val="a3"/>
        <w:spacing w:line="360" w:lineRule="auto"/>
        <w:jc w:val="left"/>
      </w:pPr>
      <w:r>
        <w:t>Коллаж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жанр</w:t>
      </w:r>
      <w:r>
        <w:rPr>
          <w:spacing w:val="42"/>
        </w:rPr>
        <w:t xml:space="preserve"> </w:t>
      </w:r>
      <w:r>
        <w:t>художественного</w:t>
      </w:r>
      <w:r>
        <w:rPr>
          <w:spacing w:val="44"/>
        </w:rPr>
        <w:t xml:space="preserve"> </w:t>
      </w:r>
      <w:r>
        <w:t>творчества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194B9B" w:rsidRDefault="00643C90">
      <w:pPr>
        <w:pStyle w:val="a3"/>
        <w:tabs>
          <w:tab w:val="left" w:pos="2919"/>
          <w:tab w:val="left" w:pos="4414"/>
          <w:tab w:val="left" w:pos="5028"/>
          <w:tab w:val="left" w:pos="6313"/>
          <w:tab w:val="left" w:pos="7421"/>
          <w:tab w:val="left" w:pos="8261"/>
          <w:tab w:val="left" w:pos="8874"/>
          <w:tab w:val="left" w:pos="9711"/>
        </w:tabs>
        <w:spacing w:line="360" w:lineRule="auto"/>
        <w:ind w:right="237"/>
        <w:jc w:val="left"/>
      </w:pPr>
      <w:r>
        <w:t>Художественная</w:t>
      </w:r>
      <w:r>
        <w:tab/>
        <w:t>фотография</w:t>
      </w:r>
      <w:r>
        <w:tab/>
        <w:t>как</w:t>
      </w:r>
      <w:r>
        <w:tab/>
        <w:t>авторское</w:t>
      </w:r>
      <w:r>
        <w:tab/>
        <w:t>видение</w:t>
      </w:r>
      <w:r>
        <w:tab/>
        <w:t>мира,</w:t>
      </w:r>
      <w:r>
        <w:tab/>
        <w:t>как</w:t>
      </w:r>
      <w:r>
        <w:tab/>
        <w:t>образ</w:t>
      </w:r>
      <w:r>
        <w:tab/>
      </w:r>
      <w:r>
        <w:rPr>
          <w:spacing w:val="-1"/>
        </w:rP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194B9B" w:rsidRDefault="00643C90">
      <w:pPr>
        <w:pStyle w:val="a3"/>
        <w:ind w:left="936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194B9B" w:rsidRDefault="00643C90">
      <w:pPr>
        <w:pStyle w:val="a3"/>
        <w:spacing w:before="139" w:line="360" w:lineRule="auto"/>
        <w:ind w:right="230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t xml:space="preserve">коллектива.     </w:t>
      </w:r>
      <w:r>
        <w:rPr>
          <w:spacing w:val="1"/>
        </w:rPr>
        <w:t xml:space="preserve"> </w:t>
      </w:r>
      <w:r>
        <w:t xml:space="preserve">Сценарист     </w:t>
      </w:r>
      <w:r>
        <w:rPr>
          <w:spacing w:val="1"/>
        </w:rPr>
        <w:t xml:space="preserve"> </w:t>
      </w:r>
      <w:r>
        <w:t xml:space="preserve">–       режиссѐр       –       художник      </w:t>
      </w:r>
      <w:r>
        <w:t xml:space="preserve"> –       оператор       в      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194B9B" w:rsidRDefault="00643C90">
      <w:pPr>
        <w:pStyle w:val="a3"/>
        <w:spacing w:line="275" w:lineRule="exact"/>
        <w:ind w:left="936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194B9B" w:rsidRDefault="00643C90">
      <w:pPr>
        <w:pStyle w:val="a3"/>
        <w:spacing w:before="139" w:line="360" w:lineRule="auto"/>
        <w:ind w:right="226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</w:t>
      </w:r>
      <w:r>
        <w:t>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194B9B" w:rsidRDefault="00643C90">
      <w:pPr>
        <w:pStyle w:val="a3"/>
        <w:spacing w:line="360" w:lineRule="auto"/>
        <w:ind w:right="231"/>
      </w:pPr>
      <w:r>
        <w:t>Создание видеоролика – от замысла до съѐмки. Разные жанры – разные задач</w:t>
      </w:r>
      <w:r>
        <w:t>и в работе над</w:t>
      </w:r>
      <w:r>
        <w:rPr>
          <w:spacing w:val="1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 видеоролика.</w:t>
      </w:r>
    </w:p>
    <w:p w:rsidR="00194B9B" w:rsidRDefault="00643C90">
      <w:pPr>
        <w:pStyle w:val="a3"/>
        <w:spacing w:line="360" w:lineRule="auto"/>
        <w:ind w:right="233"/>
      </w:pPr>
      <w:r>
        <w:t>Искусство анимации и художник-мультипликатор. Рисованные, кукольные мультфильмы и</w:t>
      </w:r>
      <w:r>
        <w:rPr>
          <w:spacing w:val="1"/>
        </w:rPr>
        <w:t xml:space="preserve"> </w:t>
      </w:r>
      <w:r>
        <w:t>цифровая анимация. Уолт Дисней и его студия. Особое лицо отечественной мультипликации, еѐ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создатели.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Использование</w:t>
      </w:r>
      <w:r>
        <w:rPr>
          <w:spacing w:val="-6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кинематографе.</w:t>
      </w:r>
    </w:p>
    <w:p w:rsidR="00194B9B" w:rsidRDefault="00643C90">
      <w:pPr>
        <w:pStyle w:val="a3"/>
        <w:spacing w:before="140" w:line="360" w:lineRule="auto"/>
        <w:ind w:right="233"/>
      </w:pPr>
      <w:r>
        <w:t xml:space="preserve">Компьютерная   </w:t>
      </w:r>
      <w:r>
        <w:rPr>
          <w:spacing w:val="44"/>
        </w:rPr>
        <w:t xml:space="preserve"> </w:t>
      </w:r>
      <w:r>
        <w:t xml:space="preserve">анимация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занятиях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школе.    </w:t>
      </w:r>
      <w:r>
        <w:rPr>
          <w:spacing w:val="43"/>
        </w:rPr>
        <w:t xml:space="preserve"> </w:t>
      </w:r>
      <w:r>
        <w:t xml:space="preserve">Техническое    </w:t>
      </w:r>
      <w:r>
        <w:rPr>
          <w:spacing w:val="42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r>
        <w:t xml:space="preserve">возможности   </w:t>
      </w:r>
      <w:r>
        <w:rPr>
          <w:spacing w:val="1"/>
        </w:rPr>
        <w:t xml:space="preserve"> </w:t>
      </w:r>
      <w:r>
        <w:t xml:space="preserve">для     создания     анимации.   </w:t>
      </w:r>
      <w:r>
        <w:t xml:space="preserve">  Коллективный     характер     деятельности</w:t>
      </w:r>
      <w:r>
        <w:rPr>
          <w:spacing w:val="-57"/>
        </w:rPr>
        <w:t xml:space="preserve"> </w:t>
      </w:r>
      <w:r>
        <w:t>по созданию анимационного фильма. Выбор технологии: пластилиновые мультфильмы, 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 анимация.</w:t>
      </w:r>
    </w:p>
    <w:p w:rsidR="00194B9B" w:rsidRDefault="00643C90">
      <w:pPr>
        <w:pStyle w:val="a3"/>
        <w:spacing w:line="360" w:lineRule="auto"/>
        <w:ind w:left="936" w:right="1205" w:firstLine="0"/>
      </w:pPr>
      <w:r>
        <w:t>Этапы создания анимационного фильма. Требования и критерии художественности.</w:t>
      </w:r>
      <w:r>
        <w:rPr>
          <w:spacing w:val="-58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телевидении.</w:t>
      </w:r>
    </w:p>
    <w:p w:rsidR="00194B9B" w:rsidRDefault="00643C90">
      <w:pPr>
        <w:pStyle w:val="a3"/>
        <w:spacing w:line="360" w:lineRule="auto"/>
        <w:ind w:right="230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 и</w:t>
      </w:r>
      <w:r>
        <w:rPr>
          <w:spacing w:val="-1"/>
        </w:rPr>
        <w:t xml:space="preserve"> </w:t>
      </w:r>
      <w:r>
        <w:t>организации досуга.</w:t>
      </w:r>
    </w:p>
    <w:p w:rsidR="00194B9B" w:rsidRDefault="00643C90">
      <w:pPr>
        <w:pStyle w:val="a3"/>
        <w:spacing w:line="360" w:lineRule="auto"/>
        <w:ind w:right="234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1"/>
        </w:rPr>
        <w:t xml:space="preserve"> </w:t>
      </w:r>
      <w:r>
        <w:t>Зворыкин.</w:t>
      </w:r>
    </w:p>
    <w:p w:rsidR="00194B9B" w:rsidRDefault="00643C90">
      <w:pPr>
        <w:pStyle w:val="a3"/>
        <w:tabs>
          <w:tab w:val="left" w:pos="2229"/>
          <w:tab w:val="left" w:pos="4908"/>
          <w:tab w:val="left" w:pos="7828"/>
          <w:tab w:val="left" w:pos="10067"/>
        </w:tabs>
        <w:spacing w:before="1" w:line="360" w:lineRule="auto"/>
        <w:ind w:right="228"/>
      </w:pPr>
      <w:r>
        <w:t>Роль телевидения в превращении мира в единое информационное пространство. Картина</w:t>
      </w:r>
      <w:r>
        <w:rPr>
          <w:spacing w:val="1"/>
        </w:rPr>
        <w:t xml:space="preserve"> </w:t>
      </w:r>
      <w:r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194B9B" w:rsidRDefault="00643C90">
      <w:pPr>
        <w:pStyle w:val="a3"/>
        <w:spacing w:line="360" w:lineRule="auto"/>
        <w:ind w:right="237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 xml:space="preserve">компьютерная </w:t>
      </w:r>
      <w:r>
        <w:t>графика.</w:t>
      </w:r>
    </w:p>
    <w:p w:rsidR="00194B9B" w:rsidRDefault="00643C90">
      <w:pPr>
        <w:pStyle w:val="a3"/>
        <w:spacing w:line="360" w:lineRule="auto"/>
        <w:ind w:right="235"/>
      </w:pPr>
      <w:r>
        <w:t>Школьное       телевидение       и        студия        мультимедиа.        Построение       видеоряда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оформления.</w:t>
      </w:r>
    </w:p>
    <w:p w:rsidR="00194B9B" w:rsidRDefault="00643C90">
      <w:pPr>
        <w:pStyle w:val="a3"/>
        <w:ind w:left="936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194B9B" w:rsidRDefault="00643C90">
      <w:pPr>
        <w:pStyle w:val="a3"/>
        <w:spacing w:before="139"/>
        <w:ind w:left="936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</w:t>
      </w:r>
      <w:r>
        <w:t>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36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56"/>
          <w:tab w:val="left" w:pos="1777"/>
          <w:tab w:val="left" w:pos="3807"/>
          <w:tab w:val="left" w:pos="4831"/>
          <w:tab w:val="left" w:pos="7483"/>
          <w:tab w:val="left" w:pos="9280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по</w:t>
      </w:r>
      <w:r>
        <w:rPr>
          <w:sz w:val="24"/>
        </w:rPr>
        <w:tab/>
        <w:t>изобразительному</w:t>
      </w:r>
      <w:r>
        <w:rPr>
          <w:sz w:val="24"/>
        </w:rPr>
        <w:tab/>
        <w:t>искусству</w:t>
      </w:r>
      <w:r>
        <w:rPr>
          <w:sz w:val="24"/>
        </w:rPr>
        <w:tab/>
      </w:r>
      <w:r>
        <w:rPr>
          <w:sz w:val="24"/>
        </w:rPr>
        <w:t>достигаются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spacing w:before="2"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социализация</w:t>
      </w:r>
      <w:r>
        <w:rPr>
          <w:spacing w:val="-1"/>
        </w:rPr>
        <w:t xml:space="preserve"> </w:t>
      </w:r>
      <w:r>
        <w:t>личности.</w:t>
      </w:r>
    </w:p>
    <w:p w:rsidR="00194B9B" w:rsidRDefault="00643C90">
      <w:pPr>
        <w:pStyle w:val="a3"/>
        <w:tabs>
          <w:tab w:val="left" w:pos="3730"/>
          <w:tab w:val="left" w:pos="5943"/>
          <w:tab w:val="left" w:pos="9157"/>
        </w:tabs>
        <w:spacing w:line="360" w:lineRule="auto"/>
        <w:ind w:right="227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 установки и социально значимые качества личности, ду</w:t>
      </w:r>
      <w:r>
        <w:t>ховно-нравственное развитие</w:t>
      </w:r>
      <w:r>
        <w:rPr>
          <w:spacing w:val="1"/>
        </w:rPr>
        <w:t xml:space="preserve"> </w:t>
      </w:r>
      <w:r>
        <w:t>обучающихся</w:t>
      </w:r>
      <w:r>
        <w:tab/>
        <w:t>и</w:t>
      </w:r>
      <w:r>
        <w:tab/>
        <w:t>отношение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37"/>
        </w:rPr>
        <w:t xml:space="preserve"> </w:t>
      </w:r>
      <w:r>
        <w:t xml:space="preserve">культуре,    </w:t>
      </w:r>
      <w:r>
        <w:rPr>
          <w:spacing w:val="35"/>
        </w:rPr>
        <w:t xml:space="preserve"> </w:t>
      </w:r>
      <w:r>
        <w:t xml:space="preserve">мотивацию    </w:t>
      </w:r>
      <w:r>
        <w:rPr>
          <w:spacing w:val="36"/>
        </w:rPr>
        <w:t xml:space="preserve"> </w:t>
      </w:r>
      <w:r>
        <w:t xml:space="preserve">к    </w:t>
      </w:r>
      <w:r>
        <w:rPr>
          <w:spacing w:val="33"/>
        </w:rPr>
        <w:t xml:space="preserve"> </w:t>
      </w:r>
      <w:r>
        <w:t xml:space="preserve">познанию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обучению,    </w:t>
      </w:r>
      <w:r>
        <w:rPr>
          <w:spacing w:val="36"/>
        </w:rPr>
        <w:t xml:space="preserve"> </w:t>
      </w:r>
      <w:r>
        <w:t xml:space="preserve">готовность    </w:t>
      </w:r>
      <w:r>
        <w:rPr>
          <w:spacing w:val="36"/>
        </w:rPr>
        <w:t xml:space="preserve"> </w:t>
      </w:r>
      <w:r>
        <w:t xml:space="preserve">к    </w:t>
      </w:r>
      <w:r>
        <w:rPr>
          <w:spacing w:val="35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194B9B" w:rsidRDefault="00643C90">
      <w:pPr>
        <w:pStyle w:val="a3"/>
        <w:spacing w:before="137"/>
        <w:ind w:left="936" w:firstLine="0"/>
      </w:pPr>
      <w:r>
        <w:t>Осуществляется</w:t>
      </w:r>
      <w:r>
        <w:rPr>
          <w:spacing w:val="120"/>
        </w:rPr>
        <w:t xml:space="preserve"> </w:t>
      </w:r>
      <w:r>
        <w:t xml:space="preserve">через  </w:t>
      </w:r>
      <w:r>
        <w:rPr>
          <w:spacing w:val="59"/>
        </w:rPr>
        <w:t xml:space="preserve"> </w:t>
      </w:r>
      <w:r>
        <w:t xml:space="preserve">освоение  </w:t>
      </w:r>
      <w:r>
        <w:rPr>
          <w:spacing w:val="58"/>
        </w:rPr>
        <w:t xml:space="preserve"> </w:t>
      </w:r>
      <w:r>
        <w:t xml:space="preserve">обучающимися  </w:t>
      </w:r>
      <w:r>
        <w:rPr>
          <w:spacing w:val="58"/>
        </w:rPr>
        <w:t xml:space="preserve"> </w:t>
      </w:r>
      <w:r>
        <w:t xml:space="preserve">содержания  </w:t>
      </w:r>
      <w:r>
        <w:rPr>
          <w:spacing w:val="59"/>
        </w:rPr>
        <w:t xml:space="preserve"> </w:t>
      </w:r>
      <w:r>
        <w:t xml:space="preserve">традиций,  </w:t>
      </w:r>
      <w:r>
        <w:rPr>
          <w:spacing w:val="58"/>
        </w:rPr>
        <w:t xml:space="preserve"> </w:t>
      </w:r>
      <w:r>
        <w:t xml:space="preserve">истории  </w:t>
      </w:r>
      <w:r>
        <w:rPr>
          <w:spacing w:val="57"/>
        </w:rPr>
        <w:t xml:space="preserve"> </w:t>
      </w:r>
      <w:r>
        <w:t>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701"/>
          <w:tab w:val="left" w:pos="4660"/>
          <w:tab w:val="left" w:pos="7210"/>
          <w:tab w:val="left" w:pos="9294"/>
        </w:tabs>
        <w:spacing w:before="119" w:line="360" w:lineRule="auto"/>
        <w:ind w:right="225" w:firstLine="0"/>
      </w:pP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 еѐ архитектуре, народном, прикладном и изобразительном искусстве. Воспитание патриотизма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искусства, посвящѐнных различным подходам к изображению человека, великим</w:t>
      </w:r>
      <w:r>
        <w:rPr>
          <w:spacing w:val="1"/>
        </w:rPr>
        <w:t xml:space="preserve"> </w:t>
      </w:r>
      <w:r>
        <w:t>победам, торжественным и трагическим событиям, эпической и лирической красоте отечес</w:t>
      </w:r>
      <w:r>
        <w:t>твенного</w:t>
      </w:r>
      <w:r>
        <w:rPr>
          <w:spacing w:val="-57"/>
        </w:rPr>
        <w:t xml:space="preserve"> </w:t>
      </w:r>
      <w:r>
        <w:t>пейзажа. Патриотические чувства воспитываются в изучении истории народного искусства, его</w:t>
      </w:r>
      <w:r>
        <w:rPr>
          <w:spacing w:val="1"/>
        </w:rPr>
        <w:t xml:space="preserve"> </w:t>
      </w:r>
      <w:r>
        <w:t>житейской мудрости и значения символических смыслов. Урок искусства воспитывает патриотизм</w:t>
      </w:r>
      <w:r>
        <w:rPr>
          <w:spacing w:val="1"/>
        </w:rPr>
        <w:t xml:space="preserve"> </w:t>
      </w:r>
      <w:r>
        <w:t>не в декларативной форме, а в процессе собственной художественно-п</w:t>
      </w:r>
      <w:r>
        <w:t>рактической деятельности</w:t>
      </w:r>
      <w:r>
        <w:rPr>
          <w:spacing w:val="1"/>
        </w:rPr>
        <w:t xml:space="preserve"> </w:t>
      </w:r>
      <w:r>
        <w:t>обучающегося, который учится чувственно-эмоциональному восприятию и творческому созиданию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194B9B" w:rsidRDefault="00643C90">
      <w:pPr>
        <w:pStyle w:val="a3"/>
        <w:tabs>
          <w:tab w:val="left" w:pos="2345"/>
          <w:tab w:val="left" w:pos="3159"/>
          <w:tab w:val="left" w:pos="4940"/>
          <w:tab w:val="left" w:pos="5173"/>
          <w:tab w:val="left" w:pos="6521"/>
          <w:tab w:val="left" w:pos="7347"/>
          <w:tab w:val="left" w:pos="9539"/>
          <w:tab w:val="left" w:pos="9778"/>
        </w:tabs>
        <w:spacing w:before="139" w:line="360" w:lineRule="auto"/>
        <w:ind w:right="2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tab/>
        <w:t>к</w:t>
      </w:r>
      <w:r>
        <w:tab/>
        <w:t>ценно</w:t>
      </w:r>
      <w:r>
        <w:t>стям</w:t>
      </w:r>
      <w:r>
        <w:tab/>
        <w:t>мировой</w:t>
      </w:r>
      <w:r>
        <w:tab/>
        <w:t>и</w:t>
      </w:r>
      <w:r>
        <w:tab/>
        <w:t>отечественной</w:t>
      </w:r>
      <w:r>
        <w:tab/>
        <w:t>культуры.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 жизни разных народов и красоты различных на</w:t>
      </w:r>
      <w:r>
        <w:t>циональных эстетических идеалов.</w:t>
      </w:r>
      <w:r>
        <w:rPr>
          <w:spacing w:val="1"/>
        </w:rPr>
        <w:t xml:space="preserve"> </w:t>
      </w:r>
      <w:r>
        <w:t>Коллективные</w:t>
      </w:r>
      <w:r>
        <w:tab/>
      </w:r>
      <w:r>
        <w:tab/>
      </w:r>
      <w:r>
        <w:tab/>
      </w:r>
      <w:r>
        <w:tab/>
        <w:t>творческие</w:t>
      </w:r>
      <w:r>
        <w:tab/>
      </w:r>
      <w:r>
        <w:tab/>
      </w:r>
      <w:r>
        <w:tab/>
      </w:r>
      <w:r>
        <w:tab/>
        <w:t>работы,</w:t>
      </w:r>
      <w:r>
        <w:rPr>
          <w:spacing w:val="-58"/>
        </w:rPr>
        <w:t xml:space="preserve"> </w:t>
      </w:r>
      <w:r>
        <w:t xml:space="preserve">а       также      </w:t>
      </w:r>
      <w:r>
        <w:rPr>
          <w:spacing w:val="1"/>
        </w:rPr>
        <w:t xml:space="preserve"> </w:t>
      </w:r>
      <w:r>
        <w:t xml:space="preserve">участие      </w:t>
      </w:r>
      <w:r>
        <w:rPr>
          <w:spacing w:val="1"/>
        </w:rPr>
        <w:t xml:space="preserve"> </w:t>
      </w:r>
      <w:r>
        <w:t xml:space="preserve">в       общих       художественных      </w:t>
      </w:r>
      <w:r>
        <w:rPr>
          <w:spacing w:val="1"/>
        </w:rPr>
        <w:t xml:space="preserve"> </w:t>
      </w:r>
      <w:r>
        <w:t>проектах       создают  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 ответственности.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194B9B" w:rsidRDefault="00643C90">
      <w:pPr>
        <w:pStyle w:val="a3"/>
        <w:tabs>
          <w:tab w:val="left" w:pos="1982"/>
          <w:tab w:val="left" w:pos="2019"/>
          <w:tab w:val="left" w:pos="2794"/>
          <w:tab w:val="left" w:pos="3080"/>
          <w:tab w:val="left" w:pos="4032"/>
          <w:tab w:val="left" w:pos="4068"/>
          <w:tab w:val="left" w:pos="4668"/>
          <w:tab w:val="left" w:pos="5401"/>
          <w:tab w:val="left" w:pos="6328"/>
          <w:tab w:val="left" w:pos="7044"/>
          <w:tab w:val="left" w:pos="7425"/>
          <w:tab w:val="left" w:pos="7902"/>
          <w:tab w:val="left" w:pos="8345"/>
          <w:tab w:val="left" w:pos="9355"/>
          <w:tab w:val="left" w:pos="9649"/>
        </w:tabs>
        <w:spacing w:before="137" w:line="360" w:lineRule="auto"/>
        <w:ind w:right="226"/>
      </w:pPr>
      <w:r>
        <w:t xml:space="preserve">В    </w:t>
      </w:r>
      <w:r>
        <w:rPr>
          <w:spacing w:val="45"/>
        </w:rPr>
        <w:t xml:space="preserve"> </w:t>
      </w:r>
      <w:r>
        <w:t xml:space="preserve">искусстве     </w:t>
      </w:r>
      <w:r>
        <w:rPr>
          <w:spacing w:val="45"/>
        </w:rPr>
        <w:t xml:space="preserve"> </w:t>
      </w:r>
      <w:r>
        <w:t xml:space="preserve">воплощена     </w:t>
      </w:r>
      <w:r>
        <w:rPr>
          <w:spacing w:val="45"/>
        </w:rPr>
        <w:t xml:space="preserve"> </w:t>
      </w:r>
      <w:r>
        <w:t xml:space="preserve">духовная     </w:t>
      </w:r>
      <w:r>
        <w:rPr>
          <w:spacing w:val="45"/>
        </w:rPr>
        <w:t xml:space="preserve"> </w:t>
      </w:r>
      <w:r>
        <w:t xml:space="preserve">жизнь     </w:t>
      </w:r>
      <w:r>
        <w:rPr>
          <w:spacing w:val="46"/>
        </w:rPr>
        <w:t xml:space="preserve"> </w:t>
      </w:r>
      <w:r>
        <w:t xml:space="preserve">человечества,     </w:t>
      </w:r>
      <w:r>
        <w:rPr>
          <w:spacing w:val="45"/>
        </w:rPr>
        <w:t xml:space="preserve"> </w:t>
      </w:r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tab/>
        <w:t>суть</w:t>
      </w:r>
      <w:r>
        <w:tab/>
      </w:r>
      <w:r>
        <w:tab/>
        <w:t>учебного</w:t>
      </w:r>
      <w:r>
        <w:tab/>
      </w:r>
      <w:r>
        <w:tab/>
      </w:r>
      <w:r>
        <w:tab/>
        <w:t>предмета.</w:t>
      </w:r>
      <w:r>
        <w:tab/>
        <w:t>Учебные</w:t>
      </w:r>
      <w:r>
        <w:tab/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tab/>
      </w:r>
      <w:r>
        <w:tab/>
      </w:r>
      <w:r>
        <w:tab/>
      </w:r>
      <w:r>
        <w:tab/>
        <w:t>деятельность</w:t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tab/>
      </w:r>
      <w:r>
        <w:tab/>
        <w:t>к</w:t>
      </w:r>
      <w:r>
        <w:tab/>
        <w:t>миру,</w:t>
      </w:r>
      <w:r>
        <w:tab/>
        <w:t>жизни,</w:t>
      </w:r>
      <w:r>
        <w:tab/>
        <w:t>человеку,</w:t>
      </w:r>
      <w:r>
        <w:tab/>
        <w:t>семье,</w:t>
      </w:r>
      <w:r>
        <w:tab/>
      </w:r>
      <w:r>
        <w:tab/>
        <w:t>труду</w:t>
      </w:r>
      <w:r>
        <w:t>,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6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909"/>
          <w:tab w:val="left" w:pos="2768"/>
          <w:tab w:val="left" w:pos="3643"/>
          <w:tab w:val="left" w:pos="5277"/>
          <w:tab w:val="left" w:pos="5847"/>
          <w:tab w:val="left" w:pos="7805"/>
          <w:tab w:val="left" w:pos="8005"/>
          <w:tab w:val="left" w:pos="8649"/>
          <w:tab w:val="left" w:pos="9223"/>
          <w:tab w:val="left" w:pos="9424"/>
          <w:tab w:val="left" w:pos="10129"/>
        </w:tabs>
        <w:spacing w:before="119" w:line="360" w:lineRule="auto"/>
        <w:ind w:right="226"/>
      </w:pPr>
      <w:r>
        <w:t xml:space="preserve">Эстетическое       (от       греч.       aisthetikos      </w:t>
      </w:r>
      <w:r>
        <w:rPr>
          <w:spacing w:val="1"/>
        </w:rPr>
        <w:t xml:space="preserve"> </w:t>
      </w:r>
      <w:r>
        <w:t xml:space="preserve">–       чувствующий,       чувственный)      </w:t>
      </w:r>
      <w:r>
        <w:t xml:space="preserve">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 категорий:</w:t>
      </w:r>
      <w:r>
        <w:rPr>
          <w:spacing w:val="1"/>
        </w:rPr>
        <w:t xml:space="preserve"> </w:t>
      </w:r>
      <w:r>
        <w:t>прекрасное, безобразное, трагическое, комическое, высокое, низменное. Искусство понимается как</w:t>
      </w:r>
      <w:r>
        <w:rPr>
          <w:spacing w:val="1"/>
        </w:rPr>
        <w:t xml:space="preserve"> </w:t>
      </w:r>
      <w:r>
        <w:t>воплощение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</w:t>
      </w:r>
      <w:r>
        <w:t>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 развития социально значимых отношений обучающихся. Способствует формированию</w:t>
      </w:r>
      <w:r>
        <w:rPr>
          <w:spacing w:val="1"/>
        </w:rPr>
        <w:t xml:space="preserve"> </w:t>
      </w:r>
      <w:r>
        <w:t>ценностных</w:t>
      </w:r>
      <w:r>
        <w:tab/>
      </w:r>
      <w:r>
        <w:tab/>
        <w:t>ориентаций</w:t>
      </w:r>
      <w:r>
        <w:tab/>
      </w:r>
      <w:r>
        <w:t>обучающихся</w:t>
      </w:r>
      <w:r>
        <w:tab/>
      </w:r>
      <w:r>
        <w:tab/>
        <w:t>в</w:t>
      </w:r>
      <w:r>
        <w:tab/>
      </w:r>
      <w:r>
        <w:tab/>
      </w:r>
      <w:r>
        <w:tab/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 как</w:t>
      </w:r>
      <w:r>
        <w:rPr>
          <w:spacing w:val="1"/>
        </w:rPr>
        <w:t xml:space="preserve"> </w:t>
      </w:r>
      <w:r>
        <w:t>главному</w:t>
      </w:r>
      <w:r>
        <w:tab/>
        <w:t>принципу</w:t>
      </w:r>
      <w:r>
        <w:tab/>
        <w:t>человеческого</w:t>
      </w:r>
      <w:r>
        <w:tab/>
      </w:r>
      <w:r>
        <w:tab/>
        <w:t>общежития,</w:t>
      </w:r>
      <w:r>
        <w:tab/>
        <w:t>к</w:t>
      </w:r>
      <w:r>
        <w:tab/>
      </w:r>
      <w:r>
        <w:tab/>
        <w:t>самому</w:t>
      </w:r>
      <w:r>
        <w:tab/>
      </w:r>
      <w:r>
        <w:tab/>
        <w:t>себе</w:t>
      </w:r>
      <w:r>
        <w:rPr>
          <w:spacing w:val="-58"/>
        </w:rPr>
        <w:t xml:space="preserve"> </w:t>
      </w:r>
      <w:r>
        <w:t>как самореализующейся и ответственной личности, способной к позитивному действию в у</w:t>
      </w:r>
      <w:r>
        <w:t>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tabs>
          <w:tab w:val="left" w:pos="1868"/>
          <w:tab w:val="left" w:pos="2841"/>
          <w:tab w:val="left" w:pos="4008"/>
          <w:tab w:val="left" w:pos="6266"/>
          <w:tab w:val="left" w:pos="6889"/>
          <w:tab w:val="left" w:pos="7972"/>
          <w:tab w:val="left" w:pos="9644"/>
          <w:tab w:val="left" w:pos="9696"/>
        </w:tabs>
        <w:spacing w:before="137" w:line="360" w:lineRule="auto"/>
        <w:ind w:right="227"/>
      </w:pPr>
      <w:r>
        <w:t>В процессе художественной деятельности на занятиях изобразительным искусством ста</w:t>
      </w:r>
      <w:r>
        <w:t>вятся</w:t>
      </w:r>
      <w:r>
        <w:rPr>
          <w:spacing w:val="-57"/>
        </w:rPr>
        <w:t xml:space="preserve"> </w:t>
      </w:r>
      <w:r>
        <w:t>задачи</w:t>
      </w:r>
      <w:r>
        <w:tab/>
        <w:t>воспитания</w:t>
      </w:r>
      <w:r>
        <w:tab/>
        <w:t>наблюдательности</w:t>
      </w:r>
      <w:r>
        <w:tab/>
      </w:r>
      <w:r>
        <w:tab/>
        <w:t>–</w:t>
      </w:r>
      <w:r>
        <w:tab/>
        <w:t>умений</w:t>
      </w:r>
      <w:r>
        <w:tab/>
      </w:r>
      <w:r>
        <w:tab/>
        <w:t>активно,</w:t>
      </w:r>
      <w:r>
        <w:rPr>
          <w:spacing w:val="-58"/>
        </w:rPr>
        <w:t xml:space="preserve"> </w:t>
      </w:r>
      <w:r>
        <w:t>то есть в соответствии со 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 окрашенный интерес к жизни. Навыки исследовательской деятельности развиваются</w:t>
      </w:r>
      <w:r>
        <w:rPr>
          <w:spacing w:val="1"/>
        </w:rPr>
        <w:t xml:space="preserve"> </w:t>
      </w:r>
      <w:r>
        <w:t>в</w:t>
      </w:r>
      <w:r>
        <w:tab/>
      </w:r>
      <w:r>
        <w:tab/>
        <w:t>процессе</w:t>
      </w:r>
      <w:r>
        <w:tab/>
      </w:r>
      <w:r>
        <w:tab/>
        <w:t>уч</w:t>
      </w:r>
      <w:r>
        <w:t>ебных</w:t>
      </w:r>
      <w:r>
        <w:tab/>
      </w:r>
      <w:r>
        <w:tab/>
        <w:t>проектов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 xml:space="preserve">изобразительного  </w:t>
      </w:r>
      <w:r>
        <w:rPr>
          <w:spacing w:val="1"/>
        </w:rPr>
        <w:t xml:space="preserve"> </w:t>
      </w:r>
      <w:r>
        <w:t xml:space="preserve">искусства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194B9B" w:rsidRDefault="00643C90">
      <w:pPr>
        <w:pStyle w:val="a3"/>
        <w:spacing w:before="136" w:line="360" w:lineRule="auto"/>
        <w:ind w:right="23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194B9B" w:rsidRDefault="00643C90">
      <w:pPr>
        <w:pStyle w:val="a3"/>
        <w:tabs>
          <w:tab w:val="left" w:pos="2638"/>
          <w:tab w:val="left" w:pos="4772"/>
          <w:tab w:val="left" w:pos="6279"/>
          <w:tab w:val="left" w:pos="8000"/>
          <w:tab w:val="left" w:pos="9654"/>
        </w:tabs>
        <w:spacing w:before="139" w:line="360" w:lineRule="auto"/>
        <w:ind w:right="229"/>
      </w:pPr>
      <w:r>
        <w:t>Художественно-эстети</w:t>
      </w:r>
      <w:r>
        <w:t>ческое развитие обучающихся обязательно должно осуществляться в</w:t>
      </w:r>
      <w:r>
        <w:rPr>
          <w:spacing w:val="1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1"/>
        </w:rPr>
        <w:t xml:space="preserve"> </w:t>
      </w:r>
      <w:r>
        <w:t>специфики</w:t>
      </w:r>
      <w:r>
        <w:tab/>
        <w:t>каждого</w:t>
      </w:r>
      <w:r>
        <w:tab/>
        <w:t>из</w:t>
      </w:r>
      <w:r>
        <w:tab/>
        <w:t>них.</w:t>
      </w:r>
      <w:r>
        <w:tab/>
        <w:t>Эта</w:t>
      </w:r>
      <w:r>
        <w:tab/>
        <w:t>трудовая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смысловая     деятельность     формирует     такие     качес</w:t>
      </w:r>
      <w:r>
        <w:t>тва,     как     навыки  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 xml:space="preserve">практического продукта. Воспитываются </w:t>
      </w:r>
      <w:r>
        <w:t>качества упорства, стремления к результату, понимание</w:t>
      </w:r>
      <w:r>
        <w:rPr>
          <w:spacing w:val="1"/>
        </w:rPr>
        <w:t xml:space="preserve"> </w:t>
      </w:r>
      <w:r>
        <w:t>эстетики трудовой деятельности. А также умения сотрудничества, коллективной трудовой работы,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– обязательные</w:t>
      </w:r>
      <w:r>
        <w:rPr>
          <w:spacing w:val="-3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программы.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94"/>
        </w:numPr>
        <w:tabs>
          <w:tab w:val="left" w:pos="1297"/>
        </w:tabs>
        <w:spacing w:before="119"/>
        <w:ind w:hanging="361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194B9B" w:rsidRDefault="00643C90">
      <w:pPr>
        <w:pStyle w:val="a3"/>
        <w:spacing w:before="140"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 пространственной среды общеобразовательной организации. При этом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 не 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 создания 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 в соответствии с задачами общеобразовательной организации, среды, 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 xml:space="preserve">пространственной среды </w:t>
      </w:r>
      <w:r>
        <w:t>общеобразовательной организации, оказывает активное воспитательное</w:t>
      </w:r>
      <w:r>
        <w:rPr>
          <w:spacing w:val="1"/>
        </w:rPr>
        <w:t xml:space="preserve"> </w:t>
      </w:r>
      <w:r>
        <w:t>воздействие и влияет на формирование позитивных ценностных ориентаций и восприятие жизни</w:t>
      </w:r>
      <w:r>
        <w:rPr>
          <w:spacing w:val="1"/>
        </w:rPr>
        <w:t xml:space="preserve"> </w:t>
      </w:r>
      <w:r>
        <w:t>обучающихся.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     освоения      программы      по      изобразительному      искусс</w:t>
      </w:r>
      <w:r>
        <w:rPr>
          <w:sz w:val="24"/>
        </w:rPr>
        <w:t>тву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основного общего образования у обучающегося будут сформированы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</w:t>
      </w:r>
      <w:r>
        <w:rPr>
          <w:sz w:val="24"/>
        </w:rPr>
        <w:t>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left="936" w:right="241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194B9B" w:rsidRDefault="00643C90">
      <w:pPr>
        <w:pStyle w:val="a3"/>
        <w:spacing w:line="360" w:lineRule="auto"/>
        <w:ind w:left="936" w:right="4015" w:firstLine="0"/>
        <w:jc w:val="left"/>
      </w:pPr>
      <w:r>
        <w:t xml:space="preserve">выявлять положение </w:t>
      </w:r>
      <w:r>
        <w:t>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194B9B" w:rsidRDefault="00643C90">
      <w:pPr>
        <w:pStyle w:val="a3"/>
        <w:tabs>
          <w:tab w:val="left" w:pos="2869"/>
          <w:tab w:val="left" w:pos="5387"/>
          <w:tab w:val="left" w:pos="7325"/>
          <w:tab w:val="left" w:pos="8579"/>
          <w:tab w:val="left" w:pos="9877"/>
        </w:tabs>
        <w:spacing w:line="360" w:lineRule="auto"/>
        <w:ind w:right="23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</w:t>
      </w:r>
      <w:r>
        <w:t>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ind w:left="936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композиции.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  <w:tab w:val="left" w:pos="2347"/>
          <w:tab w:val="left" w:pos="4061"/>
          <w:tab w:val="left" w:pos="4874"/>
          <w:tab w:val="left" w:pos="6625"/>
          <w:tab w:val="left" w:pos="8021"/>
          <w:tab w:val="left" w:pos="9065"/>
          <w:tab w:val="left" w:pos="10439"/>
        </w:tabs>
        <w:spacing w:before="139" w:line="360" w:lineRule="auto"/>
        <w:ind w:left="227" w:right="23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5"/>
        </w:rPr>
        <w:t xml:space="preserve"> </w:t>
      </w:r>
      <w:r>
        <w:t>категорий</w:t>
      </w:r>
    </w:p>
    <w:p w:rsidR="00194B9B" w:rsidRDefault="00643C90">
      <w:pPr>
        <w:pStyle w:val="a3"/>
        <w:spacing w:before="1"/>
        <w:ind w:firstLine="0"/>
        <w:jc w:val="left"/>
      </w:pP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действительности;</w:t>
      </w:r>
    </w:p>
    <w:p w:rsidR="00194B9B" w:rsidRDefault="00643C90">
      <w:pPr>
        <w:pStyle w:val="a3"/>
        <w:tabs>
          <w:tab w:val="left" w:pos="3269"/>
          <w:tab w:val="left" w:pos="5114"/>
          <w:tab w:val="left" w:pos="6555"/>
          <w:tab w:val="left" w:pos="7241"/>
          <w:tab w:val="left" w:pos="8299"/>
          <w:tab w:val="left" w:pos="8925"/>
        </w:tabs>
        <w:spacing w:before="136" w:line="360" w:lineRule="auto"/>
        <w:ind w:right="236"/>
        <w:jc w:val="left"/>
      </w:pPr>
      <w:r>
        <w:t>классифицировать</w:t>
      </w:r>
      <w:r>
        <w:tab/>
        <w:t>произведения</w:t>
      </w:r>
      <w:r>
        <w:tab/>
        <w:t>иск</w:t>
      </w:r>
      <w:r>
        <w:t>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194B9B" w:rsidRDefault="00643C90">
      <w:pPr>
        <w:pStyle w:val="a3"/>
        <w:ind w:left="936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1931"/>
          <w:tab w:val="left" w:pos="4356"/>
          <w:tab w:val="left" w:pos="5486"/>
          <w:tab w:val="left" w:pos="6174"/>
          <w:tab w:val="left" w:pos="7196"/>
          <w:tab w:val="left" w:pos="9520"/>
        </w:tabs>
        <w:spacing w:before="137" w:line="360" w:lineRule="auto"/>
        <w:ind w:right="235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 или</w:t>
      </w:r>
      <w:r>
        <w:rPr>
          <w:spacing w:val="1"/>
        </w:rPr>
        <w:t xml:space="preserve"> </w:t>
      </w:r>
      <w:r>
        <w:t>выбранной теме;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самостоятельно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93"/>
        </w:rPr>
        <w:t xml:space="preserve"> </w:t>
      </w:r>
      <w:r>
        <w:t>выводы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обобщения</w:t>
      </w:r>
      <w:r>
        <w:rPr>
          <w:spacing w:val="93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результатам</w:t>
      </w:r>
      <w:r>
        <w:rPr>
          <w:spacing w:val="92"/>
        </w:rPr>
        <w:t xml:space="preserve"> </w:t>
      </w:r>
      <w:r>
        <w:t>наблюдения</w:t>
      </w:r>
      <w:r>
        <w:rPr>
          <w:spacing w:val="93"/>
        </w:rPr>
        <w:t xml:space="preserve"> </w:t>
      </w:r>
      <w:r>
        <w:t>или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исследования,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защищать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позиции.</w:t>
      </w:r>
    </w:p>
    <w:p w:rsidR="00194B9B" w:rsidRDefault="00643C90">
      <w:pPr>
        <w:pStyle w:val="a3"/>
        <w:spacing w:before="140" w:line="360" w:lineRule="auto"/>
        <w:ind w:right="236"/>
      </w:pPr>
      <w:r>
        <w:t>36.4.2.3.</w:t>
      </w:r>
      <w:r>
        <w:rPr>
          <w:spacing w:val="-2"/>
        </w:rPr>
        <w:t xml:space="preserve"> </w:t>
      </w:r>
      <w:r>
        <w:t xml:space="preserve">У   </w:t>
      </w:r>
      <w:r>
        <w:rPr>
          <w:spacing w:val="53"/>
        </w:rPr>
        <w:t xml:space="preserve"> </w:t>
      </w:r>
      <w:r>
        <w:t xml:space="preserve">обучающегося    </w:t>
      </w:r>
      <w:r>
        <w:rPr>
          <w:spacing w:val="51"/>
        </w:rPr>
        <w:t xml:space="preserve"> </w:t>
      </w:r>
      <w:r>
        <w:t xml:space="preserve">будут    </w:t>
      </w:r>
      <w:r>
        <w:rPr>
          <w:spacing w:val="54"/>
        </w:rPr>
        <w:t xml:space="preserve"> </w:t>
      </w:r>
      <w:r>
        <w:t xml:space="preserve">сформированы    </w:t>
      </w:r>
      <w:r>
        <w:rPr>
          <w:spacing w:val="50"/>
        </w:rPr>
        <w:t xml:space="preserve"> </w:t>
      </w:r>
      <w:r>
        <w:t xml:space="preserve">следующие    </w:t>
      </w:r>
      <w:r>
        <w:rPr>
          <w:spacing w:val="55"/>
        </w:rPr>
        <w:t xml:space="preserve"> </w:t>
      </w:r>
      <w:r>
        <w:t xml:space="preserve">умения    </w:t>
      </w:r>
      <w:r>
        <w:rPr>
          <w:spacing w:val="5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унив</w:t>
      </w:r>
      <w:r>
        <w:t>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94B9B" w:rsidRDefault="00643C90">
      <w:pPr>
        <w:pStyle w:val="a3"/>
        <w:spacing w:line="360" w:lineRule="auto"/>
        <w:ind w:right="233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>методы,      в      том      числе      электронные  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194B9B" w:rsidRDefault="00643C90">
      <w:pPr>
        <w:pStyle w:val="a3"/>
        <w:ind w:left="936" w:firstLine="0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194B9B" w:rsidRDefault="00643C90">
      <w:pPr>
        <w:pStyle w:val="a3"/>
        <w:spacing w:before="137"/>
        <w:ind w:left="936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194B9B" w:rsidRDefault="00643C90">
      <w:pPr>
        <w:pStyle w:val="a3"/>
        <w:tabs>
          <w:tab w:val="left" w:pos="2595"/>
          <w:tab w:val="left" w:pos="3386"/>
          <w:tab w:val="left" w:pos="5591"/>
          <w:tab w:val="left" w:pos="7337"/>
          <w:tab w:val="left" w:pos="8129"/>
          <w:tab w:val="left" w:pos="9632"/>
        </w:tabs>
        <w:spacing w:before="139" w:line="360" w:lineRule="auto"/>
        <w:ind w:right="234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произведениях</w:t>
      </w:r>
      <w:r>
        <w:tab/>
        <w:t>искусства,</w:t>
      </w:r>
      <w:r>
        <w:tab/>
        <w:t>в</w:t>
      </w:r>
      <w:r>
        <w:tab/>
        <w:t>текстах,</w:t>
      </w:r>
      <w:r>
        <w:tab/>
      </w:r>
      <w:r>
        <w:rPr>
          <w:spacing w:val="-1"/>
        </w:rPr>
        <w:t>таблицах</w:t>
      </w:r>
      <w:r>
        <w:rPr>
          <w:spacing w:val="-58"/>
        </w:rPr>
        <w:t xml:space="preserve"> </w:t>
      </w:r>
      <w:r>
        <w:t>и схемах;</w:t>
      </w:r>
    </w:p>
    <w:p w:rsidR="00194B9B" w:rsidRDefault="00643C90">
      <w:pPr>
        <w:pStyle w:val="a3"/>
        <w:spacing w:line="360" w:lineRule="auto"/>
        <w:ind w:right="229"/>
      </w:pPr>
      <w:r>
        <w:t>самостоятель</w:t>
      </w:r>
      <w:r>
        <w:t xml:space="preserve">но    </w:t>
      </w:r>
      <w:r>
        <w:rPr>
          <w:spacing w:val="1"/>
        </w:rPr>
        <w:t xml:space="preserve"> </w:t>
      </w:r>
      <w:r>
        <w:t>готовить      информацию      на      заданную      или      выбранную      тему</w:t>
      </w:r>
      <w:r>
        <w:rPr>
          <w:spacing w:val="-57"/>
        </w:rPr>
        <w:t xml:space="preserve"> </w:t>
      </w:r>
      <w:r>
        <w:t>в различных видах еѐ представления: в рисунках и эскизах, тексте, таблицах, схемах, электронных</w:t>
      </w:r>
      <w:r>
        <w:rPr>
          <w:spacing w:val="1"/>
        </w:rPr>
        <w:t xml:space="preserve"> </w:t>
      </w:r>
      <w:r>
        <w:t>презентациях.</w:t>
      </w:r>
    </w:p>
    <w:p w:rsidR="00194B9B" w:rsidRDefault="00643C90">
      <w:pPr>
        <w:pStyle w:val="a5"/>
        <w:numPr>
          <w:ilvl w:val="3"/>
          <w:numId w:val="95"/>
        </w:numPr>
        <w:tabs>
          <w:tab w:val="left" w:pos="1957"/>
        </w:tabs>
        <w:spacing w:before="1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line="360" w:lineRule="auto"/>
        <w:ind w:right="225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194B9B" w:rsidRDefault="00643C90">
      <w:pPr>
        <w:pStyle w:val="a3"/>
        <w:spacing w:line="360" w:lineRule="auto"/>
        <w:ind w:right="235"/>
      </w:pPr>
      <w:r>
        <w:t xml:space="preserve">воспринимать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формулировать    </w:t>
      </w:r>
      <w:r>
        <w:rPr>
          <w:spacing w:val="10"/>
        </w:rPr>
        <w:t xml:space="preserve"> </w:t>
      </w:r>
      <w:r>
        <w:t xml:space="preserve">суждения,    </w:t>
      </w:r>
      <w:r>
        <w:rPr>
          <w:spacing w:val="11"/>
        </w:rPr>
        <w:t xml:space="preserve"> </w:t>
      </w:r>
      <w:r>
        <w:t xml:space="preserve">выражать    </w:t>
      </w:r>
      <w:r>
        <w:rPr>
          <w:spacing w:val="10"/>
        </w:rPr>
        <w:t xml:space="preserve"> </w:t>
      </w:r>
      <w:r>
        <w:t xml:space="preserve">эмоции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целями   </w:t>
      </w:r>
      <w:r>
        <w:rPr>
          <w:spacing w:val="1"/>
        </w:rPr>
        <w:t xml:space="preserve"> </w:t>
      </w:r>
      <w:r>
        <w:t>и     условиями     общения,     развивая     способность     к     эмпатии     и     опираясь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194B9B" w:rsidRDefault="00643C90">
      <w:pPr>
        <w:pStyle w:val="a3"/>
        <w:spacing w:line="360" w:lineRule="auto"/>
        <w:ind w:right="226"/>
      </w:pPr>
      <w:r>
        <w:t xml:space="preserve">вести  </w:t>
      </w:r>
      <w:r>
        <w:rPr>
          <w:spacing w:val="45"/>
        </w:rPr>
        <w:t xml:space="preserve"> </w:t>
      </w:r>
      <w:r>
        <w:t xml:space="preserve">диалог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участвовать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дискуссии,   </w:t>
      </w:r>
      <w:r>
        <w:rPr>
          <w:spacing w:val="43"/>
        </w:rPr>
        <w:t xml:space="preserve"> </w:t>
      </w:r>
      <w:r>
        <w:t xml:space="preserve">проявляя   </w:t>
      </w:r>
      <w:r>
        <w:rPr>
          <w:spacing w:val="45"/>
        </w:rPr>
        <w:t xml:space="preserve"> </w:t>
      </w:r>
      <w:r>
        <w:t xml:space="preserve">уважительное   </w:t>
      </w:r>
      <w:r>
        <w:rPr>
          <w:spacing w:val="4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</w:t>
      </w:r>
      <w:r>
        <w:t>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 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интересов;</w:t>
      </w:r>
    </w:p>
    <w:p w:rsidR="00194B9B" w:rsidRDefault="00643C90">
      <w:pPr>
        <w:pStyle w:val="a3"/>
        <w:spacing w:line="360" w:lineRule="auto"/>
        <w:ind w:right="235"/>
      </w:pPr>
      <w:r>
        <w:t xml:space="preserve">публично представлять и </w:t>
      </w:r>
      <w:r>
        <w:t>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194B9B" w:rsidRDefault="00643C90">
      <w:pPr>
        <w:pStyle w:val="a3"/>
        <w:spacing w:line="360" w:lineRule="auto"/>
        <w:ind w:right="23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</w:t>
      </w:r>
      <w:r>
        <w:t>уководить, выполнять поручения, подчиняться, ответственно относиться к задачам, своей роли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194B9B" w:rsidRDefault="00643C90">
      <w:pPr>
        <w:pStyle w:val="a5"/>
        <w:numPr>
          <w:ilvl w:val="3"/>
          <w:numId w:val="95"/>
        </w:numPr>
        <w:tabs>
          <w:tab w:val="left" w:pos="19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30"/>
      </w:pPr>
      <w:r>
        <w:t xml:space="preserve">осознавать </w:t>
      </w:r>
      <w:r>
        <w:t>или самостоятельно формулировать цель и результат выполнения учебных 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194B9B" w:rsidRDefault="00643C90">
      <w:pPr>
        <w:pStyle w:val="a3"/>
        <w:spacing w:line="275" w:lineRule="exact"/>
        <w:ind w:left="936" w:firstLine="0"/>
      </w:pPr>
      <w:r>
        <w:t>планировать</w:t>
      </w:r>
      <w:r>
        <w:rPr>
          <w:spacing w:val="90"/>
        </w:rPr>
        <w:t xml:space="preserve"> </w:t>
      </w:r>
      <w:r>
        <w:t xml:space="preserve">пути  </w:t>
      </w:r>
      <w:r>
        <w:rPr>
          <w:spacing w:val="31"/>
        </w:rPr>
        <w:t xml:space="preserve"> </w:t>
      </w:r>
      <w:r>
        <w:t xml:space="preserve">достижения  </w:t>
      </w:r>
      <w:r>
        <w:rPr>
          <w:spacing w:val="29"/>
        </w:rPr>
        <w:t xml:space="preserve"> </w:t>
      </w:r>
      <w:r>
        <w:t xml:space="preserve">поставленных  </w:t>
      </w:r>
      <w:r>
        <w:rPr>
          <w:spacing w:val="30"/>
        </w:rPr>
        <w:t xml:space="preserve"> </w:t>
      </w:r>
      <w:r>
        <w:t xml:space="preserve">целей,  </w:t>
      </w:r>
      <w:r>
        <w:rPr>
          <w:spacing w:val="31"/>
        </w:rPr>
        <w:t xml:space="preserve"> </w:t>
      </w:r>
      <w:r>
        <w:t xml:space="preserve">составлять  </w:t>
      </w:r>
      <w:r>
        <w:rPr>
          <w:spacing w:val="31"/>
        </w:rPr>
        <w:t xml:space="preserve"> </w:t>
      </w:r>
      <w:r>
        <w:t xml:space="preserve">алгоритм  </w:t>
      </w:r>
      <w:r>
        <w:rPr>
          <w:spacing w:val="28"/>
        </w:rPr>
        <w:t xml:space="preserve"> </w:t>
      </w:r>
      <w:r>
        <w:t>действий,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513"/>
          <w:tab w:val="left" w:pos="2705"/>
          <w:tab w:val="left" w:pos="3873"/>
          <w:tab w:val="left" w:pos="5482"/>
          <w:tab w:val="left" w:pos="6576"/>
          <w:tab w:val="left" w:pos="7696"/>
          <w:tab w:val="left" w:pos="8862"/>
        </w:tabs>
        <w:spacing w:before="119" w:line="362" w:lineRule="auto"/>
        <w:ind w:right="234" w:firstLine="0"/>
        <w:jc w:val="left"/>
      </w:pPr>
      <w:r>
        <w:t>осознанно</w:t>
      </w:r>
      <w:r>
        <w:tab/>
        <w:t>выбирать</w:t>
      </w:r>
      <w:r>
        <w:tab/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  <w:t>учебных,</w:t>
      </w:r>
      <w:r>
        <w:tab/>
        <w:t>познавательных,</w:t>
      </w:r>
      <w:r>
        <w:rPr>
          <w:spacing w:val="-57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</w:t>
      </w:r>
      <w:r>
        <w:t>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материалам.</w:t>
      </w:r>
    </w:p>
    <w:p w:rsidR="00194B9B" w:rsidRDefault="00643C90">
      <w:pPr>
        <w:pStyle w:val="a5"/>
        <w:numPr>
          <w:ilvl w:val="3"/>
          <w:numId w:val="95"/>
        </w:numPr>
        <w:tabs>
          <w:tab w:val="left" w:pos="1957"/>
        </w:tabs>
        <w:spacing w:line="360" w:lineRule="auto"/>
        <w:ind w:left="227" w:right="237" w:firstLine="708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jc w:val="left"/>
      </w:pPr>
      <w:r>
        <w:t>соотносить</w:t>
      </w:r>
      <w:r>
        <w:rPr>
          <w:spacing w:val="10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планируемыми</w:t>
      </w:r>
      <w:r>
        <w:rPr>
          <w:spacing w:val="14"/>
        </w:rPr>
        <w:t xml:space="preserve"> </w:t>
      </w:r>
      <w:r>
        <w:t>результатами,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194B9B" w:rsidRDefault="00643C90">
      <w:pPr>
        <w:pStyle w:val="a3"/>
        <w:spacing w:line="360" w:lineRule="auto"/>
        <w:jc w:val="left"/>
      </w:pPr>
      <w:r>
        <w:t>владеть</w:t>
      </w:r>
      <w:r>
        <w:rPr>
          <w:spacing w:val="18"/>
        </w:rPr>
        <w:t xml:space="preserve"> </w:t>
      </w:r>
      <w:r>
        <w:t>основами</w:t>
      </w:r>
      <w:r>
        <w:rPr>
          <w:spacing w:val="19"/>
        </w:rPr>
        <w:t xml:space="preserve"> </w:t>
      </w:r>
      <w:r>
        <w:t>самоконтроля,</w:t>
      </w:r>
      <w:r>
        <w:rPr>
          <w:spacing w:val="17"/>
        </w:rPr>
        <w:t xml:space="preserve"> </w:t>
      </w:r>
      <w:r>
        <w:t>рефлексии,</w:t>
      </w:r>
      <w:r>
        <w:rPr>
          <w:spacing w:val="18"/>
        </w:rPr>
        <w:t xml:space="preserve"> </w:t>
      </w:r>
      <w:r>
        <w:t>самооценки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соответствующих</w:t>
      </w:r>
      <w:r>
        <w:rPr>
          <w:spacing w:val="20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критериев.</w:t>
      </w:r>
    </w:p>
    <w:p w:rsidR="00194B9B" w:rsidRDefault="00643C90">
      <w:pPr>
        <w:pStyle w:val="a5"/>
        <w:numPr>
          <w:ilvl w:val="3"/>
          <w:numId w:val="95"/>
        </w:numPr>
        <w:tabs>
          <w:tab w:val="left" w:pos="1957"/>
          <w:tab w:val="left" w:pos="2330"/>
          <w:tab w:val="left" w:pos="4028"/>
          <w:tab w:val="left" w:pos="4821"/>
          <w:tab w:val="left" w:pos="6558"/>
          <w:tab w:val="left" w:pos="7939"/>
          <w:tab w:val="left" w:pos="8887"/>
        </w:tabs>
        <w:spacing w:line="360" w:lineRule="auto"/>
        <w:ind w:left="227" w:right="235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</w:t>
      </w:r>
      <w:r>
        <w:rPr>
          <w:sz w:val="24"/>
        </w:rPr>
        <w:t>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tabs>
          <w:tab w:val="left" w:pos="2459"/>
          <w:tab w:val="left" w:pos="4258"/>
          <w:tab w:val="left" w:pos="5812"/>
          <w:tab w:val="left" w:pos="7814"/>
          <w:tab w:val="left" w:pos="9424"/>
        </w:tabs>
        <w:spacing w:line="360" w:lineRule="auto"/>
        <w:ind w:right="233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194B9B" w:rsidRDefault="00643C90">
      <w:pPr>
        <w:pStyle w:val="a3"/>
        <w:spacing w:line="360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рефлексировать</w:t>
      </w:r>
      <w:r>
        <w:rPr>
          <w:spacing w:val="27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основание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27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искусства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194B9B" w:rsidRDefault="00643C90">
      <w:pPr>
        <w:pStyle w:val="a3"/>
        <w:spacing w:line="360" w:lineRule="auto"/>
        <w:ind w:right="235"/>
        <w:jc w:val="left"/>
      </w:pPr>
      <w:r>
        <w:t>развивать</w:t>
      </w:r>
      <w:r>
        <w:rPr>
          <w:spacing w:val="20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эмпатические</w:t>
      </w:r>
      <w:r>
        <w:rPr>
          <w:spacing w:val="19"/>
        </w:rPr>
        <w:t xml:space="preserve"> </w:t>
      </w:r>
      <w:r>
        <w:t>способности,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сопереживать,</w:t>
      </w:r>
      <w:r>
        <w:rPr>
          <w:spacing w:val="20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 свои и других;</w:t>
      </w:r>
    </w:p>
    <w:p w:rsidR="00194B9B" w:rsidRDefault="00643C90">
      <w:pPr>
        <w:pStyle w:val="a3"/>
        <w:ind w:left="936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194B9B" w:rsidRDefault="00643C90">
      <w:pPr>
        <w:pStyle w:val="a3"/>
        <w:tabs>
          <w:tab w:val="left" w:pos="2377"/>
          <w:tab w:val="left" w:pos="4708"/>
          <w:tab w:val="left" w:pos="5893"/>
          <w:tab w:val="left" w:pos="8332"/>
          <w:tab w:val="left" w:pos="9400"/>
        </w:tabs>
        <w:spacing w:before="136" w:line="360" w:lineRule="auto"/>
        <w:ind w:right="236"/>
      </w:pPr>
      <w:r>
        <w:t>работать индивидуально и в группе; продуктивно участвовать в учебном сотрудничестве, в</w:t>
      </w:r>
      <w:r>
        <w:rPr>
          <w:spacing w:val="1"/>
        </w:rPr>
        <w:t xml:space="preserve"> </w:t>
      </w:r>
      <w:r>
        <w:t>совместной</w:t>
      </w:r>
      <w:r>
        <w:tab/>
        <w:t>де</w:t>
      </w:r>
      <w:r>
        <w:t>ятельности</w:t>
      </w:r>
      <w:r>
        <w:tab/>
        <w:t>со</w:t>
      </w:r>
      <w:r>
        <w:tab/>
        <w:t>сверстниками,</w:t>
      </w:r>
      <w:r>
        <w:tab/>
        <w:t>с</w:t>
      </w:r>
      <w:r>
        <w:tab/>
      </w:r>
      <w:r>
        <w:rPr>
          <w:spacing w:val="-1"/>
        </w:rP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17"/>
        </w:tabs>
        <w:ind w:left="2016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искусство»:</w:t>
      </w:r>
    </w:p>
    <w:p w:rsidR="00194B9B" w:rsidRDefault="00643C90">
      <w:pPr>
        <w:pStyle w:val="a3"/>
        <w:spacing w:before="138" w:line="360" w:lineRule="auto"/>
        <w:ind w:right="234"/>
      </w:pPr>
      <w:r>
        <w:t>знать о многообразии видов декоративно-прикладного искусства: народного, классического,</w:t>
      </w:r>
      <w:r>
        <w:rPr>
          <w:spacing w:val="1"/>
        </w:rPr>
        <w:t xml:space="preserve"> </w:t>
      </w:r>
      <w:r>
        <w:t>современного, искусства, промыслов;</w:t>
      </w:r>
    </w:p>
    <w:p w:rsidR="00194B9B" w:rsidRDefault="00643C90">
      <w:pPr>
        <w:pStyle w:val="a3"/>
        <w:spacing w:before="1" w:line="360" w:lineRule="auto"/>
        <w:ind w:right="232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1"/>
        </w:rPr>
        <w:t xml:space="preserve"> </w:t>
      </w:r>
      <w:r>
        <w:t>п</w:t>
      </w:r>
      <w:r>
        <w:t>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 среде;</w:t>
      </w:r>
    </w:p>
    <w:p w:rsidR="00194B9B" w:rsidRDefault="00643C90">
      <w:pPr>
        <w:pStyle w:val="a3"/>
        <w:tabs>
          <w:tab w:val="left" w:pos="2250"/>
          <w:tab w:val="left" w:pos="4461"/>
          <w:tab w:val="left" w:pos="5845"/>
          <w:tab w:val="left" w:pos="7785"/>
          <w:tab w:val="left" w:pos="9572"/>
        </w:tabs>
        <w:spacing w:line="360" w:lineRule="auto"/>
        <w:ind w:right="234"/>
      </w:pPr>
      <w:r>
        <w:t>иметь</w:t>
      </w:r>
      <w:r>
        <w:tab/>
        <w:t>представление</w:t>
      </w:r>
      <w:r>
        <w:tab/>
        <w:t>(уметь</w:t>
      </w:r>
      <w:r>
        <w:tab/>
        <w:t>рассуждать,</w:t>
      </w:r>
      <w:r>
        <w:tab/>
        <w:t>приводить</w:t>
      </w:r>
      <w:r>
        <w:tab/>
      </w:r>
      <w:r>
        <w:rPr>
          <w:spacing w:val="-1"/>
        </w:rP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 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человечества, о</w:t>
      </w:r>
      <w:r>
        <w:rPr>
          <w:spacing w:val="-2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древних орнаментах символического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мира;</w:t>
      </w:r>
    </w:p>
    <w:p w:rsidR="00194B9B" w:rsidRDefault="00643C90">
      <w:pPr>
        <w:pStyle w:val="a3"/>
        <w:spacing w:line="360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right="234"/>
      </w:pPr>
      <w:r>
        <w:t>уметь          объяснять          коммуникативное          значение          декоративного          образа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обозначении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предметно-пространственной</w:t>
      </w:r>
      <w:r>
        <w:rPr>
          <w:spacing w:val="-5"/>
        </w:rPr>
        <w:t xml:space="preserve"> </w:t>
      </w:r>
      <w:r>
        <w:t>среды;</w:t>
      </w:r>
    </w:p>
    <w:p w:rsidR="00194B9B" w:rsidRDefault="00643C90">
      <w:pPr>
        <w:pStyle w:val="a3"/>
        <w:spacing w:before="140" w:line="360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</w:t>
      </w:r>
      <w:r>
        <w:t>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декора</w:t>
      </w:r>
      <w:r>
        <w:rPr>
          <w:spacing w:val="-1"/>
        </w:rPr>
        <w:t xml:space="preserve"> </w:t>
      </w:r>
      <w:r>
        <w:t>и материала;</w:t>
      </w:r>
    </w:p>
    <w:p w:rsidR="00194B9B" w:rsidRDefault="00643C90">
      <w:pPr>
        <w:pStyle w:val="a3"/>
        <w:tabs>
          <w:tab w:val="left" w:pos="3037"/>
          <w:tab w:val="left" w:pos="3920"/>
          <w:tab w:val="left" w:pos="5599"/>
          <w:tab w:val="left" w:pos="7186"/>
          <w:tab w:val="left" w:pos="9146"/>
        </w:tabs>
        <w:spacing w:line="360" w:lineRule="auto"/>
        <w:ind w:right="230"/>
      </w:pPr>
      <w:r>
        <w:t>распознавать</w:t>
      </w:r>
      <w:r>
        <w:tab/>
        <w:t>и</w:t>
      </w:r>
      <w:r>
        <w:tab/>
        <w:t>называть</w:t>
      </w:r>
      <w:r>
        <w:tab/>
        <w:t>техники</w:t>
      </w:r>
      <w:r>
        <w:tab/>
        <w:t>исполнения</w:t>
      </w:r>
      <w:r>
        <w:tab/>
        <w:t>произведений</w:t>
      </w:r>
      <w:r>
        <w:rPr>
          <w:spacing w:val="-58"/>
        </w:rPr>
        <w:t xml:space="preserve"> </w:t>
      </w:r>
      <w:r>
        <w:t>декоративно-прикладного искусства в разных материалах: резьба, роспись, вышивка, 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 другие</w:t>
      </w:r>
      <w:r>
        <w:rPr>
          <w:spacing w:val="1"/>
        </w:rPr>
        <w:t xml:space="preserve"> </w:t>
      </w:r>
      <w:r>
        <w:t>техники;</w:t>
      </w:r>
    </w:p>
    <w:p w:rsidR="00194B9B" w:rsidRDefault="00643C90">
      <w:pPr>
        <w:pStyle w:val="a3"/>
        <w:spacing w:line="360" w:lineRule="auto"/>
        <w:ind w:right="230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194B9B" w:rsidRDefault="00643C90">
      <w:pPr>
        <w:pStyle w:val="a3"/>
        <w:spacing w:line="360" w:lineRule="auto"/>
        <w:ind w:right="22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194B9B" w:rsidRDefault="00643C90">
      <w:pPr>
        <w:pStyle w:val="a3"/>
        <w:spacing w:before="1" w:line="360" w:lineRule="auto"/>
        <w:ind w:right="23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194B9B" w:rsidRDefault="00643C90">
      <w:pPr>
        <w:pStyle w:val="a3"/>
        <w:spacing w:line="360" w:lineRule="auto"/>
        <w:ind w:right="237"/>
      </w:pPr>
      <w:r>
        <w:t>знать о значении ритма, раппорта, различных видов симметрии в построении орнамента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 творческих</w:t>
      </w:r>
      <w:r>
        <w:rPr>
          <w:spacing w:val="2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работах;</w:t>
      </w:r>
    </w:p>
    <w:p w:rsidR="00194B9B" w:rsidRDefault="00643C90">
      <w:pPr>
        <w:pStyle w:val="a3"/>
        <w:spacing w:line="360" w:lineRule="auto"/>
        <w:ind w:right="229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обобщѐнного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before="1" w:line="360" w:lineRule="auto"/>
        <w:ind w:right="234"/>
      </w:pPr>
      <w:r>
        <w:t>знать     особенности     народного     крестьянского     искусства     как     целостного     мира,</w:t>
      </w:r>
      <w:r>
        <w:rPr>
          <w:spacing w:val="1"/>
        </w:rPr>
        <w:t xml:space="preserve"> </w:t>
      </w:r>
      <w:r>
        <w:t xml:space="preserve">в    предметной   </w:t>
      </w:r>
      <w:r>
        <w:rPr>
          <w:spacing w:val="1"/>
        </w:rPr>
        <w:t xml:space="preserve"> </w:t>
      </w:r>
      <w:r>
        <w:t>среде     которого    выражено    отношение    человека    к     труду,    к     природе,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194B9B" w:rsidRDefault="00643C90">
      <w:pPr>
        <w:pStyle w:val="a3"/>
        <w:spacing w:line="360" w:lineRule="auto"/>
        <w:ind w:right="235"/>
      </w:pPr>
      <w:r>
        <w:t>уметь объясня</w:t>
      </w:r>
      <w:r>
        <w:t>ть символическое значение традиционных знаков народного 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3"/>
        </w:rPr>
        <w:t xml:space="preserve"> </w:t>
      </w:r>
      <w:r>
        <w:t>птица, мать-земля);</w:t>
      </w:r>
    </w:p>
    <w:p w:rsidR="00194B9B" w:rsidRDefault="00643C90">
      <w:pPr>
        <w:pStyle w:val="a3"/>
        <w:spacing w:line="360" w:lineRule="auto"/>
        <w:ind w:right="233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 его деталей, 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194B9B" w:rsidRDefault="00643C90">
      <w:pPr>
        <w:pStyle w:val="a3"/>
        <w:ind w:left="936" w:firstLine="0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крестьянского</w:t>
      </w:r>
    </w:p>
    <w:p w:rsidR="00194B9B" w:rsidRDefault="00643C90">
      <w:pPr>
        <w:pStyle w:val="a3"/>
        <w:spacing w:before="139"/>
        <w:ind w:firstLine="0"/>
        <w:jc w:val="left"/>
      </w:pPr>
      <w:r>
        <w:t>быта;</w:t>
      </w:r>
    </w:p>
    <w:p w:rsidR="00194B9B" w:rsidRDefault="00643C90">
      <w:pPr>
        <w:pStyle w:val="a3"/>
        <w:tabs>
          <w:tab w:val="left" w:pos="2046"/>
          <w:tab w:val="left" w:pos="3722"/>
          <w:tab w:val="left" w:pos="5094"/>
          <w:tab w:val="left" w:pos="6818"/>
          <w:tab w:val="left" w:pos="8067"/>
          <w:tab w:val="left" w:pos="8698"/>
          <w:tab w:val="left" w:pos="9989"/>
        </w:tabs>
        <w:spacing w:before="136"/>
        <w:ind w:left="936" w:firstLine="0"/>
        <w:jc w:val="left"/>
      </w:pPr>
      <w:r>
        <w:t>освоить</w:t>
      </w:r>
      <w:r>
        <w:tab/>
        <w:t>конструкцию</w:t>
      </w:r>
      <w:r>
        <w:tab/>
        <w:t>народного</w:t>
      </w:r>
      <w:r>
        <w:tab/>
        <w:t>праздничного</w:t>
      </w:r>
      <w:r>
        <w:tab/>
        <w:t>костюма,</w:t>
      </w:r>
      <w:r>
        <w:tab/>
        <w:t>его</w:t>
      </w:r>
      <w:r>
        <w:tab/>
        <w:t>образный</w:t>
      </w:r>
      <w:r>
        <w:tab/>
        <w:t>строй</w:t>
      </w:r>
    </w:p>
    <w:p w:rsidR="00194B9B" w:rsidRDefault="00643C90">
      <w:pPr>
        <w:pStyle w:val="a3"/>
        <w:spacing w:before="137" w:line="360" w:lineRule="auto"/>
        <w:ind w:right="236" w:firstLine="0"/>
      </w:pP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традиционны</w:t>
      </w:r>
      <w:r>
        <w:t>й</w:t>
      </w:r>
      <w:r>
        <w:rPr>
          <w:spacing w:val="-1"/>
        </w:rPr>
        <w:t xml:space="preserve"> </w:t>
      </w:r>
      <w:r>
        <w:t>народный костюм;</w:t>
      </w:r>
    </w:p>
    <w:p w:rsidR="00194B9B" w:rsidRDefault="00643C90">
      <w:pPr>
        <w:pStyle w:val="a3"/>
        <w:spacing w:before="1" w:line="360" w:lineRule="auto"/>
        <w:ind w:right="235"/>
      </w:pPr>
      <w:r>
        <w:t>осознавать произведения народного искусства как бесценное культурное наследие, хранящее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5"/>
      </w:pPr>
      <w:r>
        <w:t>знать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 декора,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природой, трудом</w:t>
      </w:r>
      <w:r>
        <w:rPr>
          <w:spacing w:val="-2"/>
        </w:rPr>
        <w:t xml:space="preserve"> </w:t>
      </w:r>
      <w:r>
        <w:t>и бытом;</w:t>
      </w:r>
    </w:p>
    <w:p w:rsidR="00194B9B" w:rsidRDefault="00643C90">
      <w:pPr>
        <w:pStyle w:val="a3"/>
        <w:spacing w:before="2" w:line="360" w:lineRule="auto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6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 р</w:t>
      </w:r>
      <w:r>
        <w:t>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 образов декоративно-прикладного искусства, его единство и целостность для 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 xml:space="preserve">культуры, </w:t>
      </w:r>
      <w:r>
        <w:t>определяемые</w:t>
      </w:r>
      <w:r>
        <w:rPr>
          <w:spacing w:val="-3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условиями и</w:t>
      </w:r>
      <w:r>
        <w:rPr>
          <w:spacing w:val="-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194B9B" w:rsidRDefault="00643C90">
      <w:pPr>
        <w:pStyle w:val="a3"/>
        <w:spacing w:line="360" w:lineRule="auto"/>
        <w:ind w:right="235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36"/>
      </w:pPr>
      <w:r>
        <w:t xml:space="preserve">рассказывать      </w:t>
      </w:r>
      <w:r>
        <w:rPr>
          <w:spacing w:val="39"/>
        </w:rPr>
        <w:t xml:space="preserve"> </w:t>
      </w:r>
      <w:r>
        <w:t xml:space="preserve">о       </w:t>
      </w:r>
      <w:r>
        <w:rPr>
          <w:spacing w:val="36"/>
        </w:rPr>
        <w:t xml:space="preserve"> </w:t>
      </w:r>
      <w:r>
        <w:t xml:space="preserve">происхождении       </w:t>
      </w:r>
      <w:r>
        <w:rPr>
          <w:spacing w:val="36"/>
        </w:rPr>
        <w:t xml:space="preserve"> </w:t>
      </w:r>
      <w:r>
        <w:t xml:space="preserve">народных       </w:t>
      </w:r>
      <w:r>
        <w:rPr>
          <w:spacing w:val="37"/>
        </w:rPr>
        <w:t xml:space="preserve"> </w:t>
      </w:r>
      <w:r>
        <w:t xml:space="preserve">художественных       </w:t>
      </w:r>
      <w:r>
        <w:rPr>
          <w:spacing w:val="37"/>
        </w:rPr>
        <w:t xml:space="preserve"> </w:t>
      </w:r>
      <w:r>
        <w:t>промыслов,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</w:t>
      </w:r>
      <w:r>
        <w:t>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194B9B" w:rsidRDefault="00643C90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194B9B" w:rsidRDefault="00643C90">
      <w:pPr>
        <w:pStyle w:val="a3"/>
        <w:spacing w:line="360" w:lineRule="auto"/>
        <w:ind w:right="238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194B9B" w:rsidRDefault="00643C90">
      <w:pPr>
        <w:pStyle w:val="a3"/>
        <w:spacing w:line="360" w:lineRule="auto"/>
        <w:ind w:right="23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194B9B" w:rsidRDefault="00643C90">
      <w:pPr>
        <w:pStyle w:val="a3"/>
        <w:spacing w:line="360" w:lineRule="auto"/>
        <w:ind w:right="236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декора;</w:t>
      </w:r>
    </w:p>
    <w:p w:rsidR="00194B9B" w:rsidRDefault="00643C90">
      <w:pPr>
        <w:pStyle w:val="a3"/>
        <w:spacing w:line="360" w:lineRule="auto"/>
        <w:ind w:right="236"/>
      </w:pPr>
      <w:r>
        <w:t xml:space="preserve">объяснять      </w:t>
      </w:r>
      <w:r>
        <w:rPr>
          <w:spacing w:val="26"/>
        </w:rPr>
        <w:t xml:space="preserve"> </w:t>
      </w:r>
      <w:r>
        <w:t xml:space="preserve">связь       </w:t>
      </w:r>
      <w:r>
        <w:rPr>
          <w:spacing w:val="24"/>
        </w:rPr>
        <w:t xml:space="preserve"> </w:t>
      </w:r>
      <w:r>
        <w:t xml:space="preserve">между       </w:t>
      </w:r>
      <w:r>
        <w:rPr>
          <w:spacing w:val="20"/>
        </w:rPr>
        <w:t xml:space="preserve"> </w:t>
      </w:r>
      <w:r>
        <w:t xml:space="preserve">материалом,       </w:t>
      </w:r>
      <w:r>
        <w:rPr>
          <w:spacing w:val="25"/>
        </w:rPr>
        <w:t xml:space="preserve"> </w:t>
      </w:r>
      <w:r>
        <w:t xml:space="preserve">формой       </w:t>
      </w:r>
      <w:r>
        <w:rPr>
          <w:spacing w:val="24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техникой       </w:t>
      </w:r>
      <w:r>
        <w:rPr>
          <w:spacing w:val="26"/>
        </w:rPr>
        <w:t xml:space="preserve"> </w:t>
      </w:r>
      <w:r>
        <w:t>декора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194B9B" w:rsidRDefault="00643C90">
      <w:pPr>
        <w:pStyle w:val="a3"/>
        <w:spacing w:before="1" w:line="360" w:lineRule="auto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:rsidR="00194B9B" w:rsidRDefault="00643C90">
      <w:pPr>
        <w:pStyle w:val="a3"/>
        <w:spacing w:line="360" w:lineRule="auto"/>
        <w:ind w:right="234"/>
      </w:pPr>
      <w:r>
        <w:t xml:space="preserve">уметь     </w:t>
      </w:r>
      <w:r>
        <w:rPr>
          <w:spacing w:val="1"/>
        </w:rPr>
        <w:t xml:space="preserve"> </w:t>
      </w:r>
      <w:r>
        <w:t xml:space="preserve">изображать       фрагменты       орнаментов,    </w:t>
      </w:r>
      <w:r>
        <w:t xml:space="preserve">   отдельные       сюжеты,       детали</w:t>
      </w:r>
      <w:r>
        <w:rPr>
          <w:spacing w:val="1"/>
        </w:rPr>
        <w:t xml:space="preserve"> </w:t>
      </w:r>
      <w:r>
        <w:t>или общий вид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194B9B" w:rsidRDefault="00643C90">
      <w:pPr>
        <w:pStyle w:val="a3"/>
        <w:spacing w:line="360" w:lineRule="auto"/>
        <w:ind w:right="229"/>
      </w:pPr>
      <w:r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созд</w:t>
      </w:r>
      <w:r>
        <w:t>ания</w:t>
      </w:r>
      <w:r>
        <w:rPr>
          <w:spacing w:val="-2"/>
        </w:rPr>
        <w:t xml:space="preserve"> </w:t>
      </w:r>
      <w:r>
        <w:t>эмблемы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логотипа;</w:t>
      </w:r>
    </w:p>
    <w:p w:rsidR="00194B9B" w:rsidRDefault="00643C90">
      <w:pPr>
        <w:pStyle w:val="a3"/>
        <w:spacing w:line="360" w:lineRule="auto"/>
        <w:ind w:right="2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194B9B" w:rsidRDefault="00643C90">
      <w:pPr>
        <w:pStyle w:val="a3"/>
        <w:spacing w:line="360" w:lineRule="auto"/>
        <w:ind w:right="231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 xml:space="preserve">деятельности в окружающей </w:t>
      </w:r>
      <w:r>
        <w:t>предметно-пространственной среде, обычной жизненной обстановке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194B9B" w:rsidRDefault="00643C90">
      <w:pPr>
        <w:pStyle w:val="a3"/>
        <w:spacing w:line="360" w:lineRule="auto"/>
        <w:ind w:right="2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различать по материалам, технике исполнения художественное стекл</w:t>
      </w:r>
      <w:r>
        <w:t>о, керамику, ковку,</w:t>
      </w:r>
      <w:r>
        <w:rPr>
          <w:spacing w:val="1"/>
        </w:rPr>
        <w:t xml:space="preserve"> </w:t>
      </w:r>
      <w:r>
        <w:t>литьѐ,</w:t>
      </w:r>
      <w:r>
        <w:rPr>
          <w:spacing w:val="-1"/>
        </w:rPr>
        <w:t xml:space="preserve"> </w:t>
      </w:r>
      <w:r>
        <w:t>гобелен и другое;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13"/>
          <w:tab w:val="left" w:pos="4183"/>
          <w:tab w:val="left" w:pos="6162"/>
          <w:tab w:val="left" w:pos="8122"/>
          <w:tab w:val="left" w:pos="9834"/>
        </w:tabs>
        <w:spacing w:before="119" w:line="362" w:lineRule="auto"/>
        <w:ind w:right="234"/>
        <w:jc w:val="left"/>
      </w:pPr>
      <w:r>
        <w:t>овладевать</w:t>
      </w:r>
      <w:r>
        <w:tab/>
        <w:t>навыками</w:t>
      </w:r>
      <w:r>
        <w:tab/>
        <w:t>коллективной</w:t>
      </w:r>
      <w:r>
        <w:tab/>
        <w:t>практической</w:t>
      </w:r>
      <w:r>
        <w:tab/>
        <w:t>творческой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271" w:lineRule="exact"/>
        <w:ind w:left="1956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194B9B" w:rsidRDefault="00643C90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пространственными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временными</w:t>
      </w:r>
      <w:r>
        <w:rPr>
          <w:spacing w:val="16"/>
        </w:rPr>
        <w:t xml:space="preserve"> </w:t>
      </w:r>
      <w:r>
        <w:t>видами</w:t>
      </w:r>
      <w:r>
        <w:rPr>
          <w:spacing w:val="20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194B9B" w:rsidRDefault="00643C90">
      <w:pPr>
        <w:pStyle w:val="a3"/>
        <w:ind w:left="936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194B9B" w:rsidRDefault="00643C90">
      <w:pPr>
        <w:pStyle w:val="a3"/>
        <w:tabs>
          <w:tab w:val="left" w:pos="1941"/>
          <w:tab w:val="left" w:pos="3382"/>
          <w:tab w:val="left" w:pos="4368"/>
          <w:tab w:val="left" w:pos="5906"/>
          <w:tab w:val="left" w:pos="7225"/>
          <w:tab w:val="left" w:pos="7810"/>
          <w:tab w:val="left" w:pos="9535"/>
        </w:tabs>
        <w:spacing w:before="136" w:line="360" w:lineRule="auto"/>
        <w:ind w:right="231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spacing w:before="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194B9B" w:rsidRDefault="00643C90">
      <w:pPr>
        <w:pStyle w:val="a3"/>
        <w:spacing w:before="139" w:line="360" w:lineRule="auto"/>
        <w:ind w:right="236"/>
      </w:pPr>
      <w:r>
        <w:t xml:space="preserve">различать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характеризовать      </w:t>
      </w:r>
      <w:r>
        <w:rPr>
          <w:spacing w:val="1"/>
        </w:rPr>
        <w:t xml:space="preserve"> </w:t>
      </w:r>
      <w:r>
        <w:t>традиционные        художественные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194B9B" w:rsidRDefault="00643C90">
      <w:pPr>
        <w:pStyle w:val="a3"/>
        <w:spacing w:line="360" w:lineRule="auto"/>
        <w:ind w:right="234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 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194B9B" w:rsidRDefault="00643C90">
      <w:pPr>
        <w:pStyle w:val="a3"/>
        <w:tabs>
          <w:tab w:val="left" w:pos="1705"/>
          <w:tab w:val="left" w:pos="3489"/>
          <w:tab w:val="left" w:pos="4442"/>
          <w:tab w:val="left" w:pos="6207"/>
          <w:tab w:val="left" w:pos="8167"/>
          <w:tab w:val="left" w:pos="9848"/>
        </w:tabs>
        <w:spacing w:line="360" w:lineRule="auto"/>
        <w:ind w:right="234"/>
      </w:pPr>
      <w:r>
        <w:t>иметь практические навыки изображения карандашами разной жѐсткости, фломастерами,</w:t>
      </w:r>
      <w:r>
        <w:rPr>
          <w:spacing w:val="1"/>
        </w:rPr>
        <w:t xml:space="preserve"> </w:t>
      </w:r>
      <w:r>
        <w:t>углѐм,</w:t>
      </w:r>
      <w:r>
        <w:tab/>
        <w:t>пастелью</w:t>
      </w:r>
      <w:r>
        <w:tab/>
        <w:t>и</w:t>
      </w:r>
      <w:r>
        <w:tab/>
        <w:t>мелками,</w:t>
      </w:r>
      <w:r>
        <w:tab/>
        <w:t>акварелью,</w:t>
      </w:r>
      <w:r>
        <w:tab/>
        <w:t>гуашью,</w:t>
      </w:r>
      <w:r>
        <w:tab/>
        <w:t>лепкой</w:t>
      </w:r>
      <w:r>
        <w:rPr>
          <w:spacing w:val="-58"/>
        </w:rPr>
        <w:t xml:space="preserve"> </w:t>
      </w:r>
      <w:r>
        <w:t>из пластилина, а также использовать возможности прим</w:t>
      </w:r>
      <w:r>
        <w:t>енять другие доступные художественные</w:t>
      </w:r>
      <w:r>
        <w:rPr>
          <w:spacing w:val="1"/>
        </w:rPr>
        <w:t xml:space="preserve"> </w:t>
      </w:r>
      <w:r>
        <w:t>материалы;</w:t>
      </w:r>
    </w:p>
    <w:p w:rsidR="00194B9B" w:rsidRDefault="00643C90">
      <w:pPr>
        <w:pStyle w:val="a3"/>
        <w:spacing w:before="1" w:line="360" w:lineRule="auto"/>
        <w:ind w:right="2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194B9B" w:rsidRDefault="00643C90">
      <w:pPr>
        <w:pStyle w:val="a3"/>
        <w:ind w:left="936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194B9B" w:rsidRDefault="00643C90">
      <w:pPr>
        <w:pStyle w:val="a3"/>
        <w:spacing w:before="137"/>
        <w:ind w:left="936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</w:t>
      </w:r>
      <w:r>
        <w:t>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194B9B" w:rsidRDefault="00643C90">
      <w:pPr>
        <w:pStyle w:val="a3"/>
        <w:spacing w:before="139" w:line="360" w:lineRule="auto"/>
        <w:ind w:right="238"/>
      </w:pPr>
      <w:r>
        <w:t>знать основы линейной перспективы и уметь изображать объѐмные геометрические тела на</w:t>
      </w:r>
      <w:r>
        <w:rPr>
          <w:spacing w:val="1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:rsidR="00194B9B" w:rsidRDefault="00643C90">
      <w:pPr>
        <w:pStyle w:val="a3"/>
        <w:ind w:left="936" w:firstLine="0"/>
      </w:pPr>
      <w:r>
        <w:t>знать</w:t>
      </w:r>
      <w:r>
        <w:rPr>
          <w:spacing w:val="55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графической</w:t>
      </w:r>
      <w:r>
        <w:rPr>
          <w:spacing w:val="55"/>
        </w:rPr>
        <w:t xml:space="preserve"> </w:t>
      </w:r>
      <w:r>
        <w:t>грамоты</w:t>
      </w:r>
      <w:r>
        <w:rPr>
          <w:spacing w:val="55"/>
        </w:rPr>
        <w:t xml:space="preserve"> </w:t>
      </w:r>
      <w:r>
        <w:t>изображения</w:t>
      </w:r>
      <w:r>
        <w:rPr>
          <w:spacing w:val="55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«освещѐнная</w:t>
      </w:r>
      <w:r>
        <w:rPr>
          <w:spacing w:val="54"/>
        </w:rPr>
        <w:t xml:space="preserve"> </w:t>
      </w:r>
      <w:r>
        <w:t>часть»,</w:t>
      </w:r>
      <w:r>
        <w:rPr>
          <w:spacing w:val="12"/>
        </w:rPr>
        <w:t xml:space="preserve"> </w:t>
      </w:r>
      <w:r>
        <w:t>«блик»,</w:t>
      </w:r>
    </w:p>
    <w:p w:rsidR="00194B9B" w:rsidRDefault="00643C90">
      <w:pPr>
        <w:pStyle w:val="a3"/>
        <w:tabs>
          <w:tab w:val="left" w:pos="2242"/>
          <w:tab w:val="left" w:pos="4386"/>
          <w:tab w:val="left" w:pos="5794"/>
          <w:tab w:val="left" w:pos="7727"/>
          <w:tab w:val="left" w:pos="9068"/>
          <w:tab w:val="left" w:pos="9977"/>
        </w:tabs>
        <w:spacing w:before="137" w:line="360" w:lineRule="auto"/>
        <w:ind w:right="237" w:firstLine="0"/>
      </w:pPr>
      <w:r>
        <w:t>«полутень»,</w:t>
      </w:r>
      <w:r>
        <w:tab/>
        <w:t>«собственная</w:t>
      </w:r>
      <w:r>
        <w:tab/>
        <w:t>тень»,</w:t>
      </w:r>
      <w:r>
        <w:tab/>
      </w:r>
      <w:r>
        <w:t>«падающая</w:t>
      </w:r>
      <w:r>
        <w:tab/>
        <w:t>тень»</w:t>
      </w:r>
      <w:r>
        <w:tab/>
        <w:t>и</w:t>
      </w:r>
      <w:r>
        <w:tab/>
      </w:r>
      <w:r>
        <w:rPr>
          <w:spacing w:val="-1"/>
        </w:rPr>
        <w:t>уметь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194B9B" w:rsidRDefault="00643C90">
      <w:pPr>
        <w:pStyle w:val="a3"/>
        <w:spacing w:before="1" w:line="360" w:lineRule="auto"/>
        <w:ind w:right="236"/>
      </w:pPr>
      <w:r>
        <w:t>понимать содержание понятий «тон», «тональные отношения» и иметь опыт их визуального</w:t>
      </w:r>
      <w:r>
        <w:rPr>
          <w:spacing w:val="1"/>
        </w:rPr>
        <w:t xml:space="preserve"> </w:t>
      </w:r>
      <w:r>
        <w:t>анализа;</w:t>
      </w:r>
    </w:p>
    <w:p w:rsidR="00194B9B" w:rsidRDefault="00643C90">
      <w:pPr>
        <w:pStyle w:val="a3"/>
        <w:spacing w:line="360" w:lineRule="auto"/>
        <w:ind w:right="231"/>
      </w:pPr>
      <w:r>
        <w:t>обладать навыком определения конструкции сложных форм, геометризации плоскостных и</w:t>
      </w:r>
      <w:r>
        <w:rPr>
          <w:spacing w:val="1"/>
        </w:rPr>
        <w:t xml:space="preserve"> </w:t>
      </w:r>
      <w:r>
        <w:t>объѐмных форм, умением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 пропорции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194B9B" w:rsidRDefault="00643C90">
      <w:pPr>
        <w:pStyle w:val="a3"/>
        <w:ind w:left="936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линейного</w:t>
      </w:r>
      <w:r>
        <w:rPr>
          <w:spacing w:val="-7"/>
        </w:rPr>
        <w:t xml:space="preserve"> </w:t>
      </w:r>
      <w:r>
        <w:t>рисунка,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194B9B" w:rsidRDefault="00643C90">
      <w:pPr>
        <w:pStyle w:val="a3"/>
        <w:spacing w:before="137" w:line="360" w:lineRule="auto"/>
        <w:jc w:val="left"/>
      </w:pPr>
      <w:r>
        <w:t>иметь</w:t>
      </w:r>
      <w:r>
        <w:rPr>
          <w:spacing w:val="8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композиционного</w:t>
      </w:r>
      <w:r>
        <w:rPr>
          <w:spacing w:val="7"/>
        </w:rPr>
        <w:t xml:space="preserve"> </w:t>
      </w:r>
      <w:r>
        <w:t>рисунка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ответ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заданную</w:t>
      </w:r>
      <w:r>
        <w:rPr>
          <w:spacing w:val="15"/>
        </w:rPr>
        <w:t xml:space="preserve"> </w:t>
      </w:r>
      <w:r>
        <w:t>учебную</w:t>
      </w:r>
      <w:r>
        <w:rPr>
          <w:spacing w:val="9"/>
        </w:rPr>
        <w:t xml:space="preserve"> </w:t>
      </w:r>
      <w:r>
        <w:t>задачу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194B9B" w:rsidRDefault="00643C90">
      <w:pPr>
        <w:pStyle w:val="a3"/>
        <w:spacing w:line="360" w:lineRule="auto"/>
        <w:jc w:val="left"/>
      </w:pPr>
      <w:r>
        <w:t>знать</w:t>
      </w:r>
      <w:r>
        <w:rPr>
          <w:spacing w:val="26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цветоведения: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составные</w:t>
      </w:r>
      <w:r>
        <w:rPr>
          <w:spacing w:val="26"/>
        </w:rPr>
        <w:t xml:space="preserve"> </w:t>
      </w:r>
      <w:r>
        <w:t>цвета,</w:t>
      </w:r>
      <w:r>
        <w:rPr>
          <w:spacing w:val="25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– и значение</w:t>
      </w:r>
      <w:r>
        <w:rPr>
          <w:spacing w:val="-2"/>
        </w:rPr>
        <w:t xml:space="preserve"> </w:t>
      </w:r>
      <w:r>
        <w:t>этих знаний для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живописи;</w:t>
      </w:r>
    </w:p>
    <w:p w:rsidR="00194B9B" w:rsidRDefault="00643C90">
      <w:pPr>
        <w:pStyle w:val="a3"/>
        <w:ind w:left="936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«колорит»,</w:t>
      </w:r>
      <w:r>
        <w:rPr>
          <w:spacing w:val="29"/>
        </w:rPr>
        <w:t xml:space="preserve"> </w:t>
      </w:r>
      <w:r>
        <w:t>«цветовые</w:t>
      </w:r>
      <w:r>
        <w:rPr>
          <w:spacing w:val="24"/>
        </w:rPr>
        <w:t xml:space="preserve"> </w:t>
      </w:r>
      <w:r>
        <w:t>отношения»,</w:t>
      </w:r>
      <w:r>
        <w:rPr>
          <w:spacing w:val="27"/>
        </w:rPr>
        <w:t xml:space="preserve"> </w:t>
      </w:r>
      <w:r>
        <w:t>«цветовой</w:t>
      </w:r>
      <w:r>
        <w:rPr>
          <w:spacing w:val="25"/>
        </w:rPr>
        <w:t xml:space="preserve"> </w:t>
      </w:r>
      <w:r>
        <w:t>контраст»</w:t>
      </w:r>
      <w:r>
        <w:rPr>
          <w:spacing w:val="15"/>
        </w:rPr>
        <w:t xml:space="preserve"> </w:t>
      </w:r>
      <w:r>
        <w:t>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акварелью;</w:t>
      </w:r>
    </w:p>
    <w:p w:rsidR="00194B9B" w:rsidRDefault="00643C90">
      <w:pPr>
        <w:pStyle w:val="a3"/>
        <w:tabs>
          <w:tab w:val="left" w:pos="1010"/>
          <w:tab w:val="left" w:pos="3065"/>
          <w:tab w:val="left" w:pos="5480"/>
          <w:tab w:val="left" w:pos="7408"/>
          <w:tab w:val="left" w:pos="9447"/>
        </w:tabs>
        <w:spacing w:before="140" w:line="360" w:lineRule="auto"/>
        <w:ind w:right="235"/>
      </w:pPr>
      <w:r>
        <w:t>иметь      опыт      объѐмного      изображения      (лепки)      и      начальные      представления</w:t>
      </w:r>
      <w:r>
        <w:rPr>
          <w:spacing w:val="1"/>
        </w:rPr>
        <w:t xml:space="preserve"> </w:t>
      </w:r>
      <w:r>
        <w:t>о</w:t>
      </w:r>
      <w:r>
        <w:tab/>
        <w:t>пластической</w:t>
      </w:r>
      <w:r>
        <w:tab/>
        <w:t>выразительности</w:t>
      </w:r>
      <w:r>
        <w:tab/>
        <w:t>скульптуры,</w:t>
      </w:r>
      <w:r>
        <w:tab/>
        <w:t>соотношении</w:t>
      </w:r>
      <w:r>
        <w:tab/>
      </w:r>
      <w:r>
        <w:rPr>
          <w:spacing w:val="-1"/>
        </w:rP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1"/>
        </w:rPr>
        <w:t xml:space="preserve"> </w:t>
      </w:r>
      <w:r>
        <w:t>животных.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искусства: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жанры;</w:t>
      </w:r>
    </w:p>
    <w:p w:rsidR="00194B9B" w:rsidRDefault="00643C90">
      <w:pPr>
        <w:pStyle w:val="a3"/>
        <w:spacing w:before="137" w:line="360" w:lineRule="auto"/>
        <w:jc w:val="left"/>
      </w:pPr>
      <w:r>
        <w:t>объяснять</w:t>
      </w:r>
      <w:r>
        <w:rPr>
          <w:spacing w:val="33"/>
        </w:rPr>
        <w:t xml:space="preserve"> </w:t>
      </w:r>
      <w:r>
        <w:t>разницу</w:t>
      </w:r>
      <w:r>
        <w:rPr>
          <w:spacing w:val="28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предметом</w:t>
      </w:r>
      <w:r>
        <w:rPr>
          <w:spacing w:val="33"/>
        </w:rPr>
        <w:t xml:space="preserve"> </w:t>
      </w:r>
      <w:r>
        <w:t>изображения,</w:t>
      </w:r>
      <w:r>
        <w:rPr>
          <w:spacing w:val="32"/>
        </w:rPr>
        <w:t xml:space="preserve"> </w:t>
      </w:r>
      <w:r>
        <w:t>сюжетом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содержанием</w:t>
      </w:r>
      <w:r>
        <w:rPr>
          <w:spacing w:val="32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искусства.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rPr>
          <w:sz w:val="24"/>
        </w:rPr>
      </w:pPr>
      <w:r>
        <w:rPr>
          <w:sz w:val="24"/>
        </w:rPr>
        <w:t>Натюрморт:</w:t>
      </w:r>
    </w:p>
    <w:p w:rsidR="00194B9B" w:rsidRDefault="00643C90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предметного</w:t>
      </w:r>
      <w:r>
        <w:rPr>
          <w:spacing w:val="15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эпохи</w:t>
      </w:r>
      <w:r>
        <w:rPr>
          <w:spacing w:val="13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человечества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 Нового</w:t>
      </w:r>
      <w:r>
        <w:rPr>
          <w:spacing w:val="-1"/>
        </w:rPr>
        <w:t xml:space="preserve"> </w:t>
      </w:r>
      <w:r>
        <w:t>времени;</w:t>
      </w:r>
    </w:p>
    <w:p w:rsidR="00194B9B" w:rsidRDefault="00643C90">
      <w:pPr>
        <w:pStyle w:val="a3"/>
        <w:tabs>
          <w:tab w:val="left" w:pos="1174"/>
          <w:tab w:val="left" w:pos="1707"/>
          <w:tab w:val="left" w:pos="2495"/>
          <w:tab w:val="left" w:pos="2694"/>
          <w:tab w:val="left" w:pos="2823"/>
          <w:tab w:val="left" w:pos="4186"/>
          <w:tab w:val="left" w:pos="4274"/>
          <w:tab w:val="left" w:pos="4595"/>
          <w:tab w:val="left" w:pos="4699"/>
          <w:tab w:val="left" w:pos="5643"/>
          <w:tab w:val="left" w:pos="5924"/>
          <w:tab w:val="left" w:pos="6754"/>
          <w:tab w:val="left" w:pos="7150"/>
          <w:tab w:val="left" w:pos="7972"/>
          <w:tab w:val="left" w:pos="8309"/>
          <w:tab w:val="left" w:pos="8541"/>
          <w:tab w:val="left" w:pos="9007"/>
          <w:tab w:val="left" w:pos="10456"/>
        </w:tabs>
        <w:spacing w:before="1" w:line="360" w:lineRule="auto"/>
        <w:ind w:right="234"/>
        <w:jc w:val="right"/>
      </w:pPr>
      <w:r>
        <w:t>рассказывать</w:t>
      </w:r>
      <w:r>
        <w:tab/>
        <w:t>о</w:t>
      </w:r>
      <w:r>
        <w:tab/>
      </w:r>
      <w:r>
        <w:tab/>
        <w:t>натюрморте</w:t>
      </w:r>
      <w:r>
        <w:tab/>
      </w:r>
      <w:r>
        <w:tab/>
        <w:t>в</w:t>
      </w:r>
      <w:r>
        <w:tab/>
        <w:t>истории</w:t>
      </w:r>
      <w:r>
        <w:tab/>
        <w:t>русского</w:t>
      </w:r>
      <w:r>
        <w:tab/>
        <w:t>искусства</w:t>
      </w:r>
      <w:r>
        <w:tab/>
        <w:t>и</w:t>
      </w:r>
      <w:r>
        <w:tab/>
        <w:t>роли</w:t>
      </w:r>
      <w:r>
        <w:tab/>
        <w:t>натюрморта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 xml:space="preserve">отечественном искусстве ХХ в., опираясь на конкретные произведения </w:t>
      </w:r>
      <w:r>
        <w:t>отечественных художников;</w:t>
      </w:r>
      <w:r>
        <w:rPr>
          <w:spacing w:val="1"/>
        </w:rPr>
        <w:t xml:space="preserve"> </w:t>
      </w:r>
      <w:r>
        <w:t>знать</w:t>
      </w:r>
      <w:r>
        <w:tab/>
        <w:t>и</w:t>
      </w:r>
      <w:r>
        <w:tab/>
        <w:t>уметь</w:t>
      </w:r>
      <w:r>
        <w:tab/>
      </w:r>
      <w:r>
        <w:tab/>
        <w:t>применять</w:t>
      </w:r>
      <w:r>
        <w:tab/>
        <w:t>в</w:t>
      </w:r>
      <w:r>
        <w:tab/>
      </w:r>
      <w:r>
        <w:tab/>
        <w:t>рисунке</w:t>
      </w:r>
      <w:r>
        <w:tab/>
      </w:r>
      <w:r>
        <w:tab/>
        <w:t>правила</w:t>
      </w:r>
      <w:r>
        <w:tab/>
      </w:r>
      <w:r>
        <w:tab/>
        <w:t>линейной</w:t>
      </w:r>
      <w:r>
        <w:tab/>
      </w:r>
      <w:r>
        <w:tab/>
        <w:t>перспективы</w:t>
      </w:r>
    </w:p>
    <w:p w:rsidR="00194B9B" w:rsidRDefault="00643C90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двухмерном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листа;</w:t>
      </w:r>
    </w:p>
    <w:p w:rsidR="00194B9B" w:rsidRDefault="00643C90">
      <w:pPr>
        <w:pStyle w:val="a3"/>
        <w:spacing w:before="139" w:line="360" w:lineRule="auto"/>
        <w:ind w:right="230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</w:t>
      </w:r>
      <w:r>
        <w:t>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применяемых средств</w:t>
      </w:r>
      <w:r>
        <w:rPr>
          <w:spacing w:val="-2"/>
        </w:rPr>
        <w:t xml:space="preserve"> </w:t>
      </w:r>
      <w:r>
        <w:t>выразительности;</w:t>
      </w:r>
    </w:p>
    <w:p w:rsidR="00194B9B" w:rsidRDefault="00643C90">
      <w:pPr>
        <w:pStyle w:val="a3"/>
        <w:spacing w:line="275" w:lineRule="exact"/>
        <w:ind w:left="936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194B9B" w:rsidRDefault="00643C90">
      <w:pPr>
        <w:pStyle w:val="a3"/>
        <w:spacing w:before="139"/>
        <w:ind w:left="936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spacing w:before="137"/>
        <w:jc w:val="both"/>
        <w:rPr>
          <w:sz w:val="24"/>
        </w:rPr>
      </w:pPr>
      <w:r>
        <w:rPr>
          <w:sz w:val="24"/>
        </w:rPr>
        <w:t>Портрет:</w:t>
      </w:r>
    </w:p>
    <w:p w:rsidR="00194B9B" w:rsidRDefault="00643C90">
      <w:pPr>
        <w:pStyle w:val="a3"/>
        <w:spacing w:before="139" w:line="360" w:lineRule="auto"/>
        <w:ind w:right="236"/>
      </w:pPr>
      <w:r>
        <w:t>иметь представление</w:t>
      </w:r>
      <w:r>
        <w:rPr>
          <w:spacing w:val="1"/>
        </w:rPr>
        <w:t xml:space="preserve"> </w:t>
      </w:r>
      <w:r>
        <w:t>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194B9B" w:rsidRDefault="00643C90">
      <w:pPr>
        <w:pStyle w:val="a3"/>
        <w:spacing w:before="1" w:line="360" w:lineRule="auto"/>
        <w:ind w:right="237"/>
      </w:pPr>
      <w:r>
        <w:t>сравнивать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портретного</w:t>
      </w:r>
      <w:r>
        <w:rPr>
          <w:spacing w:val="15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искусстве</w:t>
      </w:r>
      <w:r>
        <w:rPr>
          <w:spacing w:val="15"/>
        </w:rPr>
        <w:t xml:space="preserve"> </w:t>
      </w:r>
      <w:r>
        <w:t>Древнего</w:t>
      </w:r>
      <w:r>
        <w:rPr>
          <w:spacing w:val="15"/>
        </w:rPr>
        <w:t xml:space="preserve"> </w:t>
      </w:r>
      <w:r>
        <w:t>Рима,</w:t>
      </w:r>
      <w:r>
        <w:rPr>
          <w:spacing w:val="15"/>
        </w:rPr>
        <w:t xml:space="preserve"> </w:t>
      </w:r>
      <w:r>
        <w:t>эпохи</w:t>
      </w:r>
      <w:r>
        <w:rPr>
          <w:spacing w:val="16"/>
        </w:rPr>
        <w:t xml:space="preserve"> </w:t>
      </w:r>
      <w:r>
        <w:t>Возрождения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Нового времени;</w:t>
      </w:r>
    </w:p>
    <w:p w:rsidR="00194B9B" w:rsidRDefault="00643C90">
      <w:pPr>
        <w:pStyle w:val="a3"/>
        <w:spacing w:line="360" w:lineRule="auto"/>
        <w:ind w:right="236"/>
      </w:pPr>
      <w:r>
        <w:t xml:space="preserve">понимать, что </w:t>
      </w:r>
      <w:r>
        <w:t>в художественном портрете присутствует также выражение идеалов эпохи и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194B9B" w:rsidRDefault="00643C90">
      <w:pPr>
        <w:pStyle w:val="a3"/>
        <w:tabs>
          <w:tab w:val="left" w:pos="2132"/>
          <w:tab w:val="left" w:pos="5174"/>
          <w:tab w:val="left" w:pos="6966"/>
          <w:tab w:val="left" w:pos="9478"/>
        </w:tabs>
        <w:spacing w:line="360" w:lineRule="auto"/>
        <w:ind w:right="230"/>
      </w:pPr>
      <w:r>
        <w:t>узнавать произведения и называть имена нескольких великих портретистов европейского</w:t>
      </w:r>
      <w:r>
        <w:rPr>
          <w:spacing w:val="1"/>
        </w:rPr>
        <w:t xml:space="preserve"> </w:t>
      </w:r>
      <w:r>
        <w:t>искусства</w:t>
      </w:r>
      <w:r>
        <w:tab/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tab/>
        <w:t>Рафаэль,</w:t>
      </w:r>
      <w:r>
        <w:tab/>
        <w:t>Микеланджело,</w:t>
      </w:r>
      <w:r>
        <w:tab/>
      </w:r>
      <w:r>
        <w:rPr>
          <w:spacing w:val="-1"/>
        </w:rPr>
        <w:t>Рембрандт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194B9B" w:rsidRDefault="00643C90">
      <w:pPr>
        <w:pStyle w:val="a3"/>
        <w:spacing w:line="360" w:lineRule="auto"/>
        <w:ind w:right="227"/>
      </w:pPr>
      <w:r>
        <w:t>уметь рассказывать историю портрета в русском изобразительном искусстве, называть имена</w:t>
      </w:r>
      <w:r>
        <w:rPr>
          <w:spacing w:val="-57"/>
        </w:rPr>
        <w:t xml:space="preserve"> </w:t>
      </w:r>
      <w:r>
        <w:t>великих      художников-портретистов      (В. Боровиковский,      А. Венецианов,      О. Кипренский,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 Брюллов,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Крамской,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 С</w:t>
      </w:r>
      <w:r>
        <w:t>уриков, В.</w:t>
      </w:r>
      <w:r>
        <w:rPr>
          <w:spacing w:val="-1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194B9B" w:rsidRDefault="00643C90">
      <w:pPr>
        <w:pStyle w:val="a3"/>
        <w:spacing w:line="360" w:lineRule="auto"/>
        <w:ind w:right="239"/>
      </w:pPr>
      <w:r>
        <w:t>знать и претворять в рисунке основные позиции конструкции головы человека,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 и</w:t>
      </w:r>
      <w:r>
        <w:rPr>
          <w:spacing w:val="-1"/>
        </w:rPr>
        <w:t xml:space="preserve"> </w:t>
      </w:r>
      <w:r>
        <w:t>черепной частей головы;</w:t>
      </w:r>
    </w:p>
    <w:p w:rsidR="00194B9B" w:rsidRDefault="00643C90">
      <w:pPr>
        <w:pStyle w:val="a3"/>
        <w:ind w:left="936" w:firstLine="0"/>
      </w:pPr>
      <w:r>
        <w:t>иметь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105"/>
        </w:rPr>
        <w:t xml:space="preserve"> </w:t>
      </w:r>
      <w:r>
        <w:t>о</w:t>
      </w:r>
      <w:r>
        <w:rPr>
          <w:spacing w:val="108"/>
        </w:rPr>
        <w:t xml:space="preserve"> </w:t>
      </w:r>
      <w:r>
        <w:t>способах</w:t>
      </w:r>
      <w:r>
        <w:rPr>
          <w:spacing w:val="110"/>
        </w:rPr>
        <w:t xml:space="preserve"> </w:t>
      </w:r>
      <w:r>
        <w:t>объѐмного</w:t>
      </w:r>
      <w:r>
        <w:rPr>
          <w:spacing w:val="108"/>
        </w:rPr>
        <w:t xml:space="preserve"> </w:t>
      </w:r>
      <w:r>
        <w:t>изображения</w:t>
      </w:r>
      <w:r>
        <w:rPr>
          <w:spacing w:val="107"/>
        </w:rPr>
        <w:t xml:space="preserve"> </w:t>
      </w:r>
      <w:r>
        <w:t>головы</w:t>
      </w:r>
      <w:r>
        <w:rPr>
          <w:spacing w:val="107"/>
        </w:rPr>
        <w:t xml:space="preserve"> </w:t>
      </w:r>
      <w:r>
        <w:t>человека,</w:t>
      </w:r>
      <w:r>
        <w:rPr>
          <w:spacing w:val="108"/>
        </w:rPr>
        <w:t xml:space="preserve"> </w:t>
      </w:r>
      <w:r>
        <w:t>создавать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856"/>
          <w:tab w:val="left" w:pos="3449"/>
          <w:tab w:val="left" w:pos="5357"/>
          <w:tab w:val="left" w:pos="6741"/>
          <w:tab w:val="left" w:pos="8318"/>
          <w:tab w:val="left" w:pos="9655"/>
        </w:tabs>
        <w:spacing w:before="119" w:line="362" w:lineRule="auto"/>
        <w:ind w:right="223" w:firstLine="0"/>
        <w:jc w:val="left"/>
      </w:pPr>
      <w:r>
        <w:t>зарисовки</w:t>
      </w:r>
      <w:r>
        <w:tab/>
        <w:t>объѐмной</w:t>
      </w:r>
      <w:r>
        <w:tab/>
        <w:t>конструкции</w:t>
      </w:r>
      <w:r>
        <w:tab/>
        <w:t>головы,</w:t>
      </w:r>
      <w:r>
        <w:tab/>
        <w:t>понимать</w:t>
      </w:r>
      <w:r>
        <w:tab/>
        <w:t>термин</w:t>
      </w:r>
      <w:r>
        <w:tab/>
      </w:r>
      <w:r>
        <w:rPr>
          <w:spacing w:val="-1"/>
        </w:rPr>
        <w:t>«ракурс»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194B9B" w:rsidRDefault="00643C90">
      <w:pPr>
        <w:pStyle w:val="a3"/>
        <w:tabs>
          <w:tab w:val="left" w:pos="1972"/>
          <w:tab w:val="left" w:pos="3900"/>
          <w:tab w:val="left" w:pos="4454"/>
          <w:tab w:val="left" w:pos="6334"/>
          <w:tab w:val="left" w:pos="7680"/>
          <w:tab w:val="left" w:pos="8227"/>
          <w:tab w:val="left" w:pos="9498"/>
        </w:tabs>
        <w:spacing w:line="360" w:lineRule="auto"/>
        <w:ind w:right="23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скульптурном</w:t>
      </w:r>
      <w:r>
        <w:tab/>
        <w:t>портрете</w:t>
      </w:r>
      <w:r>
        <w:tab/>
        <w:t>в</w:t>
      </w:r>
      <w:r>
        <w:tab/>
        <w:t>истории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 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194B9B" w:rsidRDefault="00643C90">
      <w:pPr>
        <w:pStyle w:val="a3"/>
        <w:ind w:left="936" w:firstLine="0"/>
        <w:jc w:val="left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spacing w:before="135" w:line="360" w:lineRule="auto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графического</w:t>
      </w:r>
      <w:r>
        <w:rPr>
          <w:spacing w:val="7"/>
        </w:rPr>
        <w:t xml:space="preserve"> </w:t>
      </w:r>
      <w:r>
        <w:t>портретного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1950"/>
          <w:tab w:val="left" w:pos="3857"/>
          <w:tab w:val="left" w:pos="4390"/>
          <w:tab w:val="left" w:pos="6109"/>
          <w:tab w:val="left" w:pos="7555"/>
          <w:tab w:val="left" w:pos="8894"/>
          <w:tab w:val="left" w:pos="10040"/>
        </w:tabs>
        <w:spacing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</w:r>
      <w:r>
        <w:rPr>
          <w:spacing w:val="-1"/>
        </w:rPr>
        <w:t>эпох,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</w:t>
      </w:r>
      <w:r>
        <w:t>жении образа</w:t>
      </w:r>
      <w:r>
        <w:rPr>
          <w:spacing w:val="-2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2015"/>
          <w:tab w:val="left" w:pos="4185"/>
          <w:tab w:val="left" w:pos="5145"/>
          <w:tab w:val="left" w:pos="6742"/>
          <w:tab w:val="left" w:pos="7572"/>
          <w:tab w:val="left" w:pos="9690"/>
        </w:tabs>
        <w:spacing w:line="360" w:lineRule="auto"/>
        <w:ind w:right="229"/>
        <w:jc w:val="left"/>
      </w:pPr>
      <w:r>
        <w:t>уметь</w:t>
      </w:r>
      <w:r>
        <w:tab/>
        <w:t>характеризовать</w:t>
      </w:r>
      <w:r>
        <w:tab/>
        <w:t>роль</w:t>
      </w:r>
      <w:r>
        <w:tab/>
        <w:t>освещения</w:t>
      </w:r>
      <w:r>
        <w:tab/>
        <w:t>как</w:t>
      </w:r>
      <w:r>
        <w:tab/>
        <w:t>выразительного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194B9B" w:rsidRDefault="00643C90">
      <w:pPr>
        <w:pStyle w:val="a3"/>
        <w:spacing w:line="360" w:lineRule="auto"/>
        <w:jc w:val="left"/>
      </w:pPr>
      <w:r>
        <w:t>иметь</w:t>
      </w:r>
      <w:r>
        <w:rPr>
          <w:spacing w:val="32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живописного</w:t>
      </w:r>
      <w:r>
        <w:rPr>
          <w:spacing w:val="30"/>
        </w:rPr>
        <w:t xml:space="preserve"> </w:t>
      </w:r>
      <w:r>
        <w:t>портрета,</w:t>
      </w:r>
      <w:r>
        <w:rPr>
          <w:spacing w:val="30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цвета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33"/>
        </w:rPr>
        <w:t xml:space="preserve"> </w:t>
      </w:r>
      <w:r>
        <w:t>портретного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194B9B" w:rsidRDefault="00643C90">
      <w:pPr>
        <w:pStyle w:val="a3"/>
        <w:tabs>
          <w:tab w:val="left" w:pos="1854"/>
          <w:tab w:val="left" w:pos="3668"/>
          <w:tab w:val="left" w:pos="4104"/>
          <w:tab w:val="left" w:pos="5047"/>
          <w:tab w:val="left" w:pos="6272"/>
          <w:tab w:val="left" w:pos="6702"/>
          <w:tab w:val="left" w:pos="8023"/>
          <w:tab w:val="left" w:pos="8687"/>
          <w:tab w:val="left" w:pos="9181"/>
          <w:tab w:val="left" w:pos="9618"/>
        </w:tabs>
        <w:spacing w:line="360" w:lineRule="auto"/>
        <w:ind w:right="22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spacing w:before="1"/>
        <w:rPr>
          <w:sz w:val="24"/>
        </w:rPr>
      </w:pPr>
      <w:r>
        <w:rPr>
          <w:sz w:val="24"/>
        </w:rPr>
        <w:t>Пейзаж:</w:t>
      </w:r>
    </w:p>
    <w:p w:rsidR="00194B9B" w:rsidRDefault="00643C90">
      <w:pPr>
        <w:pStyle w:val="a3"/>
        <w:spacing w:before="136" w:line="360" w:lineRule="auto"/>
        <w:ind w:right="235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сравнивать</w:t>
      </w:r>
      <w:r>
        <w:rPr>
          <w:spacing w:val="13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пространства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6"/>
        </w:rPr>
        <w:t xml:space="preserve"> </w:t>
      </w:r>
      <w:r>
        <w:t>Древнего</w:t>
      </w:r>
      <w:r>
        <w:rPr>
          <w:spacing w:val="12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</w:t>
      </w:r>
      <w:r>
        <w:t>у</w:t>
      </w:r>
      <w:r>
        <w:rPr>
          <w:spacing w:val="-6"/>
        </w:rPr>
        <w:t xml:space="preserve"> </w:t>
      </w:r>
      <w:r>
        <w:t>Возрождения;</w:t>
      </w:r>
    </w:p>
    <w:p w:rsidR="00194B9B" w:rsidRDefault="00643C90">
      <w:pPr>
        <w:pStyle w:val="a3"/>
        <w:tabs>
          <w:tab w:val="left" w:pos="1907"/>
          <w:tab w:val="left" w:pos="3154"/>
          <w:tab w:val="left" w:pos="4751"/>
          <w:tab w:val="left" w:pos="6164"/>
          <w:tab w:val="left" w:pos="7916"/>
          <w:tab w:val="left" w:pos="8470"/>
          <w:tab w:val="left" w:pos="9484"/>
        </w:tabs>
        <w:spacing w:before="1" w:line="360" w:lineRule="auto"/>
        <w:ind w:right="22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194B9B" w:rsidRDefault="00643C90">
      <w:pPr>
        <w:pStyle w:val="a3"/>
        <w:tabs>
          <w:tab w:val="left" w:pos="2476"/>
          <w:tab w:val="left" w:pos="4078"/>
          <w:tab w:val="left" w:pos="5385"/>
          <w:tab w:val="left" w:pos="6390"/>
          <w:tab w:val="left" w:pos="7862"/>
          <w:tab w:val="left" w:pos="8819"/>
          <w:tab w:val="left" w:pos="9845"/>
        </w:tabs>
        <w:spacing w:line="360" w:lineRule="auto"/>
        <w:ind w:right="235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194B9B" w:rsidRDefault="00643C90">
      <w:pPr>
        <w:pStyle w:val="a3"/>
        <w:ind w:left="936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194B9B" w:rsidRDefault="00643C90">
      <w:pPr>
        <w:pStyle w:val="a3"/>
        <w:tabs>
          <w:tab w:val="left" w:pos="995"/>
          <w:tab w:val="left" w:pos="3233"/>
          <w:tab w:val="left" w:pos="4725"/>
          <w:tab w:val="left" w:pos="5509"/>
          <w:tab w:val="left" w:pos="7001"/>
          <w:tab w:val="left" w:pos="8771"/>
        </w:tabs>
        <w:spacing w:before="139" w:line="360" w:lineRule="auto"/>
        <w:ind w:right="233"/>
      </w:pPr>
      <w:r>
        <w:t xml:space="preserve">характеризовать      </w:t>
      </w:r>
      <w:r>
        <w:rPr>
          <w:spacing w:val="47"/>
        </w:rPr>
        <w:t xml:space="preserve"> </w:t>
      </w:r>
      <w:r>
        <w:t xml:space="preserve">особенности       </w:t>
      </w:r>
      <w:r>
        <w:rPr>
          <w:spacing w:val="43"/>
        </w:rPr>
        <w:t xml:space="preserve"> </w:t>
      </w:r>
      <w:r>
        <w:t xml:space="preserve">изображения       </w:t>
      </w:r>
      <w:r>
        <w:rPr>
          <w:spacing w:val="46"/>
        </w:rPr>
        <w:t xml:space="preserve"> </w:t>
      </w:r>
      <w:r>
        <w:t xml:space="preserve">разных       </w:t>
      </w:r>
      <w:r>
        <w:rPr>
          <w:spacing w:val="47"/>
        </w:rPr>
        <w:t xml:space="preserve"> </w:t>
      </w:r>
      <w:r>
        <w:t xml:space="preserve">состояний       </w:t>
      </w:r>
      <w:r>
        <w:rPr>
          <w:spacing w:val="44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194B9B" w:rsidRDefault="00643C90">
      <w:pPr>
        <w:pStyle w:val="a3"/>
        <w:spacing w:line="275" w:lineRule="exact"/>
        <w:ind w:left="936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 Айвазовского;</w:t>
      </w:r>
    </w:p>
    <w:p w:rsidR="00194B9B" w:rsidRDefault="00643C90">
      <w:pPr>
        <w:pStyle w:val="a3"/>
        <w:tabs>
          <w:tab w:val="left" w:pos="2298"/>
          <w:tab w:val="left" w:pos="4555"/>
          <w:tab w:val="left" w:pos="5558"/>
          <w:tab w:val="left" w:pos="7710"/>
          <w:tab w:val="left" w:pos="9551"/>
        </w:tabs>
        <w:spacing w:before="139" w:line="360" w:lineRule="auto"/>
        <w:ind w:right="229"/>
      </w:pPr>
      <w:r>
        <w:t>иметь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пленэрной</w:t>
      </w:r>
      <w:r>
        <w:tab/>
        <w:t>живописи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2"/>
        </w:rPr>
        <w:t xml:space="preserve"> </w:t>
      </w:r>
      <w:r>
        <w:t>природы;</w:t>
      </w:r>
    </w:p>
    <w:p w:rsidR="00194B9B" w:rsidRDefault="00643C90">
      <w:pPr>
        <w:pStyle w:val="a3"/>
        <w:spacing w:line="360" w:lineRule="auto"/>
        <w:ind w:right="229"/>
      </w:pPr>
      <w:r>
        <w:t>знать и уметь рассказывать историю пейзажа в русской живописи, характеризуя особенности</w:t>
      </w:r>
      <w:r>
        <w:rPr>
          <w:spacing w:val="-57"/>
        </w:rPr>
        <w:t xml:space="preserve"> </w:t>
      </w:r>
      <w:r>
        <w:t>понимания пей</w:t>
      </w:r>
      <w:r>
        <w:t>зажа в творчестве А. Саврасова, И. Шишкина, И. Левитана и художников ХХ в. (по</w:t>
      </w:r>
      <w:r>
        <w:rPr>
          <w:spacing w:val="1"/>
        </w:rPr>
        <w:t xml:space="preserve"> </w:t>
      </w:r>
      <w:r>
        <w:t>выбору);</w:t>
      </w:r>
    </w:p>
    <w:p w:rsidR="00194B9B" w:rsidRDefault="00643C90">
      <w:pPr>
        <w:pStyle w:val="a3"/>
        <w:spacing w:line="360" w:lineRule="auto"/>
        <w:ind w:right="236"/>
      </w:pPr>
      <w:r>
        <w:t>уметь объяснять, как</w:t>
      </w:r>
      <w:r>
        <w:rPr>
          <w:spacing w:val="1"/>
        </w:rPr>
        <w:t xml:space="preserve"> </w:t>
      </w:r>
      <w:r>
        <w:t>в пейзажной живописи развивался образ отечественной природы и</w:t>
      </w:r>
      <w:r>
        <w:rPr>
          <w:spacing w:val="1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194B9B" w:rsidRDefault="00643C90">
      <w:pPr>
        <w:pStyle w:val="a3"/>
        <w:spacing w:line="360" w:lineRule="auto"/>
        <w:ind w:left="936" w:right="228" w:firstLine="0"/>
      </w:pPr>
      <w:r>
        <w:t xml:space="preserve">иметь опыт живописного изображения </w:t>
      </w:r>
      <w:r>
        <w:t>различных активно выраженных состояний природы;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пейзажных</w:t>
      </w:r>
      <w:r>
        <w:rPr>
          <w:spacing w:val="21"/>
        </w:rPr>
        <w:t xml:space="preserve"> </w:t>
      </w:r>
      <w:r>
        <w:t>зарисовок,</w:t>
      </w:r>
      <w:r>
        <w:rPr>
          <w:spacing w:val="22"/>
        </w:rPr>
        <w:t xml:space="preserve"> </w:t>
      </w:r>
      <w:r>
        <w:t>графического</w:t>
      </w:r>
      <w:r>
        <w:rPr>
          <w:spacing w:val="21"/>
        </w:rPr>
        <w:t xml:space="preserve"> </w:t>
      </w:r>
      <w:r>
        <w:t>изображения</w:t>
      </w:r>
      <w:r>
        <w:rPr>
          <w:spacing w:val="21"/>
        </w:rPr>
        <w:t xml:space="preserve"> </w:t>
      </w:r>
      <w:r>
        <w:t>природы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:rsidR="00194B9B" w:rsidRDefault="00643C90">
      <w:pPr>
        <w:pStyle w:val="a3"/>
        <w:tabs>
          <w:tab w:val="left" w:pos="1768"/>
          <w:tab w:val="left" w:pos="2509"/>
          <w:tab w:val="left" w:pos="4429"/>
          <w:tab w:val="left" w:pos="6571"/>
          <w:tab w:val="left" w:pos="7142"/>
          <w:tab w:val="left" w:pos="8178"/>
          <w:tab w:val="left" w:pos="9314"/>
          <w:tab w:val="left" w:pos="10449"/>
        </w:tabs>
        <w:spacing w:before="140" w:line="360" w:lineRule="auto"/>
        <w:ind w:right="238"/>
        <w:jc w:val="left"/>
      </w:pPr>
      <w:r>
        <w:t>иметь</w:t>
      </w:r>
      <w:r>
        <w:tab/>
        <w:t>опыт</w:t>
      </w:r>
      <w:r>
        <w:tab/>
        <w:t>художественной</w:t>
      </w:r>
      <w:r>
        <w:tab/>
        <w:t>наблюдательности</w:t>
      </w:r>
      <w:r>
        <w:tab/>
        <w:t>как</w:t>
      </w:r>
      <w:r>
        <w:tab/>
        <w:t>способа</w:t>
      </w:r>
      <w:r>
        <w:tab/>
        <w:t>развития</w:t>
      </w:r>
      <w:r>
        <w:tab/>
        <w:t>интереса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194B9B" w:rsidRDefault="00643C90">
      <w:pPr>
        <w:pStyle w:val="a3"/>
        <w:ind w:left="936" w:firstLine="0"/>
        <w:jc w:val="left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пейзажа 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представлению;</w:t>
      </w:r>
    </w:p>
    <w:p w:rsidR="00194B9B" w:rsidRDefault="00643C90">
      <w:pPr>
        <w:pStyle w:val="a3"/>
        <w:tabs>
          <w:tab w:val="left" w:pos="2392"/>
          <w:tab w:val="left" w:pos="3796"/>
          <w:tab w:val="left" w:pos="5614"/>
          <w:tab w:val="left" w:pos="7415"/>
          <w:tab w:val="left" w:pos="9204"/>
        </w:tabs>
        <w:spacing w:before="137" w:line="360" w:lineRule="auto"/>
        <w:ind w:right="233"/>
        <w:jc w:val="left"/>
      </w:pPr>
      <w:r>
        <w:t>обрести</w:t>
      </w:r>
      <w:r>
        <w:tab/>
        <w:t>навыки</w:t>
      </w:r>
      <w:r>
        <w:tab/>
        <w:t>восприятия</w:t>
      </w:r>
      <w:r>
        <w:tab/>
        <w:t>образности</w:t>
      </w:r>
      <w:r>
        <w:tab/>
        <w:t>городского</w:t>
      </w:r>
      <w:r>
        <w:tab/>
      </w:r>
      <w:r>
        <w:rPr>
          <w:spacing w:val="-1"/>
        </w:rPr>
        <w:t>пространства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выражения самобытного лица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2"/>
        </w:rPr>
        <w:t xml:space="preserve"> </w:t>
      </w:r>
      <w:r>
        <w:t>народа;</w:t>
      </w:r>
    </w:p>
    <w:p w:rsidR="00194B9B" w:rsidRDefault="00643C90">
      <w:pPr>
        <w:pStyle w:val="a3"/>
        <w:spacing w:line="360" w:lineRule="auto"/>
        <w:jc w:val="left"/>
      </w:pPr>
      <w:r>
        <w:t>понимать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культурного</w:t>
      </w:r>
      <w:r>
        <w:rPr>
          <w:spacing w:val="56"/>
        </w:rPr>
        <w:t xml:space="preserve"> </w:t>
      </w:r>
      <w:r>
        <w:t>наследия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городском</w:t>
      </w:r>
      <w:r>
        <w:rPr>
          <w:spacing w:val="55"/>
        </w:rPr>
        <w:t xml:space="preserve"> </w:t>
      </w:r>
      <w:r>
        <w:t>пространстве,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сохранения.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194B9B" w:rsidRDefault="00643C90">
      <w:pPr>
        <w:pStyle w:val="a3"/>
        <w:spacing w:before="139" w:line="360" w:lineRule="auto"/>
        <w:ind w:right="235"/>
      </w:pPr>
      <w:r>
        <w:t>характеризовать роль изобразительного искусства в формировании представлений о 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 народов;</w:t>
      </w:r>
    </w:p>
    <w:p w:rsidR="00194B9B" w:rsidRDefault="00643C90">
      <w:pPr>
        <w:pStyle w:val="a3"/>
        <w:spacing w:before="1" w:line="360" w:lineRule="auto"/>
        <w:ind w:right="241"/>
      </w:pPr>
      <w:r>
        <w:t xml:space="preserve">уметь объяснять понятия «тематическая картина», </w:t>
      </w:r>
      <w:r>
        <w:t>«станковая живопись», 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-1"/>
        </w:rPr>
        <w:t xml:space="preserve"> </w:t>
      </w:r>
      <w:r>
        <w:t>перечислять основные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тематической картины;</w:t>
      </w:r>
    </w:p>
    <w:p w:rsidR="00194B9B" w:rsidRDefault="00643C90">
      <w:pPr>
        <w:pStyle w:val="a3"/>
        <w:spacing w:line="360" w:lineRule="auto"/>
        <w:ind w:right="233"/>
      </w:pPr>
      <w:r>
        <w:t>различать тему, сюжет и содержание в жанровой картине, выявлять образ нравственных 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картине;</w:t>
      </w:r>
    </w:p>
    <w:p w:rsidR="00194B9B" w:rsidRDefault="00643C90">
      <w:pPr>
        <w:pStyle w:val="a3"/>
        <w:spacing w:line="360" w:lineRule="auto"/>
        <w:ind w:right="2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 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spacing w:line="360" w:lineRule="auto"/>
        <w:ind w:right="234"/>
      </w:pPr>
      <w:r>
        <w:t xml:space="preserve">объяснять    </w:t>
      </w:r>
      <w:r>
        <w:rPr>
          <w:spacing w:val="36"/>
        </w:rPr>
        <w:t xml:space="preserve"> </w:t>
      </w:r>
      <w:r>
        <w:t xml:space="preserve">значение     </w:t>
      </w:r>
      <w:r>
        <w:rPr>
          <w:spacing w:val="33"/>
        </w:rPr>
        <w:t xml:space="preserve"> </w:t>
      </w:r>
      <w:r>
        <w:t xml:space="preserve">художественного     </w:t>
      </w:r>
      <w:r>
        <w:rPr>
          <w:spacing w:val="35"/>
        </w:rPr>
        <w:t xml:space="preserve"> </w:t>
      </w:r>
      <w:r>
        <w:t xml:space="preserve">изображения     </w:t>
      </w:r>
      <w:r>
        <w:rPr>
          <w:spacing w:val="35"/>
        </w:rPr>
        <w:t xml:space="preserve"> </w:t>
      </w:r>
      <w:r>
        <w:t xml:space="preserve">бытовой     </w:t>
      </w:r>
      <w:r>
        <w:rPr>
          <w:spacing w:val="36"/>
        </w:rPr>
        <w:t xml:space="preserve"> </w:t>
      </w:r>
      <w:r>
        <w:t xml:space="preserve">жизни     </w:t>
      </w:r>
      <w:r>
        <w:rPr>
          <w:spacing w:val="36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</w:t>
      </w:r>
      <w:r>
        <w:t xml:space="preserve"> современной жизни;</w:t>
      </w:r>
    </w:p>
    <w:p w:rsidR="00194B9B" w:rsidRDefault="00643C90">
      <w:pPr>
        <w:pStyle w:val="a3"/>
        <w:spacing w:before="1" w:line="360" w:lineRule="auto"/>
        <w:ind w:right="235"/>
      </w:pPr>
      <w:r>
        <w:t>осознавать многообразие форм организации бытовой жизни и одновременно единство мира</w:t>
      </w:r>
      <w:r>
        <w:rPr>
          <w:spacing w:val="1"/>
        </w:rPr>
        <w:t xml:space="preserve"> </w:t>
      </w:r>
      <w:r>
        <w:t>людей;</w:t>
      </w:r>
    </w:p>
    <w:p w:rsidR="00194B9B" w:rsidRDefault="00643C90">
      <w:pPr>
        <w:pStyle w:val="a3"/>
        <w:spacing w:line="360" w:lineRule="auto"/>
        <w:ind w:right="234"/>
      </w:pPr>
      <w:r>
        <w:t>иметь представление об изображении труда и повседневных занятий человека в искусстве</w:t>
      </w:r>
      <w:r>
        <w:rPr>
          <w:spacing w:val="1"/>
        </w:rPr>
        <w:t xml:space="preserve"> </w:t>
      </w:r>
      <w:r>
        <w:t xml:space="preserve">разных       </w:t>
      </w:r>
      <w:r>
        <w:rPr>
          <w:spacing w:val="53"/>
        </w:rPr>
        <w:t xml:space="preserve"> </w:t>
      </w:r>
      <w:r>
        <w:t xml:space="preserve">эпох       </w:t>
      </w:r>
      <w:r>
        <w:rPr>
          <w:spacing w:val="51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народов,        </w:t>
      </w:r>
      <w:r>
        <w:rPr>
          <w:spacing w:val="50"/>
        </w:rPr>
        <w:t xml:space="preserve"> </w:t>
      </w:r>
      <w:r>
        <w:t>различат</w:t>
      </w:r>
      <w:r>
        <w:t xml:space="preserve">ь        </w:t>
      </w:r>
      <w:r>
        <w:rPr>
          <w:spacing w:val="49"/>
        </w:rPr>
        <w:t xml:space="preserve"> </w:t>
      </w:r>
      <w:r>
        <w:t xml:space="preserve">произведения        </w:t>
      </w:r>
      <w:r>
        <w:rPr>
          <w:spacing w:val="50"/>
        </w:rPr>
        <w:t xml:space="preserve"> </w:t>
      </w:r>
      <w:r>
        <w:t xml:space="preserve">разных        </w:t>
      </w:r>
      <w:r>
        <w:rPr>
          <w:spacing w:val="50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по их стилистическим признакам и изобразительным традициям (Древний Египет, Китай, античный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 другие);</w:t>
      </w:r>
    </w:p>
    <w:p w:rsidR="00194B9B" w:rsidRDefault="00643C90">
      <w:pPr>
        <w:pStyle w:val="a3"/>
        <w:spacing w:line="360" w:lineRule="auto"/>
        <w:ind w:left="936" w:right="236" w:firstLine="0"/>
      </w:pPr>
      <w:r>
        <w:t>иметь опыт изображения бытовой жизни разных народов в контексте традиций их искусства;</w:t>
      </w:r>
      <w:r>
        <w:rPr>
          <w:spacing w:val="-57"/>
        </w:rPr>
        <w:t xml:space="preserve"> </w:t>
      </w:r>
      <w:r>
        <w:t>характер</w:t>
      </w:r>
      <w:r>
        <w:t>изовать</w:t>
      </w:r>
      <w:r>
        <w:rPr>
          <w:spacing w:val="26"/>
        </w:rPr>
        <w:t xml:space="preserve"> </w:t>
      </w:r>
      <w:r>
        <w:t>понятие</w:t>
      </w:r>
      <w:r>
        <w:rPr>
          <w:spacing w:val="29"/>
        </w:rPr>
        <w:t xml:space="preserve"> </w:t>
      </w:r>
      <w:r>
        <w:t>«бытовой</w:t>
      </w:r>
      <w:r>
        <w:rPr>
          <w:spacing w:val="26"/>
        </w:rPr>
        <w:t xml:space="preserve"> </w:t>
      </w:r>
      <w:r>
        <w:t>жанр»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примеров</w:t>
      </w:r>
    </w:p>
    <w:p w:rsidR="00194B9B" w:rsidRDefault="00643C90">
      <w:pPr>
        <w:pStyle w:val="a3"/>
        <w:ind w:firstLine="0"/>
      </w:pPr>
      <w:r>
        <w:t>произведений</w:t>
      </w:r>
      <w:r>
        <w:rPr>
          <w:spacing w:val="-6"/>
        </w:rPr>
        <w:t xml:space="preserve"> </w:t>
      </w:r>
      <w:r>
        <w:t>европейского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искусства;</w:t>
      </w:r>
    </w:p>
    <w:p w:rsidR="00194B9B" w:rsidRDefault="00643C90">
      <w:pPr>
        <w:pStyle w:val="a3"/>
        <w:spacing w:before="137" w:line="360" w:lineRule="auto"/>
        <w:ind w:right="231"/>
      </w:pPr>
      <w:r>
        <w:t>обрести опыт создания композиции на сюжеты из реальной повседневной жизни, 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наблюдательности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образному</w:t>
      </w:r>
      <w:r>
        <w:rPr>
          <w:spacing w:val="-4"/>
        </w:rPr>
        <w:t xml:space="preserve"> </w:t>
      </w:r>
      <w:r>
        <w:t>видению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194B9B" w:rsidRDefault="00643C90">
      <w:pPr>
        <w:pStyle w:val="a3"/>
        <w:spacing w:before="137" w:line="360" w:lineRule="auto"/>
        <w:ind w:right="230"/>
      </w:pPr>
      <w:r>
        <w:t xml:space="preserve">характеризовать     </w:t>
      </w:r>
      <w:r>
        <w:rPr>
          <w:spacing w:val="1"/>
        </w:rPr>
        <w:t xml:space="preserve"> </w:t>
      </w:r>
      <w:r>
        <w:t xml:space="preserve">исторический     </w:t>
      </w:r>
      <w:r>
        <w:rPr>
          <w:spacing w:val="1"/>
        </w:rPr>
        <w:t xml:space="preserve"> </w:t>
      </w:r>
      <w:r>
        <w:t xml:space="preserve">жанр      в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 xml:space="preserve">искусства     </w:t>
      </w:r>
      <w:r>
        <w:rPr>
          <w:spacing w:val="1"/>
        </w:rPr>
        <w:t xml:space="preserve"> </w:t>
      </w:r>
      <w:r>
        <w:t>и       объяснять</w:t>
      </w:r>
      <w:r>
        <w:rPr>
          <w:spacing w:val="-57"/>
        </w:rPr>
        <w:t xml:space="preserve"> </w:t>
      </w:r>
      <w:r>
        <w:t>его значение для жизни общества, уметь объяснить, почему историческая картина считалась самым</w:t>
      </w:r>
      <w:r>
        <w:rPr>
          <w:spacing w:val="1"/>
        </w:rPr>
        <w:t xml:space="preserve"> </w:t>
      </w:r>
      <w:r>
        <w:t>высо</w:t>
      </w:r>
      <w:r>
        <w:t>ким</w:t>
      </w:r>
      <w:r>
        <w:rPr>
          <w:spacing w:val="-2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 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before="1" w:line="360" w:lineRule="auto"/>
        <w:ind w:right="226"/>
      </w:pPr>
      <w:r>
        <w:t xml:space="preserve">знать    </w:t>
      </w:r>
      <w:r>
        <w:rPr>
          <w:spacing w:val="1"/>
        </w:rPr>
        <w:t xml:space="preserve"> </w:t>
      </w:r>
      <w:r>
        <w:t xml:space="preserve">авторов,    </w:t>
      </w:r>
      <w:r>
        <w:rPr>
          <w:spacing w:val="1"/>
        </w:rPr>
        <w:t xml:space="preserve"> </w:t>
      </w:r>
      <w:r>
        <w:t>узнавать      и      уметь      объяснять      содержание      таких      картин,</w:t>
      </w:r>
      <w:r>
        <w:rPr>
          <w:spacing w:val="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«Последний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Помпеи»</w:t>
      </w:r>
      <w:r>
        <w:rPr>
          <w:spacing w:val="14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Брюллова,</w:t>
      </w:r>
      <w:r>
        <w:rPr>
          <w:spacing w:val="23"/>
        </w:rPr>
        <w:t xml:space="preserve"> </w:t>
      </w:r>
      <w:r>
        <w:t>«Боярыня</w:t>
      </w:r>
      <w:r>
        <w:rPr>
          <w:spacing w:val="21"/>
        </w:rPr>
        <w:t xml:space="preserve"> </w:t>
      </w:r>
      <w:r>
        <w:t>Морозова»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</w:t>
      </w:r>
      <w:r>
        <w:rPr>
          <w:spacing w:val="23"/>
        </w:rPr>
        <w:t xml:space="preserve"> </w:t>
      </w:r>
      <w:r>
        <w:t>картины</w:t>
      </w:r>
      <w:r>
        <w:rPr>
          <w:spacing w:val="2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Сурикова,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«Бурлаки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Репина;</w:t>
      </w:r>
    </w:p>
    <w:p w:rsidR="00194B9B" w:rsidRDefault="00643C90">
      <w:pPr>
        <w:pStyle w:val="a3"/>
        <w:spacing w:before="140" w:line="360" w:lineRule="auto"/>
        <w:ind w:right="2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194B9B" w:rsidRDefault="00643C90">
      <w:pPr>
        <w:pStyle w:val="a3"/>
        <w:spacing w:line="360" w:lineRule="auto"/>
        <w:ind w:right="238"/>
      </w:pPr>
      <w:r>
        <w:t>уметь объяснять, почему произведения на библейские, мифологические темы, сюжеты об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 отно</w:t>
      </w:r>
      <w:r>
        <w:t>сить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194B9B" w:rsidRDefault="00643C90">
      <w:pPr>
        <w:pStyle w:val="a3"/>
        <w:spacing w:line="360" w:lineRule="auto"/>
        <w:ind w:right="232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авторов</w:t>
      </w:r>
      <w:r>
        <w:rPr>
          <w:spacing w:val="60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произведений,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«Давид»</w:t>
      </w:r>
      <w:r>
        <w:rPr>
          <w:spacing w:val="60"/>
        </w:rPr>
        <w:t xml:space="preserve"> </w:t>
      </w:r>
      <w:r>
        <w:t>Микеланджело,</w:t>
      </w:r>
      <w:r>
        <w:rPr>
          <w:spacing w:val="60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Боттичелли;</w:t>
      </w:r>
    </w:p>
    <w:p w:rsidR="00194B9B" w:rsidRDefault="00643C90">
      <w:pPr>
        <w:pStyle w:val="a3"/>
        <w:spacing w:line="360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60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194B9B" w:rsidRDefault="00643C90">
      <w:pPr>
        <w:pStyle w:val="a3"/>
        <w:tabs>
          <w:tab w:val="left" w:pos="1940"/>
          <w:tab w:val="left" w:pos="3274"/>
          <w:tab w:val="left" w:pos="5253"/>
          <w:tab w:val="left" w:pos="6801"/>
          <w:tab w:val="left" w:pos="8027"/>
          <w:tab w:val="left" w:pos="9890"/>
        </w:tabs>
        <w:spacing w:line="360" w:lineRule="auto"/>
        <w:ind w:right="23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 (художественный</w:t>
      </w:r>
      <w:r>
        <w:rPr>
          <w:spacing w:val="1"/>
        </w:rPr>
        <w:t xml:space="preserve"> </w:t>
      </w:r>
      <w:r>
        <w:t>проект):</w:t>
      </w:r>
      <w:r>
        <w:tab/>
        <w:t>сбор</w:t>
      </w:r>
      <w:r>
        <w:tab/>
        <w:t>материала,</w:t>
      </w:r>
      <w:r>
        <w:tab/>
        <w:t>работа</w:t>
      </w:r>
      <w:r>
        <w:tab/>
        <w:t>над</w:t>
      </w:r>
      <w:r>
        <w:tab/>
        <w:t>эскизами,</w:t>
      </w:r>
      <w:r>
        <w:tab/>
      </w:r>
      <w:r>
        <w:rPr>
          <w:spacing w:val="-1"/>
        </w:rPr>
        <w:t>работа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</w:t>
      </w:r>
      <w:r>
        <w:rPr>
          <w:sz w:val="24"/>
        </w:rPr>
        <w:t>сстве:</w:t>
      </w:r>
    </w:p>
    <w:p w:rsidR="00194B9B" w:rsidRDefault="00643C90">
      <w:pPr>
        <w:pStyle w:val="a3"/>
        <w:spacing w:before="137" w:line="360" w:lineRule="auto"/>
        <w:ind w:right="234"/>
      </w:pPr>
      <w:r>
        <w:t>знать о значении библейских сюжетов в истории культуры и узнавать сюжеты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искусства;</w:t>
      </w:r>
    </w:p>
    <w:p w:rsidR="00194B9B" w:rsidRDefault="00643C90">
      <w:pPr>
        <w:pStyle w:val="a3"/>
        <w:ind w:left="936" w:firstLine="0"/>
      </w:pPr>
      <w:r>
        <w:t>объяснять</w:t>
      </w:r>
      <w:r>
        <w:rPr>
          <w:spacing w:val="10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великих</w:t>
      </w:r>
      <w:r>
        <w:rPr>
          <w:spacing w:val="73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вечных</w:t>
      </w:r>
      <w:r>
        <w:rPr>
          <w:spacing w:val="69"/>
        </w:rPr>
        <w:t xml:space="preserve"> </w:t>
      </w:r>
      <w:r>
        <w:t>тем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искусстве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8"/>
        </w:rPr>
        <w:t xml:space="preserve"> </w:t>
      </w:r>
      <w:r>
        <w:t>сюжетов</w:t>
      </w:r>
      <w:r>
        <w:rPr>
          <w:spacing w:val="66"/>
        </w:rPr>
        <w:t xml:space="preserve"> </w:t>
      </w:r>
      <w:r>
        <w:t>Библии</w:t>
      </w:r>
      <w:r>
        <w:rPr>
          <w:spacing w:val="68"/>
        </w:rPr>
        <w:t xml:space="preserve"> </w:t>
      </w:r>
      <w:r>
        <w:t>как</w:t>
      </w:r>
    </w:p>
    <w:p w:rsidR="00194B9B" w:rsidRDefault="00643C90">
      <w:pPr>
        <w:pStyle w:val="a3"/>
        <w:spacing w:before="139"/>
        <w:ind w:firstLine="0"/>
        <w:jc w:val="left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:rsidR="00194B9B" w:rsidRDefault="00643C90">
      <w:pPr>
        <w:pStyle w:val="a3"/>
        <w:spacing w:before="137" w:line="360" w:lineRule="auto"/>
        <w:jc w:val="left"/>
      </w:pPr>
      <w:r>
        <w:t>знать,</w:t>
      </w:r>
      <w:r>
        <w:rPr>
          <w:spacing w:val="34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узнавать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великих</w:t>
      </w:r>
      <w:r>
        <w:rPr>
          <w:spacing w:val="37"/>
        </w:rPr>
        <w:t xml:space="preserve"> </w:t>
      </w:r>
      <w:r>
        <w:t>европейских</w:t>
      </w:r>
      <w:r>
        <w:rPr>
          <w:spacing w:val="36"/>
        </w:rPr>
        <w:t xml:space="preserve"> </w:t>
      </w:r>
      <w:r>
        <w:t>художников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8"/>
        </w:rPr>
        <w:t xml:space="preserve"> </w:t>
      </w:r>
      <w:r>
        <w:t>темы,</w:t>
      </w:r>
      <w:r>
        <w:rPr>
          <w:spacing w:val="9"/>
        </w:rPr>
        <w:t xml:space="preserve"> </w:t>
      </w:r>
      <w:r>
        <w:t>такие</w:t>
      </w:r>
      <w:r>
        <w:rPr>
          <w:spacing w:val="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«Сикстинская</w:t>
      </w:r>
      <w:r>
        <w:rPr>
          <w:spacing w:val="9"/>
        </w:rPr>
        <w:t xml:space="preserve"> </w:t>
      </w:r>
      <w:r>
        <w:t>мадонна»</w:t>
      </w:r>
      <w:r>
        <w:rPr>
          <w:spacing w:val="3"/>
        </w:rPr>
        <w:t xml:space="preserve"> </w:t>
      </w:r>
      <w:r>
        <w:t>Рафаэля,</w:t>
      </w:r>
      <w:r>
        <w:rPr>
          <w:spacing w:val="14"/>
        </w:rPr>
        <w:t xml:space="preserve"> </w:t>
      </w:r>
      <w:r>
        <w:t>«Тайная</w:t>
      </w:r>
      <w:r>
        <w:rPr>
          <w:spacing w:val="9"/>
        </w:rPr>
        <w:t xml:space="preserve"> </w:t>
      </w:r>
      <w:r>
        <w:t>вечеря»</w:t>
      </w:r>
      <w:r>
        <w:rPr>
          <w:spacing w:val="4"/>
        </w:rPr>
        <w:t xml:space="preserve"> </w:t>
      </w:r>
      <w:r>
        <w:t>Леонардо</w:t>
      </w:r>
      <w:r>
        <w:rPr>
          <w:spacing w:val="8"/>
        </w:rPr>
        <w:t xml:space="preserve"> </w:t>
      </w:r>
      <w:r>
        <w:t>да Винчи,</w:t>
      </w:r>
    </w:p>
    <w:p w:rsidR="00194B9B" w:rsidRDefault="00643C90">
      <w:pPr>
        <w:pStyle w:val="a3"/>
        <w:spacing w:line="360" w:lineRule="auto"/>
        <w:ind w:firstLine="0"/>
        <w:jc w:val="left"/>
      </w:pPr>
      <w:r>
        <w:t>«Возвращение</w:t>
      </w:r>
      <w:r>
        <w:rPr>
          <w:spacing w:val="31"/>
        </w:rPr>
        <w:t xml:space="preserve"> </w:t>
      </w:r>
      <w:r>
        <w:t>блудного</w:t>
      </w:r>
      <w:r>
        <w:rPr>
          <w:spacing w:val="32"/>
        </w:rPr>
        <w:t xml:space="preserve"> </w:t>
      </w:r>
      <w:r>
        <w:t>сына»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«Святое</w:t>
      </w:r>
      <w:r>
        <w:rPr>
          <w:spacing w:val="32"/>
        </w:rPr>
        <w:t xml:space="preserve"> </w:t>
      </w:r>
      <w:r>
        <w:t>семейство»</w:t>
      </w:r>
      <w:r>
        <w:rPr>
          <w:spacing w:val="26"/>
        </w:rPr>
        <w:t xml:space="preserve"> </w:t>
      </w:r>
      <w:r>
        <w:t>Рембрандта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произведения,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скульптурах;</w:t>
      </w:r>
    </w:p>
    <w:p w:rsidR="00194B9B" w:rsidRDefault="00643C90">
      <w:pPr>
        <w:pStyle w:val="a3"/>
        <w:ind w:left="936" w:firstLine="0"/>
        <w:jc w:val="left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before="140"/>
        <w:ind w:left="0" w:right="235" w:firstLine="0"/>
        <w:jc w:val="right"/>
      </w:pPr>
      <w:r>
        <w:t>уметь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знаменитых</w:t>
      </w:r>
      <w:r>
        <w:rPr>
          <w:spacing w:val="-3"/>
        </w:rPr>
        <w:t xml:space="preserve"> </w:t>
      </w:r>
      <w:r>
        <w:t>русских картин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таких как</w:t>
      </w:r>
    </w:p>
    <w:p w:rsidR="00194B9B" w:rsidRDefault="00643C90">
      <w:pPr>
        <w:pStyle w:val="a3"/>
        <w:spacing w:before="137"/>
        <w:ind w:left="0" w:right="230" w:firstLine="0"/>
        <w:jc w:val="right"/>
      </w:pPr>
      <w:r>
        <w:t>«Явление</w:t>
      </w:r>
      <w:r>
        <w:rPr>
          <w:spacing w:val="17"/>
        </w:rPr>
        <w:t xml:space="preserve"> </w:t>
      </w:r>
      <w:r>
        <w:t>Христа</w:t>
      </w:r>
      <w:r>
        <w:rPr>
          <w:spacing w:val="17"/>
        </w:rPr>
        <w:t xml:space="preserve"> </w:t>
      </w:r>
      <w:r>
        <w:t>народу»</w:t>
      </w:r>
      <w:r>
        <w:rPr>
          <w:spacing w:val="13"/>
        </w:rPr>
        <w:t xml:space="preserve"> </w:t>
      </w:r>
      <w:r>
        <w:t>А. Иванова,</w:t>
      </w:r>
      <w:r>
        <w:rPr>
          <w:spacing w:val="23"/>
        </w:rPr>
        <w:t xml:space="preserve"> </w:t>
      </w:r>
      <w:r>
        <w:t>«Христос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пустыне»</w:t>
      </w:r>
      <w:r>
        <w:rPr>
          <w:spacing w:val="1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23"/>
        </w:rPr>
        <w:t xml:space="preserve"> </w:t>
      </w:r>
      <w:r>
        <w:t>«Тайная</w:t>
      </w:r>
      <w:r>
        <w:rPr>
          <w:spacing w:val="18"/>
        </w:rPr>
        <w:t xml:space="preserve"> </w:t>
      </w:r>
      <w:r>
        <w:t>вечеря»</w:t>
      </w:r>
      <w:r>
        <w:rPr>
          <w:spacing w:val="1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Ге,</w:t>
      </w:r>
    </w:p>
    <w:p w:rsidR="00194B9B" w:rsidRDefault="00643C90">
      <w:pPr>
        <w:pStyle w:val="a3"/>
        <w:spacing w:before="139"/>
        <w:ind w:firstLine="0"/>
        <w:jc w:val="left"/>
      </w:pPr>
      <w:r>
        <w:t>«Христос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 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картин;</w:t>
      </w:r>
    </w:p>
    <w:p w:rsidR="00194B9B" w:rsidRDefault="00643C90">
      <w:pPr>
        <w:pStyle w:val="a3"/>
        <w:tabs>
          <w:tab w:val="left" w:pos="1890"/>
          <w:tab w:val="left" w:pos="3739"/>
          <w:tab w:val="left" w:pos="4212"/>
          <w:tab w:val="left" w:pos="5716"/>
          <w:tab w:val="left" w:pos="7020"/>
          <w:tab w:val="left" w:pos="8035"/>
          <w:tab w:val="left" w:pos="9133"/>
          <w:tab w:val="left" w:pos="9615"/>
        </w:tabs>
        <w:spacing w:before="137" w:line="360" w:lineRule="auto"/>
        <w:ind w:right="23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194B9B" w:rsidRDefault="00643C90">
      <w:pPr>
        <w:pStyle w:val="a3"/>
        <w:spacing w:line="360" w:lineRule="auto"/>
        <w:jc w:val="left"/>
      </w:pPr>
      <w:r>
        <w:t>иметь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иконописи,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великих</w:t>
      </w:r>
      <w:r>
        <w:rPr>
          <w:spacing w:val="21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иконописцах:</w:t>
      </w:r>
      <w:r>
        <w:rPr>
          <w:spacing w:val="17"/>
        </w:rPr>
        <w:t xml:space="preserve"> </w:t>
      </w:r>
      <w:r>
        <w:t>Андрее</w:t>
      </w:r>
      <w:r>
        <w:rPr>
          <w:spacing w:val="18"/>
        </w:rPr>
        <w:t xml:space="preserve"> </w:t>
      </w:r>
      <w:r>
        <w:t>Рублѐве,</w:t>
      </w:r>
      <w:r>
        <w:rPr>
          <w:spacing w:val="-57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 Дионисии;</w:t>
      </w:r>
    </w:p>
    <w:p w:rsidR="00194B9B" w:rsidRDefault="00643C90">
      <w:pPr>
        <w:pStyle w:val="a3"/>
        <w:spacing w:line="360" w:lineRule="auto"/>
        <w:jc w:val="left"/>
      </w:pPr>
      <w:r>
        <w:t>воспринимать</w:t>
      </w:r>
      <w:r>
        <w:rPr>
          <w:spacing w:val="38"/>
        </w:rPr>
        <w:t xml:space="preserve"> </w:t>
      </w:r>
      <w:r>
        <w:t>искусство</w:t>
      </w:r>
      <w:r>
        <w:rPr>
          <w:spacing w:val="38"/>
        </w:rPr>
        <w:t xml:space="preserve"> </w:t>
      </w:r>
      <w:r>
        <w:t>древнерусской</w:t>
      </w:r>
      <w:r>
        <w:rPr>
          <w:spacing w:val="39"/>
        </w:rPr>
        <w:t xml:space="preserve"> </w:t>
      </w:r>
      <w:r>
        <w:t>иконописи</w:t>
      </w:r>
      <w:r>
        <w:rPr>
          <w:spacing w:val="38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уникальное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высокое</w:t>
      </w:r>
      <w:r>
        <w:rPr>
          <w:spacing w:val="37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194B9B" w:rsidRDefault="00643C90">
      <w:pPr>
        <w:pStyle w:val="a3"/>
        <w:spacing w:line="360" w:lineRule="auto"/>
        <w:jc w:val="left"/>
      </w:pPr>
      <w:r>
        <w:t>объяснять</w:t>
      </w:r>
      <w:r>
        <w:rPr>
          <w:spacing w:val="10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деятельный</w:t>
      </w:r>
      <w:r>
        <w:rPr>
          <w:spacing w:val="9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восприятия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194B9B" w:rsidRDefault="00643C90">
      <w:pPr>
        <w:pStyle w:val="a3"/>
        <w:spacing w:line="360" w:lineRule="auto"/>
        <w:jc w:val="left"/>
      </w:pPr>
      <w:r>
        <w:t>уметь</w:t>
      </w:r>
      <w:r>
        <w:rPr>
          <w:spacing w:val="8"/>
        </w:rPr>
        <w:t xml:space="preserve"> </w:t>
      </w:r>
      <w:r>
        <w:t>рассуждать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месте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19"/>
        <w:ind w:left="1956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194B9B" w:rsidRDefault="00643C90">
      <w:pPr>
        <w:pStyle w:val="a3"/>
        <w:tabs>
          <w:tab w:val="left" w:pos="2936"/>
          <w:tab w:val="left" w:pos="4518"/>
          <w:tab w:val="left" w:pos="4969"/>
          <w:tab w:val="left" w:pos="5998"/>
          <w:tab w:val="left" w:pos="6657"/>
          <w:tab w:val="left" w:pos="8652"/>
          <w:tab w:val="left" w:pos="9499"/>
        </w:tabs>
        <w:spacing w:before="140" w:line="360" w:lineRule="auto"/>
        <w:ind w:right="238"/>
        <w:jc w:val="left"/>
      </w:pPr>
      <w:r>
        <w:t>характеризовать</w:t>
      </w:r>
      <w:r>
        <w:tab/>
        <w:t>архитектуру</w:t>
      </w:r>
      <w:r>
        <w:tab/>
        <w:t>и</w:t>
      </w:r>
      <w:r>
        <w:tab/>
        <w:t>дизайн</w:t>
      </w:r>
      <w:r>
        <w:tab/>
        <w:t>как</w:t>
      </w:r>
      <w:r>
        <w:tab/>
        <w:t>конструктивные</w:t>
      </w:r>
      <w:r>
        <w:tab/>
      </w:r>
      <w:r>
        <w:t>виды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194B9B" w:rsidRDefault="00643C90">
      <w:pPr>
        <w:pStyle w:val="a3"/>
        <w:tabs>
          <w:tab w:val="left" w:pos="2737"/>
          <w:tab w:val="left" w:pos="3966"/>
          <w:tab w:val="left" w:pos="6035"/>
          <w:tab w:val="left" w:pos="6928"/>
          <w:tab w:val="left" w:pos="8501"/>
          <w:tab w:val="left" w:pos="9377"/>
        </w:tabs>
        <w:spacing w:line="360" w:lineRule="auto"/>
        <w:ind w:right="233"/>
        <w:jc w:val="left"/>
      </w:pPr>
      <w:r>
        <w:t>объяснять</w:t>
      </w:r>
      <w:r>
        <w:tab/>
        <w:t>роль</w:t>
      </w:r>
      <w:r>
        <w:tab/>
        <w:t>архитектуры</w:t>
      </w:r>
      <w:r>
        <w:tab/>
        <w:t>и</w:t>
      </w:r>
      <w:r>
        <w:tab/>
        <w:t>дизайна</w:t>
      </w:r>
      <w:r>
        <w:tab/>
        <w:t>в</w:t>
      </w:r>
      <w:r>
        <w:tab/>
        <w:t>построении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 человека;</w:t>
      </w:r>
    </w:p>
    <w:p w:rsidR="00194B9B" w:rsidRDefault="00643C90">
      <w:pPr>
        <w:pStyle w:val="a3"/>
        <w:tabs>
          <w:tab w:val="left" w:pos="9201"/>
        </w:tabs>
        <w:spacing w:line="360" w:lineRule="auto"/>
        <w:ind w:right="241"/>
        <w:jc w:val="left"/>
      </w:pPr>
      <w:r>
        <w:t xml:space="preserve">рассуждать  </w:t>
      </w:r>
      <w:r>
        <w:rPr>
          <w:spacing w:val="13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влиянии  </w:t>
      </w:r>
      <w:r>
        <w:rPr>
          <w:spacing w:val="13"/>
        </w:rPr>
        <w:t xml:space="preserve"> </w:t>
      </w:r>
      <w:r>
        <w:t>предметно-п</w:t>
      </w:r>
      <w:r>
        <w:t xml:space="preserve">ространственной  </w:t>
      </w:r>
      <w:r>
        <w:rPr>
          <w:spacing w:val="14"/>
        </w:rPr>
        <w:t xml:space="preserve"> </w:t>
      </w:r>
      <w:r>
        <w:t xml:space="preserve">среды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чувства,</w:t>
      </w:r>
      <w:r>
        <w:tab/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33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организует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о самом</w:t>
      </w:r>
      <w:r>
        <w:rPr>
          <w:spacing w:val="-1"/>
        </w:rPr>
        <w:t xml:space="preserve"> </w:t>
      </w:r>
      <w:r>
        <w:t>себе;</w:t>
      </w:r>
    </w:p>
    <w:p w:rsidR="00194B9B" w:rsidRDefault="00643C90">
      <w:pPr>
        <w:pStyle w:val="a3"/>
        <w:tabs>
          <w:tab w:val="left" w:pos="2545"/>
          <w:tab w:val="left" w:pos="4046"/>
          <w:tab w:val="left" w:pos="5792"/>
          <w:tab w:val="left" w:pos="7639"/>
          <w:tab w:val="left" w:pos="9201"/>
        </w:tabs>
        <w:spacing w:line="360" w:lineRule="auto"/>
        <w:ind w:right="235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194B9B" w:rsidRDefault="00643C90">
      <w:pPr>
        <w:pStyle w:val="a5"/>
        <w:numPr>
          <w:ilvl w:val="0"/>
          <w:numId w:val="96"/>
        </w:numPr>
        <w:tabs>
          <w:tab w:val="left" w:pos="1196"/>
        </w:tabs>
        <w:spacing w:before="1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:rsidR="00194B9B" w:rsidRDefault="00643C90">
      <w:pPr>
        <w:pStyle w:val="a3"/>
        <w:spacing w:before="137" w:line="360" w:lineRule="auto"/>
        <w:jc w:val="left"/>
      </w:pPr>
      <w:r>
        <w:t>объяснять понятие формальной композиции и еѐ значение как основы языка конструктивных</w:t>
      </w:r>
      <w:r>
        <w:rPr>
          <w:spacing w:val="-57"/>
        </w:rPr>
        <w:t xml:space="preserve"> </w:t>
      </w:r>
      <w:r>
        <w:t>искусств;</w:t>
      </w:r>
    </w:p>
    <w:p w:rsidR="00194B9B" w:rsidRDefault="00643C90">
      <w:pPr>
        <w:pStyle w:val="a3"/>
        <w:ind w:left="936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уметь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194B9B" w:rsidRDefault="00643C90">
      <w:pPr>
        <w:pStyle w:val="a3"/>
        <w:tabs>
          <w:tab w:val="left" w:pos="2356"/>
          <w:tab w:val="left" w:pos="3761"/>
          <w:tab w:val="left" w:pos="5359"/>
          <w:tab w:val="left" w:pos="6929"/>
          <w:tab w:val="left" w:pos="7483"/>
          <w:tab w:val="left" w:pos="8852"/>
          <w:tab w:val="left" w:pos="9283"/>
        </w:tabs>
        <w:spacing w:before="137" w:line="360" w:lineRule="auto"/>
        <w:ind w:left="287" w:right="231" w:firstLine="648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ind w:left="936" w:right="865" w:firstLine="0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6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композиционную</w:t>
      </w:r>
      <w:r>
        <w:rPr>
          <w:spacing w:val="-5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 xml:space="preserve">составлять формальные композиции на выражение в </w:t>
      </w:r>
      <w:r>
        <w:t>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вариативности в</w:t>
      </w:r>
      <w:r>
        <w:rPr>
          <w:spacing w:val="-2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 листа;</w:t>
      </w:r>
    </w:p>
    <w:p w:rsidR="00194B9B" w:rsidRDefault="00643C90">
      <w:pPr>
        <w:pStyle w:val="a3"/>
        <w:spacing w:before="2"/>
        <w:ind w:left="936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194B9B" w:rsidRDefault="00643C90">
      <w:pPr>
        <w:pStyle w:val="a3"/>
        <w:spacing w:before="136" w:line="360" w:lineRule="auto"/>
        <w:ind w:left="936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технологию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 xml:space="preserve">«цветовой </w:t>
      </w:r>
      <w:r>
        <w:t>образ»;</w:t>
      </w:r>
    </w:p>
    <w:p w:rsidR="00194B9B" w:rsidRDefault="00643C90">
      <w:pPr>
        <w:pStyle w:val="a3"/>
        <w:spacing w:before="1" w:line="360" w:lineRule="auto"/>
        <w:ind w:right="228"/>
      </w:pPr>
      <w:r>
        <w:t>применять цвет в графических композициях как акцент или доминанту, объединѐнные одним</w:t>
      </w:r>
      <w:r>
        <w:rPr>
          <w:spacing w:val="-57"/>
        </w:rPr>
        <w:t xml:space="preserve"> </w:t>
      </w:r>
      <w:r>
        <w:t>стилем;</w:t>
      </w:r>
    </w:p>
    <w:p w:rsidR="00194B9B" w:rsidRDefault="00643C90">
      <w:pPr>
        <w:pStyle w:val="a3"/>
        <w:spacing w:line="360" w:lineRule="auto"/>
        <w:ind w:right="238"/>
      </w:pPr>
      <w:r>
        <w:t>определять шрифт как графический рисунок начертания букв, объединѐнных общим стилем,</w:t>
      </w:r>
      <w:r>
        <w:rPr>
          <w:spacing w:val="1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 композиции;</w:t>
      </w:r>
    </w:p>
    <w:p w:rsidR="00194B9B" w:rsidRDefault="00643C90">
      <w:pPr>
        <w:pStyle w:val="a3"/>
        <w:ind w:left="936" w:firstLine="0"/>
      </w:pPr>
      <w:r>
        <w:t>соотносить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104"/>
        </w:rPr>
        <w:t xml:space="preserve"> </w:t>
      </w:r>
      <w:r>
        <w:t>стилизации</w:t>
      </w:r>
      <w:r>
        <w:rPr>
          <w:spacing w:val="104"/>
        </w:rPr>
        <w:t xml:space="preserve"> </w:t>
      </w:r>
      <w:r>
        <w:t>рисунка</w:t>
      </w:r>
      <w:r>
        <w:rPr>
          <w:spacing w:val="102"/>
        </w:rPr>
        <w:t xml:space="preserve"> </w:t>
      </w:r>
      <w:r>
        <w:t>шрифта</w:t>
      </w:r>
      <w:r>
        <w:rPr>
          <w:spacing w:val="10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содержание</w:t>
      </w:r>
      <w:r>
        <w:rPr>
          <w:spacing w:val="102"/>
        </w:rPr>
        <w:t xml:space="preserve"> </w:t>
      </w:r>
      <w:r>
        <w:t>текста,</w:t>
      </w:r>
      <w:r>
        <w:rPr>
          <w:spacing w:val="103"/>
        </w:rPr>
        <w:t xml:space="preserve"> </w:t>
      </w:r>
      <w:r>
        <w:t>различать</w:t>
      </w:r>
    </w:p>
    <w:p w:rsidR="00194B9B" w:rsidRDefault="00643C90">
      <w:pPr>
        <w:pStyle w:val="a3"/>
        <w:spacing w:before="139" w:line="360" w:lineRule="auto"/>
        <w:ind w:right="233" w:firstLine="0"/>
      </w:pPr>
      <w:r>
        <w:t>«архитектуру» шрифта и особенности шрифтовых гарнитур, иметь опыт творческого 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композиции (буквицы);</w:t>
      </w:r>
    </w:p>
    <w:p w:rsidR="00194B9B" w:rsidRDefault="00643C90">
      <w:pPr>
        <w:pStyle w:val="a3"/>
        <w:spacing w:line="360" w:lineRule="auto"/>
        <w:ind w:right="236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композиции;</w:t>
      </w:r>
    </w:p>
    <w:p w:rsidR="00194B9B" w:rsidRDefault="00643C90">
      <w:pPr>
        <w:pStyle w:val="a3"/>
        <w:spacing w:line="360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 шрифтовой и знаковый виды логотипа, иметь практический опыт разработки логотипа на</w:t>
      </w:r>
      <w:r>
        <w:rPr>
          <w:spacing w:val="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тему;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871"/>
          <w:tab w:val="left" w:pos="4017"/>
          <w:tab w:val="left" w:pos="5517"/>
          <w:tab w:val="left" w:pos="7477"/>
          <w:tab w:val="left" w:pos="9927"/>
        </w:tabs>
        <w:spacing w:before="119" w:line="360" w:lineRule="auto"/>
        <w:ind w:right="232"/>
      </w:pPr>
      <w:r>
        <w:t xml:space="preserve">приобрести творческий опыт </w:t>
      </w:r>
      <w:r>
        <w:t>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194B9B" w:rsidRDefault="00643C90">
      <w:pPr>
        <w:pStyle w:val="a3"/>
        <w:tabs>
          <w:tab w:val="left" w:pos="2448"/>
          <w:tab w:val="left" w:pos="4420"/>
          <w:tab w:val="left" w:pos="5742"/>
          <w:tab w:val="left" w:pos="7579"/>
          <w:tab w:val="left" w:pos="9560"/>
        </w:tabs>
        <w:spacing w:before="2" w:line="360" w:lineRule="auto"/>
        <w:ind w:right="2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tab/>
        <w:t>творческий</w:t>
      </w:r>
      <w:r>
        <w:tab/>
        <w:t>опыт</w:t>
      </w:r>
      <w:r>
        <w:tab/>
        <w:t>образного</w:t>
      </w:r>
      <w:r>
        <w:tab/>
        <w:t>построения</w:t>
      </w:r>
      <w:r>
        <w:tab/>
      </w:r>
      <w:r>
        <w:rPr>
          <w:spacing w:val="-1"/>
        </w:rPr>
        <w:t>книжного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</w:t>
      </w:r>
      <w:r>
        <w:t>льного разворотов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194B9B" w:rsidRDefault="00643C90">
      <w:pPr>
        <w:pStyle w:val="a5"/>
        <w:numPr>
          <w:ilvl w:val="0"/>
          <w:numId w:val="97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194B9B" w:rsidRDefault="00643C90">
      <w:pPr>
        <w:pStyle w:val="a3"/>
        <w:spacing w:before="139" w:line="360" w:lineRule="auto"/>
        <w:ind w:right="232"/>
      </w:pPr>
      <w:r>
        <w:t>иметь опыт построения объѐмно-пространственной композиции как макета 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194B9B" w:rsidRDefault="00643C90">
      <w:pPr>
        <w:pStyle w:val="a3"/>
        <w:tabs>
          <w:tab w:val="left" w:pos="2684"/>
          <w:tab w:val="left" w:pos="4505"/>
          <w:tab w:val="left" w:pos="5848"/>
          <w:tab w:val="left" w:pos="9329"/>
        </w:tabs>
        <w:spacing w:line="360" w:lineRule="auto"/>
        <w:ind w:right="229"/>
      </w:pPr>
      <w:r>
        <w:t>выполнять</w:t>
      </w:r>
      <w:r>
        <w:tab/>
        <w:t>построение</w:t>
      </w:r>
      <w:r>
        <w:tab/>
        <w:t>макета</w:t>
      </w:r>
      <w:r>
        <w:tab/>
        <w:t>пространственно-объѐмной</w:t>
      </w:r>
      <w:r>
        <w:tab/>
      </w:r>
      <w:r>
        <w:rPr>
          <w:spacing w:val="-1"/>
        </w:rPr>
        <w:t>композиции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194B9B" w:rsidRDefault="00643C90">
      <w:pPr>
        <w:pStyle w:val="a3"/>
        <w:tabs>
          <w:tab w:val="left" w:pos="1981"/>
          <w:tab w:val="left" w:pos="2919"/>
          <w:tab w:val="left" w:pos="4605"/>
          <w:tab w:val="left" w:pos="6209"/>
          <w:tab w:val="left" w:pos="7987"/>
          <w:tab w:val="left" w:pos="8819"/>
          <w:tab w:val="left" w:pos="9733"/>
        </w:tabs>
        <w:spacing w:before="1" w:line="360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tab/>
        <w:t>на</w:t>
      </w:r>
      <w:r>
        <w:tab/>
        <w:t>образный</w:t>
      </w:r>
      <w:r>
        <w:tab/>
        <w:t>характер</w:t>
      </w:r>
      <w:r>
        <w:tab/>
        <w:t>постройки</w:t>
      </w:r>
      <w:r>
        <w:tab/>
        <w:t>и</w:t>
      </w:r>
      <w:r>
        <w:tab/>
        <w:t>еѐ</w:t>
      </w:r>
      <w:r>
        <w:tab/>
        <w:t>влияние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194B9B" w:rsidRDefault="00643C90">
      <w:pPr>
        <w:pStyle w:val="a3"/>
        <w:spacing w:line="360" w:lineRule="auto"/>
        <w:ind w:right="238"/>
      </w:pPr>
      <w:r>
        <w:t>знать о роли строител</w:t>
      </w:r>
      <w:r>
        <w:t>ьного материала в эволюции архитектурных конструкций и изменении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сооружений;</w:t>
      </w:r>
    </w:p>
    <w:p w:rsidR="00194B9B" w:rsidRDefault="00643C90">
      <w:pPr>
        <w:pStyle w:val="a3"/>
        <w:spacing w:line="360" w:lineRule="auto"/>
        <w:ind w:right="237"/>
      </w:pPr>
      <w:r>
        <w:t>иметь представление, как в архитектуре проявляются мировоззренческие изменения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</w:t>
      </w:r>
      <w:r>
        <w:t>изнедеятельности</w:t>
      </w:r>
      <w:r>
        <w:rPr>
          <w:spacing w:val="1"/>
        </w:rPr>
        <w:t xml:space="preserve"> </w:t>
      </w:r>
      <w:r>
        <w:t>людей;</w:t>
      </w:r>
    </w:p>
    <w:p w:rsidR="00194B9B" w:rsidRDefault="00643C90">
      <w:pPr>
        <w:pStyle w:val="a3"/>
        <w:tabs>
          <w:tab w:val="left" w:pos="1969"/>
          <w:tab w:val="left" w:pos="2531"/>
          <w:tab w:val="left" w:pos="3919"/>
          <w:tab w:val="left" w:pos="4220"/>
          <w:tab w:val="left" w:pos="5342"/>
          <w:tab w:val="left" w:pos="6143"/>
          <w:tab w:val="left" w:pos="6849"/>
          <w:tab w:val="left" w:pos="7244"/>
          <w:tab w:val="left" w:pos="9055"/>
          <w:tab w:val="left" w:pos="9174"/>
        </w:tabs>
        <w:spacing w:before="1" w:line="360" w:lineRule="auto"/>
        <w:ind w:right="234"/>
      </w:pPr>
      <w:r>
        <w:t>иметь</w:t>
      </w:r>
      <w:r>
        <w:tab/>
      </w:r>
      <w:r>
        <w:tab/>
        <w:t>знания</w:t>
      </w:r>
      <w:r>
        <w:tab/>
      </w:r>
      <w:r>
        <w:tab/>
        <w:t>и</w:t>
      </w:r>
      <w:r>
        <w:tab/>
        <w:t>опыт</w:t>
      </w:r>
      <w:r>
        <w:tab/>
      </w:r>
      <w:r>
        <w:tab/>
        <w:t>изображения</w:t>
      </w:r>
      <w:r>
        <w:tab/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tab/>
        <w:t>храмовой</w:t>
      </w:r>
      <w:r>
        <w:tab/>
        <w:t>архитектуре</w:t>
      </w:r>
      <w:r>
        <w:tab/>
      </w:r>
      <w:r>
        <w:tab/>
        <w:t>и</w:t>
      </w:r>
      <w:r>
        <w:tab/>
      </w:r>
      <w:r>
        <w:tab/>
        <w:t>частном</w:t>
      </w:r>
      <w:r>
        <w:tab/>
        <w:t>строительстве,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194B9B" w:rsidRDefault="00643C90">
      <w:pPr>
        <w:pStyle w:val="a3"/>
        <w:spacing w:line="360" w:lineRule="auto"/>
        <w:ind w:right="235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 современный уровень развития технологий и материалов, рассуждать о 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поисках путей</w:t>
      </w:r>
      <w:r>
        <w:rPr>
          <w:spacing w:val="-2"/>
        </w:rPr>
        <w:t xml:space="preserve"> </w:t>
      </w:r>
      <w:r>
        <w:t>их преодоле</w:t>
      </w:r>
      <w:r>
        <w:t>ния;</w:t>
      </w:r>
    </w:p>
    <w:p w:rsidR="00194B9B" w:rsidRDefault="00643C90">
      <w:pPr>
        <w:pStyle w:val="a3"/>
        <w:spacing w:line="360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 архитектурного наследия как важнейшего фактора исторической памяти и понимания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идентичности;</w:t>
      </w:r>
    </w:p>
    <w:p w:rsidR="00194B9B" w:rsidRDefault="00643C90">
      <w:pPr>
        <w:pStyle w:val="a3"/>
        <w:spacing w:before="1" w:line="360" w:lineRule="auto"/>
        <w:ind w:right="239"/>
      </w:pPr>
      <w:r>
        <w:t xml:space="preserve">определять понятие «городская среда»; рассматривать и </w:t>
      </w:r>
      <w:r>
        <w:t>объяснять планировку города 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организации образа</w:t>
      </w:r>
      <w:r>
        <w:rPr>
          <w:spacing w:val="-1"/>
        </w:rPr>
        <w:t xml:space="preserve"> </w:t>
      </w:r>
      <w:r>
        <w:t>жизни людей;</w:t>
      </w:r>
    </w:p>
    <w:p w:rsidR="00194B9B" w:rsidRDefault="00643C90">
      <w:pPr>
        <w:pStyle w:val="a3"/>
        <w:spacing w:line="360" w:lineRule="auto"/>
        <w:ind w:right="229"/>
      </w:pPr>
      <w:r>
        <w:t>знать различные виды планировки города, иметь опыт разработки построения 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194B9B" w:rsidRDefault="00643C90">
      <w:pPr>
        <w:pStyle w:val="a3"/>
        <w:spacing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1"/>
        </w:rPr>
        <w:t xml:space="preserve"> </w:t>
      </w:r>
      <w:r>
        <w:t>дизайна;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 а</w:t>
      </w:r>
      <w:r>
        <w:t>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194B9B" w:rsidRDefault="00643C90">
      <w:pPr>
        <w:pStyle w:val="a3"/>
        <w:spacing w:line="360" w:lineRule="auto"/>
        <w:ind w:right="235"/>
      </w:pPr>
      <w:r>
        <w:t xml:space="preserve">иметь   </w:t>
      </w:r>
      <w:r>
        <w:rPr>
          <w:spacing w:val="25"/>
        </w:rPr>
        <w:t xml:space="preserve"> </w:t>
      </w:r>
      <w:r>
        <w:t xml:space="preserve">представление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3"/>
        </w:rPr>
        <w:t xml:space="preserve"> </w:t>
      </w:r>
      <w:r>
        <w:t xml:space="preserve">задачах    </w:t>
      </w:r>
      <w:r>
        <w:rPr>
          <w:spacing w:val="26"/>
        </w:rPr>
        <w:t xml:space="preserve"> </w:t>
      </w:r>
      <w:r>
        <w:t xml:space="preserve">соотношения    </w:t>
      </w:r>
      <w:r>
        <w:rPr>
          <w:spacing w:val="21"/>
        </w:rPr>
        <w:t xml:space="preserve"> </w:t>
      </w:r>
      <w:r>
        <w:t xml:space="preserve">функционального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образного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построении      формы      предметов,      создаваемых      людьми,      видеть      образ     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жизнедеятельности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194B9B" w:rsidRDefault="00643C90">
      <w:pPr>
        <w:pStyle w:val="a3"/>
        <w:spacing w:line="360" w:lineRule="auto"/>
        <w:ind w:right="230"/>
      </w:pPr>
      <w:r>
        <w:t>объяснять, в чѐм заключается взаимосвязь формы и материала при построении предметного</w:t>
      </w:r>
      <w:r>
        <w:rPr>
          <w:spacing w:val="1"/>
        </w:rPr>
        <w:t xml:space="preserve"> </w:t>
      </w:r>
      <w:r>
        <w:t>мира, объяснять характер влияния цвета на восприятие человеком формы объектов архитектуры и</w:t>
      </w:r>
      <w:r>
        <w:rPr>
          <w:spacing w:val="1"/>
        </w:rPr>
        <w:t xml:space="preserve"> </w:t>
      </w:r>
      <w:r>
        <w:t>дизайна;</w:t>
      </w:r>
    </w:p>
    <w:p w:rsidR="00194B9B" w:rsidRDefault="00643C90">
      <w:pPr>
        <w:pStyle w:val="a3"/>
        <w:spacing w:line="360" w:lineRule="auto"/>
        <w:ind w:right="233"/>
      </w:pPr>
      <w:r>
        <w:t>и</w:t>
      </w:r>
      <w:r>
        <w:t xml:space="preserve">меть       </w:t>
      </w:r>
      <w:r>
        <w:rPr>
          <w:spacing w:val="1"/>
        </w:rPr>
        <w:t xml:space="preserve"> </w:t>
      </w:r>
      <w:r>
        <w:t xml:space="preserve">опыт       </w:t>
      </w:r>
      <w:r>
        <w:rPr>
          <w:spacing w:val="1"/>
        </w:rPr>
        <w:t xml:space="preserve"> </w:t>
      </w:r>
      <w:r>
        <w:t xml:space="preserve">творческого       </w:t>
      </w:r>
      <w:r>
        <w:rPr>
          <w:spacing w:val="1"/>
        </w:rPr>
        <w:t xml:space="preserve"> </w:t>
      </w:r>
      <w:r>
        <w:t>проектирования         интерьерного   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 человека;</w:t>
      </w:r>
    </w:p>
    <w:p w:rsidR="00194B9B" w:rsidRDefault="00643C90">
      <w:pPr>
        <w:pStyle w:val="a3"/>
        <w:spacing w:line="360" w:lineRule="auto"/>
        <w:ind w:right="238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</w:t>
      </w:r>
      <w:r>
        <w:t>ий,</w:t>
      </w:r>
      <w:r>
        <w:rPr>
          <w:spacing w:val="-1"/>
        </w:rPr>
        <w:t xml:space="preserve"> </w:t>
      </w:r>
      <w:r>
        <w:t>объяснять, 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1"/>
        </w:rPr>
        <w:t xml:space="preserve"> </w:t>
      </w:r>
      <w:r>
        <w:t>одежде;</w:t>
      </w:r>
    </w:p>
    <w:p w:rsidR="00194B9B" w:rsidRDefault="00643C90">
      <w:pPr>
        <w:pStyle w:val="a3"/>
        <w:spacing w:line="360" w:lineRule="auto"/>
        <w:ind w:right="236"/>
      </w:pPr>
      <w:r>
        <w:t>иметь представление об истории костюма в истории разных эпох, характеризовать 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194B9B" w:rsidRDefault="00643C90">
      <w:pPr>
        <w:pStyle w:val="a3"/>
        <w:spacing w:line="360" w:lineRule="auto"/>
        <w:ind w:right="237"/>
      </w:pPr>
      <w:r>
        <w:t xml:space="preserve">объяснять,     </w:t>
      </w:r>
      <w:r>
        <w:rPr>
          <w:spacing w:val="1"/>
        </w:rPr>
        <w:t xml:space="preserve"> </w:t>
      </w:r>
      <w:r>
        <w:t>как       в       одежде       проявляются       социальный       статус  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 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194B9B" w:rsidRDefault="00643C90">
      <w:pPr>
        <w:pStyle w:val="a3"/>
        <w:spacing w:line="360" w:lineRule="auto"/>
        <w:ind w:right="2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194B9B" w:rsidRDefault="00643C90">
      <w:pPr>
        <w:pStyle w:val="a3"/>
        <w:spacing w:line="360" w:lineRule="auto"/>
        <w:ind w:right="233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</w:t>
      </w:r>
      <w:r>
        <w:t>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 прошлых</w:t>
      </w:r>
      <w:r>
        <w:rPr>
          <w:spacing w:val="-57"/>
        </w:rPr>
        <w:t xml:space="preserve"> </w:t>
      </w:r>
      <w:r>
        <w:t>эпох;</w:t>
      </w:r>
    </w:p>
    <w:p w:rsidR="00194B9B" w:rsidRDefault="00643C90">
      <w:pPr>
        <w:pStyle w:val="a3"/>
        <w:spacing w:line="360" w:lineRule="auto"/>
        <w:ind w:right="235"/>
      </w:pPr>
      <w:r>
        <w:t>иметь опыт выполнения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</w:t>
      </w:r>
      <w:r>
        <w:t>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 и других);</w:t>
      </w:r>
    </w:p>
    <w:p w:rsidR="00194B9B" w:rsidRDefault="00643C90">
      <w:pPr>
        <w:pStyle w:val="a3"/>
        <w:spacing w:line="360" w:lineRule="auto"/>
        <w:ind w:right="229"/>
      </w:pPr>
      <w:r>
        <w:t>различать задачи искусства театрального грима и бытового макияжа, иметь представление об</w:t>
      </w:r>
      <w:r>
        <w:rPr>
          <w:spacing w:val="-57"/>
        </w:rPr>
        <w:t xml:space="preserve"> </w:t>
      </w:r>
      <w:r>
        <w:t>имидж-дизайне, его задачах и социальном бытовании, иметь опыт создания эскизов для 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стилистики</w:t>
      </w:r>
      <w:r>
        <w:rPr>
          <w:spacing w:val="-3"/>
        </w:rPr>
        <w:t xml:space="preserve"> </w:t>
      </w:r>
      <w:r>
        <w:t>причѐски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194B9B" w:rsidRDefault="00643C90">
      <w:pPr>
        <w:pStyle w:val="a3"/>
        <w:spacing w:line="360" w:lineRule="auto"/>
        <w:ind w:right="232"/>
      </w:pPr>
      <w:r>
        <w:t xml:space="preserve">знать      о      </w:t>
      </w:r>
      <w:r>
        <w:t>синтетической       природе       –      коллективности      творческого      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194B9B" w:rsidRDefault="00643C90">
      <w:pPr>
        <w:pStyle w:val="a3"/>
        <w:spacing w:line="275" w:lineRule="exact"/>
        <w:ind w:left="936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искусствах;</w:t>
      </w:r>
    </w:p>
    <w:p w:rsidR="00194B9B" w:rsidRDefault="00643C90">
      <w:pPr>
        <w:pStyle w:val="a3"/>
        <w:spacing w:before="137" w:line="360" w:lineRule="auto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развитии</w:t>
      </w:r>
      <w:r>
        <w:rPr>
          <w:spacing w:val="-4"/>
        </w:rPr>
        <w:t xml:space="preserve"> </w:t>
      </w:r>
      <w:r>
        <w:t>параллельно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97"/>
        </w:numPr>
        <w:tabs>
          <w:tab w:val="left" w:pos="1316"/>
        </w:tabs>
        <w:spacing w:before="119"/>
        <w:ind w:left="1315" w:hanging="380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194B9B" w:rsidRDefault="00643C90">
      <w:pPr>
        <w:pStyle w:val="a3"/>
        <w:spacing w:before="140" w:line="360" w:lineRule="auto"/>
        <w:jc w:val="left"/>
      </w:pPr>
      <w:r>
        <w:t>иметь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t>б</w:t>
      </w:r>
      <w:r>
        <w:rPr>
          <w:spacing w:val="49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театра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жанровом</w:t>
      </w:r>
      <w:r>
        <w:rPr>
          <w:spacing w:val="50"/>
        </w:rPr>
        <w:t xml:space="preserve"> </w:t>
      </w:r>
      <w:r>
        <w:t>многообразии</w:t>
      </w:r>
      <w:r>
        <w:rPr>
          <w:spacing w:val="50"/>
        </w:rPr>
        <w:t xml:space="preserve"> </w:t>
      </w:r>
      <w:r>
        <w:t>театральных</w:t>
      </w:r>
      <w:r>
        <w:rPr>
          <w:spacing w:val="-57"/>
        </w:rPr>
        <w:t xml:space="preserve"> </w:t>
      </w:r>
      <w:r>
        <w:t>представлений;</w:t>
      </w:r>
    </w:p>
    <w:p w:rsidR="00194B9B" w:rsidRDefault="00643C90">
      <w:pPr>
        <w:pStyle w:val="a3"/>
        <w:spacing w:line="360" w:lineRule="auto"/>
        <w:jc w:val="left"/>
      </w:pPr>
      <w:r>
        <w:t>знать</w:t>
      </w:r>
      <w:r>
        <w:rPr>
          <w:spacing w:val="5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художника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художнической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194B9B" w:rsidRDefault="00643C90">
      <w:pPr>
        <w:pStyle w:val="a3"/>
        <w:tabs>
          <w:tab w:val="left" w:pos="2118"/>
          <w:tab w:val="left" w:pos="5241"/>
          <w:tab w:val="left" w:pos="6495"/>
          <w:tab w:val="left" w:pos="6809"/>
          <w:tab w:val="left" w:pos="7988"/>
          <w:tab w:val="left" w:pos="9518"/>
        </w:tabs>
        <w:spacing w:line="360" w:lineRule="auto"/>
        <w:ind w:left="936" w:right="236" w:firstLine="0"/>
        <w:jc w:val="left"/>
      </w:pPr>
      <w:r>
        <w:t>иметь представление о сценографии и символическом характере сценического образа;</w:t>
      </w:r>
      <w:r>
        <w:rPr>
          <w:spacing w:val="1"/>
        </w:rPr>
        <w:t xml:space="preserve"> </w:t>
      </w:r>
      <w:r>
        <w:t>понимать</w:t>
      </w:r>
      <w:r>
        <w:tab/>
        <w:t xml:space="preserve">различие  </w:t>
      </w:r>
      <w:r>
        <w:rPr>
          <w:spacing w:val="17"/>
        </w:rPr>
        <w:t xml:space="preserve"> </w:t>
      </w:r>
      <w:r>
        <w:t xml:space="preserve">между  </w:t>
      </w:r>
      <w:r>
        <w:rPr>
          <w:spacing w:val="15"/>
        </w:rPr>
        <w:t xml:space="preserve"> </w:t>
      </w:r>
      <w:r>
        <w:t>бытовым</w:t>
      </w:r>
      <w:r>
        <w:tab/>
        <w:t>костюмом</w:t>
      </w:r>
      <w:r>
        <w:tab/>
        <w:t>в</w:t>
      </w:r>
      <w:r>
        <w:tab/>
        <w:t xml:space="preserve">жизни  </w:t>
      </w:r>
      <w:r>
        <w:rPr>
          <w:spacing w:val="19"/>
        </w:rPr>
        <w:t xml:space="preserve"> </w:t>
      </w:r>
      <w:r>
        <w:t>и</w:t>
      </w:r>
      <w:r>
        <w:tab/>
        <w:t>сценическим</w:t>
      </w:r>
      <w:r>
        <w:tab/>
      </w:r>
      <w:r>
        <w:rPr>
          <w:spacing w:val="-1"/>
        </w:rPr>
        <w:t>костюмом</w:t>
      </w:r>
    </w:p>
    <w:p w:rsidR="00194B9B" w:rsidRDefault="00643C90">
      <w:pPr>
        <w:pStyle w:val="a3"/>
        <w:tabs>
          <w:tab w:val="left" w:pos="2119"/>
          <w:tab w:val="left" w:pos="3810"/>
          <w:tab w:val="left" w:pos="5892"/>
          <w:tab w:val="left" w:pos="7336"/>
          <w:tab w:val="left" w:pos="8435"/>
          <w:tab w:val="left" w:pos="9109"/>
          <w:tab w:val="left" w:pos="9978"/>
        </w:tabs>
        <w:spacing w:line="360" w:lineRule="auto"/>
        <w:ind w:right="229" w:firstLine="0"/>
        <w:jc w:val="left"/>
      </w:pPr>
      <w:r>
        <w:t>театрального</w:t>
      </w:r>
      <w:r>
        <w:tab/>
        <w:t>персонажа,</w:t>
      </w:r>
      <w:r>
        <w:tab/>
        <w:t>воплощающим</w:t>
      </w:r>
      <w:r>
        <w:tab/>
        <w:t>характер</w:t>
      </w:r>
      <w:r>
        <w:tab/>
        <w:t>героя</w:t>
      </w:r>
      <w:r>
        <w:tab/>
        <w:t>и</w:t>
      </w:r>
      <w:r>
        <w:tab/>
        <w:t>его</w:t>
      </w:r>
      <w:r>
        <w:tab/>
        <w:t>эпоху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 спектакля;</w:t>
      </w:r>
    </w:p>
    <w:p w:rsidR="00194B9B" w:rsidRDefault="00643C90">
      <w:pPr>
        <w:pStyle w:val="a3"/>
        <w:tabs>
          <w:tab w:val="left" w:pos="2397"/>
          <w:tab w:val="left" w:pos="4752"/>
          <w:tab w:val="left" w:pos="5731"/>
          <w:tab w:val="left" w:pos="7705"/>
          <w:tab w:val="left" w:pos="9502"/>
        </w:tabs>
        <w:spacing w:line="360" w:lineRule="auto"/>
        <w:ind w:right="234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 в истории отечественного искусства (эскизы костюмов и декораций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 И.</w:t>
      </w:r>
      <w:r>
        <w:rPr>
          <w:spacing w:val="-1"/>
        </w:rPr>
        <w:t xml:space="preserve"> </w:t>
      </w:r>
      <w:r>
        <w:t>Билибина, А.</w:t>
      </w:r>
      <w:r>
        <w:rPr>
          <w:spacing w:val="-1"/>
        </w:rPr>
        <w:t xml:space="preserve"> </w:t>
      </w:r>
      <w:r>
        <w:t>Головина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художников);</w:t>
      </w:r>
    </w:p>
    <w:p w:rsidR="00194B9B" w:rsidRDefault="00643C90">
      <w:pPr>
        <w:pStyle w:val="a3"/>
        <w:spacing w:line="360" w:lineRule="auto"/>
        <w:ind w:right="233"/>
      </w:pPr>
      <w:r>
        <w:t xml:space="preserve">иметь      </w:t>
      </w:r>
      <w:r>
        <w:rPr>
          <w:spacing w:val="39"/>
        </w:rPr>
        <w:t xml:space="preserve"> </w:t>
      </w:r>
      <w:r>
        <w:t xml:space="preserve">практический      </w:t>
      </w:r>
      <w:r>
        <w:rPr>
          <w:spacing w:val="39"/>
        </w:rPr>
        <w:t xml:space="preserve"> </w:t>
      </w:r>
      <w:r>
        <w:t xml:space="preserve">опыт      </w:t>
      </w:r>
      <w:r>
        <w:rPr>
          <w:spacing w:val="36"/>
        </w:rPr>
        <w:t xml:space="preserve"> </w:t>
      </w:r>
      <w:r>
        <w:t xml:space="preserve">создания       </w:t>
      </w:r>
      <w:r>
        <w:rPr>
          <w:spacing w:val="37"/>
        </w:rPr>
        <w:t xml:space="preserve"> </w:t>
      </w:r>
      <w:r>
        <w:t xml:space="preserve">эскизов       </w:t>
      </w:r>
      <w:r>
        <w:rPr>
          <w:spacing w:val="37"/>
        </w:rPr>
        <w:t xml:space="preserve"> </w:t>
      </w:r>
      <w:r>
        <w:t xml:space="preserve">оформления       </w:t>
      </w:r>
      <w:r>
        <w:rPr>
          <w:spacing w:val="38"/>
        </w:rPr>
        <w:t xml:space="preserve"> </w:t>
      </w:r>
      <w:r>
        <w:t>спектакля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пьесе,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:rsidR="00194B9B" w:rsidRDefault="00643C90">
      <w:pPr>
        <w:pStyle w:val="a3"/>
        <w:spacing w:line="360" w:lineRule="auto"/>
        <w:ind w:right="236"/>
      </w:pPr>
      <w:r>
        <w:t>объяснять ведущую роль художника кукольного спектакля как соавтора режиссѐра и актѐра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194B9B" w:rsidRDefault="00643C90">
      <w:pPr>
        <w:pStyle w:val="a3"/>
        <w:spacing w:line="360" w:lineRule="auto"/>
        <w:ind w:left="936" w:right="232" w:firstLine="0"/>
      </w:pPr>
      <w:r>
        <w:t>иметь практический навык игровог</w:t>
      </w:r>
      <w:r>
        <w:t>о одушевления куклы из простых бытовых 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8"/>
        </w:rPr>
        <w:t xml:space="preserve"> </w:t>
      </w:r>
      <w:r>
        <w:t>зрительских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обладания</w:t>
      </w:r>
      <w:r>
        <w:rPr>
          <w:spacing w:val="17"/>
        </w:rPr>
        <w:t xml:space="preserve"> </w:t>
      </w:r>
      <w:r>
        <w:t>зрительской</w:t>
      </w:r>
      <w:r>
        <w:rPr>
          <w:spacing w:val="18"/>
        </w:rPr>
        <w:t xml:space="preserve"> </w:t>
      </w:r>
      <w:r>
        <w:t>культурой</w:t>
      </w:r>
    </w:p>
    <w:p w:rsidR="00194B9B" w:rsidRDefault="00643C90">
      <w:pPr>
        <w:pStyle w:val="a3"/>
        <w:tabs>
          <w:tab w:val="left" w:pos="1706"/>
          <w:tab w:val="left" w:pos="4002"/>
          <w:tab w:val="left" w:pos="6549"/>
          <w:tab w:val="left" w:pos="9457"/>
        </w:tabs>
        <w:spacing w:line="360" w:lineRule="auto"/>
        <w:ind w:right="235" w:firstLine="0"/>
      </w:pPr>
      <w:r>
        <w:t>для</w:t>
      </w:r>
      <w:r>
        <w:tab/>
        <w:t>восприятия</w:t>
      </w:r>
      <w:r>
        <w:tab/>
        <w:t>произведений</w:t>
      </w:r>
      <w:r>
        <w:tab/>
        <w:t>художественного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 явлений</w:t>
      </w:r>
      <w:r>
        <w:rPr>
          <w:spacing w:val="-1"/>
        </w:rPr>
        <w:t xml:space="preserve"> </w:t>
      </w:r>
      <w:r>
        <w:t>жизни.</w:t>
      </w:r>
    </w:p>
    <w:p w:rsidR="00194B9B" w:rsidRDefault="00643C90">
      <w:pPr>
        <w:pStyle w:val="a5"/>
        <w:numPr>
          <w:ilvl w:val="0"/>
          <w:numId w:val="97"/>
        </w:numPr>
        <w:tabs>
          <w:tab w:val="left" w:pos="1316"/>
        </w:tabs>
        <w:ind w:left="1315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194B9B" w:rsidRDefault="00643C90">
      <w:pPr>
        <w:pStyle w:val="a3"/>
        <w:spacing w:before="140" w:line="360" w:lineRule="auto"/>
        <w:ind w:right="2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2"/>
        </w:rPr>
        <w:t xml:space="preserve"> </w:t>
      </w:r>
      <w:r>
        <w:t>зримых</w:t>
      </w:r>
      <w:r>
        <w:rPr>
          <w:spacing w:val="2"/>
        </w:rPr>
        <w:t xml:space="preserve"> </w:t>
      </w:r>
      <w:r>
        <w:t>образах;</w:t>
      </w:r>
    </w:p>
    <w:p w:rsidR="00194B9B" w:rsidRDefault="00643C90">
      <w:pPr>
        <w:pStyle w:val="a3"/>
        <w:ind w:left="936" w:firstLine="0"/>
      </w:pPr>
      <w:r>
        <w:t>уметь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8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:rsidR="00194B9B" w:rsidRDefault="00643C90">
      <w:pPr>
        <w:pStyle w:val="a3"/>
        <w:spacing w:before="137" w:line="360" w:lineRule="auto"/>
        <w:ind w:right="235"/>
      </w:pPr>
      <w:r>
        <w:t>им</w:t>
      </w:r>
      <w:r>
        <w:t xml:space="preserve">еть     </w:t>
      </w:r>
      <w:r>
        <w:rPr>
          <w:spacing w:val="57"/>
        </w:rPr>
        <w:t xml:space="preserve"> </w:t>
      </w:r>
      <w:r>
        <w:t xml:space="preserve">навыки      </w:t>
      </w:r>
      <w:r>
        <w:rPr>
          <w:spacing w:val="55"/>
        </w:rPr>
        <w:t xml:space="preserve"> </w:t>
      </w:r>
      <w:r>
        <w:t xml:space="preserve">фотографирования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обработки      </w:t>
      </w:r>
      <w:r>
        <w:rPr>
          <w:spacing w:val="55"/>
        </w:rPr>
        <w:t xml:space="preserve"> </w:t>
      </w:r>
      <w:r>
        <w:t xml:space="preserve">цифровых      </w:t>
      </w:r>
      <w:r>
        <w:rPr>
          <w:spacing w:val="57"/>
        </w:rPr>
        <w:t xml:space="preserve"> </w:t>
      </w:r>
      <w:r>
        <w:t>фотографий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редакторов;</w:t>
      </w:r>
    </w:p>
    <w:p w:rsidR="00194B9B" w:rsidRDefault="00643C90">
      <w:pPr>
        <w:pStyle w:val="a3"/>
        <w:tabs>
          <w:tab w:val="left" w:pos="2536"/>
          <w:tab w:val="left" w:pos="4586"/>
          <w:tab w:val="left" w:pos="6515"/>
          <w:tab w:val="left" w:pos="8768"/>
        </w:tabs>
        <w:spacing w:line="360" w:lineRule="auto"/>
        <w:ind w:right="222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>С.М. Прокудина-Горского       для       современных        пре</w:t>
      </w:r>
      <w:r>
        <w:t>дставлений       об       истории       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194B9B" w:rsidRDefault="00643C90">
      <w:pPr>
        <w:pStyle w:val="a3"/>
        <w:spacing w:before="2" w:line="360" w:lineRule="auto"/>
        <w:ind w:left="936" w:right="1913" w:firstLine="0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фотографии;</w:t>
      </w:r>
    </w:p>
    <w:p w:rsidR="00194B9B" w:rsidRDefault="00643C90">
      <w:pPr>
        <w:pStyle w:val="a3"/>
        <w:tabs>
          <w:tab w:val="left" w:pos="2799"/>
          <w:tab w:val="left" w:pos="4619"/>
          <w:tab w:val="left" w:pos="5499"/>
          <w:tab w:val="left" w:pos="7397"/>
          <w:tab w:val="left" w:pos="8265"/>
          <w:tab w:val="left" w:pos="9263"/>
        </w:tabs>
        <w:spacing w:line="360" w:lineRule="auto"/>
        <w:ind w:right="234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194B9B" w:rsidRDefault="00643C90">
      <w:pPr>
        <w:pStyle w:val="a3"/>
        <w:spacing w:line="360" w:lineRule="auto"/>
        <w:ind w:right="23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 фотог</w:t>
      </w:r>
      <w:r>
        <w:t>рафии;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9"/>
      </w:pPr>
      <w:r>
        <w:t xml:space="preserve">иметь     </w:t>
      </w:r>
      <w:r>
        <w:rPr>
          <w:spacing w:val="41"/>
        </w:rPr>
        <w:t xml:space="preserve"> </w:t>
      </w:r>
      <w:r>
        <w:t xml:space="preserve">опыт      </w:t>
      </w:r>
      <w:r>
        <w:rPr>
          <w:spacing w:val="36"/>
        </w:rPr>
        <w:t xml:space="preserve"> </w:t>
      </w:r>
      <w:r>
        <w:t xml:space="preserve">применения      </w:t>
      </w:r>
      <w:r>
        <w:rPr>
          <w:spacing w:val="38"/>
        </w:rPr>
        <w:t xml:space="preserve"> </w:t>
      </w:r>
      <w:r>
        <w:t xml:space="preserve">знаний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художественно-образных      </w:t>
      </w:r>
      <w:r>
        <w:rPr>
          <w:spacing w:val="41"/>
        </w:rPr>
        <w:t xml:space="preserve"> </w:t>
      </w:r>
      <w:r>
        <w:t>критериях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 окружающей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27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 к людям;</w:t>
      </w:r>
    </w:p>
    <w:p w:rsidR="00194B9B" w:rsidRDefault="00643C90">
      <w:pPr>
        <w:pStyle w:val="a3"/>
        <w:spacing w:line="360" w:lineRule="auto"/>
        <w:ind w:right="236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 кул</w:t>
      </w:r>
      <w:r>
        <w:t>ьтуре;</w:t>
      </w:r>
    </w:p>
    <w:p w:rsidR="00194B9B" w:rsidRDefault="00643C90">
      <w:pPr>
        <w:pStyle w:val="a3"/>
        <w:spacing w:line="360" w:lineRule="auto"/>
        <w:ind w:right="227"/>
      </w:pPr>
      <w:r>
        <w:t>понимать        значение        репортажного        жанра,        роли        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194B9B" w:rsidRDefault="00643C90">
      <w:pPr>
        <w:pStyle w:val="a3"/>
        <w:tabs>
          <w:tab w:val="left" w:pos="2193"/>
          <w:tab w:val="left" w:pos="4344"/>
          <w:tab w:val="left" w:pos="5117"/>
          <w:tab w:val="left" w:pos="7386"/>
          <w:tab w:val="left" w:pos="9367"/>
          <w:tab w:val="left" w:pos="10140"/>
        </w:tabs>
        <w:spacing w:line="360" w:lineRule="auto"/>
        <w:ind w:right="227"/>
      </w:pPr>
      <w:r>
        <w:t>иметь</w:t>
      </w:r>
      <w:r>
        <w:tab/>
        <w:t>представление</w:t>
      </w:r>
      <w:r>
        <w:tab/>
        <w:t>о</w:t>
      </w:r>
      <w:r>
        <w:tab/>
        <w:t>фототворчестве</w:t>
      </w:r>
      <w:r>
        <w:tab/>
        <w:t>А.</w:t>
      </w:r>
      <w:r>
        <w:rPr>
          <w:spacing w:val="3"/>
        </w:rPr>
        <w:t xml:space="preserve"> </w:t>
      </w:r>
      <w:r>
        <w:t>Родченко,</w:t>
      </w:r>
      <w:r>
        <w:tab/>
        <w:t>о</w:t>
      </w:r>
      <w:r>
        <w:tab/>
      </w:r>
      <w:r>
        <w:rPr>
          <w:spacing w:val="-1"/>
        </w:rPr>
        <w:t>том,</w:t>
      </w:r>
      <w:r>
        <w:rPr>
          <w:spacing w:val="-58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фотографии  </w:t>
      </w:r>
      <w:r>
        <w:rPr>
          <w:spacing w:val="1"/>
        </w:rPr>
        <w:t xml:space="preserve"> </w:t>
      </w:r>
      <w:r>
        <w:t xml:space="preserve">выражают  </w:t>
      </w:r>
      <w:r>
        <w:rPr>
          <w:spacing w:val="1"/>
        </w:rPr>
        <w:t xml:space="preserve"> </w:t>
      </w:r>
      <w:r>
        <w:t xml:space="preserve">образ    эпохи,    </w:t>
      </w:r>
      <w:r>
        <w:t>его    авторскую    позицию,    и    о    влиянии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194B9B" w:rsidRDefault="00643C90">
      <w:pPr>
        <w:pStyle w:val="a3"/>
        <w:spacing w:line="275" w:lineRule="exact"/>
        <w:ind w:left="936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фотографий.</w:t>
      </w:r>
    </w:p>
    <w:p w:rsidR="00194B9B" w:rsidRDefault="00643C90">
      <w:pPr>
        <w:pStyle w:val="a5"/>
        <w:numPr>
          <w:ilvl w:val="0"/>
          <w:numId w:val="97"/>
        </w:numPr>
        <w:tabs>
          <w:tab w:val="left" w:pos="1316"/>
        </w:tabs>
        <w:spacing w:before="136"/>
        <w:ind w:left="1315" w:hanging="380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194B9B" w:rsidRDefault="00643C90">
      <w:pPr>
        <w:pStyle w:val="a3"/>
        <w:tabs>
          <w:tab w:val="left" w:pos="1729"/>
          <w:tab w:val="left" w:pos="3031"/>
          <w:tab w:val="left" w:pos="5113"/>
          <w:tab w:val="left" w:pos="5918"/>
          <w:tab w:val="left" w:pos="6252"/>
          <w:tab w:val="left" w:pos="6779"/>
          <w:tab w:val="left" w:pos="8432"/>
          <w:tab w:val="left" w:pos="8748"/>
          <w:tab w:val="left" w:pos="9784"/>
        </w:tabs>
        <w:spacing w:before="139" w:line="360" w:lineRule="auto"/>
        <w:ind w:right="240"/>
        <w:jc w:val="left"/>
      </w:pPr>
      <w:r>
        <w:t>уметь</w:t>
      </w:r>
      <w:r>
        <w:tab/>
        <w:t>объяснять,</w:t>
      </w:r>
      <w:r>
        <w:tab/>
        <w:t xml:space="preserve">почему  </w:t>
      </w:r>
      <w:r>
        <w:rPr>
          <w:spacing w:val="15"/>
        </w:rPr>
        <w:t xml:space="preserve"> </w:t>
      </w:r>
      <w:r>
        <w:t>экранное</w:t>
      </w:r>
      <w:r>
        <w:tab/>
        <w:t>время</w:t>
      </w:r>
      <w:r>
        <w:tab/>
        <w:t>и</w:t>
      </w:r>
      <w:r>
        <w:tab/>
        <w:t>всѐ</w:t>
      </w:r>
      <w:r>
        <w:tab/>
        <w:t>изображаемое</w:t>
      </w:r>
      <w:r>
        <w:tab/>
        <w:t>в</w:t>
      </w:r>
      <w:r>
        <w:tab/>
        <w:t>фильме,</w:t>
      </w:r>
      <w:r>
        <w:tab/>
      </w:r>
      <w:r>
        <w:rPr>
          <w:spacing w:val="-1"/>
        </w:rP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 восприятие</w:t>
      </w:r>
      <w:r>
        <w:rPr>
          <w:spacing w:val="-2"/>
        </w:rPr>
        <w:t xml:space="preserve"> </w:t>
      </w:r>
      <w:r>
        <w:t>реального мира;</w:t>
      </w:r>
    </w:p>
    <w:p w:rsidR="00194B9B" w:rsidRDefault="00643C90">
      <w:pPr>
        <w:pStyle w:val="a3"/>
        <w:spacing w:line="360" w:lineRule="auto"/>
        <w:ind w:right="241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57"/>
        </w:rPr>
        <w:t xml:space="preserve"> </w:t>
      </w:r>
      <w:r>
        <w:t>кадров;</w:t>
      </w:r>
    </w:p>
    <w:p w:rsidR="00194B9B" w:rsidRDefault="00643C90">
      <w:pPr>
        <w:pStyle w:val="a3"/>
        <w:tabs>
          <w:tab w:val="left" w:pos="1943"/>
          <w:tab w:val="left" w:pos="2533"/>
          <w:tab w:val="left" w:pos="4089"/>
          <w:tab w:val="left" w:pos="4662"/>
          <w:tab w:val="left" w:pos="5502"/>
          <w:tab w:val="left" w:pos="6756"/>
          <w:tab w:val="left" w:pos="7895"/>
        </w:tabs>
        <w:spacing w:before="1" w:line="360" w:lineRule="auto"/>
        <w:ind w:right="22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</w:r>
      <w:r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съѐмки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фильма;</w:t>
      </w:r>
    </w:p>
    <w:p w:rsidR="00194B9B" w:rsidRDefault="00643C90">
      <w:pPr>
        <w:pStyle w:val="a3"/>
        <w:ind w:left="936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194B9B" w:rsidRDefault="00643C90">
      <w:pPr>
        <w:pStyle w:val="a3"/>
        <w:spacing w:before="136" w:line="360" w:lineRule="auto"/>
        <w:ind w:right="236"/>
      </w:pPr>
      <w:r>
        <w:t>приобрести опыт создания видеоролика, осваивать основные этапы создания видеоролика и</w:t>
      </w:r>
      <w:r>
        <w:rPr>
          <w:spacing w:val="1"/>
        </w:rPr>
        <w:t xml:space="preserve"> </w:t>
      </w:r>
      <w:r>
        <w:t>пла</w:t>
      </w:r>
      <w:r>
        <w:t>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194B9B" w:rsidRDefault="00643C90">
      <w:pPr>
        <w:pStyle w:val="a3"/>
        <w:spacing w:before="1" w:line="360" w:lineRule="auto"/>
        <w:ind w:right="231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 короткометражного фильма, социальной рекламы, анимационного фильма, 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1"/>
        </w:rPr>
        <w:t xml:space="preserve"> </w:t>
      </w:r>
      <w:r>
        <w:t>документального фильма;</w:t>
      </w:r>
    </w:p>
    <w:p w:rsidR="00194B9B" w:rsidRDefault="00643C90">
      <w:pPr>
        <w:pStyle w:val="a3"/>
        <w:spacing w:before="1" w:line="360" w:lineRule="auto"/>
        <w:ind w:right="238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194B9B" w:rsidRDefault="00643C90">
      <w:pPr>
        <w:pStyle w:val="a3"/>
        <w:ind w:left="936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194B9B" w:rsidRDefault="00643C90">
      <w:pPr>
        <w:pStyle w:val="a3"/>
        <w:spacing w:before="137" w:line="360" w:lineRule="auto"/>
        <w:ind w:right="236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</w:t>
      </w:r>
      <w:r>
        <w:t>ектронно-цифровых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194B9B" w:rsidRDefault="00643C90">
      <w:pPr>
        <w:pStyle w:val="a3"/>
        <w:spacing w:line="360" w:lineRule="auto"/>
        <w:ind w:right="233"/>
      </w:pPr>
      <w:r>
        <w:t xml:space="preserve">иметь   </w:t>
      </w:r>
      <w:r>
        <w:rPr>
          <w:spacing w:val="52"/>
        </w:rPr>
        <w:t xml:space="preserve"> </w:t>
      </w:r>
      <w:r>
        <w:t xml:space="preserve">опыт    </w:t>
      </w:r>
      <w:r>
        <w:rPr>
          <w:spacing w:val="49"/>
        </w:rPr>
        <w:t xml:space="preserve"> </w:t>
      </w:r>
      <w:r>
        <w:t xml:space="preserve">анализа    </w:t>
      </w:r>
      <w:r>
        <w:rPr>
          <w:spacing w:val="49"/>
        </w:rPr>
        <w:t xml:space="preserve"> </w:t>
      </w:r>
      <w:r>
        <w:t xml:space="preserve">художественного    </w:t>
      </w:r>
      <w:r>
        <w:rPr>
          <w:spacing w:val="50"/>
        </w:rPr>
        <w:t xml:space="preserve"> </w:t>
      </w:r>
      <w:r>
        <w:t xml:space="preserve">образа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средств    </w:t>
      </w:r>
      <w:r>
        <w:rPr>
          <w:spacing w:val="50"/>
        </w:rPr>
        <w:t xml:space="preserve"> </w:t>
      </w:r>
      <w:r>
        <w:t xml:space="preserve">его    </w:t>
      </w:r>
      <w:r>
        <w:rPr>
          <w:spacing w:val="50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 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осваивать    </w:t>
      </w:r>
      <w:r>
        <w:rPr>
          <w:spacing w:val="11"/>
        </w:rPr>
        <w:t xml:space="preserve"> </w:t>
      </w:r>
      <w:r>
        <w:t xml:space="preserve">опыт     </w:t>
      </w:r>
      <w:r>
        <w:rPr>
          <w:spacing w:val="10"/>
        </w:rPr>
        <w:t xml:space="preserve"> </w:t>
      </w:r>
      <w:r>
        <w:t xml:space="preserve">создания     </w:t>
      </w:r>
      <w:r>
        <w:rPr>
          <w:spacing w:val="10"/>
        </w:rPr>
        <w:t xml:space="preserve"> </w:t>
      </w:r>
      <w:r>
        <w:t xml:space="preserve">компьютерной     </w:t>
      </w:r>
      <w:r>
        <w:rPr>
          <w:spacing w:val="11"/>
        </w:rPr>
        <w:t xml:space="preserve"> </w:t>
      </w:r>
      <w:r>
        <w:t xml:space="preserve">анимации     </w:t>
      </w:r>
      <w:r>
        <w:rPr>
          <w:spacing w:val="12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выбранной     </w:t>
      </w:r>
      <w:r>
        <w:rPr>
          <w:spacing w:val="11"/>
        </w:rPr>
        <w:t xml:space="preserve"> </w:t>
      </w:r>
      <w:r>
        <w:t>технике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программе;</w:t>
      </w:r>
    </w:p>
    <w:p w:rsidR="00194B9B" w:rsidRDefault="00643C90">
      <w:pPr>
        <w:pStyle w:val="a3"/>
        <w:spacing w:before="140" w:line="360" w:lineRule="auto"/>
        <w:ind w:right="23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</w:p>
    <w:p w:rsidR="00194B9B" w:rsidRDefault="00643C90">
      <w:pPr>
        <w:pStyle w:val="a5"/>
        <w:numPr>
          <w:ilvl w:val="0"/>
          <w:numId w:val="97"/>
        </w:numPr>
        <w:tabs>
          <w:tab w:val="left" w:pos="1316"/>
        </w:tabs>
        <w:ind w:left="1315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194B9B" w:rsidRDefault="00643C90">
      <w:pPr>
        <w:pStyle w:val="a3"/>
        <w:spacing w:before="137" w:line="360" w:lineRule="auto"/>
        <w:ind w:right="232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особую     </w:t>
      </w:r>
      <w:r>
        <w:rPr>
          <w:spacing w:val="1"/>
        </w:rPr>
        <w:t xml:space="preserve"> </w:t>
      </w:r>
      <w:r>
        <w:t xml:space="preserve">роль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>телевидения      в       жизни       общества</w:t>
      </w:r>
      <w:r>
        <w:rPr>
          <w:spacing w:val="-57"/>
        </w:rPr>
        <w:t xml:space="preserve"> </w:t>
      </w:r>
      <w:r>
        <w:t>как       экранного       искусства      и       средства</w:t>
      </w:r>
      <w:r>
        <w:t xml:space="preserve">      массовой       информации,  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 организации</w:t>
      </w:r>
      <w:r>
        <w:rPr>
          <w:spacing w:val="-1"/>
        </w:rPr>
        <w:t xml:space="preserve"> </w:t>
      </w:r>
      <w:r>
        <w:t>досуга;</w:t>
      </w:r>
    </w:p>
    <w:p w:rsidR="00194B9B" w:rsidRDefault="00643C90">
      <w:pPr>
        <w:pStyle w:val="a3"/>
        <w:spacing w:before="1"/>
        <w:ind w:left="936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3"/>
        </w:rPr>
        <w:t xml:space="preserve"> </w:t>
      </w:r>
      <w:r>
        <w:t>телевидения –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инженере</w:t>
      </w:r>
      <w:r>
        <w:rPr>
          <w:spacing w:val="-4"/>
        </w:rPr>
        <w:t xml:space="preserve"> </w:t>
      </w:r>
      <w:r>
        <w:t>Владимире</w:t>
      </w:r>
      <w:r>
        <w:rPr>
          <w:spacing w:val="-3"/>
        </w:rPr>
        <w:t xml:space="preserve"> </w:t>
      </w:r>
      <w:r>
        <w:t>Зворыкине;</w:t>
      </w:r>
    </w:p>
    <w:p w:rsidR="00194B9B" w:rsidRDefault="00643C90">
      <w:pPr>
        <w:pStyle w:val="a3"/>
        <w:spacing w:before="137" w:line="360" w:lineRule="auto"/>
        <w:ind w:left="936" w:right="237" w:firstLine="0"/>
      </w:pPr>
      <w:r>
        <w:t>осознавать роль телевидения в превращении мира в единое информационное про</w:t>
      </w:r>
      <w:r>
        <w:t>странство;</w:t>
      </w:r>
      <w:r>
        <w:rPr>
          <w:spacing w:val="1"/>
        </w:rPr>
        <w:t xml:space="preserve"> </w:t>
      </w: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многих</w:t>
      </w:r>
      <w:r>
        <w:rPr>
          <w:spacing w:val="8"/>
        </w:rPr>
        <w:t xml:space="preserve"> </w:t>
      </w:r>
      <w:r>
        <w:t>направлениях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профессиях</w:t>
      </w:r>
      <w:r>
        <w:rPr>
          <w:spacing w:val="10"/>
        </w:rPr>
        <w:t xml:space="preserve"> </w:t>
      </w:r>
      <w:r>
        <w:t>художника</w:t>
      </w:r>
      <w:r>
        <w:rPr>
          <w:spacing w:val="7"/>
        </w:rPr>
        <w:t xml:space="preserve"> </w:t>
      </w:r>
      <w:r>
        <w:t>на</w:t>
      </w:r>
    </w:p>
    <w:p w:rsidR="00194B9B" w:rsidRDefault="00643C90">
      <w:pPr>
        <w:pStyle w:val="a3"/>
        <w:spacing w:before="1"/>
        <w:ind w:firstLine="0"/>
        <w:jc w:val="left"/>
      </w:pPr>
      <w:r>
        <w:t>телевидении;</w:t>
      </w:r>
    </w:p>
    <w:p w:rsidR="00194B9B" w:rsidRDefault="00643C90">
      <w:pPr>
        <w:pStyle w:val="a3"/>
        <w:spacing w:before="139" w:line="360" w:lineRule="auto"/>
        <w:ind w:right="238"/>
      </w:pPr>
      <w:r>
        <w:t>применять полученные знания и опыт творчества в работе школьного телевидения и студии</w:t>
      </w:r>
      <w:r>
        <w:rPr>
          <w:spacing w:val="1"/>
        </w:rPr>
        <w:t xml:space="preserve"> </w:t>
      </w:r>
      <w:r>
        <w:t>мультимедиа;</w:t>
      </w:r>
    </w:p>
    <w:p w:rsidR="00194B9B" w:rsidRDefault="00643C90">
      <w:pPr>
        <w:pStyle w:val="a3"/>
        <w:spacing w:line="360" w:lineRule="auto"/>
        <w:ind w:right="231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194B9B" w:rsidRDefault="00643C90">
      <w:pPr>
        <w:pStyle w:val="a3"/>
        <w:tabs>
          <w:tab w:val="left" w:pos="2706"/>
          <w:tab w:val="left" w:pos="4284"/>
          <w:tab w:val="left" w:pos="6634"/>
          <w:tab w:val="left" w:pos="8263"/>
          <w:tab w:val="left" w:pos="9276"/>
        </w:tabs>
        <w:spacing w:line="360" w:lineRule="auto"/>
        <w:ind w:right="233"/>
      </w:pPr>
      <w:r>
        <w:t>осознавать</w:t>
      </w:r>
      <w:r>
        <w:tab/>
        <w:t>значение</w:t>
      </w:r>
      <w:r>
        <w:tab/>
        <w:t>художественной</w:t>
      </w:r>
      <w:r>
        <w:tab/>
        <w:t>культуры</w:t>
      </w:r>
      <w:r>
        <w:tab/>
        <w:t>для</w:t>
      </w:r>
      <w:r>
        <w:tab/>
      </w:r>
      <w:r>
        <w:rPr>
          <w:spacing w:val="-1"/>
        </w:rPr>
        <w:t>личностного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жизни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194B9B" w:rsidRDefault="00194B9B">
      <w:pPr>
        <w:pStyle w:val="a3"/>
        <w:spacing w:before="5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92"/>
        </w:numPr>
        <w:tabs>
          <w:tab w:val="left" w:pos="1417"/>
        </w:tabs>
        <w:ind w:left="1416" w:hanging="48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  <w:tab w:val="left" w:pos="1964"/>
          <w:tab w:val="left" w:pos="4291"/>
          <w:tab w:val="left" w:pos="5876"/>
          <w:tab w:val="left" w:pos="8411"/>
          <w:tab w:val="left" w:pos="9474"/>
        </w:tabs>
        <w:spacing w:before="132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6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«Искусство»)</w:t>
      </w:r>
      <w:r>
        <w:rPr>
          <w:sz w:val="24"/>
        </w:rPr>
        <w:tab/>
        <w:t>(далее</w:t>
      </w:r>
      <w:r>
        <w:rPr>
          <w:sz w:val="24"/>
        </w:rPr>
        <w:tab/>
        <w:t>соответственно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музыке.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плана,         а        также        подходы        к         отбору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</w:t>
      </w:r>
      <w:r>
        <w:rPr>
          <w:sz w:val="24"/>
        </w:rPr>
        <w:t>льтатам.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уровне основного общего образования. Содержание обучения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(познавательных, коммуникативных и регулятивных)</w:t>
      </w:r>
      <w:r>
        <w:rPr>
          <w:sz w:val="24"/>
        </w:rPr>
        <w:t>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формировать средствами музыки с учетом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 за         весь         период 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образования.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Предметные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результаты,    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 сгруппированы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19"/>
        <w:ind w:left="1596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40" w:line="360" w:lineRule="auto"/>
        <w:ind w:left="227" w:right="237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 учителю: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реализовать      </w:t>
      </w:r>
      <w:r>
        <w:rPr>
          <w:spacing w:val="1"/>
        </w:rPr>
        <w:t xml:space="preserve"> </w:t>
      </w:r>
      <w:r>
        <w:t xml:space="preserve">в        процессе        преподавания        музыки </w:t>
      </w:r>
      <w:r>
        <w:t xml:space="preserve">       современные   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194B9B" w:rsidRDefault="00643C90">
      <w:pPr>
        <w:pStyle w:val="a3"/>
        <w:tabs>
          <w:tab w:val="left" w:pos="9615"/>
        </w:tabs>
        <w:spacing w:before="1" w:line="360" w:lineRule="auto"/>
        <w:ind w:right="232"/>
      </w:pPr>
      <w:r>
        <w:t xml:space="preserve">определить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структурировать         </w:t>
      </w:r>
      <w:r>
        <w:rPr>
          <w:spacing w:val="25"/>
        </w:rPr>
        <w:t xml:space="preserve"> </w:t>
      </w:r>
      <w:r>
        <w:t xml:space="preserve">планируемые         </w:t>
      </w:r>
      <w:r>
        <w:rPr>
          <w:spacing w:val="24"/>
        </w:rPr>
        <w:t xml:space="preserve"> </w:t>
      </w:r>
      <w:r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и содержание учебно</w:t>
      </w:r>
      <w:r>
        <w:t>го предмета по годам обучения в соответствии с ФГОС ООО,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:rsidR="00194B9B" w:rsidRDefault="00643C90">
      <w:pPr>
        <w:pStyle w:val="a3"/>
        <w:tabs>
          <w:tab w:val="left" w:pos="5259"/>
          <w:tab w:val="left" w:pos="9721"/>
        </w:tabs>
        <w:spacing w:line="360" w:lineRule="auto"/>
        <w:ind w:right="23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 образовательной организации, класса, используя рекомендованное в програм</w:t>
      </w:r>
      <w:r>
        <w:t>ме примерное</w:t>
      </w:r>
      <w:r>
        <w:rPr>
          <w:spacing w:val="-57"/>
        </w:rPr>
        <w:t xml:space="preserve"> </w:t>
      </w:r>
      <w:r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Музыка – универсальный антропологический феномен, неизменно 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чувства и мысли, яркие художественные образы, для которых характерны, 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вовлеченности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       Эта       особенность       открывает       уникальный      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развития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внутреннего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мира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человека,     </w:t>
      </w:r>
      <w:r>
        <w:rPr>
          <w:spacing w:val="22"/>
          <w:sz w:val="24"/>
        </w:rPr>
        <w:t xml:space="preserve"> </w:t>
      </w:r>
      <w:r>
        <w:rPr>
          <w:sz w:val="24"/>
        </w:rPr>
        <w:t>гармо</w:t>
      </w:r>
      <w:r>
        <w:rPr>
          <w:sz w:val="24"/>
        </w:rPr>
        <w:t xml:space="preserve">низации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 собой,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194B9B" w:rsidRDefault="00643C90">
      <w:pPr>
        <w:pStyle w:val="a3"/>
        <w:tabs>
          <w:tab w:val="left" w:pos="9595"/>
        </w:tabs>
        <w:spacing w:before="1" w:line="360" w:lineRule="auto"/>
        <w:ind w:right="225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свойства, как целостное восприятие мира, интуиция, </w:t>
      </w:r>
      <w:r>
        <w:t>сопереживание, содержательная 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tab/>
        <w:t>понимать</w:t>
      </w:r>
    </w:p>
    <w:p w:rsidR="00194B9B" w:rsidRDefault="00643C90">
      <w:pPr>
        <w:pStyle w:val="a3"/>
        <w:spacing w:line="360" w:lineRule="auto"/>
        <w:ind w:right="237" w:firstLine="0"/>
      </w:pPr>
      <w:r>
        <w:t>и принимать образ жизни, способ мышления и мировоззрение представителей других народов и</w:t>
      </w:r>
      <w:r>
        <w:rPr>
          <w:spacing w:val="1"/>
        </w:rPr>
        <w:t xml:space="preserve"> </w:t>
      </w:r>
      <w:r>
        <w:t>культур.</w:t>
      </w:r>
    </w:p>
    <w:p w:rsidR="00194B9B" w:rsidRDefault="00643C90">
      <w:pPr>
        <w:pStyle w:val="a3"/>
        <w:tabs>
          <w:tab w:val="left" w:pos="2759"/>
          <w:tab w:val="left" w:pos="5528"/>
          <w:tab w:val="left" w:pos="7233"/>
          <w:tab w:val="left" w:pos="10127"/>
        </w:tabs>
        <w:spacing w:before="1" w:line="360" w:lineRule="auto"/>
        <w:ind w:right="22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</w:t>
      </w:r>
      <w:r>
        <w:tab/>
        <w:t>рожденных</w:t>
      </w:r>
      <w:r>
        <w:tab/>
        <w:t>в</w:t>
      </w:r>
      <w:r>
        <w:tab/>
        <w:t>предыдущие</w:t>
      </w:r>
      <w:r>
        <w:tab/>
        <w:t>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 xml:space="preserve">Особое      </w:t>
      </w:r>
      <w:r>
        <w:rPr>
          <w:spacing w:val="40"/>
        </w:rPr>
        <w:t xml:space="preserve"> </w:t>
      </w:r>
      <w:r>
        <w:t xml:space="preserve">значение       </w:t>
      </w:r>
      <w:r>
        <w:rPr>
          <w:spacing w:val="38"/>
        </w:rPr>
        <w:t xml:space="preserve"> </w:t>
      </w:r>
      <w:r>
        <w:t xml:space="preserve">приобретает       </w:t>
      </w:r>
      <w:r>
        <w:rPr>
          <w:spacing w:val="40"/>
        </w:rPr>
        <w:t xml:space="preserve"> </w:t>
      </w:r>
      <w:r>
        <w:t xml:space="preserve">музыкальное       </w:t>
      </w:r>
      <w:r>
        <w:rPr>
          <w:spacing w:val="38"/>
        </w:rPr>
        <w:t xml:space="preserve"> </w:t>
      </w:r>
      <w:r>
        <w:t xml:space="preserve">воспитание       </w:t>
      </w:r>
      <w:r>
        <w:rPr>
          <w:spacing w:val="39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свете       </w:t>
      </w:r>
      <w:r>
        <w:rPr>
          <w:spacing w:val="40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и       задач       укрепления      национальной      идентичности.      Родные      интонации,   </w:t>
      </w:r>
      <w:r>
        <w:t xml:space="preserve">   мелодии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ритмы</w:t>
      </w:r>
      <w:r>
        <w:rPr>
          <w:spacing w:val="8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квинтэссенцией</w:t>
      </w:r>
      <w:r>
        <w:rPr>
          <w:spacing w:val="7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кода,</w:t>
      </w:r>
      <w:r>
        <w:rPr>
          <w:spacing w:val="9"/>
        </w:rPr>
        <w:t xml:space="preserve"> </w:t>
      </w:r>
      <w:r>
        <w:t>сохраняющего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свернутом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всю</w:t>
      </w:r>
      <w:r>
        <w:rPr>
          <w:spacing w:val="19"/>
        </w:rPr>
        <w:t xml:space="preserve"> </w:t>
      </w:r>
      <w:r>
        <w:t>систему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89"/>
          <w:tab w:val="left" w:pos="4502"/>
          <w:tab w:val="left" w:pos="6896"/>
          <w:tab w:val="left" w:pos="8717"/>
          <w:tab w:val="left" w:pos="9878"/>
        </w:tabs>
        <w:spacing w:before="119" w:line="362" w:lineRule="auto"/>
        <w:ind w:right="232" w:firstLine="0"/>
      </w:pPr>
      <w:r>
        <w:t>мировоззрения</w:t>
      </w:r>
      <w:r>
        <w:tab/>
        <w:t>предков,</w:t>
      </w:r>
      <w:r>
        <w:tab/>
        <w:t>передаваемую</w:t>
      </w:r>
      <w:r>
        <w:tab/>
        <w:t>музыкой</w:t>
      </w:r>
      <w:r>
        <w:tab/>
        <w:t>не</w:t>
      </w:r>
      <w:r>
        <w:tab/>
        <w:t>только</w:t>
      </w:r>
      <w:r>
        <w:rPr>
          <w:spacing w:val="-58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– 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194B9B" w:rsidRDefault="00643C90">
      <w:pPr>
        <w:pStyle w:val="a3"/>
        <w:spacing w:line="360" w:lineRule="auto"/>
        <w:ind w:right="229"/>
      </w:pPr>
      <w:r>
        <w:t xml:space="preserve">Музыка   </w:t>
      </w:r>
      <w:r>
        <w:rPr>
          <w:spacing w:val="50"/>
        </w:rPr>
        <w:t xml:space="preserve"> </w:t>
      </w:r>
      <w:r>
        <w:t xml:space="preserve">–    </w:t>
      </w:r>
      <w:r>
        <w:rPr>
          <w:spacing w:val="48"/>
        </w:rPr>
        <w:t xml:space="preserve"> </w:t>
      </w:r>
      <w:r>
        <w:t xml:space="preserve">временное    </w:t>
      </w:r>
      <w:r>
        <w:rPr>
          <w:spacing w:val="48"/>
        </w:rPr>
        <w:t xml:space="preserve"> </w:t>
      </w:r>
      <w:r>
        <w:t xml:space="preserve">искусство.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связи    </w:t>
      </w:r>
      <w:r>
        <w:rPr>
          <w:spacing w:val="50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этим    </w:t>
      </w:r>
      <w:r>
        <w:rPr>
          <w:spacing w:val="47"/>
        </w:rPr>
        <w:t xml:space="preserve"> </w:t>
      </w:r>
      <w:r>
        <w:t xml:space="preserve">важнейшим    </w:t>
      </w:r>
      <w:r>
        <w:rPr>
          <w:spacing w:val="48"/>
        </w:rPr>
        <w:t xml:space="preserve"> </w:t>
      </w:r>
      <w:r>
        <w:t>вкладом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предвидении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194B9B" w:rsidRDefault="00643C90">
      <w:pPr>
        <w:pStyle w:val="a3"/>
        <w:tabs>
          <w:tab w:val="left" w:pos="2634"/>
          <w:tab w:val="left" w:pos="4674"/>
          <w:tab w:val="left" w:pos="6898"/>
          <w:tab w:val="left" w:pos="9623"/>
        </w:tabs>
        <w:spacing w:line="360" w:lineRule="auto"/>
        <w:ind w:right="227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 xml:space="preserve">обучающегося, развивает его абстрактное мышление, память и воображение, формирует </w:t>
      </w:r>
      <w:r>
        <w:t>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tab/>
        <w:t>Таким</w:t>
      </w:r>
      <w:r>
        <w:tab/>
        <w:t>образом</w:t>
      </w:r>
      <w:r>
        <w:tab/>
        <w:t>музыкальное</w:t>
      </w:r>
      <w:r>
        <w:tab/>
        <w:t>обучение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всей системы цен</w:t>
      </w:r>
      <w:r>
        <w:t>ностей.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200"/>
          <w:tab w:val="left" w:pos="4495"/>
          <w:tab w:val="left" w:pos="6177"/>
          <w:tab w:val="left" w:pos="8187"/>
          <w:tab w:val="left" w:pos="9300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Музыка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жизненно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необходима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полноценного       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воспитания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обучающегося,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развития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его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психики,         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</w:t>
      </w:r>
      <w:r>
        <w:rPr>
          <w:sz w:val="24"/>
        </w:rPr>
        <w:t>циала. Признание самоценности творческого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z w:val="24"/>
        </w:rPr>
        <w:tab/>
        <w:t>уникального</w:t>
      </w:r>
      <w:r>
        <w:rPr>
          <w:sz w:val="24"/>
        </w:rPr>
        <w:tab/>
        <w:t>вклада</w:t>
      </w:r>
      <w:r>
        <w:rPr>
          <w:sz w:val="24"/>
        </w:rPr>
        <w:tab/>
        <w:t>искусства</w:t>
      </w:r>
      <w:r>
        <w:rPr>
          <w:sz w:val="24"/>
        </w:rPr>
        <w:tab/>
        <w:t>в</w:t>
      </w:r>
      <w:r>
        <w:rPr>
          <w:sz w:val="24"/>
        </w:rPr>
        <w:tab/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неприменимыми 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утилитарности.</w:t>
      </w:r>
    </w:p>
    <w:p w:rsidR="00194B9B" w:rsidRDefault="00643C90">
      <w:pPr>
        <w:pStyle w:val="a3"/>
        <w:spacing w:line="360" w:lineRule="auto"/>
        <w:ind w:right="228"/>
      </w:pPr>
      <w:r>
        <w:t>Основная цель реализации программы – воспитание музыкальной культуры как части всей</w:t>
      </w:r>
      <w:r>
        <w:rPr>
          <w:spacing w:val="1"/>
        </w:rPr>
        <w:t xml:space="preserve"> </w:t>
      </w:r>
      <w:r>
        <w:t xml:space="preserve">духовной </w:t>
      </w:r>
      <w:r>
        <w:t>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6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</w:t>
      </w:r>
      <w:r>
        <w:t>а</w:t>
      </w:r>
    </w:p>
    <w:p w:rsidR="00194B9B" w:rsidRDefault="00643C90">
      <w:pPr>
        <w:pStyle w:val="a3"/>
        <w:spacing w:line="360" w:lineRule="auto"/>
        <w:ind w:right="231" w:firstLine="0"/>
      </w:pPr>
      <w:r>
        <w:t>через переживание, 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аправлениям:</w:t>
      </w:r>
    </w:p>
    <w:p w:rsidR="00194B9B" w:rsidRDefault="00643C90">
      <w:pPr>
        <w:pStyle w:val="a3"/>
        <w:spacing w:line="360" w:lineRule="auto"/>
        <w:ind w:right="237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 и познавательной</w:t>
      </w:r>
      <w:r>
        <w:rPr>
          <w:spacing w:val="-1"/>
        </w:rPr>
        <w:t xml:space="preserve"> </w:t>
      </w:r>
      <w:r>
        <w:t>сферы;</w:t>
      </w:r>
    </w:p>
    <w:p w:rsidR="00194B9B" w:rsidRDefault="00643C90">
      <w:pPr>
        <w:pStyle w:val="a3"/>
        <w:tabs>
          <w:tab w:val="left" w:pos="2132"/>
          <w:tab w:val="left" w:pos="3776"/>
          <w:tab w:val="left" w:pos="5076"/>
          <w:tab w:val="left" w:pos="7140"/>
          <w:tab w:val="left" w:pos="9762"/>
        </w:tabs>
        <w:spacing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 xml:space="preserve">музыкального искусства как </w:t>
      </w:r>
      <w:r>
        <w:t>универсальной формы невербальной коммуникации между людьми</w:t>
      </w:r>
      <w:r>
        <w:rPr>
          <w:spacing w:val="1"/>
        </w:rPr>
        <w:t xml:space="preserve"> </w:t>
      </w:r>
      <w:r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>
        <w:tab/>
      </w:r>
      <w:r>
        <w:rPr>
          <w:spacing w:val="-1"/>
        </w:rPr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194B9B" w:rsidRDefault="00643C90">
      <w:pPr>
        <w:pStyle w:val="a3"/>
        <w:spacing w:line="360" w:lineRule="auto"/>
        <w:ind w:right="236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936" w:right="235" w:firstLine="0"/>
        <w:jc w:val="both"/>
        <w:rPr>
          <w:sz w:val="24"/>
        </w:rPr>
      </w:pPr>
      <w:r>
        <w:rPr>
          <w:sz w:val="24"/>
        </w:rPr>
        <w:t xml:space="preserve">Важнейшие </w:t>
      </w:r>
      <w:r>
        <w:rPr>
          <w:sz w:val="24"/>
        </w:rPr>
        <w:t>задачи обучения музыке на уровне основного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194B9B" w:rsidRDefault="00643C90">
      <w:pPr>
        <w:pStyle w:val="a3"/>
        <w:spacing w:before="140"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 искусства, условия разнообразного проявления и бытования музыки в 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</w:t>
      </w:r>
      <w:r>
        <w:t>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194B9B" w:rsidRDefault="00643C90">
      <w:pPr>
        <w:pStyle w:val="a3"/>
        <w:spacing w:line="360" w:lineRule="auto"/>
        <w:ind w:right="235"/>
      </w:pPr>
      <w:r>
        <w:t>формирование целостного представления о комплексе выразительных средств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</w:t>
      </w:r>
      <w:r>
        <w:t>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 стилей;</w:t>
      </w:r>
    </w:p>
    <w:p w:rsidR="00194B9B" w:rsidRDefault="00643C90">
      <w:pPr>
        <w:pStyle w:val="a3"/>
        <w:spacing w:line="360" w:lineRule="auto"/>
        <w:ind w:right="230"/>
      </w:pPr>
      <w:r>
        <w:t xml:space="preserve">расширение       </w:t>
      </w:r>
      <w:r>
        <w:rPr>
          <w:spacing w:val="1"/>
        </w:rPr>
        <w:t xml:space="preserve"> </w:t>
      </w:r>
      <w:r>
        <w:t>культурного         кругозора,         накопление         знаний         о         музыке</w:t>
      </w:r>
      <w:r>
        <w:rPr>
          <w:spacing w:val="-57"/>
        </w:rPr>
        <w:t xml:space="preserve"> </w:t>
      </w:r>
      <w:r>
        <w:t>и музыкантах, достаточное для активного, осознанного восприятия лучших</w:t>
      </w:r>
      <w:r>
        <w:t xml:space="preserve"> образцов народного и</w:t>
      </w:r>
      <w:r>
        <w:rPr>
          <w:spacing w:val="1"/>
        </w:rPr>
        <w:t xml:space="preserve"> </w:t>
      </w:r>
      <w:r>
        <w:t>профессионального искусства родной страны и мира, ориентации в истории развития 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современной музыкальной культуре;</w:t>
      </w:r>
    </w:p>
    <w:p w:rsidR="00194B9B" w:rsidRDefault="00643C90">
      <w:pPr>
        <w:pStyle w:val="a3"/>
        <w:spacing w:line="360" w:lineRule="auto"/>
        <w:ind w:right="237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 числе:</w:t>
      </w:r>
    </w:p>
    <w:p w:rsidR="00194B9B" w:rsidRDefault="00643C90">
      <w:pPr>
        <w:pStyle w:val="a3"/>
        <w:spacing w:line="360" w:lineRule="auto"/>
        <w:ind w:right="227"/>
      </w:pPr>
      <w:r>
        <w:t>слушание (расширение приемов и навыков вдумчивого, осмысленного восприятия музыки,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194B9B" w:rsidRDefault="00643C90">
      <w:pPr>
        <w:pStyle w:val="a3"/>
        <w:tabs>
          <w:tab w:val="left" w:pos="2443"/>
          <w:tab w:val="left" w:pos="3684"/>
          <w:tab w:val="left" w:pos="6185"/>
          <w:tab w:val="left" w:pos="8282"/>
          <w:tab w:val="left" w:pos="9244"/>
        </w:tabs>
        <w:spacing w:before="2" w:line="360" w:lineRule="auto"/>
        <w:ind w:right="231"/>
      </w:pPr>
      <w:r>
        <w:t>исполнение (пение в различных манерах, составах</w:t>
      </w:r>
      <w:r>
        <w:t>, стилях, игра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tab/>
        <w:t>опыт</w:t>
      </w:r>
      <w:r>
        <w:tab/>
        <w:t>исполнительской</w:t>
      </w:r>
      <w:r>
        <w:tab/>
        <w:t>деятельности</w:t>
      </w:r>
      <w:r>
        <w:tab/>
        <w:t>на</w:t>
      </w:r>
      <w:r>
        <w:tab/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194B9B" w:rsidRDefault="00643C90">
      <w:pPr>
        <w:pStyle w:val="a3"/>
        <w:spacing w:line="360" w:lineRule="auto"/>
        <w:ind w:right="235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194B9B" w:rsidRDefault="00643C90">
      <w:pPr>
        <w:pStyle w:val="a3"/>
        <w:spacing w:line="360" w:lineRule="auto"/>
        <w:ind w:right="238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7"/>
        </w:rPr>
        <w:t xml:space="preserve"> </w:t>
      </w:r>
      <w:r>
        <w:t>моделирование);</w:t>
      </w:r>
    </w:p>
    <w:p w:rsidR="00194B9B" w:rsidRDefault="00643C90">
      <w:pPr>
        <w:pStyle w:val="a3"/>
        <w:spacing w:line="360" w:lineRule="auto"/>
        <w:ind w:right="231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194B9B" w:rsidRDefault="00643C90">
      <w:pPr>
        <w:pStyle w:val="a3"/>
        <w:ind w:left="936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9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и допускает вариативный подход к очередности изучения модулей, 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тем,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освоения содержания.</w:t>
      </w:r>
    </w:p>
    <w:p w:rsidR="00194B9B" w:rsidRDefault="00643C90">
      <w:pPr>
        <w:pStyle w:val="a3"/>
        <w:tabs>
          <w:tab w:val="left" w:pos="2874"/>
          <w:tab w:val="left" w:pos="4379"/>
          <w:tab w:val="left" w:pos="7311"/>
          <w:tab w:val="left" w:pos="9626"/>
        </w:tabs>
        <w:spacing w:line="360" w:lineRule="auto"/>
        <w:ind w:right="225"/>
      </w:pPr>
      <w:r>
        <w:t>Содержание учебного предмета структурно представлено девятью модулями (тематическими</w:t>
      </w:r>
      <w:r>
        <w:rPr>
          <w:spacing w:val="-57"/>
        </w:rPr>
        <w:t xml:space="preserve"> </w:t>
      </w:r>
      <w:r>
        <w:t>линиями), обеспечивающими преемственность с образовательной программой начального общего</w:t>
      </w:r>
      <w:r>
        <w:rPr>
          <w:spacing w:val="1"/>
        </w:rPr>
        <w:t xml:space="preserve"> </w:t>
      </w:r>
      <w:r>
        <w:t>образования</w:t>
      </w:r>
      <w:r>
        <w:tab/>
        <w:t>и</w:t>
      </w:r>
      <w:r>
        <w:tab/>
        <w:t>непрерывность</w:t>
      </w:r>
      <w:r>
        <w:tab/>
        <w:t>изучения</w:t>
      </w:r>
      <w:r>
        <w:tab/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«Искусство»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194B9B" w:rsidRDefault="00643C90">
      <w:pPr>
        <w:pStyle w:val="a3"/>
        <w:spacing w:before="140" w:line="360" w:lineRule="auto"/>
        <w:ind w:left="936" w:right="392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194B9B" w:rsidRDefault="00643C90">
      <w:pPr>
        <w:pStyle w:val="a3"/>
        <w:spacing w:line="360" w:lineRule="auto"/>
        <w:ind w:left="936" w:right="422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</w:t>
      </w:r>
      <w:r>
        <w:t>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194B9B" w:rsidRDefault="00643C90">
      <w:pPr>
        <w:pStyle w:val="a3"/>
        <w:spacing w:line="360" w:lineRule="auto"/>
        <w:ind w:left="936" w:right="214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4114"/>
          <w:tab w:val="left" w:pos="7220"/>
          <w:tab w:val="left" w:pos="9831"/>
        </w:tabs>
        <w:spacing w:before="139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Каждый модуль состоит из нескольких тематических блоков, рассчитанных на 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учебного времени. Модульный принцип допускает перестановку блоков, 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z w:val="24"/>
        </w:rPr>
        <w:tab/>
        <w:t>блоки</w:t>
      </w:r>
      <w:r>
        <w:rPr>
          <w:sz w:val="24"/>
        </w:rPr>
        <w:tab/>
        <w:t>в</w:t>
      </w:r>
      <w:r>
        <w:rPr>
          <w:sz w:val="24"/>
        </w:rPr>
        <w:tab/>
        <w:t>случае, если данный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освоен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194B9B" w:rsidRDefault="00643C90">
      <w:pPr>
        <w:pStyle w:val="a3"/>
        <w:tabs>
          <w:tab w:val="left" w:pos="5342"/>
          <w:tab w:val="left" w:pos="9839"/>
        </w:tabs>
        <w:spacing w:line="360" w:lineRule="auto"/>
        <w:ind w:right="227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 xml:space="preserve">виды деятельности за счет внеурочных и </w:t>
      </w:r>
      <w:r>
        <w:t>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tab/>
        <w:t>залов,</w:t>
      </w:r>
      <w:r>
        <w:tab/>
        <w:t>работы</w:t>
      </w:r>
      <w:r>
        <w:rPr>
          <w:spacing w:val="-58"/>
        </w:rPr>
        <w:t xml:space="preserve"> </w:t>
      </w:r>
      <w:r>
        <w:t>над исследовательскими и творческими проектами. В таком случае количество часов, отводимых на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Виды деятельности, которые может использовать в том числе (но не исключительно)</w:t>
      </w:r>
      <w:r>
        <w:rPr>
          <w:spacing w:val="1"/>
        </w:rPr>
        <w:t xml:space="preserve"> </w:t>
      </w:r>
      <w:r>
        <w:t>учитель</w:t>
      </w:r>
    </w:p>
    <w:p w:rsidR="00194B9B" w:rsidRDefault="00643C90">
      <w:pPr>
        <w:pStyle w:val="a3"/>
        <w:spacing w:before="1" w:line="360" w:lineRule="auto"/>
        <w:ind w:right="228" w:firstLine="0"/>
      </w:pPr>
      <w:r>
        <w:t xml:space="preserve">для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внеурочной,     </w:t>
      </w:r>
      <w:r>
        <w:rPr>
          <w:spacing w:val="1"/>
        </w:rPr>
        <w:t xml:space="preserve"> </w:t>
      </w:r>
      <w:r>
        <w:t xml:space="preserve">внеклассной     </w:t>
      </w:r>
      <w:r>
        <w:rPr>
          <w:spacing w:val="1"/>
        </w:rPr>
        <w:t xml:space="preserve"> </w:t>
      </w:r>
      <w:r>
        <w:t>работы</w:t>
      </w:r>
      <w:r>
        <w:t>,       обозначены       «на       выбор</w:t>
      </w:r>
      <w:r>
        <w:rPr>
          <w:spacing w:val="1"/>
        </w:rPr>
        <w:t xml:space="preserve"> </w:t>
      </w:r>
      <w:r>
        <w:t>или факультативно».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музыки,     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</w:p>
    <w:p w:rsidR="00194B9B" w:rsidRDefault="00643C90">
      <w:pPr>
        <w:pStyle w:val="a3"/>
        <w:spacing w:before="139" w:line="360" w:lineRule="auto"/>
        <w:ind w:right="236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5</w:t>
      </w:r>
      <w:r>
        <w:rPr>
          <w:spacing w:val="102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34</w:t>
      </w:r>
      <w:r>
        <w:rPr>
          <w:spacing w:val="102"/>
        </w:rPr>
        <w:t xml:space="preserve"> </w:t>
      </w:r>
      <w:r>
        <w:t>часа</w:t>
      </w:r>
      <w:r>
        <w:rPr>
          <w:spacing w:val="101"/>
        </w:rPr>
        <w:t xml:space="preserve"> </w:t>
      </w:r>
      <w:r>
        <w:t>(1</w:t>
      </w:r>
      <w:r>
        <w:rPr>
          <w:spacing w:val="103"/>
        </w:rPr>
        <w:t xml:space="preserve"> </w:t>
      </w:r>
      <w:r>
        <w:t>час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неделю),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6</w:t>
      </w:r>
      <w:r>
        <w:rPr>
          <w:spacing w:val="102"/>
        </w:rPr>
        <w:t xml:space="preserve"> </w:t>
      </w:r>
      <w:r>
        <w:t>классе</w:t>
      </w:r>
      <w:r>
        <w:rPr>
          <w:spacing w:val="103"/>
        </w:rPr>
        <w:t xml:space="preserve"> </w:t>
      </w:r>
      <w:r>
        <w:t>34</w:t>
      </w:r>
      <w:r>
        <w:rPr>
          <w:spacing w:val="101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(1</w:t>
      </w:r>
      <w:r>
        <w:rPr>
          <w:spacing w:val="101"/>
        </w:rPr>
        <w:t xml:space="preserve"> </w:t>
      </w:r>
      <w:r>
        <w:t>час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3275"/>
          <w:tab w:val="left" w:pos="6317"/>
          <w:tab w:val="left" w:pos="8875"/>
        </w:tabs>
        <w:spacing w:before="1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 вправе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  <w:t>сетевого</w:t>
      </w:r>
      <w:r>
        <w:rPr>
          <w:sz w:val="24"/>
        </w:rPr>
        <w:tab/>
        <w:t>взаимодействия,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(театры,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 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союзы).</w:t>
      </w:r>
    </w:p>
    <w:p w:rsidR="00194B9B" w:rsidRDefault="00643C90">
      <w:pPr>
        <w:pStyle w:val="a3"/>
        <w:tabs>
          <w:tab w:val="left" w:pos="2065"/>
          <w:tab w:val="left" w:pos="3226"/>
          <w:tab w:val="left" w:pos="6212"/>
          <w:tab w:val="left" w:pos="7386"/>
          <w:tab w:val="left" w:pos="9588"/>
        </w:tabs>
        <w:spacing w:line="360" w:lineRule="auto"/>
        <w:ind w:right="22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tab/>
        <w:t>в</w:t>
      </w:r>
      <w:r>
        <w:tab/>
        <w:t>исследовательских</w:t>
      </w:r>
      <w:r>
        <w:tab/>
        <w:t>и</w:t>
      </w:r>
      <w:r>
        <w:tab/>
        <w:t>творческих</w:t>
      </w:r>
      <w:r>
        <w:tab/>
        <w:t>проектах,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</w:t>
      </w:r>
      <w:r>
        <w:t>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искусство, литература,</w:t>
      </w:r>
      <w:r>
        <w:rPr>
          <w:spacing w:val="-2"/>
        </w:rPr>
        <w:t xml:space="preserve"> </w:t>
      </w:r>
      <w:r>
        <w:t>география,</w:t>
      </w:r>
      <w:r>
        <w:rPr>
          <w:spacing w:val="-2"/>
        </w:rPr>
        <w:t xml:space="preserve"> </w:t>
      </w:r>
      <w:r>
        <w:t>история,</w:t>
      </w:r>
      <w:r>
        <w:rPr>
          <w:spacing w:val="-2"/>
        </w:rPr>
        <w:t xml:space="preserve"> </w:t>
      </w:r>
      <w:r>
        <w:t>обществознание,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19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/>
        <w:ind w:left="1956"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5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отражение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 хороводы).</w:t>
      </w:r>
    </w:p>
    <w:p w:rsidR="00194B9B" w:rsidRDefault="00643C90">
      <w:pPr>
        <w:pStyle w:val="a3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left="936" w:right="2328" w:firstLine="0"/>
        <w:jc w:val="left"/>
      </w:pPr>
      <w:r>
        <w:t xml:space="preserve">знакомство со звучанием фольклорных образцов в </w:t>
      </w:r>
      <w:r>
        <w:t>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194B9B" w:rsidRDefault="00643C90">
      <w:pPr>
        <w:pStyle w:val="a3"/>
        <w:spacing w:line="360" w:lineRule="auto"/>
        <w:ind w:left="936" w:right="2234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194B9B" w:rsidRDefault="00643C90">
      <w:pPr>
        <w:pStyle w:val="a3"/>
        <w:tabs>
          <w:tab w:val="left" w:pos="2418"/>
          <w:tab w:val="left" w:pos="2758"/>
          <w:tab w:val="left" w:pos="4170"/>
          <w:tab w:val="left" w:pos="5386"/>
          <w:tab w:val="left" w:pos="6233"/>
          <w:tab w:val="left" w:pos="7192"/>
          <w:tab w:val="left" w:pos="9345"/>
        </w:tabs>
        <w:spacing w:line="360" w:lineRule="auto"/>
        <w:ind w:right="23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</w:t>
      </w:r>
      <w:r>
        <w:t>нцев,</w:t>
      </w:r>
      <w:r>
        <w:tab/>
        <w:t>инструментальных</w:t>
      </w:r>
      <w:r>
        <w:tab/>
      </w:r>
      <w:r>
        <w:rPr>
          <w:spacing w:val="-1"/>
        </w:rP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28"/>
        </w:rPr>
        <w:t xml:space="preserve"> </w:t>
      </w:r>
      <w:r>
        <w:t>Календарные</w:t>
      </w:r>
      <w:r>
        <w:rPr>
          <w:spacing w:val="26"/>
        </w:rPr>
        <w:t xml:space="preserve"> </w:t>
      </w:r>
      <w:r>
        <w:t>обряды,</w:t>
      </w:r>
      <w:r>
        <w:rPr>
          <w:spacing w:val="27"/>
        </w:rPr>
        <w:t xml:space="preserve"> </w:t>
      </w:r>
      <w:r>
        <w:t>традиционные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данной</w:t>
      </w:r>
      <w:r>
        <w:rPr>
          <w:spacing w:val="28"/>
        </w:rPr>
        <w:t xml:space="preserve"> </w:t>
      </w:r>
      <w:r>
        <w:t>местности</w:t>
      </w:r>
      <w:r>
        <w:rPr>
          <w:spacing w:val="29"/>
        </w:rPr>
        <w:t xml:space="preserve"> </w:t>
      </w:r>
      <w:r>
        <w:t>(осенние,</w:t>
      </w:r>
      <w:r>
        <w:rPr>
          <w:spacing w:val="27"/>
        </w:rPr>
        <w:t xml:space="preserve"> </w:t>
      </w:r>
      <w:r>
        <w:t>зимние,</w:t>
      </w:r>
      <w:r>
        <w:rPr>
          <w:spacing w:val="-57"/>
        </w:rPr>
        <w:t xml:space="preserve"> </w:t>
      </w:r>
      <w:r>
        <w:t>весенние</w:t>
      </w:r>
      <w:r>
        <w:rPr>
          <w:spacing w:val="-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учителя).</w:t>
      </w:r>
    </w:p>
    <w:p w:rsidR="00194B9B" w:rsidRDefault="00643C90">
      <w:pPr>
        <w:pStyle w:val="a3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tabs>
          <w:tab w:val="left" w:pos="2600"/>
          <w:tab w:val="left" w:pos="3207"/>
          <w:tab w:val="left" w:pos="4946"/>
          <w:tab w:val="left" w:pos="6783"/>
          <w:tab w:val="left" w:pos="8170"/>
          <w:tab w:val="left" w:pos="9273"/>
        </w:tabs>
        <w:spacing w:before="137" w:line="360" w:lineRule="auto"/>
        <w:ind w:right="236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</w:r>
      <w:r>
        <w:t>календарных</w:t>
      </w:r>
      <w:r>
        <w:tab/>
        <w:t>обрядов,</w:t>
      </w:r>
      <w:r>
        <w:tab/>
        <w:t>поиск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194B9B" w:rsidRDefault="00643C90">
      <w:pPr>
        <w:pStyle w:val="a3"/>
        <w:spacing w:line="360" w:lineRule="auto"/>
        <w:ind w:left="936" w:right="4552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6"/>
        <w:ind w:left="1956" w:hanging="1021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40" w:line="360" w:lineRule="auto"/>
        <w:ind w:right="241"/>
        <w:jc w:val="left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свадебный</w:t>
      </w:r>
      <w:r>
        <w:rPr>
          <w:spacing w:val="1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194B9B" w:rsidRDefault="00643C90">
      <w:pPr>
        <w:pStyle w:val="a3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 w:line="360" w:lineRule="auto"/>
        <w:ind w:left="936" w:right="4092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194B9B" w:rsidRDefault="00643C90">
      <w:pPr>
        <w:pStyle w:val="a3"/>
        <w:spacing w:line="360" w:lineRule="auto"/>
        <w:ind w:left="936" w:right="444" w:firstLine="0"/>
        <w:jc w:val="left"/>
      </w:pPr>
      <w:r>
        <w:t>определение на слух жанровой принадлежности, анализ символики традиционных образов;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обрядов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194B9B" w:rsidRDefault="00643C90">
      <w:pPr>
        <w:pStyle w:val="a3"/>
        <w:ind w:left="936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194B9B" w:rsidRDefault="00643C90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40" style="position:absolute;margin-left:35.4pt;margin-top:9.5pt;width:2in;height:.7pt;z-index:-25165312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26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 уже был</w:t>
      </w:r>
      <w:r>
        <w:rPr>
          <w:spacing w:val="1"/>
        </w:rPr>
        <w:t xml:space="preserve"> </w:t>
      </w:r>
      <w:r>
        <w:t>освоен на достаточном уровне, целесообразно повторить его сокращенно и увеличить количество</w:t>
      </w:r>
      <w:r>
        <w:rPr>
          <w:spacing w:val="1"/>
        </w:rPr>
        <w:t xml:space="preserve"> </w:t>
      </w:r>
      <w:r>
        <w:t>учебных часов на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блоков.</w:t>
      </w:r>
    </w:p>
    <w:p w:rsidR="00194B9B" w:rsidRDefault="00643C90">
      <w:pPr>
        <w:pStyle w:val="a3"/>
        <w:ind w:right="224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тематическое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 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8"/>
        </w:rPr>
        <w:t xml:space="preserve"> </w:t>
      </w:r>
      <w:r>
        <w:t>календарному</w:t>
      </w:r>
      <w:r>
        <w:rPr>
          <w:spacing w:val="-4"/>
        </w:rPr>
        <w:t xml:space="preserve"> </w:t>
      </w:r>
      <w:r>
        <w:t>сезону.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/>
        <w:ind w:left="1956" w:hanging="102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32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консерватория.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 w:line="360" w:lineRule="auto"/>
        <w:ind w:left="936" w:right="238" w:firstLine="0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биографией,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мастеров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</w:p>
    <w:p w:rsidR="00194B9B" w:rsidRDefault="00643C90">
      <w:pPr>
        <w:pStyle w:val="a3"/>
        <w:ind w:firstLine="0"/>
        <w:jc w:val="left"/>
      </w:pPr>
      <w:r>
        <w:t>искусства;</w:t>
      </w:r>
    </w:p>
    <w:p w:rsidR="00194B9B" w:rsidRDefault="00643C90">
      <w:pPr>
        <w:pStyle w:val="a3"/>
        <w:spacing w:before="139"/>
        <w:ind w:left="936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38" w:line="360" w:lineRule="auto"/>
        <w:ind w:right="228"/>
      </w:pPr>
      <w:r>
        <w:t xml:space="preserve">посещение местных музыкальных театров, музеев, </w:t>
      </w:r>
      <w:r>
        <w:t>концертов, написание отзыва с анализом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концерта, экскурсии;</w:t>
      </w:r>
    </w:p>
    <w:p w:rsidR="00194B9B" w:rsidRDefault="00643C90">
      <w:pPr>
        <w:pStyle w:val="a3"/>
        <w:spacing w:line="360" w:lineRule="auto"/>
        <w:ind w:right="23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(композиторам,</w:t>
      </w:r>
      <w:r>
        <w:rPr>
          <w:spacing w:val="-3"/>
        </w:rPr>
        <w:t xml:space="preserve"> </w:t>
      </w:r>
      <w:r>
        <w:t>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194B9B" w:rsidRDefault="00643C90">
      <w:pPr>
        <w:pStyle w:val="a3"/>
        <w:tabs>
          <w:tab w:val="left" w:pos="1854"/>
          <w:tab w:val="left" w:pos="2831"/>
          <w:tab w:val="left" w:pos="4958"/>
          <w:tab w:val="left" w:pos="7357"/>
          <w:tab w:val="left" w:pos="9115"/>
        </w:tabs>
        <w:spacing w:line="360" w:lineRule="auto"/>
        <w:ind w:right="227"/>
      </w:pPr>
      <w:r>
        <w:t>творческие проекты (сочинение песен, создан</w:t>
      </w:r>
      <w:r>
        <w:t>ие аранжировок народных мелодий; съемка,</w:t>
      </w:r>
      <w:r>
        <w:rPr>
          <w:spacing w:val="1"/>
        </w:rPr>
        <w:t xml:space="preserve"> </w:t>
      </w:r>
      <w:r>
        <w:t>монтаж</w:t>
      </w:r>
      <w:r>
        <w:tab/>
        <w:t>и</w:t>
      </w:r>
      <w:r>
        <w:tab/>
        <w:t>озвучивание</w:t>
      </w:r>
      <w:r>
        <w:tab/>
        <w:t>любительского</w:t>
      </w:r>
      <w:r>
        <w:tab/>
        <w:t>фильма),</w:t>
      </w:r>
      <w:r>
        <w:tab/>
        <w:t>направленные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 своего</w:t>
      </w:r>
      <w:r>
        <w:rPr>
          <w:spacing w:val="-2"/>
        </w:rPr>
        <w:t xml:space="preserve"> </w:t>
      </w:r>
      <w:r>
        <w:t>края.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7"/>
        <w:ind w:left="1956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Содержание:</w:t>
      </w:r>
      <w:r>
        <w:rPr>
          <w:spacing w:val="24"/>
        </w:rPr>
        <w:t xml:space="preserve"> </w:t>
      </w:r>
      <w:r>
        <w:t>Богатство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разнообразие</w:t>
      </w:r>
      <w:r>
        <w:rPr>
          <w:spacing w:val="82"/>
        </w:rPr>
        <w:t xml:space="preserve"> </w:t>
      </w:r>
      <w:r>
        <w:t>фольклорных</w:t>
      </w:r>
      <w:r>
        <w:rPr>
          <w:spacing w:val="82"/>
        </w:rPr>
        <w:t xml:space="preserve"> </w:t>
      </w:r>
      <w:r>
        <w:t>традиций</w:t>
      </w:r>
      <w:r>
        <w:rPr>
          <w:spacing w:val="81"/>
        </w:rPr>
        <w:t xml:space="preserve"> </w:t>
      </w:r>
      <w:r>
        <w:t>народов</w:t>
      </w:r>
      <w:r>
        <w:rPr>
          <w:spacing w:val="82"/>
        </w:rPr>
        <w:t xml:space="preserve"> </w:t>
      </w:r>
      <w:r>
        <w:t>нашей</w:t>
      </w:r>
      <w:r>
        <w:rPr>
          <w:spacing w:val="84"/>
        </w:rPr>
        <w:t xml:space="preserve"> </w:t>
      </w:r>
      <w:r>
        <w:t>страны.</w:t>
      </w:r>
    </w:p>
    <w:p w:rsidR="00194B9B" w:rsidRDefault="00643C90">
      <w:pPr>
        <w:pStyle w:val="a3"/>
        <w:spacing w:before="136"/>
        <w:ind w:firstLine="0"/>
        <w:jc w:val="left"/>
      </w:pPr>
      <w:r>
        <w:t>Музыка</w:t>
      </w:r>
      <w:r>
        <w:rPr>
          <w:spacing w:val="-2"/>
        </w:rPr>
        <w:t xml:space="preserve"> </w:t>
      </w:r>
      <w:r>
        <w:t>наших соседей,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других регионов</w:t>
      </w:r>
      <w:r>
        <w:rPr>
          <w:vertAlign w:val="superscript"/>
        </w:rPr>
        <w:t>26</w:t>
      </w:r>
      <w:r>
        <w:t>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 w:line="360" w:lineRule="auto"/>
        <w:jc w:val="left"/>
      </w:pPr>
      <w:r>
        <w:t>знакомство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звучанием</w:t>
      </w:r>
      <w:r>
        <w:rPr>
          <w:spacing w:val="49"/>
        </w:rPr>
        <w:t xml:space="preserve"> </w:t>
      </w:r>
      <w:r>
        <w:t>фольклорных</w:t>
      </w:r>
      <w:r>
        <w:rPr>
          <w:spacing w:val="49"/>
        </w:rPr>
        <w:t xml:space="preserve"> </w:t>
      </w:r>
      <w:r>
        <w:t>образцов</w:t>
      </w:r>
      <w:r>
        <w:rPr>
          <w:spacing w:val="50"/>
        </w:rPr>
        <w:t xml:space="preserve"> </w:t>
      </w:r>
      <w:r>
        <w:t>близких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далеких</w:t>
      </w:r>
      <w:r>
        <w:rPr>
          <w:spacing w:val="51"/>
        </w:rPr>
        <w:t xml:space="preserve"> </w:t>
      </w:r>
      <w:r>
        <w:t>регионов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аудио-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:rsidR="00194B9B" w:rsidRDefault="00643C90">
      <w:pPr>
        <w:pStyle w:val="a3"/>
        <w:tabs>
          <w:tab w:val="left" w:pos="2419"/>
          <w:tab w:val="left" w:pos="2759"/>
          <w:tab w:val="left" w:pos="4171"/>
          <w:tab w:val="left" w:pos="5387"/>
          <w:tab w:val="left" w:pos="6234"/>
          <w:tab w:val="left" w:pos="7193"/>
          <w:tab w:val="left" w:pos="9345"/>
        </w:tabs>
        <w:spacing w:line="360" w:lineRule="auto"/>
        <w:ind w:right="235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  <w:t>инструментальных</w:t>
      </w:r>
      <w:r>
        <w:tab/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музыке;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0" w:firstLine="0"/>
        <w:jc w:val="left"/>
        <w:rPr>
          <w:sz w:val="17"/>
        </w:rPr>
      </w:pPr>
      <w:r>
        <w:pict>
          <v:rect id="_x0000_s1041" style="position:absolute;margin-left:35.4pt;margin-top:11.7pt;width:2in;height:.7pt;z-index:-25165209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26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соотносить с изучением модуля «Музыка моего края», устанавливая смысловые арки, сопоставляя и</w:t>
      </w:r>
      <w:r>
        <w:rPr>
          <w:spacing w:val="-57"/>
        </w:rPr>
        <w:t xml:space="preserve"> </w:t>
      </w:r>
      <w:r>
        <w:t>сравнивая</w:t>
      </w:r>
      <w:r>
        <w:rPr>
          <w:spacing w:val="-1"/>
        </w:rPr>
        <w:t xml:space="preserve"> </w:t>
      </w:r>
      <w:r>
        <w:t>музыкальный материал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194B9B" w:rsidRDefault="00643C90">
      <w:pPr>
        <w:pStyle w:val="a3"/>
        <w:ind w:right="227" w:firstLine="0"/>
      </w:pPr>
      <w:r>
        <w:rPr>
          <w:vertAlign w:val="superscript"/>
        </w:rPr>
        <w:t>26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Нижегородской области – чувашский или марийский фольклор, для обучающихся</w:t>
      </w:r>
      <w:r>
        <w:rPr>
          <w:spacing w:val="1"/>
        </w:rPr>
        <w:t xml:space="preserve"> </w:t>
      </w:r>
      <w:r>
        <w:t>Краснодарского края</w:t>
      </w:r>
      <w:r>
        <w:rPr>
          <w:spacing w:val="1"/>
        </w:rPr>
        <w:t xml:space="preserve"> </w:t>
      </w:r>
      <w:r>
        <w:t>– музыка Адыгеи). Две другие культурные традици</w:t>
      </w:r>
      <w:r>
        <w:t>и желательно 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 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 Для обучающихся республик Российской Федерации среди культурных традиций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русская народная музыка</w:t>
      </w:r>
      <w:r>
        <w:t>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234" w:firstLine="0"/>
        <w:jc w:val="left"/>
      </w:pP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271" w:lineRule="exact"/>
        <w:ind w:left="1956"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40" w:line="360" w:lineRule="auto"/>
        <w:ind w:left="936" w:right="1288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194B9B" w:rsidRDefault="00643C90">
      <w:pPr>
        <w:pStyle w:val="a3"/>
        <w:tabs>
          <w:tab w:val="left" w:pos="2463"/>
          <w:tab w:val="left" w:pos="3053"/>
          <w:tab w:val="left" w:pos="4485"/>
          <w:tab w:val="left" w:pos="5936"/>
          <w:tab w:val="left" w:pos="7032"/>
          <w:tab w:val="left" w:pos="8327"/>
          <w:tab w:val="left" w:pos="9416"/>
          <w:tab w:val="left" w:pos="9891"/>
        </w:tabs>
        <w:spacing w:line="360" w:lineRule="auto"/>
        <w:ind w:right="229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194B9B" w:rsidRDefault="00643C90">
      <w:pPr>
        <w:pStyle w:val="a3"/>
        <w:ind w:left="936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194B9B" w:rsidRDefault="00643C90">
      <w:pPr>
        <w:pStyle w:val="a3"/>
        <w:spacing w:before="137" w:line="360" w:lineRule="auto"/>
        <w:jc w:val="left"/>
      </w:pPr>
      <w:r>
        <w:t>выявление</w:t>
      </w:r>
      <w:r>
        <w:rPr>
          <w:spacing w:val="15"/>
        </w:rPr>
        <w:t xml:space="preserve"> </w:t>
      </w:r>
      <w:r>
        <w:t>характерных</w:t>
      </w:r>
      <w:r>
        <w:rPr>
          <w:spacing w:val="15"/>
        </w:rPr>
        <w:t xml:space="preserve"> </w:t>
      </w:r>
      <w:r>
        <w:t>интонаций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ритмов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звучании</w:t>
      </w:r>
      <w:r>
        <w:rPr>
          <w:spacing w:val="16"/>
        </w:rPr>
        <w:t xml:space="preserve"> </w:t>
      </w:r>
      <w:r>
        <w:t>традиционной</w:t>
      </w:r>
      <w:r>
        <w:rPr>
          <w:spacing w:val="14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194B9B" w:rsidRDefault="00643C90">
      <w:pPr>
        <w:pStyle w:val="a3"/>
        <w:tabs>
          <w:tab w:val="left" w:pos="2361"/>
          <w:tab w:val="left" w:pos="3452"/>
          <w:tab w:val="left" w:pos="3920"/>
          <w:tab w:val="left" w:pos="5426"/>
          <w:tab w:val="left" w:pos="6141"/>
          <w:tab w:val="left" w:pos="7544"/>
          <w:tab w:val="left" w:pos="9376"/>
        </w:tabs>
        <w:spacing w:line="360" w:lineRule="auto"/>
        <w:ind w:right="236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</w:r>
      <w:r>
        <w:t>танцевальных,</w:t>
      </w:r>
      <w:r>
        <w:tab/>
      </w:r>
      <w:r>
        <w:rPr>
          <w:spacing w:val="-1"/>
        </w:rP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194B9B" w:rsidRDefault="00643C90">
      <w:pPr>
        <w:pStyle w:val="a3"/>
        <w:ind w:left="936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194B9B" w:rsidRDefault="00643C90">
      <w:pPr>
        <w:pStyle w:val="a3"/>
        <w:spacing w:before="139" w:line="360" w:lineRule="auto"/>
        <w:jc w:val="left"/>
      </w:pPr>
      <w:r>
        <w:t>двигательная,</w:t>
      </w:r>
      <w:r>
        <w:rPr>
          <w:spacing w:val="21"/>
        </w:rPr>
        <w:t xml:space="preserve"> </w:t>
      </w:r>
      <w:r>
        <w:t>ритмическая,</w:t>
      </w:r>
      <w:r>
        <w:rPr>
          <w:spacing w:val="21"/>
        </w:rPr>
        <w:t xml:space="preserve"> </w:t>
      </w:r>
      <w:r>
        <w:t>интонационная</w:t>
      </w:r>
      <w:r>
        <w:rPr>
          <w:spacing w:val="19"/>
        </w:rPr>
        <w:t xml:space="preserve"> </w:t>
      </w:r>
      <w:r>
        <w:t>импровизация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характере</w:t>
      </w:r>
      <w:r>
        <w:rPr>
          <w:spacing w:val="20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 xml:space="preserve">и </w:t>
      </w:r>
      <w:r>
        <w:t>песен;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36" w:line="360" w:lineRule="auto"/>
        <w:ind w:left="936" w:right="2150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/>
        <w:ind w:left="1956" w:hanging="102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 композиторов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tabs>
          <w:tab w:val="left" w:pos="3035"/>
          <w:tab w:val="left" w:pos="6121"/>
          <w:tab w:val="left" w:pos="8804"/>
        </w:tabs>
        <w:spacing w:before="139" w:line="360" w:lineRule="auto"/>
        <w:ind w:right="230"/>
      </w:pPr>
      <w:r>
        <w:t>Содержание: Народные истоки композиторского творч</w:t>
      </w:r>
      <w:r>
        <w:t>ества: обработки фольклора, 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tab/>
        <w:t>Внутреннее</w:t>
      </w:r>
      <w:r>
        <w:tab/>
        <w:t>родство</w:t>
      </w:r>
      <w:r>
        <w:tab/>
        <w:t>композиторского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уровне.</w:t>
      </w:r>
    </w:p>
    <w:p w:rsidR="00194B9B" w:rsidRDefault="00643C90">
      <w:pPr>
        <w:pStyle w:val="a3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 w:line="360" w:lineRule="auto"/>
        <w:ind w:right="237"/>
      </w:pPr>
      <w:r>
        <w:t xml:space="preserve">сравнение     </w:t>
      </w:r>
      <w:r>
        <w:rPr>
          <w:spacing w:val="42"/>
        </w:rPr>
        <w:t xml:space="preserve"> </w:t>
      </w:r>
      <w:r>
        <w:t xml:space="preserve">аутентичного      </w:t>
      </w:r>
      <w:r>
        <w:rPr>
          <w:spacing w:val="41"/>
        </w:rPr>
        <w:t xml:space="preserve"> </w:t>
      </w:r>
      <w:r>
        <w:t xml:space="preserve">звучания      </w:t>
      </w:r>
      <w:r>
        <w:rPr>
          <w:spacing w:val="44"/>
        </w:rPr>
        <w:t xml:space="preserve"> </w:t>
      </w:r>
      <w:r>
        <w:t xml:space="preserve">фольклора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фольклорных      </w:t>
      </w:r>
      <w:r>
        <w:rPr>
          <w:spacing w:val="43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194B9B" w:rsidRDefault="00643C90">
      <w:pPr>
        <w:pStyle w:val="a3"/>
        <w:spacing w:before="1"/>
        <w:ind w:left="936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194B9B" w:rsidRDefault="00643C90">
      <w:pPr>
        <w:pStyle w:val="a3"/>
        <w:spacing w:before="139" w:line="360" w:lineRule="auto"/>
        <w:ind w:right="2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57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194B9B" w:rsidRDefault="00643C90">
      <w:pPr>
        <w:pStyle w:val="a3"/>
        <w:spacing w:line="360" w:lineRule="auto"/>
        <w:ind w:right="22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194B9B" w:rsidRDefault="00643C90">
      <w:pPr>
        <w:pStyle w:val="a3"/>
        <w:spacing w:line="274" w:lineRule="exact"/>
        <w:ind w:left="936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39" w:line="360" w:lineRule="auto"/>
        <w:ind w:right="233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традиции);</w:t>
      </w:r>
    </w:p>
    <w:p w:rsidR="00194B9B" w:rsidRDefault="00643C90">
      <w:pPr>
        <w:pStyle w:val="a3"/>
        <w:ind w:left="936" w:firstLine="0"/>
      </w:pPr>
      <w:r>
        <w:t>посещение</w:t>
      </w:r>
      <w:r>
        <w:rPr>
          <w:spacing w:val="6"/>
        </w:rPr>
        <w:t xml:space="preserve"> </w:t>
      </w:r>
      <w:r>
        <w:t>концерта,</w:t>
      </w:r>
      <w:r>
        <w:rPr>
          <w:spacing w:val="67"/>
        </w:rPr>
        <w:t xml:space="preserve"> </w:t>
      </w:r>
      <w:r>
        <w:t>спектакля</w:t>
      </w:r>
      <w:r>
        <w:rPr>
          <w:spacing w:val="66"/>
        </w:rPr>
        <w:t xml:space="preserve"> </w:t>
      </w:r>
      <w:r>
        <w:t>(просмотр</w:t>
      </w:r>
      <w:r>
        <w:rPr>
          <w:spacing w:val="69"/>
        </w:rPr>
        <w:t xml:space="preserve"> </w:t>
      </w:r>
      <w:r>
        <w:t>фильма,</w:t>
      </w:r>
      <w:r>
        <w:rPr>
          <w:spacing w:val="66"/>
        </w:rPr>
        <w:t xml:space="preserve"> </w:t>
      </w:r>
      <w:r>
        <w:t>телепередачи),</w:t>
      </w:r>
      <w:r>
        <w:rPr>
          <w:spacing w:val="66"/>
        </w:rPr>
        <w:t xml:space="preserve"> </w:t>
      </w:r>
      <w:r>
        <w:t>посвященного</w:t>
      </w:r>
      <w:r>
        <w:rPr>
          <w:spacing w:val="66"/>
        </w:rPr>
        <w:t xml:space="preserve"> </w:t>
      </w:r>
      <w:r>
        <w:t>данной</w:t>
      </w:r>
    </w:p>
    <w:p w:rsidR="00194B9B" w:rsidRDefault="00643C90">
      <w:pPr>
        <w:pStyle w:val="a3"/>
        <w:spacing w:before="138"/>
        <w:ind w:firstLine="0"/>
        <w:jc w:val="left"/>
      </w:pPr>
      <w:r>
        <w:t>теме;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/>
        <w:ind w:left="1956" w:hanging="102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59"/>
        </w:rPr>
        <w:t xml:space="preserve"> </w:t>
      </w:r>
      <w:r>
        <w:t>Взаимное</w:t>
      </w:r>
      <w:r>
        <w:rPr>
          <w:spacing w:val="59"/>
        </w:rPr>
        <w:t xml:space="preserve"> </w:t>
      </w:r>
      <w:r>
        <w:t>влияние</w:t>
      </w:r>
      <w:r>
        <w:rPr>
          <w:spacing w:val="59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друг</w:t>
      </w:r>
      <w:r>
        <w:rPr>
          <w:spacing w:val="5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  <w:r>
        <w:rPr>
          <w:spacing w:val="2"/>
        </w:rPr>
        <w:t xml:space="preserve"> </w:t>
      </w:r>
      <w:r>
        <w:t>Этнографические</w:t>
      </w:r>
      <w:r>
        <w:rPr>
          <w:spacing w:val="-57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 фестивали. Современная жизнь</w:t>
      </w:r>
      <w:r>
        <w:rPr>
          <w:spacing w:val="-2"/>
        </w:rPr>
        <w:t xml:space="preserve"> </w:t>
      </w:r>
      <w:r>
        <w:t>фольклора.</w:t>
      </w:r>
    </w:p>
    <w:p w:rsidR="00194B9B" w:rsidRDefault="00643C90">
      <w:pPr>
        <w:pStyle w:val="a3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jc w:val="left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примерами</w:t>
      </w:r>
      <w:r>
        <w:rPr>
          <w:spacing w:val="8"/>
        </w:rPr>
        <w:t xml:space="preserve"> </w:t>
      </w:r>
      <w:r>
        <w:t>смешения</w:t>
      </w:r>
      <w:r>
        <w:rPr>
          <w:spacing w:val="7"/>
        </w:rPr>
        <w:t xml:space="preserve"> </w:t>
      </w:r>
      <w:r>
        <w:t>культурных</w:t>
      </w:r>
      <w:r>
        <w:rPr>
          <w:spacing w:val="6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пограничных</w:t>
      </w:r>
      <w:r>
        <w:rPr>
          <w:spacing w:val="9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такого</w:t>
      </w:r>
      <w:r>
        <w:rPr>
          <w:spacing w:val="-1"/>
        </w:rPr>
        <w:t xml:space="preserve"> </w:t>
      </w:r>
      <w:r>
        <w:t>смешения;</w:t>
      </w:r>
    </w:p>
    <w:p w:rsidR="00194B9B" w:rsidRDefault="00643C90">
      <w:pPr>
        <w:pStyle w:val="a3"/>
        <w:spacing w:line="360" w:lineRule="auto"/>
        <w:jc w:val="left"/>
      </w:pPr>
      <w:r>
        <w:t>изучение</w:t>
      </w:r>
      <w:r>
        <w:rPr>
          <w:spacing w:val="51"/>
        </w:rPr>
        <w:t xml:space="preserve"> </w:t>
      </w:r>
      <w:r>
        <w:t>творчества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вклада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современных</w:t>
      </w:r>
      <w:r>
        <w:rPr>
          <w:spacing w:val="53"/>
        </w:rPr>
        <w:t xml:space="preserve"> </w:t>
      </w:r>
      <w:r>
        <w:t>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194B9B" w:rsidRDefault="00643C90">
      <w:pPr>
        <w:pStyle w:val="a3"/>
        <w:ind w:left="936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38"/>
        <w:ind w:left="936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/>
        <w:ind w:left="1956" w:hanging="102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"/>
        </w:rPr>
        <w:t xml:space="preserve"> </w:t>
      </w:r>
      <w:r>
        <w:t>Археологические</w:t>
      </w:r>
      <w:r>
        <w:rPr>
          <w:spacing w:val="59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58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колыбель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</w:t>
      </w:r>
      <w:r>
        <w:rPr>
          <w:spacing w:val="-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194B9B" w:rsidRDefault="00643C90">
      <w:pPr>
        <w:pStyle w:val="a3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jc w:val="left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</w:t>
      </w:r>
      <w:r>
        <w:t>й пересказ</w:t>
      </w:r>
      <w:r>
        <w:rPr>
          <w:spacing w:val="-1"/>
        </w:rPr>
        <w:t xml:space="preserve"> </w:t>
      </w:r>
      <w:r>
        <w:t>полученной информации;</w:t>
      </w:r>
    </w:p>
    <w:p w:rsidR="00194B9B" w:rsidRDefault="00643C90">
      <w:pPr>
        <w:pStyle w:val="a3"/>
        <w:tabs>
          <w:tab w:val="left" w:pos="2617"/>
          <w:tab w:val="left" w:pos="2950"/>
          <w:tab w:val="left" w:pos="3638"/>
          <w:tab w:val="left" w:pos="4775"/>
          <w:tab w:val="left" w:pos="5699"/>
          <w:tab w:val="left" w:pos="7111"/>
          <w:tab w:val="left" w:pos="8036"/>
          <w:tab w:val="left" w:pos="9460"/>
        </w:tabs>
        <w:spacing w:line="360" w:lineRule="auto"/>
        <w:ind w:right="233"/>
        <w:jc w:val="left"/>
      </w:pPr>
      <w:r>
        <w:t>импровизация</w:t>
      </w:r>
      <w:r>
        <w:tab/>
        <w:t>в</w:t>
      </w:r>
      <w:r>
        <w:tab/>
        <w:t>духе</w:t>
      </w:r>
      <w:r>
        <w:tab/>
        <w:t>древнего</w:t>
      </w:r>
      <w:r>
        <w:tab/>
        <w:t>обряда</w:t>
      </w:r>
      <w:r>
        <w:tab/>
        <w:t>(вызывание</w:t>
      </w:r>
      <w:r>
        <w:tab/>
        <w:t>дождя,</w:t>
      </w:r>
      <w:r>
        <w:tab/>
        <w:t>поклонение</w:t>
      </w:r>
      <w:r>
        <w:tab/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194B9B" w:rsidRDefault="00643C90">
      <w:pPr>
        <w:pStyle w:val="a3"/>
        <w:spacing w:before="1" w:line="360" w:lineRule="auto"/>
        <w:ind w:left="936" w:right="4264" w:firstLine="0"/>
        <w:jc w:val="left"/>
      </w:pPr>
      <w:r>
        <w:t>озвучивание, театрализация легенды (мифа) о 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194B9B" w:rsidRDefault="00643C90">
      <w:pPr>
        <w:pStyle w:val="a3"/>
        <w:tabs>
          <w:tab w:val="left" w:pos="3243"/>
          <w:tab w:val="left" w:pos="4483"/>
          <w:tab w:val="left" w:pos="4977"/>
          <w:tab w:val="left" w:pos="6081"/>
          <w:tab w:val="left" w:pos="7414"/>
          <w:tab w:val="left" w:pos="8570"/>
          <w:tab w:val="left" w:pos="9817"/>
        </w:tabs>
        <w:spacing w:before="136" w:line="360" w:lineRule="auto"/>
        <w:ind w:right="23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/>
        <w:ind w:left="1956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Интонации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ритмы,</w:t>
      </w:r>
      <w:r>
        <w:rPr>
          <w:spacing w:val="42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жанры</w:t>
      </w:r>
      <w:r>
        <w:rPr>
          <w:spacing w:val="43"/>
        </w:rPr>
        <w:t xml:space="preserve"> </w:t>
      </w:r>
      <w:r>
        <w:t>европейского</w:t>
      </w:r>
      <w:r>
        <w:rPr>
          <w:spacing w:val="43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  <w:r>
        <w:rPr>
          <w:spacing w:val="43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194B9B" w:rsidRDefault="00643C90">
      <w:pPr>
        <w:pStyle w:val="a3"/>
        <w:ind w:left="0" w:firstLine="0"/>
        <w:jc w:val="left"/>
        <w:rPr>
          <w:sz w:val="13"/>
        </w:rPr>
      </w:pPr>
      <w:r>
        <w:pict>
          <v:rect id="_x0000_s1042" style="position:absolute;margin-left:35.4pt;margin-top:9.4pt;width:2in;height:.7pt;z-index:-25165107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194B9B" w:rsidRDefault="00643C90">
      <w:pPr>
        <w:pStyle w:val="a3"/>
        <w:ind w:right="227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 устанавливая смысловые арки, сопоставляя и сравнивая музыкальный материал 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194B9B" w:rsidRDefault="00643C90">
      <w:pPr>
        <w:pStyle w:val="a3"/>
        <w:ind w:right="231" w:firstLine="0"/>
      </w:pPr>
      <w:r>
        <w:rPr>
          <w:vertAlign w:val="superscript"/>
        </w:rPr>
        <w:t>29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данной</w:t>
      </w:r>
      <w:r>
        <w:rPr>
          <w:spacing w:val="96"/>
        </w:rPr>
        <w:t xml:space="preserve"> </w:t>
      </w:r>
      <w:r>
        <w:t>темы</w:t>
      </w:r>
      <w:r>
        <w:rPr>
          <w:spacing w:val="95"/>
        </w:rPr>
        <w:t xml:space="preserve"> </w:t>
      </w:r>
      <w:r>
        <w:t>рекомендуется</w:t>
      </w:r>
      <w:r>
        <w:rPr>
          <w:spacing w:val="96"/>
        </w:rPr>
        <w:t xml:space="preserve"> </w:t>
      </w:r>
      <w:r>
        <w:t>выбрать</w:t>
      </w:r>
      <w:r>
        <w:rPr>
          <w:spacing w:val="96"/>
        </w:rPr>
        <w:t xml:space="preserve"> </w:t>
      </w:r>
      <w:r>
        <w:t>не</w:t>
      </w:r>
      <w:r>
        <w:rPr>
          <w:spacing w:val="95"/>
        </w:rPr>
        <w:t xml:space="preserve"> </w:t>
      </w:r>
      <w:r>
        <w:t>менее</w:t>
      </w:r>
      <w:r>
        <w:rPr>
          <w:spacing w:val="96"/>
        </w:rPr>
        <w:t xml:space="preserve"> </w:t>
      </w:r>
      <w:r>
        <w:t>2–3</w:t>
      </w:r>
      <w:r>
        <w:rPr>
          <w:spacing w:val="96"/>
        </w:rPr>
        <w:t xml:space="preserve"> </w:t>
      </w:r>
      <w:r>
        <w:t>национальных</w:t>
      </w:r>
      <w:r>
        <w:rPr>
          <w:spacing w:val="98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 xml:space="preserve">из следующего списка: </w:t>
      </w:r>
      <w:r>
        <w:t>английский, австрийский, немецкий, французский, итальянский, испанский,</w:t>
      </w:r>
      <w:r>
        <w:rPr>
          <w:spacing w:val="1"/>
        </w:rPr>
        <w:t xml:space="preserve"> </w:t>
      </w:r>
      <w:r>
        <w:t>польский, норвежский, венгерский фольклор. Каждая выбранная национальная культура должна</w:t>
      </w:r>
      <w:r>
        <w:rPr>
          <w:spacing w:val="1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представлена</w:t>
      </w:r>
      <w:r>
        <w:rPr>
          <w:spacing w:val="42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чем</w:t>
      </w:r>
      <w:r>
        <w:rPr>
          <w:spacing w:val="42"/>
        </w:rPr>
        <w:t xml:space="preserve"> </w:t>
      </w:r>
      <w:r>
        <w:t>двумя</w:t>
      </w:r>
      <w:r>
        <w:rPr>
          <w:spacing w:val="42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яркими</w:t>
      </w:r>
      <w:r>
        <w:rPr>
          <w:spacing w:val="43"/>
        </w:rPr>
        <w:t xml:space="preserve"> </w:t>
      </w:r>
      <w:r>
        <w:t>явлениями.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числе,</w:t>
      </w:r>
      <w:r>
        <w:rPr>
          <w:spacing w:val="45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не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40" w:line="360" w:lineRule="auto"/>
        <w:jc w:val="left"/>
      </w:pPr>
      <w:r>
        <w:t>выявление</w:t>
      </w:r>
      <w:r>
        <w:rPr>
          <w:spacing w:val="3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интонаций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ритмов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звучании</w:t>
      </w:r>
      <w:r>
        <w:rPr>
          <w:spacing w:val="4"/>
        </w:rPr>
        <w:t xml:space="preserve"> </w:t>
      </w:r>
      <w:r>
        <w:t>традиционной</w:t>
      </w:r>
      <w:r>
        <w:rPr>
          <w:spacing w:val="4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194B9B" w:rsidRDefault="00643C90">
      <w:pPr>
        <w:pStyle w:val="a3"/>
        <w:spacing w:line="360" w:lineRule="auto"/>
        <w:ind w:right="225"/>
        <w:jc w:val="left"/>
      </w:pPr>
      <w:r>
        <w:t>выявление общего и особенного при сравнении изучаемых образцов европейского фольклора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народов России;</w:t>
      </w:r>
    </w:p>
    <w:p w:rsidR="00194B9B" w:rsidRDefault="00643C90">
      <w:pPr>
        <w:pStyle w:val="a3"/>
        <w:ind w:left="936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94B9B" w:rsidRDefault="00643C90">
      <w:pPr>
        <w:pStyle w:val="a3"/>
        <w:spacing w:before="137" w:line="360" w:lineRule="auto"/>
        <w:jc w:val="left"/>
      </w:pPr>
      <w:r>
        <w:t>двигательная,</w:t>
      </w:r>
      <w:r>
        <w:rPr>
          <w:spacing w:val="25"/>
        </w:rPr>
        <w:t xml:space="preserve"> </w:t>
      </w:r>
      <w:r>
        <w:t>ритмическая,</w:t>
      </w:r>
      <w:r>
        <w:rPr>
          <w:spacing w:val="26"/>
        </w:rPr>
        <w:t xml:space="preserve"> </w:t>
      </w:r>
      <w:r>
        <w:t>интонационная</w:t>
      </w:r>
      <w:r>
        <w:rPr>
          <w:spacing w:val="26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мотивам</w:t>
      </w:r>
      <w:r>
        <w:rPr>
          <w:spacing w:val="26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 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 w:line="360" w:lineRule="auto"/>
        <w:ind w:right="228"/>
      </w:pPr>
      <w:r>
        <w:t xml:space="preserve">Содержание: Африканская </w:t>
      </w:r>
      <w:r>
        <w:t>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t>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 роли музыки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right="236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 Азии;</w:t>
      </w:r>
    </w:p>
    <w:p w:rsidR="00194B9B" w:rsidRDefault="00643C90">
      <w:pPr>
        <w:pStyle w:val="a3"/>
        <w:spacing w:before="1" w:line="360" w:lineRule="auto"/>
        <w:ind w:right="228"/>
      </w:pPr>
      <w:r>
        <w:t>выявление общего и особенного при сравнении изучаемых образцов азиатского фольклора 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 России;</w:t>
      </w:r>
    </w:p>
    <w:p w:rsidR="00194B9B" w:rsidRDefault="00643C90">
      <w:pPr>
        <w:pStyle w:val="a3"/>
        <w:ind w:left="936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94B9B" w:rsidRDefault="00643C90">
      <w:pPr>
        <w:pStyle w:val="a3"/>
        <w:spacing w:before="137" w:line="360" w:lineRule="auto"/>
        <w:ind w:left="936" w:right="1508" w:firstLine="0"/>
      </w:pPr>
      <w:r>
        <w:t>коллективные ритмические импровизации на шумовых и ударных инстр</w:t>
      </w:r>
      <w:r>
        <w:t>ументах;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/>
        <w:ind w:left="1956" w:hanging="1021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Стили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жанры</w:t>
      </w:r>
      <w:r>
        <w:rPr>
          <w:spacing w:val="5"/>
        </w:rPr>
        <w:t xml:space="preserve"> </w:t>
      </w:r>
      <w:r>
        <w:t>американской</w:t>
      </w:r>
      <w:r>
        <w:rPr>
          <w:spacing w:val="7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(кантри,</w:t>
      </w:r>
      <w:r>
        <w:rPr>
          <w:spacing w:val="6"/>
        </w:rPr>
        <w:t xml:space="preserve"> </w:t>
      </w:r>
      <w:r>
        <w:t>блюз,</w:t>
      </w:r>
      <w:r>
        <w:rPr>
          <w:spacing w:val="6"/>
        </w:rPr>
        <w:t xml:space="preserve"> </w:t>
      </w:r>
      <w:r>
        <w:t>спиричуэлс,</w:t>
      </w:r>
      <w:r>
        <w:rPr>
          <w:spacing w:val="5"/>
        </w:rPr>
        <w:t xml:space="preserve"> </w:t>
      </w:r>
      <w:r>
        <w:t>самба,</w:t>
      </w:r>
      <w:r>
        <w:rPr>
          <w:spacing w:val="6"/>
        </w:rPr>
        <w:t xml:space="preserve"> </w:t>
      </w:r>
      <w:r>
        <w:t>босса-</w:t>
      </w:r>
      <w:r>
        <w:rPr>
          <w:spacing w:val="-57"/>
        </w:rPr>
        <w:t xml:space="preserve"> </w:t>
      </w:r>
      <w:r>
        <w:t>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 различного происхождения.</w:t>
      </w:r>
    </w:p>
    <w:p w:rsidR="00194B9B" w:rsidRDefault="00643C90">
      <w:pPr>
        <w:pStyle w:val="a3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tabs>
          <w:tab w:val="left" w:pos="2253"/>
          <w:tab w:val="left" w:pos="3795"/>
          <w:tab w:val="left" w:pos="5128"/>
          <w:tab w:val="left" w:pos="5488"/>
          <w:tab w:val="left" w:pos="6452"/>
          <w:tab w:val="left" w:pos="6795"/>
          <w:tab w:val="left" w:pos="7967"/>
          <w:tab w:val="left" w:pos="9783"/>
        </w:tabs>
        <w:spacing w:before="139" w:line="360" w:lineRule="auto"/>
        <w:ind w:right="226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  <w:t>американского,</w:t>
      </w:r>
      <w:r>
        <w:tab/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истоков;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194B9B" w:rsidRDefault="00643C90">
      <w:pPr>
        <w:pStyle w:val="a3"/>
        <w:spacing w:before="137" w:line="360" w:lineRule="auto"/>
        <w:jc w:val="left"/>
      </w:pPr>
      <w:r>
        <w:t>индивидуальные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коллективные</w:t>
      </w:r>
      <w:r>
        <w:rPr>
          <w:spacing w:val="38"/>
        </w:rPr>
        <w:t xml:space="preserve"> </w:t>
      </w:r>
      <w:r>
        <w:t>ритмические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мелодические</w:t>
      </w:r>
      <w:r>
        <w:rPr>
          <w:spacing w:val="39"/>
        </w:rPr>
        <w:t xml:space="preserve"> </w:t>
      </w:r>
      <w:r>
        <w:t>импровизации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 традиции.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194B9B" w:rsidRDefault="00643C90">
      <w:pPr>
        <w:pStyle w:val="a3"/>
        <w:ind w:left="0" w:firstLine="0"/>
        <w:jc w:val="left"/>
        <w:rPr>
          <w:sz w:val="25"/>
        </w:rPr>
      </w:pPr>
      <w:r>
        <w:pict>
          <v:rect id="_x0000_s1043" style="position:absolute;margin-left:35.4pt;margin-top:16.35pt;width:517.4pt;height:.7pt;z-index:-25165004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tabs>
          <w:tab w:val="left" w:pos="2059"/>
          <w:tab w:val="left" w:pos="2419"/>
          <w:tab w:val="left" w:pos="3736"/>
          <w:tab w:val="left" w:pos="4994"/>
          <w:tab w:val="left" w:pos="6725"/>
          <w:tab w:val="left" w:pos="7778"/>
          <w:tab w:val="left" w:pos="8980"/>
          <w:tab w:val="left" w:pos="9349"/>
        </w:tabs>
        <w:spacing w:before="66"/>
        <w:ind w:right="230" w:firstLine="0"/>
        <w:jc w:val="left"/>
      </w:pPr>
      <w:r>
        <w:t>исключительно</w:t>
      </w:r>
      <w:r>
        <w:tab/>
        <w:t>–</w:t>
      </w:r>
      <w:r>
        <w:tab/>
        <w:t>образцами</w:t>
      </w:r>
      <w:r>
        <w:tab/>
        <w:t>типичных</w:t>
      </w:r>
      <w:r>
        <w:tab/>
        <w:t>инструментов,</w:t>
      </w:r>
      <w:r>
        <w:tab/>
        <w:t>жанров,</w:t>
      </w:r>
      <w:r>
        <w:tab/>
        <w:t>стилевых</w:t>
      </w:r>
      <w:r>
        <w:tab/>
        <w:t>и</w:t>
      </w:r>
      <w:r>
        <w:tab/>
        <w:t>культурных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испанский</w:t>
      </w:r>
      <w:r>
        <w:rPr>
          <w:spacing w:val="9"/>
        </w:rPr>
        <w:t xml:space="preserve"> </w:t>
      </w:r>
      <w:r>
        <w:t>фольклор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кастаньеты,</w:t>
      </w:r>
      <w:r>
        <w:rPr>
          <w:spacing w:val="8"/>
        </w:rPr>
        <w:t xml:space="preserve"> </w:t>
      </w:r>
      <w:r>
        <w:t>фламенко,</w:t>
      </w:r>
      <w:r>
        <w:rPr>
          <w:spacing w:val="8"/>
        </w:rPr>
        <w:t xml:space="preserve"> </w:t>
      </w:r>
      <w:r>
        <w:t>болеро;</w:t>
      </w:r>
      <w:r>
        <w:rPr>
          <w:spacing w:val="8"/>
        </w:rPr>
        <w:t xml:space="preserve"> </w:t>
      </w:r>
      <w:r>
        <w:t>польский</w:t>
      </w:r>
      <w:r>
        <w:rPr>
          <w:spacing w:val="9"/>
        </w:rPr>
        <w:t xml:space="preserve"> </w:t>
      </w:r>
      <w:r>
        <w:t>фольклор</w:t>
      </w:r>
    </w:p>
    <w:p w:rsidR="00194B9B" w:rsidRDefault="00643C90">
      <w:pPr>
        <w:pStyle w:val="a5"/>
        <w:numPr>
          <w:ilvl w:val="0"/>
          <w:numId w:val="83"/>
        </w:numPr>
        <w:tabs>
          <w:tab w:val="left" w:pos="528"/>
        </w:tabs>
        <w:ind w:left="227" w:right="225" w:firstLine="0"/>
        <w:jc w:val="left"/>
        <w:rPr>
          <w:sz w:val="24"/>
        </w:rPr>
      </w:pPr>
      <w:r>
        <w:rPr>
          <w:sz w:val="24"/>
        </w:rPr>
        <w:t>мазурка,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полонез;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1"/>
          <w:sz w:val="24"/>
        </w:rPr>
        <w:t xml:space="preserve"> </w:t>
      </w:r>
      <w:r>
        <w:rPr>
          <w:sz w:val="24"/>
        </w:rPr>
        <w:t>трубадуры;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альпийский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рог, тирольское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пение, лендлер).</w:t>
      </w:r>
    </w:p>
    <w:p w:rsidR="00194B9B" w:rsidRDefault="00643C90">
      <w:pPr>
        <w:pStyle w:val="a3"/>
        <w:ind w:right="226" w:firstLine="0"/>
        <w:jc w:val="left"/>
      </w:pPr>
      <w:r>
        <w:rPr>
          <w:vertAlign w:val="superscript"/>
        </w:rPr>
        <w:t>30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данного</w:t>
      </w:r>
      <w:r>
        <w:rPr>
          <w:spacing w:val="16"/>
        </w:rPr>
        <w:t xml:space="preserve"> </w:t>
      </w:r>
      <w:r>
        <w:t>тематического</w:t>
      </w:r>
      <w:r>
        <w:rPr>
          <w:spacing w:val="16"/>
        </w:rPr>
        <w:t xml:space="preserve"> </w:t>
      </w:r>
      <w:r>
        <w:t>блока</w:t>
      </w:r>
      <w:r>
        <w:rPr>
          <w:spacing w:val="16"/>
        </w:rPr>
        <w:t xml:space="preserve"> </w:t>
      </w:r>
      <w:r>
        <w:t>рекомендуется</w:t>
      </w:r>
      <w:r>
        <w:rPr>
          <w:spacing w:val="17"/>
        </w:rPr>
        <w:t xml:space="preserve"> </w:t>
      </w:r>
      <w:r>
        <w:t>выбрать</w:t>
      </w:r>
      <w:r>
        <w:rPr>
          <w:spacing w:val="20"/>
        </w:rPr>
        <w:t xml:space="preserve"> </w:t>
      </w:r>
      <w:r>
        <w:t>1–2</w:t>
      </w:r>
      <w:r>
        <w:rPr>
          <w:spacing w:val="16"/>
        </w:rPr>
        <w:t xml:space="preserve"> </w:t>
      </w:r>
      <w:r>
        <w:t>национальные</w:t>
      </w:r>
      <w:r>
        <w:rPr>
          <w:spacing w:val="15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списка:</w:t>
      </w:r>
      <w:r>
        <w:rPr>
          <w:spacing w:val="-1"/>
        </w:rPr>
        <w:t xml:space="preserve"> </w:t>
      </w:r>
      <w:r>
        <w:t>Китай, Индия,</w:t>
      </w:r>
      <w:r>
        <w:rPr>
          <w:spacing w:val="-1"/>
        </w:rPr>
        <w:t xml:space="preserve"> </w:t>
      </w:r>
      <w:r>
        <w:t>Япония,</w:t>
      </w:r>
      <w:r>
        <w:rPr>
          <w:spacing w:val="-4"/>
        </w:rPr>
        <w:t xml:space="preserve"> </w:t>
      </w:r>
      <w:r>
        <w:t>Вьетнам, Индонезия,</w:t>
      </w:r>
      <w:r>
        <w:rPr>
          <w:spacing w:val="-1"/>
        </w:rPr>
        <w:t xml:space="preserve"> </w:t>
      </w:r>
      <w:r>
        <w:t>Иран,</w:t>
      </w:r>
      <w:r>
        <w:rPr>
          <w:spacing w:val="-1"/>
        </w:rPr>
        <w:t xml:space="preserve"> </w:t>
      </w:r>
      <w:r>
        <w:t>Турция.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19"/>
        <w:ind w:left="1956" w:hanging="1021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40" w:line="360" w:lineRule="auto"/>
        <w:ind w:right="231"/>
      </w:pPr>
      <w:r>
        <w:t xml:space="preserve">Содержание:     </w:t>
      </w:r>
      <w:r>
        <w:rPr>
          <w:spacing w:val="1"/>
        </w:rPr>
        <w:t xml:space="preserve"> </w:t>
      </w:r>
      <w:r>
        <w:t xml:space="preserve">Национальный     </w:t>
      </w:r>
      <w:r>
        <w:rPr>
          <w:spacing w:val="1"/>
        </w:rPr>
        <w:t xml:space="preserve"> </w:t>
      </w:r>
      <w:r>
        <w:t xml:space="preserve">музыкальный       стиль  </w:t>
      </w:r>
      <w:r>
        <w:t xml:space="preserve">     на       примере   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 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 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tabs>
          <w:tab w:val="left" w:pos="2756"/>
          <w:tab w:val="left" w:pos="3519"/>
          <w:tab w:val="left" w:pos="5256"/>
          <w:tab w:val="left" w:pos="6685"/>
          <w:tab w:val="left" w:pos="8074"/>
          <w:tab w:val="left" w:pos="9545"/>
        </w:tabs>
        <w:spacing w:before="139" w:line="360" w:lineRule="auto"/>
        <w:ind w:right="237"/>
      </w:pPr>
      <w:r>
        <w:t>знакомство</w:t>
      </w:r>
      <w:r>
        <w:tab/>
        <w:t>с</w:t>
      </w:r>
      <w:r>
        <w:tab/>
        <w:t>образцами</w:t>
      </w:r>
      <w:r>
        <w:tab/>
        <w:t>музыки</w:t>
      </w:r>
      <w:r>
        <w:tab/>
        <w:t>разных</w:t>
      </w:r>
      <w:r>
        <w:tab/>
        <w:t>ж</w:t>
      </w:r>
      <w:r>
        <w:t>анров,</w:t>
      </w:r>
      <w:r>
        <w:tab/>
      </w:r>
      <w:r>
        <w:rPr>
          <w:spacing w:val="-1"/>
        </w:rPr>
        <w:t>типичных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 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194B9B" w:rsidRDefault="00643C90">
      <w:pPr>
        <w:pStyle w:val="a3"/>
        <w:spacing w:line="360" w:lineRule="auto"/>
        <w:ind w:right="23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умение напеть наиболее яркие интонации, прохлопать ритмические примеры из числа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произведений;</w:t>
      </w:r>
    </w:p>
    <w:p w:rsidR="00194B9B" w:rsidRDefault="00643C90">
      <w:pPr>
        <w:pStyle w:val="a3"/>
        <w:spacing w:line="360" w:lineRule="auto"/>
        <w:ind w:right="22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1"/>
        </w:rPr>
        <w:t xml:space="preserve"> </w:t>
      </w:r>
      <w:r>
        <w:t>изучаемых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194B9B" w:rsidRDefault="00643C90">
      <w:pPr>
        <w:pStyle w:val="a3"/>
        <w:spacing w:line="360" w:lineRule="auto"/>
        <w:ind w:left="936" w:right="717" w:firstLine="0"/>
      </w:pPr>
      <w:r>
        <w:t>музыкальная викторина на знание музыки, названий и авторов изученных произведени</w:t>
      </w:r>
      <w:r>
        <w:t>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tabs>
          <w:tab w:val="left" w:pos="3203"/>
          <w:tab w:val="left" w:pos="4402"/>
          <w:tab w:val="left" w:pos="4862"/>
          <w:tab w:val="left" w:pos="6318"/>
          <w:tab w:val="left" w:pos="7955"/>
        </w:tabs>
        <w:spacing w:line="360" w:lineRule="auto"/>
        <w:ind w:right="228"/>
        <w:jc w:val="left"/>
      </w:pPr>
      <w:r>
        <w:t>исследовательские</w:t>
      </w:r>
      <w:r>
        <w:tab/>
        <w:t>проекты</w:t>
      </w:r>
      <w:r>
        <w:tab/>
        <w:t>о</w:t>
      </w:r>
      <w:r>
        <w:tab/>
        <w:t>творчестве</w:t>
      </w:r>
      <w:r>
        <w:tab/>
        <w:t>европейских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194B9B" w:rsidRDefault="00643C90">
      <w:pPr>
        <w:pStyle w:val="a3"/>
        <w:spacing w:line="360" w:lineRule="auto"/>
        <w:jc w:val="left"/>
      </w:pPr>
      <w:r>
        <w:t>просмотр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документальных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выдающих</w:t>
      </w:r>
      <w:r>
        <w:rPr>
          <w:spacing w:val="6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</w:p>
    <w:p w:rsidR="00194B9B" w:rsidRDefault="00643C90">
      <w:pPr>
        <w:pStyle w:val="a3"/>
        <w:ind w:left="936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t>спектакля.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/>
        <w:ind w:left="1956" w:hanging="1021"/>
        <w:jc w:val="both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6" w:line="360" w:lineRule="auto"/>
        <w:ind w:right="227"/>
      </w:pPr>
      <w:r>
        <w:t xml:space="preserve">Содержание:    </w:t>
      </w:r>
      <w:r>
        <w:rPr>
          <w:spacing w:val="52"/>
        </w:rPr>
        <w:t xml:space="preserve"> </w:t>
      </w:r>
      <w:r>
        <w:t xml:space="preserve">Кумиры    </w:t>
      </w:r>
      <w:r>
        <w:rPr>
          <w:spacing w:val="50"/>
        </w:rPr>
        <w:t xml:space="preserve"> </w:t>
      </w:r>
      <w:r>
        <w:t xml:space="preserve">публики    </w:t>
      </w:r>
      <w:r>
        <w:rPr>
          <w:spacing w:val="51"/>
        </w:rPr>
        <w:t xml:space="preserve"> </w:t>
      </w:r>
      <w:r>
        <w:t xml:space="preserve">(на     </w:t>
      </w:r>
      <w:r>
        <w:rPr>
          <w:spacing w:val="49"/>
        </w:rPr>
        <w:t xml:space="preserve"> </w:t>
      </w:r>
      <w:r>
        <w:t xml:space="preserve">примере     </w:t>
      </w:r>
      <w:r>
        <w:rPr>
          <w:spacing w:val="48"/>
        </w:rPr>
        <w:t xml:space="preserve"> </w:t>
      </w:r>
      <w:r>
        <w:t xml:space="preserve">творчества     </w:t>
      </w:r>
      <w:r>
        <w:rPr>
          <w:spacing w:val="51"/>
        </w:rPr>
        <w:t xml:space="preserve"> </w:t>
      </w:r>
      <w:r>
        <w:t xml:space="preserve">В.А.     </w:t>
      </w:r>
      <w:r>
        <w:rPr>
          <w:spacing w:val="49"/>
        </w:rPr>
        <w:t xml:space="preserve"> </w:t>
      </w:r>
      <w:r>
        <w:t>Моцарта,</w:t>
      </w:r>
      <w:r>
        <w:rPr>
          <w:spacing w:val="-58"/>
        </w:rPr>
        <w:t xml:space="preserve"> </w:t>
      </w:r>
      <w:r>
        <w:t xml:space="preserve">Н. Паганини, Ф. Листа и других </w:t>
      </w:r>
      <w:r>
        <w:t>композиторов). Виртуозность талант труд, миссия 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 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 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прошлые</w:t>
      </w:r>
      <w:r>
        <w:rPr>
          <w:spacing w:val="-57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 сегодня.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194B9B" w:rsidRDefault="00643C90">
      <w:pPr>
        <w:pStyle w:val="a3"/>
        <w:spacing w:before="137" w:line="360" w:lineRule="auto"/>
        <w:jc w:val="left"/>
      </w:pPr>
      <w:r>
        <w:t>размышление</w:t>
      </w:r>
      <w:r>
        <w:rPr>
          <w:spacing w:val="22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t>фактами</w:t>
      </w:r>
      <w:r>
        <w:rPr>
          <w:spacing w:val="25"/>
        </w:rPr>
        <w:t xml:space="preserve"> </w:t>
      </w:r>
      <w:r>
        <w:t>биографий</w:t>
      </w:r>
      <w:r>
        <w:rPr>
          <w:spacing w:val="24"/>
        </w:rPr>
        <w:t xml:space="preserve"> </w:t>
      </w:r>
      <w:r>
        <w:t>великих</w:t>
      </w:r>
      <w:r>
        <w:rPr>
          <w:spacing w:val="26"/>
        </w:rPr>
        <w:t xml:space="preserve"> </w:t>
      </w:r>
      <w:r>
        <w:t>музыкантов</w:t>
      </w:r>
      <w:r>
        <w:rPr>
          <w:spacing w:val="2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любимцев</w:t>
      </w:r>
      <w:r>
        <w:rPr>
          <w:spacing w:val="23"/>
        </w:rPr>
        <w:t xml:space="preserve"> </w:t>
      </w:r>
      <w:r>
        <w:t>публики,</w:t>
      </w:r>
      <w:r>
        <w:rPr>
          <w:spacing w:val="24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194B9B" w:rsidRDefault="00643C90">
      <w:pPr>
        <w:pStyle w:val="a3"/>
        <w:tabs>
          <w:tab w:val="left" w:pos="3526"/>
        </w:tabs>
        <w:spacing w:line="360" w:lineRule="auto"/>
        <w:ind w:right="241"/>
        <w:jc w:val="left"/>
      </w:pPr>
      <w:r>
        <w:t xml:space="preserve">определение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слух</w:t>
      </w:r>
      <w:r>
        <w:tab/>
        <w:t>мелодий,</w:t>
      </w:r>
      <w:r>
        <w:rPr>
          <w:spacing w:val="16"/>
        </w:rPr>
        <w:t xml:space="preserve"> </w:t>
      </w:r>
      <w:r>
        <w:t>интонаций,</w:t>
      </w:r>
      <w:r>
        <w:rPr>
          <w:spacing w:val="16"/>
        </w:rPr>
        <w:t xml:space="preserve"> </w:t>
      </w:r>
      <w:r>
        <w:t>ритмов,</w:t>
      </w:r>
      <w:r>
        <w:rPr>
          <w:spacing w:val="16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классических произведений, умение</w:t>
      </w:r>
      <w:r>
        <w:rPr>
          <w:spacing w:val="-3"/>
        </w:rPr>
        <w:t xml:space="preserve"> </w:t>
      </w:r>
      <w:r>
        <w:t>напеть</w:t>
      </w:r>
      <w:r>
        <w:rPr>
          <w:spacing w:val="-2"/>
        </w:rPr>
        <w:t xml:space="preserve"> </w:t>
      </w:r>
      <w:r>
        <w:t>их наиболее</w:t>
      </w:r>
      <w:r>
        <w:rPr>
          <w:spacing w:val="-4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ритмоинтонац</w:t>
      </w:r>
      <w:r>
        <w:t>ии;</w:t>
      </w:r>
    </w:p>
    <w:p w:rsidR="00194B9B" w:rsidRDefault="00643C90">
      <w:pPr>
        <w:pStyle w:val="a3"/>
        <w:ind w:left="936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643C90">
      <w:pPr>
        <w:pStyle w:val="a3"/>
        <w:spacing w:before="1"/>
        <w:ind w:left="0" w:firstLine="0"/>
        <w:jc w:val="left"/>
        <w:rPr>
          <w:sz w:val="29"/>
        </w:rPr>
      </w:pPr>
      <w:r>
        <w:pict>
          <v:rect id="_x0000_s1044" style="position:absolute;margin-left:35.4pt;margin-top:18.7pt;width:517.4pt;height:.7pt;z-index:-25164902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28" w:firstLine="0"/>
      </w:pPr>
      <w:r>
        <w:rPr>
          <w:vertAlign w:val="superscript"/>
        </w:rPr>
        <w:t>31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 xml:space="preserve">значительных явлений, стилей, образов на примере творчества крупнейших композиторов </w:t>
      </w:r>
      <w:r>
        <w:t>Западной</w:t>
      </w:r>
      <w:r>
        <w:rPr>
          <w:spacing w:val="-57"/>
        </w:rPr>
        <w:t xml:space="preserve"> </w:t>
      </w:r>
      <w:r>
        <w:t>Европы.     Однако     биографические     сведения     из     жизни     композиторов     предполагаются</w:t>
      </w:r>
      <w:r>
        <w:rPr>
          <w:spacing w:val="1"/>
        </w:rPr>
        <w:t xml:space="preserve"> </w:t>
      </w:r>
      <w:r>
        <w:t>к использованию лишь в качестве контекста и не должны подменять собой освоение, постижение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8284"/>
        </w:tabs>
        <w:spacing w:before="119" w:line="362" w:lineRule="auto"/>
        <w:ind w:right="241"/>
        <w:jc w:val="left"/>
      </w:pPr>
      <w:r>
        <w:t xml:space="preserve">знание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соблюдение  </w:t>
      </w:r>
      <w:r>
        <w:rPr>
          <w:spacing w:val="15"/>
        </w:rPr>
        <w:t xml:space="preserve"> </w:t>
      </w:r>
      <w:r>
        <w:t xml:space="preserve">общепринятых  </w:t>
      </w:r>
      <w:r>
        <w:rPr>
          <w:spacing w:val="14"/>
        </w:rPr>
        <w:t xml:space="preserve"> </w:t>
      </w:r>
      <w:r>
        <w:t xml:space="preserve">норм  </w:t>
      </w:r>
      <w:r>
        <w:rPr>
          <w:spacing w:val="15"/>
        </w:rPr>
        <w:t xml:space="preserve"> </w:t>
      </w:r>
      <w:r>
        <w:t xml:space="preserve">слушания  </w:t>
      </w:r>
      <w:r>
        <w:rPr>
          <w:spacing w:val="15"/>
        </w:rPr>
        <w:t xml:space="preserve"> </w:t>
      </w:r>
      <w:r>
        <w:t>музыки,</w:t>
      </w:r>
      <w:r>
        <w:tab/>
        <w:t>правил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40" w:line="360" w:lineRule="auto"/>
        <w:jc w:val="left"/>
      </w:pP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интерактивной</w:t>
      </w:r>
      <w:r>
        <w:rPr>
          <w:spacing w:val="7"/>
        </w:rPr>
        <w:t xml:space="preserve"> </w:t>
      </w:r>
      <w:r>
        <w:t>картой</w:t>
      </w:r>
      <w:r>
        <w:rPr>
          <w:spacing w:val="7"/>
        </w:rPr>
        <w:t xml:space="preserve"> </w:t>
      </w:r>
      <w:r>
        <w:t>(география</w:t>
      </w:r>
      <w:r>
        <w:rPr>
          <w:spacing w:val="6"/>
        </w:rPr>
        <w:t xml:space="preserve"> </w:t>
      </w:r>
      <w:r>
        <w:t>путешествий,</w:t>
      </w:r>
      <w:r>
        <w:rPr>
          <w:spacing w:val="6"/>
        </w:rPr>
        <w:t xml:space="preserve"> </w:t>
      </w:r>
      <w:r>
        <w:t>гастролей),</w:t>
      </w:r>
      <w:r>
        <w:rPr>
          <w:spacing w:val="7"/>
        </w:rPr>
        <w:t xml:space="preserve"> </w:t>
      </w:r>
      <w:r>
        <w:t>лентой</w:t>
      </w:r>
      <w:r>
        <w:rPr>
          <w:spacing w:val="7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(имена,</w:t>
      </w:r>
      <w:r>
        <w:rPr>
          <w:spacing w:val="-57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2"/>
        </w:rPr>
        <w:t xml:space="preserve"> </w:t>
      </w:r>
      <w:r>
        <w:t>произведения);</w:t>
      </w:r>
    </w:p>
    <w:p w:rsidR="00194B9B" w:rsidRDefault="00643C90">
      <w:pPr>
        <w:pStyle w:val="a3"/>
        <w:tabs>
          <w:tab w:val="left" w:pos="2464"/>
          <w:tab w:val="left" w:pos="3807"/>
          <w:tab w:val="left" w:pos="5603"/>
          <w:tab w:val="left" w:pos="6792"/>
          <w:tab w:val="left" w:pos="7310"/>
          <w:tab w:val="left" w:pos="9191"/>
        </w:tabs>
        <w:spacing w:line="360" w:lineRule="auto"/>
        <w:ind w:right="23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194B9B" w:rsidRDefault="00643C90">
      <w:pPr>
        <w:pStyle w:val="a3"/>
        <w:tabs>
          <w:tab w:val="left" w:pos="2190"/>
          <w:tab w:val="left" w:pos="3931"/>
          <w:tab w:val="left" w:pos="5248"/>
          <w:tab w:val="left" w:pos="6974"/>
          <w:tab w:val="left" w:pos="8742"/>
          <w:tab w:val="left" w:pos="9432"/>
        </w:tabs>
        <w:spacing w:line="360" w:lineRule="auto"/>
        <w:ind w:right="233"/>
        <w:jc w:val="left"/>
      </w:pPr>
      <w:r>
        <w:t>создание</w:t>
      </w:r>
      <w:r>
        <w:tab/>
        <w:t>тематической</w:t>
      </w:r>
      <w:r>
        <w:tab/>
        <w:t>подборки</w:t>
      </w:r>
      <w:r>
        <w:tab/>
        <w:t>музыкальных</w:t>
      </w:r>
      <w:r>
        <w:tab/>
        <w:t>произведений</w:t>
      </w:r>
      <w:r>
        <w:tab/>
        <w:t>для</w:t>
      </w:r>
      <w:r>
        <w:tab/>
      </w:r>
      <w:r>
        <w:rPr>
          <w:spacing w:val="-1"/>
        </w:rP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tabs>
          <w:tab w:val="left" w:pos="4206"/>
          <w:tab w:val="left" w:pos="5972"/>
          <w:tab w:val="left" w:pos="7402"/>
          <w:tab w:val="left" w:pos="9458"/>
        </w:tabs>
        <w:spacing w:before="137" w:line="360" w:lineRule="auto"/>
        <w:ind w:right="226"/>
      </w:pPr>
      <w:r>
        <w:t>Содержани</w:t>
      </w:r>
      <w:r>
        <w:t xml:space="preserve">е:   </w:t>
      </w:r>
      <w:r>
        <w:rPr>
          <w:spacing w:val="54"/>
        </w:rPr>
        <w:t xml:space="preserve"> </w:t>
      </w:r>
      <w:r>
        <w:t xml:space="preserve">Искусство   </w:t>
      </w:r>
      <w:r>
        <w:rPr>
          <w:spacing w:val="53"/>
        </w:rPr>
        <w:t xml:space="preserve"> </w:t>
      </w:r>
      <w:r>
        <w:t xml:space="preserve">как   </w:t>
      </w:r>
      <w:r>
        <w:rPr>
          <w:spacing w:val="55"/>
        </w:rPr>
        <w:t xml:space="preserve"> </w:t>
      </w:r>
      <w:r>
        <w:t xml:space="preserve">отражение,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одной   </w:t>
      </w:r>
      <w:r>
        <w:rPr>
          <w:spacing w:val="53"/>
        </w:rPr>
        <w:t xml:space="preserve"> </w:t>
      </w:r>
      <w:r>
        <w:t xml:space="preserve">стороны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54"/>
        </w:rPr>
        <w:t xml:space="preserve"> </w:t>
      </w:r>
      <w:r>
        <w:t xml:space="preserve">образа   </w:t>
      </w:r>
      <w:r>
        <w:rPr>
          <w:spacing w:val="54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      другой      –      главных      ценностей,      идеалов      конкретной      эпохи.      Стили      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ван Бетховена.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/>
        <w:ind w:left="936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гомофонно-гармонической</w:t>
      </w:r>
      <w:r>
        <w:rPr>
          <w:spacing w:val="-3"/>
        </w:rPr>
        <w:t xml:space="preserve"> </w:t>
      </w:r>
      <w:r>
        <w:t>музыки;</w:t>
      </w:r>
    </w:p>
    <w:p w:rsidR="00194B9B" w:rsidRDefault="00643C90">
      <w:pPr>
        <w:pStyle w:val="a3"/>
        <w:spacing w:before="140" w:line="360" w:lineRule="auto"/>
        <w:ind w:right="23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</w:t>
      </w:r>
      <w:r>
        <w:t>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1"/>
        </w:rPr>
        <w:t xml:space="preserve"> </w:t>
      </w:r>
      <w:r>
        <w:t>изучаемых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194B9B" w:rsidRDefault="00643C90">
      <w:pPr>
        <w:pStyle w:val="a3"/>
        <w:ind w:left="936" w:firstLine="0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канонов;</w:t>
      </w:r>
    </w:p>
    <w:p w:rsidR="00194B9B" w:rsidRDefault="00643C90">
      <w:pPr>
        <w:pStyle w:val="a3"/>
        <w:spacing w:before="137" w:line="360" w:lineRule="auto"/>
        <w:ind w:left="936" w:right="717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line="360" w:lineRule="auto"/>
        <w:ind w:right="236"/>
      </w:pPr>
      <w:r>
        <w:t>составление сравнительной таблицы стилей барокко и классицизм (на примере музыкального</w:t>
      </w:r>
      <w:r>
        <w:rPr>
          <w:spacing w:val="-58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 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 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архитектуры);</w:t>
      </w:r>
    </w:p>
    <w:p w:rsidR="00194B9B" w:rsidRDefault="00643C90">
      <w:pPr>
        <w:pStyle w:val="a3"/>
        <w:spacing w:line="360" w:lineRule="auto"/>
        <w:ind w:right="235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</w:t>
      </w:r>
      <w:r>
        <w:t>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9" w:line="360" w:lineRule="auto"/>
        <w:ind w:right="227"/>
      </w:pPr>
      <w:r>
        <w:t>Содержание: Героические образы в музыке. Лирический герой музыкального произведения.</w:t>
      </w:r>
      <w:r>
        <w:rPr>
          <w:spacing w:val="1"/>
        </w:rPr>
        <w:t xml:space="preserve"> </w:t>
      </w:r>
      <w:r>
        <w:t xml:space="preserve">Судьба        </w:t>
      </w:r>
      <w:r>
        <w:rPr>
          <w:spacing w:val="1"/>
        </w:rPr>
        <w:t xml:space="preserve"> </w:t>
      </w:r>
      <w:r>
        <w:t xml:space="preserve">человека        </w:t>
      </w:r>
      <w:r>
        <w:rPr>
          <w:spacing w:val="1"/>
        </w:rPr>
        <w:t xml:space="preserve"> </w:t>
      </w:r>
      <w:r>
        <w:t xml:space="preserve">–          судьба          человечества          (на          примере      </w:t>
      </w:r>
      <w:r>
        <w:t xml:space="preserve">    творчества</w:t>
      </w:r>
      <w:r>
        <w:rPr>
          <w:spacing w:val="1"/>
        </w:rPr>
        <w:t xml:space="preserve"> </w:t>
      </w:r>
      <w:r>
        <w:t>Л.      ван      Бетховена,     Ф.      Шуберта      и      других      композиторов).      Стили  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1"/>
        </w:rPr>
        <w:t xml:space="preserve"> </w:t>
      </w:r>
      <w:r>
        <w:t>(круг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194B9B" w:rsidRDefault="00643C90">
      <w:pPr>
        <w:pStyle w:val="a3"/>
        <w:spacing w:line="274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right="2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0"/>
      </w:pPr>
      <w:r>
        <w:t>узнавание на слух мелодий, интонаций, ритмов, элементов музы</w:t>
      </w:r>
      <w:r>
        <w:t>кального языка изучаемых</w:t>
      </w:r>
      <w:r>
        <w:rPr>
          <w:spacing w:val="1"/>
        </w:rPr>
        <w:t xml:space="preserve"> </w:t>
      </w:r>
      <w:r>
        <w:t>классических 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ритмо-интонации;</w:t>
      </w:r>
    </w:p>
    <w:p w:rsidR="00194B9B" w:rsidRDefault="00643C90">
      <w:pPr>
        <w:pStyle w:val="a3"/>
        <w:spacing w:line="360" w:lineRule="auto"/>
        <w:ind w:right="23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</w:t>
      </w:r>
      <w:r>
        <w:t>раза;</w:t>
      </w:r>
    </w:p>
    <w:p w:rsidR="00194B9B" w:rsidRDefault="00643C90">
      <w:pPr>
        <w:pStyle w:val="a3"/>
        <w:spacing w:line="360" w:lineRule="auto"/>
        <w:ind w:left="936" w:right="717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194B9B" w:rsidRDefault="00643C90">
      <w:pPr>
        <w:pStyle w:val="a3"/>
        <w:spacing w:before="135" w:line="360" w:lineRule="auto"/>
        <w:ind w:right="23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</w:p>
    <w:p w:rsidR="00194B9B" w:rsidRDefault="00643C90">
      <w:pPr>
        <w:pStyle w:val="a3"/>
        <w:spacing w:line="360" w:lineRule="auto"/>
        <w:ind w:right="231"/>
      </w:pPr>
      <w:r>
        <w:t xml:space="preserve">составление </w:t>
      </w:r>
      <w:r>
        <w:t>сравнительной таблицы стилей классицизм и романтизм (только на 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литературе).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29"/>
      </w:pPr>
      <w:r>
        <w:t>Содержание: Развитие музыкальных образов. Музыкальная тема. Принципы 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 w:line="360" w:lineRule="auto"/>
        <w:jc w:val="left"/>
      </w:pP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развитием</w:t>
      </w:r>
      <w:r>
        <w:rPr>
          <w:spacing w:val="18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тем,</w:t>
      </w:r>
      <w:r>
        <w:rPr>
          <w:spacing w:val="19"/>
        </w:rPr>
        <w:t xml:space="preserve"> </w:t>
      </w:r>
      <w:r>
        <w:t>образов,</w:t>
      </w:r>
      <w:r>
        <w:rPr>
          <w:spacing w:val="18"/>
        </w:rPr>
        <w:t xml:space="preserve"> </w:t>
      </w:r>
      <w:r>
        <w:t>восприятие</w:t>
      </w:r>
      <w:r>
        <w:rPr>
          <w:spacing w:val="18"/>
        </w:rPr>
        <w:t xml:space="preserve"> </w:t>
      </w:r>
      <w:r>
        <w:t>логики</w:t>
      </w:r>
      <w:r>
        <w:rPr>
          <w:spacing w:val="2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развития;</w:t>
      </w:r>
    </w:p>
    <w:p w:rsidR="00194B9B" w:rsidRDefault="00643C90">
      <w:pPr>
        <w:pStyle w:val="a3"/>
        <w:spacing w:before="1" w:line="360" w:lineRule="auto"/>
        <w:jc w:val="left"/>
      </w:pPr>
      <w:r>
        <w:t>умение</w:t>
      </w:r>
      <w:r>
        <w:rPr>
          <w:spacing w:val="23"/>
        </w:rPr>
        <w:t xml:space="preserve"> </w:t>
      </w:r>
      <w:r>
        <w:t>слышать,</w:t>
      </w:r>
      <w:r>
        <w:rPr>
          <w:spacing w:val="22"/>
        </w:rPr>
        <w:t xml:space="preserve"> </w:t>
      </w:r>
      <w:r>
        <w:t>запоминать</w:t>
      </w:r>
      <w:r>
        <w:rPr>
          <w:spacing w:val="22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изменения,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настроений,</w:t>
      </w:r>
      <w:r>
        <w:rPr>
          <w:spacing w:val="22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 музыкальной драматургии;</w:t>
      </w:r>
    </w:p>
    <w:p w:rsidR="00194B9B" w:rsidRDefault="00643C90">
      <w:pPr>
        <w:pStyle w:val="a3"/>
        <w:tabs>
          <w:tab w:val="left" w:pos="2396"/>
          <w:tab w:val="left" w:pos="3060"/>
          <w:tab w:val="left" w:pos="3953"/>
          <w:tab w:val="left" w:pos="5773"/>
          <w:tab w:val="left" w:pos="6625"/>
          <w:tab w:val="left" w:pos="7303"/>
          <w:tab w:val="left" w:pos="8831"/>
        </w:tabs>
        <w:spacing w:line="360" w:lineRule="auto"/>
        <w:ind w:right="235"/>
        <w:jc w:val="left"/>
      </w:pPr>
      <w:r>
        <w:t>узнавание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тем,</w:t>
      </w:r>
      <w:r>
        <w:tab/>
        <w:t>их</w:t>
      </w:r>
      <w:r>
        <w:tab/>
        <w:t>вариантов,</w:t>
      </w:r>
      <w:r>
        <w:tab/>
      </w:r>
      <w:r>
        <w:rPr>
          <w:spacing w:val="-1"/>
        </w:rPr>
        <w:t>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194B9B" w:rsidRDefault="00643C90">
      <w:pPr>
        <w:pStyle w:val="a3"/>
        <w:tabs>
          <w:tab w:val="left" w:pos="2500"/>
          <w:tab w:val="left" w:pos="3936"/>
          <w:tab w:val="left" w:pos="4403"/>
          <w:tab w:val="left" w:pos="5233"/>
          <w:tab w:val="left" w:pos="6176"/>
          <w:tab w:val="left" w:pos="7562"/>
          <w:tab w:val="left" w:pos="9261"/>
        </w:tabs>
        <w:spacing w:line="360" w:lineRule="auto"/>
        <w:ind w:left="936" w:right="236" w:firstLine="0"/>
        <w:jc w:val="left"/>
      </w:pPr>
      <w:r>
        <w:t>составление наглядной (буквенной, цифровой) схемы строения музыкального произвед</w:t>
      </w:r>
      <w:r>
        <w:t>ения;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произведения,</w:t>
      </w:r>
      <w:r>
        <w:tab/>
      </w:r>
      <w:r>
        <w:rPr>
          <w:spacing w:val="-1"/>
        </w:rPr>
        <w:t>сочиненного</w:t>
      </w:r>
    </w:p>
    <w:p w:rsidR="00194B9B" w:rsidRDefault="00643C90">
      <w:pPr>
        <w:pStyle w:val="a3"/>
        <w:spacing w:line="360" w:lineRule="auto"/>
        <w:ind w:left="936" w:right="717" w:hanging="709"/>
      </w:pPr>
      <w:r>
        <w:t>композитором-классиком, художественная интерпретация музыкального образа в его развитии;</w:t>
      </w:r>
      <w:r>
        <w:rPr>
          <w:spacing w:val="-57"/>
        </w:rPr>
        <w:t xml:space="preserve"> </w:t>
      </w: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</w:t>
      </w:r>
      <w:r>
        <w:t>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before="2" w:line="360" w:lineRule="auto"/>
        <w:ind w:right="236"/>
      </w:pPr>
      <w:r>
        <w:t>посещение концерта классической музыки, в программе которого присутствуют 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194B9B" w:rsidRDefault="00643C90">
      <w:pPr>
        <w:pStyle w:val="a3"/>
        <w:spacing w:line="360" w:lineRule="auto"/>
        <w:ind w:right="229"/>
      </w:pP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6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tabs>
          <w:tab w:val="left" w:pos="2152"/>
          <w:tab w:val="left" w:pos="4596"/>
          <w:tab w:val="left" w:pos="6239"/>
          <w:tab w:val="left" w:pos="7597"/>
          <w:tab w:val="left" w:pos="9454"/>
        </w:tabs>
        <w:spacing w:before="137" w:line="360" w:lineRule="auto"/>
        <w:ind w:right="234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</w:t>
      </w:r>
      <w:r>
        <w:tab/>
        <w:t>музыкального</w:t>
      </w:r>
      <w:r>
        <w:tab/>
        <w:t>языка.</w:t>
      </w:r>
      <w:r>
        <w:tab/>
        <w:t>(На</w:t>
      </w:r>
      <w:r>
        <w:tab/>
        <w:t>примере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</w:t>
      </w:r>
      <w:r>
        <w:t>арта, К. 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композиторов).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40" w:line="360" w:lineRule="auto"/>
        <w:jc w:val="left"/>
      </w:pPr>
      <w:r>
        <w:t>обобщение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систематизация</w:t>
      </w:r>
      <w:r>
        <w:rPr>
          <w:spacing w:val="30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проявлениях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стиля</w:t>
      </w:r>
      <w:r>
        <w:rPr>
          <w:spacing w:val="31"/>
        </w:rPr>
        <w:t xml:space="preserve"> </w:t>
      </w:r>
      <w:r>
        <w:t>(стиль</w:t>
      </w:r>
      <w:r>
        <w:rPr>
          <w:spacing w:val="-57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 стиль эпохи);</w:t>
      </w:r>
    </w:p>
    <w:p w:rsidR="00194B9B" w:rsidRDefault="00643C90">
      <w:pPr>
        <w:pStyle w:val="a3"/>
        <w:spacing w:line="360" w:lineRule="auto"/>
        <w:jc w:val="left"/>
      </w:pPr>
      <w:r>
        <w:t>исполнение</w:t>
      </w:r>
      <w:r>
        <w:rPr>
          <w:spacing w:val="59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романтизма,</w:t>
      </w:r>
      <w:r>
        <w:rPr>
          <w:spacing w:val="-57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незнакомого произведения:</w:t>
      </w:r>
    </w:p>
    <w:p w:rsidR="00194B9B" w:rsidRDefault="00643C90">
      <w:pPr>
        <w:pStyle w:val="a3"/>
        <w:ind w:left="936" w:firstLine="0"/>
        <w:jc w:val="left"/>
      </w:pPr>
      <w:r>
        <w:t>пр</w:t>
      </w:r>
      <w:r>
        <w:t>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стилей;</w:t>
      </w:r>
    </w:p>
    <w:p w:rsidR="00194B9B" w:rsidRDefault="00643C90">
      <w:pPr>
        <w:pStyle w:val="a3"/>
        <w:spacing w:before="137" w:line="360" w:lineRule="auto"/>
        <w:ind w:left="936" w:firstLine="0"/>
        <w:jc w:val="left"/>
      </w:pP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(количество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исполнителей,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194B9B" w:rsidRDefault="00643C90">
      <w:pPr>
        <w:pStyle w:val="a3"/>
        <w:spacing w:before="1" w:line="360" w:lineRule="auto"/>
        <w:jc w:val="left"/>
      </w:pPr>
      <w:r>
        <w:t>способа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изложения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сложных</w:t>
      </w:r>
      <w:r>
        <w:rPr>
          <w:spacing w:val="42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(гомофония,</w:t>
      </w:r>
      <w:r>
        <w:rPr>
          <w:spacing w:val="-2"/>
        </w:rPr>
        <w:t xml:space="preserve"> </w:t>
      </w:r>
      <w:r>
        <w:t>полифония,</w:t>
      </w:r>
      <w:r>
        <w:rPr>
          <w:spacing w:val="-1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произведении);</w:t>
      </w:r>
    </w:p>
    <w:p w:rsidR="00194B9B" w:rsidRDefault="00643C90">
      <w:pPr>
        <w:pStyle w:val="a3"/>
        <w:ind w:left="936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39" w:line="360" w:lineRule="auto"/>
        <w:jc w:val="left"/>
      </w:pPr>
      <w:r>
        <w:t>исследовательские</w:t>
      </w:r>
      <w:r>
        <w:rPr>
          <w:spacing w:val="6"/>
        </w:rPr>
        <w:t xml:space="preserve"> </w:t>
      </w:r>
      <w:r>
        <w:t>проекты,</w:t>
      </w:r>
      <w:r>
        <w:rPr>
          <w:spacing w:val="8"/>
        </w:rPr>
        <w:t xml:space="preserve"> </w:t>
      </w:r>
      <w:r>
        <w:t>посвященные</w:t>
      </w:r>
      <w:r>
        <w:rPr>
          <w:spacing w:val="7"/>
        </w:rPr>
        <w:t xml:space="preserve"> </w:t>
      </w:r>
      <w:r>
        <w:t>эстетике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особенностям</w:t>
      </w:r>
      <w:r>
        <w:rPr>
          <w:spacing w:val="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7"/>
        <w:ind w:left="1956" w:hanging="1021"/>
        <w:rPr>
          <w:sz w:val="24"/>
        </w:rPr>
      </w:pP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tabs>
          <w:tab w:val="left" w:pos="3436"/>
          <w:tab w:val="left" w:pos="6901"/>
          <w:tab w:val="left" w:pos="9754"/>
        </w:tabs>
        <w:spacing w:before="139" w:line="360" w:lineRule="auto"/>
        <w:ind w:right="229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</w:t>
      </w:r>
      <w:r>
        <w:tab/>
        <w:t>творчества</w:t>
      </w:r>
      <w:r>
        <w:tab/>
        <w:t>М.И.</w:t>
      </w:r>
      <w:r>
        <w:tab/>
      </w:r>
      <w:r>
        <w:rPr>
          <w:spacing w:val="-1"/>
        </w:rPr>
        <w:t>Глинки,</w:t>
      </w:r>
      <w:r>
        <w:rPr>
          <w:spacing w:val="-58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 Гав</w:t>
      </w:r>
      <w:r>
        <w:t>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 w:line="360" w:lineRule="auto"/>
        <w:ind w:right="236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194B9B" w:rsidRDefault="00643C90">
      <w:pPr>
        <w:pStyle w:val="a3"/>
        <w:spacing w:before="1" w:line="360" w:lineRule="auto"/>
        <w:ind w:left="936" w:right="238" w:firstLine="0"/>
      </w:pPr>
      <w:r>
        <w:t>выявление мелодичности, широты дыхания, интонационной близости русскому фо</w:t>
      </w:r>
      <w:r>
        <w:t>льклору;</w:t>
      </w:r>
      <w:r>
        <w:rPr>
          <w:spacing w:val="1"/>
        </w:rPr>
        <w:t xml:space="preserve"> </w:t>
      </w:r>
      <w:r>
        <w:t>разучивание,</w:t>
      </w:r>
      <w:r>
        <w:rPr>
          <w:spacing w:val="33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вокального</w:t>
      </w:r>
      <w:r>
        <w:rPr>
          <w:spacing w:val="31"/>
        </w:rPr>
        <w:t xml:space="preserve"> </w:t>
      </w:r>
      <w:r>
        <w:t>произведения,</w:t>
      </w:r>
      <w:r>
        <w:rPr>
          <w:spacing w:val="34"/>
        </w:rPr>
        <w:t xml:space="preserve"> </w:t>
      </w:r>
      <w:r>
        <w:t>сочиненного</w:t>
      </w:r>
      <w:r>
        <w:rPr>
          <w:spacing w:val="33"/>
        </w:rPr>
        <w:t xml:space="preserve"> </w:t>
      </w:r>
      <w:r>
        <w:t>русским</w:t>
      </w:r>
    </w:p>
    <w:p w:rsidR="00194B9B" w:rsidRDefault="00643C90">
      <w:pPr>
        <w:pStyle w:val="a3"/>
        <w:ind w:firstLine="0"/>
        <w:jc w:val="left"/>
      </w:pPr>
      <w:r>
        <w:t>композитором-классиком;</w:t>
      </w:r>
    </w:p>
    <w:p w:rsidR="00194B9B" w:rsidRDefault="00643C90">
      <w:pPr>
        <w:pStyle w:val="a3"/>
        <w:spacing w:before="139" w:line="360" w:lineRule="auto"/>
        <w:ind w:left="936" w:right="865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137" w:line="360" w:lineRule="auto"/>
        <w:jc w:val="left"/>
      </w:pPr>
      <w:r>
        <w:t>посещение</w:t>
      </w:r>
      <w:r>
        <w:rPr>
          <w:spacing w:val="17"/>
        </w:rPr>
        <w:t xml:space="preserve"> </w:t>
      </w:r>
      <w:r>
        <w:t>концерта</w:t>
      </w:r>
      <w:r>
        <w:rPr>
          <w:spacing w:val="18"/>
        </w:rPr>
        <w:t xml:space="preserve"> </w:t>
      </w:r>
      <w:r>
        <w:t>классической</w:t>
      </w:r>
      <w:r>
        <w:rPr>
          <w:spacing w:val="19"/>
        </w:rPr>
        <w:t xml:space="preserve"> </w:t>
      </w:r>
      <w:r>
        <w:t>музыки,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13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входят</w:t>
      </w:r>
      <w:r>
        <w:rPr>
          <w:spacing w:val="18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194B9B" w:rsidRDefault="00643C90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45" style="position:absolute;margin-left:35.4pt;margin-top:16.35pt;width:2in;height:.7pt;z-index:-25164800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firstLine="0"/>
      </w:pPr>
      <w:r>
        <w:rPr>
          <w:vertAlign w:val="superscript"/>
        </w:rPr>
        <w:t>32</w:t>
      </w:r>
      <w:r>
        <w:rPr>
          <w:spacing w:val="19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тематических</w:t>
      </w:r>
      <w:r>
        <w:rPr>
          <w:spacing w:val="20"/>
        </w:rPr>
        <w:t xml:space="preserve"> </w:t>
      </w:r>
      <w:r>
        <w:t>блоков</w:t>
      </w:r>
      <w:r>
        <w:rPr>
          <w:spacing w:val="17"/>
        </w:rPr>
        <w:t xml:space="preserve"> </w:t>
      </w:r>
      <w:r>
        <w:t>данного</w:t>
      </w:r>
      <w:r>
        <w:rPr>
          <w:spacing w:val="18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целесообразно</w:t>
      </w:r>
      <w:r>
        <w:rPr>
          <w:spacing w:val="18"/>
        </w:rPr>
        <w:t xml:space="preserve"> </w:t>
      </w:r>
      <w:r>
        <w:t>соотносить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изучением</w:t>
      </w:r>
      <w:r>
        <w:rPr>
          <w:spacing w:val="17"/>
        </w:rPr>
        <w:t xml:space="preserve"> </w:t>
      </w:r>
      <w:r>
        <w:t>модулей</w:t>
      </w:r>
    </w:p>
    <w:p w:rsidR="00194B9B" w:rsidRDefault="00643C90">
      <w:pPr>
        <w:pStyle w:val="a3"/>
        <w:ind w:right="235" w:firstLine="0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19"/>
        <w:ind w:left="1956" w:hanging="1021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(4–6 часов).</w:t>
      </w:r>
    </w:p>
    <w:p w:rsidR="00194B9B" w:rsidRDefault="00643C90">
      <w:pPr>
        <w:pStyle w:val="a3"/>
        <w:tabs>
          <w:tab w:val="left" w:pos="4185"/>
          <w:tab w:val="left" w:pos="9602"/>
        </w:tabs>
        <w:spacing w:before="140" w:line="360" w:lineRule="auto"/>
        <w:ind w:right="230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 музицирование, балы, театры. Увлечение западным искусством, появление своих гениев.</w:t>
      </w:r>
      <w:r>
        <w:rPr>
          <w:spacing w:val="1"/>
        </w:rPr>
        <w:t xml:space="preserve"> </w:t>
      </w:r>
      <w:r>
        <w:t>Синтез</w:t>
      </w:r>
      <w:r>
        <w:tab/>
        <w:t>западно-европейской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и русских интонаций, настроений, образов (на п</w:t>
      </w:r>
      <w:r>
        <w:t>римере творчества М.И. Глинки, 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right="235"/>
      </w:pPr>
      <w:r>
        <w:t>знакомство с шедеврами русской музыки XIX века, анализ художественного 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194B9B" w:rsidRDefault="00643C90">
      <w:pPr>
        <w:pStyle w:val="a3"/>
        <w:spacing w:line="360" w:lineRule="auto"/>
        <w:ind w:right="237"/>
      </w:pPr>
      <w:r>
        <w:t>разучивание, исполнени</w:t>
      </w:r>
      <w:r>
        <w:t>е не менее одного вокального произведения лирического характера,</w:t>
      </w:r>
      <w:r>
        <w:rPr>
          <w:spacing w:val="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194B9B" w:rsidRDefault="00643C90">
      <w:pPr>
        <w:pStyle w:val="a3"/>
        <w:spacing w:before="1" w:line="360" w:lineRule="auto"/>
        <w:ind w:left="936" w:right="548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tabs>
          <w:tab w:val="left" w:pos="2169"/>
          <w:tab w:val="left" w:pos="4037"/>
          <w:tab w:val="left" w:pos="5192"/>
          <w:tab w:val="left" w:pos="7106"/>
          <w:tab w:val="left" w:pos="9264"/>
        </w:tabs>
        <w:spacing w:line="360" w:lineRule="auto"/>
        <w:ind w:left="936" w:right="229" w:firstLine="0"/>
        <w:jc w:val="left"/>
      </w:pPr>
      <w:r>
        <w:t xml:space="preserve">просмотр художественных фильмов, </w:t>
      </w:r>
      <w:r>
        <w:t>телепередач, посвященных русской культуре XIX века;</w:t>
      </w:r>
      <w:r>
        <w:rPr>
          <w:spacing w:val="1"/>
        </w:rPr>
        <w:t xml:space="preserve"> </w:t>
      </w: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  <w:t>театрализованной</w:t>
      </w:r>
      <w:r>
        <w:tab/>
        <w:t>музыкально-</w:t>
      </w:r>
    </w:p>
    <w:p w:rsidR="00194B9B" w:rsidRDefault="00643C90">
      <w:pPr>
        <w:pStyle w:val="a3"/>
        <w:spacing w:line="360" w:lineRule="auto"/>
        <w:ind w:left="936" w:right="2352" w:hanging="709"/>
        <w:jc w:val="left"/>
      </w:pPr>
      <w:r>
        <w:t>литературной композиции на основе музыки и литературы XIX века;</w:t>
      </w:r>
      <w:r>
        <w:rPr>
          <w:spacing w:val="-57"/>
        </w:rPr>
        <w:t xml:space="preserve"> </w:t>
      </w:r>
      <w:r>
        <w:t>реконструкция</w:t>
      </w:r>
      <w:r>
        <w:rPr>
          <w:spacing w:val="-5"/>
        </w:rPr>
        <w:t xml:space="preserve"> </w:t>
      </w:r>
      <w:r>
        <w:t>костюмированного</w:t>
      </w:r>
      <w:r>
        <w:rPr>
          <w:spacing w:val="-5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салона.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tabs>
          <w:tab w:val="left" w:pos="2462"/>
          <w:tab w:val="left" w:pos="5005"/>
          <w:tab w:val="left" w:pos="7309"/>
          <w:tab w:val="left" w:pos="9272"/>
        </w:tabs>
        <w:spacing w:before="137" w:line="360" w:lineRule="auto"/>
        <w:ind w:right="227"/>
      </w:pPr>
      <w:r>
        <w:t>Содержание: 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tab/>
        <w:t>«Могучей</w:t>
      </w:r>
      <w:r>
        <w:tab/>
        <w:t>кучки»,</w:t>
      </w:r>
      <w:r>
        <w:tab/>
        <w:t>С.</w:t>
      </w:r>
      <w:r>
        <w:t>С.</w:t>
      </w:r>
      <w:r>
        <w:tab/>
        <w:t>Прокофьева,</w:t>
      </w:r>
      <w:r>
        <w:rPr>
          <w:spacing w:val="-58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194B9B" w:rsidRDefault="00643C90">
      <w:pPr>
        <w:pStyle w:val="a3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40" w:line="360" w:lineRule="auto"/>
        <w:ind w:right="23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 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 пафоса;</w:t>
      </w:r>
    </w:p>
    <w:p w:rsidR="00194B9B" w:rsidRDefault="00643C90">
      <w:pPr>
        <w:pStyle w:val="a3"/>
        <w:spacing w:line="360" w:lineRule="auto"/>
        <w:ind w:right="23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194B9B" w:rsidRDefault="00643C90">
      <w:pPr>
        <w:pStyle w:val="a3"/>
        <w:ind w:left="936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94B9B" w:rsidRDefault="00643C90">
      <w:pPr>
        <w:pStyle w:val="a3"/>
        <w:spacing w:before="137" w:line="360" w:lineRule="auto"/>
        <w:ind w:left="936" w:right="717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</w:t>
      </w:r>
      <w:r>
        <w:t>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line="360" w:lineRule="auto"/>
        <w:jc w:val="left"/>
      </w:pPr>
      <w:r>
        <w:t>просмотр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21"/>
        </w:rPr>
        <w:t xml:space="preserve"> </w:t>
      </w:r>
      <w:r>
        <w:t>фильмов,</w:t>
      </w:r>
      <w:r>
        <w:rPr>
          <w:spacing w:val="18"/>
        </w:rPr>
        <w:t xml:space="preserve"> </w:t>
      </w:r>
      <w:r>
        <w:t>телепередач,</w:t>
      </w:r>
      <w:r>
        <w:rPr>
          <w:spacing w:val="19"/>
        </w:rPr>
        <w:t xml:space="preserve"> </w:t>
      </w:r>
      <w:r>
        <w:t>посвященных</w:t>
      </w:r>
      <w:r>
        <w:rPr>
          <w:spacing w:val="21"/>
        </w:rPr>
        <w:t xml:space="preserve"> </w:t>
      </w:r>
      <w:r>
        <w:t>творчеству</w:t>
      </w:r>
      <w:r>
        <w:rPr>
          <w:spacing w:val="14"/>
        </w:rPr>
        <w:t xml:space="preserve"> </w:t>
      </w:r>
      <w:r>
        <w:t>композиторов</w:t>
      </w:r>
      <w:r>
        <w:rPr>
          <w:spacing w:val="2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кружка</w:t>
      </w:r>
      <w:r>
        <w:rPr>
          <w:spacing w:val="3"/>
        </w:rPr>
        <w:t xml:space="preserve"> </w:t>
      </w:r>
      <w:r>
        <w:t>«Могучая кучка»;</w:t>
      </w:r>
    </w:p>
    <w:p w:rsidR="00194B9B" w:rsidRDefault="00643C90">
      <w:pPr>
        <w:pStyle w:val="a3"/>
        <w:spacing w:line="360" w:lineRule="auto"/>
        <w:jc w:val="left"/>
      </w:pPr>
      <w:r>
        <w:t>просмотр</w:t>
      </w:r>
      <w:r>
        <w:rPr>
          <w:spacing w:val="26"/>
        </w:rPr>
        <w:t xml:space="preserve"> </w:t>
      </w:r>
      <w:r>
        <w:t>видеозаписи</w:t>
      </w:r>
      <w:r>
        <w:rPr>
          <w:spacing w:val="25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русских</w:t>
      </w:r>
      <w:r>
        <w:rPr>
          <w:spacing w:val="26"/>
        </w:rPr>
        <w:t xml:space="preserve"> </w:t>
      </w:r>
      <w:r>
        <w:t>композиторов</w:t>
      </w:r>
      <w:r>
        <w:rPr>
          <w:spacing w:val="25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посещение</w:t>
      </w:r>
      <w:r>
        <w:rPr>
          <w:spacing w:val="25"/>
        </w:rPr>
        <w:t xml:space="preserve"> </w:t>
      </w:r>
      <w:r>
        <w:t>театра)</w:t>
      </w:r>
      <w:r>
        <w:rPr>
          <w:spacing w:val="2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музыкальных </w:t>
      </w:r>
      <w:r>
        <w:t>сочинениях</w:t>
      </w:r>
      <w:r>
        <w:rPr>
          <w:spacing w:val="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0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Мировая     </w:t>
      </w:r>
      <w:r>
        <w:rPr>
          <w:spacing w:val="1"/>
        </w:rPr>
        <w:t xml:space="preserve"> </w:t>
      </w:r>
      <w:r>
        <w:t xml:space="preserve">слава     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1"/>
        </w:rPr>
        <w:t xml:space="preserve"> </w:t>
      </w:r>
      <w:r>
        <w:t xml:space="preserve">балета.     </w:t>
      </w:r>
      <w:r>
        <w:rPr>
          <w:spacing w:val="1"/>
        </w:rPr>
        <w:t xml:space="preserve"> </w:t>
      </w:r>
      <w:r>
        <w:t xml:space="preserve">Творчество   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 а</w:t>
      </w:r>
      <w:r>
        <w:t>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/>
        <w:ind w:left="936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194B9B" w:rsidRDefault="00643C90">
      <w:pPr>
        <w:pStyle w:val="a3"/>
        <w:spacing w:before="139" w:line="360" w:lineRule="auto"/>
        <w:ind w:right="236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трупп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194B9B" w:rsidRDefault="00643C90">
      <w:pPr>
        <w:pStyle w:val="a3"/>
        <w:spacing w:line="360" w:lineRule="auto"/>
        <w:ind w:left="936" w:right="2513" w:firstLine="0"/>
        <w:jc w:val="left"/>
      </w:pPr>
      <w:r>
        <w:t>посещение балетного спектакля (просмотр в</w:t>
      </w:r>
      <w:r>
        <w:t xml:space="preserve">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line="360" w:lineRule="auto"/>
        <w:ind w:right="238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6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3"/>
        </w:rPr>
        <w:t xml:space="preserve"> </w:t>
      </w:r>
      <w:r>
        <w:t>балетмейстеров;</w:t>
      </w:r>
    </w:p>
    <w:p w:rsidR="00194B9B" w:rsidRDefault="00643C90">
      <w:pPr>
        <w:pStyle w:val="a3"/>
        <w:spacing w:line="360" w:lineRule="auto"/>
        <w:ind w:right="237"/>
      </w:pPr>
      <w:r>
        <w:t>съемки любит</w:t>
      </w:r>
      <w:r>
        <w:t>ельского фильма (в технике теневого, кукольного театра, мультипликации) на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tabs>
          <w:tab w:val="left" w:pos="1749"/>
          <w:tab w:val="left" w:pos="2626"/>
          <w:tab w:val="left" w:pos="2980"/>
          <w:tab w:val="left" w:pos="4861"/>
          <w:tab w:val="left" w:pos="5308"/>
          <w:tab w:val="left" w:pos="6817"/>
          <w:tab w:val="left" w:pos="6909"/>
          <w:tab w:val="left" w:pos="8309"/>
          <w:tab w:val="left" w:pos="9144"/>
          <w:tab w:val="left" w:pos="9928"/>
        </w:tabs>
        <w:spacing w:before="139" w:line="360" w:lineRule="auto"/>
        <w:ind w:right="232"/>
      </w:pPr>
      <w:r>
        <w:t>Содержание:</w:t>
      </w:r>
      <w:r>
        <w:tab/>
      </w:r>
      <w:r>
        <w:tab/>
        <w:t>Творчество</w:t>
      </w:r>
      <w:r>
        <w:tab/>
        <w:t>выдающихся</w:t>
      </w:r>
      <w:r>
        <w:tab/>
      </w:r>
      <w:r>
        <w:tab/>
        <w:t>отечественных</w:t>
      </w:r>
      <w:r>
        <w:tab/>
      </w:r>
      <w:r>
        <w:rPr>
          <w:spacing w:val="-1"/>
        </w:rPr>
        <w:t>исполнителей</w:t>
      </w:r>
      <w:r>
        <w:rPr>
          <w:spacing w:val="-58"/>
        </w:rPr>
        <w:t xml:space="preserve"> </w:t>
      </w:r>
      <w:r>
        <w:t>(С. Рихтер, Л. Коган, М. Ростропович,</w:t>
      </w:r>
      <w:r>
        <w:t xml:space="preserve"> Е. Мравинский и другие исполнители). Консерватории в</w:t>
      </w:r>
      <w:r>
        <w:rPr>
          <w:spacing w:val="1"/>
        </w:rPr>
        <w:t xml:space="preserve"> </w:t>
      </w:r>
      <w:r>
        <w:t>Москве</w:t>
      </w:r>
      <w:r>
        <w:tab/>
        <w:t>и</w:t>
      </w:r>
      <w:r>
        <w:tab/>
        <w:t>Санкт-Петербурге,</w:t>
      </w:r>
      <w:r>
        <w:tab/>
      </w:r>
      <w:r>
        <w:tab/>
        <w:t>родном</w:t>
      </w:r>
      <w:r>
        <w:tab/>
        <w:t>городе.</w:t>
      </w:r>
      <w:r>
        <w:tab/>
        <w:t>Конкурс</w:t>
      </w:r>
      <w:r>
        <w:tab/>
      </w:r>
      <w:r>
        <w:rPr>
          <w:spacing w:val="-1"/>
        </w:rPr>
        <w:t>имени</w:t>
      </w:r>
      <w:r>
        <w:rPr>
          <w:spacing w:val="-58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 w:line="360" w:lineRule="auto"/>
        <w:ind w:right="235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</w:t>
      </w:r>
      <w:r>
        <w:t>етации;</w:t>
      </w:r>
    </w:p>
    <w:p w:rsidR="00194B9B" w:rsidRDefault="00643C90">
      <w:pPr>
        <w:pStyle w:val="a3"/>
        <w:spacing w:line="360" w:lineRule="auto"/>
        <w:ind w:left="936" w:right="2383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194B9B" w:rsidRDefault="00643C90">
      <w:pPr>
        <w:pStyle w:val="a3"/>
        <w:spacing w:before="1"/>
        <w:ind w:left="936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before="139" w:line="360" w:lineRule="auto"/>
        <w:ind w:right="23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31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Мурзина,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Артемьева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композиторов).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</w:t>
      </w:r>
      <w:r>
        <w:t>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right="235"/>
      </w:pPr>
      <w:r>
        <w:t xml:space="preserve">знакомство   </w:t>
      </w:r>
      <w:r>
        <w:rPr>
          <w:spacing w:val="1"/>
        </w:rPr>
        <w:t xml:space="preserve"> </w:t>
      </w:r>
      <w:r>
        <w:t>с     музыкой     отечественных     композиторов     XX     века,     эстетическими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идеями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right="238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40" w:line="360" w:lineRule="auto"/>
        <w:ind w:left="936" w:firstLine="0"/>
        <w:jc w:val="left"/>
      </w:pPr>
      <w:r>
        <w:t>исследовательские проекты, посвященные развитию музыкальной электроники в России;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6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устройств,</w:t>
      </w:r>
      <w:r>
        <w:rPr>
          <w:spacing w:val="6"/>
        </w:rPr>
        <w:t xml:space="preserve"> </w:t>
      </w:r>
      <w:r>
        <w:t>программных</w:t>
      </w:r>
      <w:r>
        <w:rPr>
          <w:spacing w:val="8"/>
        </w:rPr>
        <w:t xml:space="preserve"> </w:t>
      </w:r>
      <w:r>
        <w:t>продуктов</w:t>
      </w:r>
    </w:p>
    <w:p w:rsidR="00194B9B" w:rsidRDefault="00643C90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гаджетов.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/>
        <w:ind w:left="1956" w:hanging="1021"/>
        <w:jc w:val="both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29"/>
      </w:pPr>
      <w:r>
        <w:t>Музыка</w:t>
      </w:r>
      <w:r>
        <w:rPr>
          <w:spacing w:val="10"/>
        </w:rPr>
        <w:t xml:space="preserve"> </w:t>
      </w:r>
      <w:r>
        <w:t>православного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католического</w:t>
      </w:r>
      <w:r>
        <w:rPr>
          <w:vertAlign w:val="superscript"/>
        </w:rPr>
        <w:t>34</w:t>
      </w:r>
      <w:r>
        <w:rPr>
          <w:spacing w:val="12"/>
        </w:rPr>
        <w:t xml:space="preserve"> </w:t>
      </w:r>
      <w:r>
        <w:t>богослужения</w:t>
      </w:r>
      <w:r>
        <w:rPr>
          <w:spacing w:val="11"/>
        </w:rPr>
        <w:t xml:space="preserve"> </w:t>
      </w:r>
      <w:r>
        <w:t>(колокола,</w:t>
      </w:r>
      <w:r>
        <w:rPr>
          <w:spacing w:val="11"/>
        </w:rPr>
        <w:t xml:space="preserve"> </w:t>
      </w:r>
      <w:r>
        <w:t>пение</w:t>
      </w:r>
      <w:r>
        <w:rPr>
          <w:spacing w:val="10"/>
        </w:rPr>
        <w:t xml:space="preserve"> </w:t>
      </w:r>
      <w:r>
        <w:t>acapella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пение</w:t>
      </w:r>
      <w:r>
        <w:rPr>
          <w:spacing w:val="-57"/>
        </w:rPr>
        <w:t xml:space="preserve"> </w:t>
      </w:r>
      <w:r>
        <w:t xml:space="preserve">в </w:t>
      </w:r>
      <w:r>
        <w:t>Сопровождении органа). Основные жанры, традиции. Образы Христа, Богородицы, Рождества,</w:t>
      </w:r>
      <w:r>
        <w:rPr>
          <w:spacing w:val="1"/>
        </w:rPr>
        <w:t xml:space="preserve"> </w:t>
      </w:r>
      <w:r>
        <w:t>Воскресения.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8" w:line="360" w:lineRule="auto"/>
        <w:ind w:right="23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194B9B" w:rsidRDefault="00643C90">
      <w:pPr>
        <w:pStyle w:val="a3"/>
        <w:spacing w:before="1" w:line="360" w:lineRule="auto"/>
        <w:ind w:right="228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194B9B" w:rsidRDefault="00643C90">
      <w:pPr>
        <w:pStyle w:val="a3"/>
        <w:spacing w:line="360" w:lineRule="auto"/>
        <w:ind w:right="23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6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194B9B" w:rsidRDefault="00643C90">
      <w:pPr>
        <w:pStyle w:val="a3"/>
        <w:spacing w:line="360" w:lineRule="auto"/>
        <w:ind w:right="229"/>
      </w:pPr>
      <w:r>
        <w:t>определение сходства и различия элементов разных видов искусства (музыки, 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194B9B" w:rsidRDefault="00643C90">
      <w:pPr>
        <w:pStyle w:val="a3"/>
        <w:spacing w:before="1"/>
        <w:ind w:left="936" w:firstLine="0"/>
      </w:pP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194B9B" w:rsidRDefault="00643C90">
      <w:pPr>
        <w:pStyle w:val="a3"/>
        <w:spacing w:before="136" w:line="360" w:lineRule="auto"/>
        <w:ind w:left="936" w:right="5199" w:firstLine="0"/>
      </w:pP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194B9B" w:rsidRDefault="00643C90">
      <w:pPr>
        <w:pStyle w:val="a3"/>
        <w:ind w:left="936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6"/>
        <w:ind w:left="1956"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40" w:line="360" w:lineRule="auto"/>
        <w:jc w:val="left"/>
      </w:pPr>
      <w:r>
        <w:t>Содержание:</w:t>
      </w:r>
      <w:r>
        <w:rPr>
          <w:spacing w:val="2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изобретение</w:t>
      </w:r>
      <w:r>
        <w:rPr>
          <w:spacing w:val="-57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Гвидод’Ареццо,</w:t>
      </w:r>
      <w:r>
        <w:rPr>
          <w:spacing w:val="14"/>
        </w:rPr>
        <w:t xml:space="preserve"> </w:t>
      </w:r>
      <w:r>
        <w:t>протестантский</w:t>
      </w:r>
      <w:r>
        <w:rPr>
          <w:spacing w:val="13"/>
        </w:rPr>
        <w:t xml:space="preserve"> </w:t>
      </w:r>
      <w:r>
        <w:t>хорал).</w:t>
      </w:r>
      <w:r>
        <w:rPr>
          <w:spacing w:val="14"/>
        </w:rPr>
        <w:t xml:space="preserve"> </w:t>
      </w:r>
      <w:r>
        <w:t>Русская</w:t>
      </w:r>
      <w:r>
        <w:rPr>
          <w:spacing w:val="14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религиозной</w:t>
      </w:r>
      <w:r>
        <w:rPr>
          <w:spacing w:val="13"/>
        </w:rPr>
        <w:t xml:space="preserve"> </w:t>
      </w:r>
      <w:r>
        <w:t>традиции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643C90">
      <w:pPr>
        <w:pStyle w:val="a3"/>
        <w:ind w:left="0" w:firstLine="0"/>
        <w:jc w:val="left"/>
        <w:rPr>
          <w:sz w:val="17"/>
        </w:rPr>
      </w:pPr>
      <w:r>
        <w:pict>
          <v:rect id="_x0000_s1046" style="position:absolute;margin-left:35.4pt;margin-top:11.7pt;width:2in;height:.7pt;z-index:-25164697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27" w:firstLine="0"/>
      </w:pPr>
      <w:r>
        <w:rPr>
          <w:vertAlign w:val="superscript"/>
        </w:rPr>
        <w:t>33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перекликается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 xml:space="preserve">классическая музыка» и «Русская классическая </w:t>
      </w:r>
      <w:r>
        <w:t>музыка». В календарном планировании допускается</w:t>
      </w:r>
      <w:r>
        <w:rPr>
          <w:spacing w:val="1"/>
        </w:rPr>
        <w:t xml:space="preserve"> </w:t>
      </w:r>
      <w:r>
        <w:t>сочетание, сращивание его тематических блоков с логикой изучения творческого наследия великих</w:t>
      </w:r>
      <w:r>
        <w:rPr>
          <w:spacing w:val="1"/>
        </w:rPr>
        <w:t xml:space="preserve"> </w:t>
      </w:r>
      <w:r>
        <w:t xml:space="preserve">композиторов,      </w:t>
      </w:r>
      <w:r>
        <w:rPr>
          <w:spacing w:val="1"/>
        </w:rPr>
        <w:t xml:space="preserve"> </w:t>
      </w:r>
      <w:r>
        <w:t xml:space="preserve">таких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И.С.      </w:t>
      </w:r>
      <w:r>
        <w:rPr>
          <w:spacing w:val="1"/>
        </w:rPr>
        <w:t xml:space="preserve"> </w:t>
      </w:r>
      <w:r>
        <w:t>Бах,        В.А.        Моцарт,        П.И.        Чайковский</w:t>
      </w:r>
      <w:r>
        <w:t>,</w:t>
      </w:r>
      <w:r>
        <w:rPr>
          <w:spacing w:val="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194B9B" w:rsidRDefault="00643C90">
      <w:pPr>
        <w:pStyle w:val="a3"/>
        <w:ind w:right="224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 уровня</w:t>
      </w:r>
      <w:r>
        <w:rPr>
          <w:spacing w:val="1"/>
        </w:rPr>
        <w:t xml:space="preserve"> </w:t>
      </w:r>
      <w:r>
        <w:t>подготовки обучающихся (как по музыке, так и по основам религиозных культур и светской этики)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может  </w:t>
      </w:r>
      <w:r>
        <w:rPr>
          <w:spacing w:val="1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раскрыто    позднее    или   факу</w:t>
      </w:r>
      <w:r>
        <w:t>льтативно    по    усмотрению    учителя.    Также</w:t>
      </w:r>
      <w:r>
        <w:rPr>
          <w:spacing w:val="-57"/>
        </w:rPr>
        <w:t xml:space="preserve"> </w:t>
      </w:r>
      <w:r>
        <w:t>на усмотрение учителя данный перечень может быть дополнен образцами исламской, буддийской</w:t>
      </w:r>
      <w:r>
        <w:rPr>
          <w:spacing w:val="1"/>
        </w:rPr>
        <w:t xml:space="preserve"> </w:t>
      </w:r>
      <w:r>
        <w:t xml:space="preserve">культуры,  </w:t>
      </w:r>
      <w:r>
        <w:rPr>
          <w:spacing w:val="18"/>
        </w:rPr>
        <w:t xml:space="preserve"> </w:t>
      </w:r>
      <w:r>
        <w:t xml:space="preserve">иудаизма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зависимости   </w:t>
      </w:r>
      <w:r>
        <w:rPr>
          <w:spacing w:val="18"/>
        </w:rPr>
        <w:t xml:space="preserve"> </w:t>
      </w:r>
      <w:r>
        <w:t xml:space="preserve">от   </w:t>
      </w:r>
      <w:r>
        <w:rPr>
          <w:spacing w:val="19"/>
        </w:rPr>
        <w:t xml:space="preserve"> </w:t>
      </w:r>
      <w:r>
        <w:t xml:space="preserve">особенностей   </w:t>
      </w:r>
      <w:r>
        <w:rPr>
          <w:spacing w:val="25"/>
        </w:rPr>
        <w:t xml:space="preserve"> </w:t>
      </w:r>
      <w:r>
        <w:t xml:space="preserve">конкретного   </w:t>
      </w:r>
      <w:r>
        <w:rPr>
          <w:spacing w:val="20"/>
        </w:rPr>
        <w:t xml:space="preserve"> </w:t>
      </w:r>
      <w:r>
        <w:t xml:space="preserve">учебного   </w:t>
      </w:r>
      <w:r>
        <w:rPr>
          <w:spacing w:val="17"/>
        </w:rPr>
        <w:t xml:space="preserve"> </w:t>
      </w:r>
      <w:r>
        <w:t>заведения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верований, распространенных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firstLine="0"/>
        <w:jc w:val="left"/>
      </w:pPr>
      <w:r>
        <w:t>(знаменный</w:t>
      </w:r>
      <w:r>
        <w:rPr>
          <w:spacing w:val="6"/>
        </w:rPr>
        <w:t xml:space="preserve"> </w:t>
      </w:r>
      <w:r>
        <w:t>распев,</w:t>
      </w:r>
      <w:r>
        <w:rPr>
          <w:spacing w:val="5"/>
        </w:rPr>
        <w:t xml:space="preserve"> </w:t>
      </w:r>
      <w:r>
        <w:t>крюковая</w:t>
      </w:r>
      <w:r>
        <w:rPr>
          <w:spacing w:val="7"/>
        </w:rPr>
        <w:t xml:space="preserve"> </w:t>
      </w:r>
      <w:r>
        <w:t>запись,</w:t>
      </w:r>
      <w:r>
        <w:rPr>
          <w:spacing w:val="6"/>
        </w:rPr>
        <w:t xml:space="preserve"> </w:t>
      </w:r>
      <w:r>
        <w:t>партесное</w:t>
      </w:r>
      <w:r>
        <w:rPr>
          <w:spacing w:val="6"/>
        </w:rPr>
        <w:t xml:space="preserve"> </w:t>
      </w:r>
      <w:r>
        <w:t>пение).</w:t>
      </w:r>
      <w:r>
        <w:rPr>
          <w:spacing w:val="5"/>
        </w:rPr>
        <w:t xml:space="preserve"> </w:t>
      </w:r>
      <w:r>
        <w:t>Полифония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западной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русской</w:t>
      </w:r>
      <w:r>
        <w:rPr>
          <w:spacing w:val="7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Жанры: кантата, духовный концерт,</w:t>
      </w:r>
      <w:r>
        <w:rPr>
          <w:spacing w:val="-1"/>
        </w:rPr>
        <w:t xml:space="preserve"> </w:t>
      </w:r>
      <w:r>
        <w:t>реквием.</w:t>
      </w:r>
    </w:p>
    <w:p w:rsidR="00194B9B" w:rsidRDefault="00643C90">
      <w:pPr>
        <w:pStyle w:val="a3"/>
        <w:spacing w:line="271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знак</w:t>
      </w:r>
      <w:r>
        <w:t>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194B9B" w:rsidRDefault="00643C90">
      <w:pPr>
        <w:pStyle w:val="a3"/>
        <w:spacing w:before="136" w:line="360" w:lineRule="auto"/>
        <w:jc w:val="left"/>
      </w:pPr>
      <w:r>
        <w:t>сравнение</w:t>
      </w:r>
      <w:r>
        <w:rPr>
          <w:spacing w:val="9"/>
        </w:rPr>
        <w:t xml:space="preserve"> </w:t>
      </w:r>
      <w:r>
        <w:t>нотаций</w:t>
      </w:r>
      <w:r>
        <w:rPr>
          <w:spacing w:val="12"/>
        </w:rPr>
        <w:t xml:space="preserve"> </w:t>
      </w:r>
      <w:r>
        <w:t>религиозной</w:t>
      </w:r>
      <w:r>
        <w:rPr>
          <w:spacing w:val="11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(григорианский</w:t>
      </w:r>
      <w:r>
        <w:rPr>
          <w:spacing w:val="7"/>
        </w:rPr>
        <w:t xml:space="preserve"> </w:t>
      </w:r>
      <w:r>
        <w:t>хорал,</w:t>
      </w:r>
      <w:r>
        <w:rPr>
          <w:spacing w:val="10"/>
        </w:rPr>
        <w:t xml:space="preserve"> </w:t>
      </w:r>
      <w:r>
        <w:t>знаменный</w:t>
      </w:r>
      <w:r>
        <w:rPr>
          <w:spacing w:val="-57"/>
        </w:rPr>
        <w:t xml:space="preserve"> </w:t>
      </w:r>
      <w:r>
        <w:t>распев,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(фрагментами)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2"/>
        </w:rPr>
        <w:t xml:space="preserve"> </w:t>
      </w:r>
      <w:r>
        <w:t>церковных</w:t>
      </w:r>
      <w:r>
        <w:rPr>
          <w:spacing w:val="-2"/>
        </w:rPr>
        <w:t xml:space="preserve"> </w:t>
      </w:r>
      <w:r>
        <w:t>распевов</w:t>
      </w:r>
      <w:r>
        <w:rPr>
          <w:spacing w:val="-5"/>
        </w:rPr>
        <w:t xml:space="preserve"> </w:t>
      </w:r>
      <w:r>
        <w:t>(одноголосие);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духовной музыки;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194B9B" w:rsidRDefault="00643C90">
      <w:pPr>
        <w:pStyle w:val="a3"/>
        <w:spacing w:before="139" w:line="360" w:lineRule="auto"/>
        <w:ind w:left="936" w:right="2039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line="360" w:lineRule="auto"/>
        <w:ind w:right="235"/>
      </w:pPr>
      <w:r>
        <w:t xml:space="preserve">работа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интерактивной   </w:t>
      </w:r>
      <w:r>
        <w:rPr>
          <w:spacing w:val="31"/>
        </w:rPr>
        <w:t xml:space="preserve"> </w:t>
      </w:r>
      <w:r>
        <w:t xml:space="preserve">картой,   </w:t>
      </w:r>
      <w:r>
        <w:rPr>
          <w:spacing w:val="29"/>
        </w:rPr>
        <w:t xml:space="preserve"> </w:t>
      </w:r>
      <w:r>
        <w:t xml:space="preserve">лентой   </w:t>
      </w:r>
      <w:r>
        <w:rPr>
          <w:spacing w:val="31"/>
        </w:rPr>
        <w:t xml:space="preserve"> </w:t>
      </w:r>
      <w:r>
        <w:t>вре</w:t>
      </w:r>
      <w:r>
        <w:t xml:space="preserve">мени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указанием   </w:t>
      </w:r>
      <w:r>
        <w:rPr>
          <w:spacing w:val="28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 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194B9B" w:rsidRDefault="00643C90">
      <w:pPr>
        <w:pStyle w:val="a3"/>
        <w:spacing w:line="360" w:lineRule="auto"/>
        <w:ind w:right="236"/>
      </w:pPr>
      <w:r>
        <w:t>исследовательские и творческие проекты, посвященные отдельным произведениям духовной</w:t>
      </w:r>
      <w:r>
        <w:rPr>
          <w:spacing w:val="-57"/>
        </w:rPr>
        <w:t xml:space="preserve"> </w:t>
      </w:r>
      <w:r>
        <w:t>музыки.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 w:line="360" w:lineRule="auto"/>
        <w:ind w:right="234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 произведения на канонические тексты: католическая месса, православная литургия,</w:t>
      </w:r>
      <w:r>
        <w:rPr>
          <w:spacing w:val="1"/>
        </w:rPr>
        <w:t xml:space="preserve"> </w:t>
      </w:r>
      <w:r>
        <w:t>всенощное</w:t>
      </w:r>
      <w:r>
        <w:rPr>
          <w:spacing w:val="-2"/>
        </w:rPr>
        <w:t xml:space="preserve"> </w:t>
      </w:r>
      <w:r>
        <w:t>бдение.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</w:t>
      </w:r>
      <w:r>
        <w:t>ающихся:</w:t>
      </w:r>
    </w:p>
    <w:p w:rsidR="00194B9B" w:rsidRDefault="00643C90">
      <w:pPr>
        <w:pStyle w:val="a3"/>
        <w:tabs>
          <w:tab w:val="left" w:pos="1960"/>
          <w:tab w:val="left" w:pos="4164"/>
          <w:tab w:val="left" w:pos="6001"/>
          <w:tab w:val="left" w:pos="8251"/>
          <w:tab w:val="left" w:pos="9213"/>
        </w:tabs>
        <w:spacing w:before="139" w:line="360" w:lineRule="auto"/>
        <w:ind w:right="2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60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tab/>
        <w:t>музыкальной</w:t>
      </w:r>
      <w:r>
        <w:tab/>
        <w:t>классики,</w:t>
      </w:r>
      <w:r>
        <w:tab/>
        <w:t>написанными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194B9B" w:rsidRDefault="00643C90">
      <w:pPr>
        <w:pStyle w:val="a3"/>
        <w:spacing w:line="275" w:lineRule="exact"/>
        <w:ind w:left="936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194B9B" w:rsidRDefault="00643C90">
      <w:pPr>
        <w:pStyle w:val="a3"/>
        <w:spacing w:before="140" w:line="360" w:lineRule="auto"/>
        <w:ind w:right="23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194B9B" w:rsidRDefault="00643C90">
      <w:pPr>
        <w:pStyle w:val="a3"/>
        <w:spacing w:line="360" w:lineRule="auto"/>
        <w:ind w:right="229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</w:t>
      </w:r>
      <w:r>
        <w:t>анной</w:t>
      </w:r>
      <w:r>
        <w:rPr>
          <w:spacing w:val="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 аргументацией своей</w:t>
      </w:r>
      <w:r>
        <w:rPr>
          <w:spacing w:val="-1"/>
        </w:rPr>
        <w:t xml:space="preserve"> </w:t>
      </w:r>
      <w:r>
        <w:t>позиции.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6" w:line="360" w:lineRule="auto"/>
        <w:ind w:right="233"/>
      </w:pPr>
      <w:r>
        <w:t>Содержание: Сохранение традиций духовной музыки сегодня. Переосмысление 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XX–XXI</w:t>
      </w:r>
      <w:r>
        <w:rPr>
          <w:spacing w:val="-7"/>
        </w:rPr>
        <w:t xml:space="preserve"> </w:t>
      </w:r>
      <w:r>
        <w:t>веков.</w:t>
      </w:r>
      <w:r>
        <w:rPr>
          <w:spacing w:val="-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1"/>
      </w:pPr>
      <w:r>
        <w:t>сопоставление тенденций сохранения и переосмысления религиозной традиции в культуре</w:t>
      </w:r>
      <w:r>
        <w:rPr>
          <w:spacing w:val="1"/>
        </w:rPr>
        <w:t xml:space="preserve"> </w:t>
      </w:r>
      <w:r>
        <w:t>XX–XXI</w:t>
      </w:r>
      <w:r>
        <w:rPr>
          <w:spacing w:val="-5"/>
        </w:rPr>
        <w:t xml:space="preserve"> </w:t>
      </w:r>
      <w:r>
        <w:t>веков;</w:t>
      </w:r>
    </w:p>
    <w:p w:rsidR="00194B9B" w:rsidRDefault="00643C90">
      <w:pPr>
        <w:pStyle w:val="a3"/>
        <w:spacing w:line="360" w:lineRule="auto"/>
        <w:ind w:left="936" w:right="784" w:firstLine="0"/>
        <w:jc w:val="left"/>
      </w:pPr>
      <w:r>
        <w:t>исполнение музыки духовного содержания, сочиненной современным</w:t>
      </w:r>
      <w:r>
        <w:t>и композиторами;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line="360" w:lineRule="auto"/>
        <w:ind w:left="936" w:right="241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время»;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5"/>
        <w:ind w:left="1956" w:hanging="1021"/>
        <w:jc w:val="both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6" w:line="360" w:lineRule="auto"/>
        <w:ind w:right="23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трехчастная</w:t>
      </w:r>
      <w:r>
        <w:rPr>
          <w:spacing w:val="-1"/>
        </w:rPr>
        <w:t xml:space="preserve"> </w:t>
      </w:r>
      <w:r>
        <w:t>репризная форма. Куплетная форма.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 w:line="360" w:lineRule="auto"/>
        <w:ind w:right="236"/>
      </w:pPr>
      <w:r>
        <w:t xml:space="preserve">слушание      </w:t>
      </w:r>
      <w:r>
        <w:rPr>
          <w:spacing w:val="28"/>
        </w:rPr>
        <w:t xml:space="preserve"> </w:t>
      </w:r>
      <w:r>
        <w:t xml:space="preserve">музыкальных       </w:t>
      </w:r>
      <w:r>
        <w:rPr>
          <w:spacing w:val="29"/>
        </w:rPr>
        <w:t xml:space="preserve"> </w:t>
      </w:r>
      <w:r>
        <w:t>прои</w:t>
      </w:r>
      <w:r>
        <w:t xml:space="preserve">зведений       </w:t>
      </w:r>
      <w:r>
        <w:rPr>
          <w:spacing w:val="29"/>
        </w:rPr>
        <w:t xml:space="preserve"> </w:t>
      </w:r>
      <w:r>
        <w:t xml:space="preserve">изучаемых       </w:t>
      </w:r>
      <w:r>
        <w:rPr>
          <w:spacing w:val="30"/>
        </w:rPr>
        <w:t xml:space="preserve"> </w:t>
      </w:r>
      <w:r>
        <w:t xml:space="preserve">жанров,       </w:t>
      </w:r>
      <w:r>
        <w:rPr>
          <w:spacing w:val="27"/>
        </w:rPr>
        <w:t xml:space="preserve"> </w:t>
      </w:r>
      <w:r>
        <w:t>(зарубежных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русских композиторов),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194B9B" w:rsidRDefault="00643C90">
      <w:pPr>
        <w:pStyle w:val="a3"/>
        <w:spacing w:line="360" w:lineRule="auto"/>
        <w:ind w:left="936" w:right="762" w:firstLine="0"/>
      </w:pPr>
      <w:r>
        <w:t>определение на слух музыкальной формы и составление ее буквенной наглядной 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 и</w:t>
      </w:r>
      <w:r>
        <w:rPr>
          <w:spacing w:val="-4"/>
        </w:rPr>
        <w:t xml:space="preserve"> </w:t>
      </w:r>
      <w:r>
        <w:t>инструментальных жанров;</w:t>
      </w:r>
    </w:p>
    <w:p w:rsidR="00194B9B" w:rsidRDefault="00643C90">
      <w:pPr>
        <w:pStyle w:val="a3"/>
        <w:ind w:left="936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194B9B" w:rsidRDefault="00643C90">
      <w:pPr>
        <w:pStyle w:val="a3"/>
        <w:spacing w:before="140" w:line="360" w:lineRule="auto"/>
        <w:jc w:val="left"/>
      </w:pPr>
      <w:r>
        <w:t>импровизация,</w:t>
      </w:r>
      <w:r>
        <w:rPr>
          <w:spacing w:val="41"/>
        </w:rPr>
        <w:t xml:space="preserve"> </w:t>
      </w:r>
      <w:r>
        <w:t>сочинение</w:t>
      </w:r>
      <w:r>
        <w:rPr>
          <w:spacing w:val="40"/>
        </w:rPr>
        <w:t xml:space="preserve"> </w:t>
      </w:r>
      <w:r>
        <w:t>кратких</w:t>
      </w:r>
      <w:r>
        <w:rPr>
          <w:spacing w:val="43"/>
        </w:rPr>
        <w:t xml:space="preserve"> </w:t>
      </w:r>
      <w:r>
        <w:t>фрагментов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признаков</w:t>
      </w:r>
      <w:r>
        <w:rPr>
          <w:spacing w:val="4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</w:t>
      </w:r>
      <w:r>
        <w:rPr>
          <w:spacing w:val="-1"/>
        </w:rPr>
        <w:t xml:space="preserve"> </w:t>
      </w:r>
      <w:r>
        <w:t>вальс – трехдольный</w:t>
      </w:r>
      <w:r>
        <w:rPr>
          <w:spacing w:val="-2"/>
        </w:rPr>
        <w:t xml:space="preserve"> </w:t>
      </w:r>
      <w:r>
        <w:t>метр);</w:t>
      </w:r>
    </w:p>
    <w:p w:rsidR="00194B9B" w:rsidRDefault="00643C90">
      <w:pPr>
        <w:pStyle w:val="a3"/>
        <w:ind w:left="936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</w:t>
      </w:r>
      <w:r>
        <w:t>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194B9B" w:rsidRDefault="00643C90">
      <w:pPr>
        <w:pStyle w:val="a3"/>
        <w:tabs>
          <w:tab w:val="left" w:pos="2553"/>
          <w:tab w:val="left" w:pos="4486"/>
          <w:tab w:val="left" w:pos="5637"/>
          <w:tab w:val="left" w:pos="7096"/>
          <w:tab w:val="left" w:pos="8786"/>
          <w:tab w:val="left" w:pos="9820"/>
        </w:tabs>
        <w:spacing w:before="137" w:line="360" w:lineRule="auto"/>
        <w:ind w:right="238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2"/>
        </w:rPr>
        <w:t xml:space="preserve"> </w:t>
      </w:r>
      <w:r>
        <w:t>этюд.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9" w:line="360" w:lineRule="auto"/>
        <w:ind w:right="236"/>
      </w:pPr>
      <w:r>
        <w:t xml:space="preserve">Содержание: Сюита, цикл миниатюр (вокальных, инструментальных). Принцип </w:t>
      </w:r>
      <w:r>
        <w:t>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развития.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right="2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194B9B" w:rsidRDefault="00643C90">
      <w:pPr>
        <w:pStyle w:val="a3"/>
        <w:spacing w:line="360" w:lineRule="auto"/>
        <w:ind w:left="936" w:right="3901" w:firstLine="0"/>
        <w:jc w:val="left"/>
      </w:pPr>
      <w:r>
        <w:t>разучивание и</w:t>
      </w:r>
      <w:r>
        <w:t xml:space="preserve">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194B9B" w:rsidRDefault="00643C90">
      <w:pPr>
        <w:pStyle w:val="a3"/>
        <w:spacing w:line="274" w:lineRule="exact"/>
        <w:ind w:left="93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основных партий-тем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классических сонат;</w:t>
      </w:r>
    </w:p>
    <w:p w:rsidR="00194B9B" w:rsidRDefault="00643C90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47" style="position:absolute;margin-left:35.4pt;margin-top:9.55pt;width:2in;height:.7pt;z-index:-25164595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25" w:firstLine="0"/>
      </w:pPr>
      <w:r>
        <w:rPr>
          <w:vertAlign w:val="superscript"/>
        </w:rPr>
        <w:t>35</w:t>
      </w:r>
      <w:r>
        <w:rPr>
          <w:spacing w:val="61"/>
        </w:rPr>
        <w:t xml:space="preserve"> </w:t>
      </w:r>
      <w:r>
        <w:t>Изучение   тематических   блоков   данного</w:t>
      </w:r>
      <w:r>
        <w:rPr>
          <w:spacing w:val="60"/>
        </w:rPr>
        <w:t xml:space="preserve"> </w:t>
      </w:r>
      <w:r>
        <w:t>модуля   строится   по</w:t>
      </w:r>
      <w:r>
        <w:rPr>
          <w:spacing w:val="60"/>
        </w:rPr>
        <w:t xml:space="preserve"> </w:t>
      </w:r>
      <w:r>
        <w:t>биографическому</w:t>
      </w:r>
      <w:r>
        <w:rPr>
          <w:spacing w:val="60"/>
        </w:rPr>
        <w:t xml:space="preserve"> </w:t>
      </w:r>
      <w:r>
        <w:t>принципу.</w:t>
      </w:r>
      <w:r>
        <w:rPr>
          <w:spacing w:val="-57"/>
        </w:rPr>
        <w:t xml:space="preserve"> </w:t>
      </w:r>
      <w:r>
        <w:t xml:space="preserve">В </w:t>
      </w:r>
      <w:r>
        <w:t>календарном планировании его целесообразно соотносить с изучением модулей «Музыка моего</w:t>
      </w:r>
      <w:r>
        <w:rPr>
          <w:spacing w:val="1"/>
        </w:rPr>
        <w:t xml:space="preserve"> </w:t>
      </w:r>
      <w:r>
        <w:t>края»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«Народное  </w:t>
      </w:r>
      <w:r>
        <w:rPr>
          <w:spacing w:val="42"/>
        </w:rPr>
        <w:t xml:space="preserve"> </w:t>
      </w:r>
      <w:r>
        <w:t xml:space="preserve">музыкальное  </w:t>
      </w:r>
      <w:r>
        <w:rPr>
          <w:spacing w:val="39"/>
        </w:rPr>
        <w:t xml:space="preserve"> </w:t>
      </w:r>
      <w:r>
        <w:t xml:space="preserve">творчество  </w:t>
      </w:r>
      <w:r>
        <w:rPr>
          <w:spacing w:val="39"/>
        </w:rPr>
        <w:t xml:space="preserve"> </w:t>
      </w:r>
      <w:r>
        <w:t xml:space="preserve">России»,  </w:t>
      </w:r>
      <w:r>
        <w:rPr>
          <w:spacing w:val="39"/>
        </w:rPr>
        <w:t xml:space="preserve"> </w:t>
      </w:r>
      <w:r>
        <w:t xml:space="preserve">переходя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 xml:space="preserve">русского  </w:t>
      </w:r>
      <w:r>
        <w:rPr>
          <w:spacing w:val="49"/>
        </w:rPr>
        <w:t xml:space="preserve"> </w:t>
      </w:r>
      <w:r>
        <w:t>фольклора</w:t>
      </w:r>
      <w:r>
        <w:rPr>
          <w:spacing w:val="-58"/>
        </w:rPr>
        <w:t xml:space="preserve"> </w:t>
      </w:r>
      <w:r>
        <w:t>к творчеству русских композиторов, прослеживая продолжение и развитие к</w:t>
      </w:r>
      <w:r>
        <w:t>руга национальных</w:t>
      </w:r>
      <w:r>
        <w:rPr>
          <w:spacing w:val="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 интонаций.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194B9B" w:rsidRDefault="00643C90">
      <w:pPr>
        <w:pStyle w:val="a3"/>
        <w:tabs>
          <w:tab w:val="left" w:pos="3044"/>
          <w:tab w:val="left" w:pos="4342"/>
          <w:tab w:val="left" w:pos="6004"/>
          <w:tab w:val="left" w:pos="6491"/>
          <w:tab w:val="left" w:pos="8383"/>
          <w:tab w:val="left" w:pos="9681"/>
        </w:tabs>
        <w:spacing w:before="137" w:line="360" w:lineRule="auto"/>
        <w:ind w:right="235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194B9B" w:rsidRDefault="00643C90">
      <w:pPr>
        <w:pStyle w:val="a3"/>
        <w:ind w:left="936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/>
        <w:ind w:left="1956"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7" w:line="360" w:lineRule="auto"/>
        <w:ind w:left="936" w:right="1292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194B9B" w:rsidRDefault="00643C90">
      <w:pPr>
        <w:pStyle w:val="a3"/>
        <w:spacing w:line="360" w:lineRule="auto"/>
        <w:jc w:val="left"/>
      </w:pPr>
      <w:r>
        <w:t>знакомство с 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</w:t>
      </w:r>
      <w:r>
        <w:t>граммной</w:t>
      </w:r>
      <w:r>
        <w:rPr>
          <w:spacing w:val="1"/>
        </w:rPr>
        <w:t xml:space="preserve"> </w:t>
      </w:r>
      <w:r>
        <w:t>увертюры, классической</w:t>
      </w:r>
      <w:r>
        <w:rPr>
          <w:spacing w:val="1"/>
        </w:rPr>
        <w:t xml:space="preserve"> </w:t>
      </w:r>
      <w:r>
        <w:t>4-</w:t>
      </w:r>
      <w:r>
        <w:rPr>
          <w:spacing w:val="-57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симфонии;</w:t>
      </w:r>
    </w:p>
    <w:p w:rsidR="00194B9B" w:rsidRDefault="00643C90">
      <w:pPr>
        <w:pStyle w:val="a3"/>
        <w:spacing w:before="1" w:line="360" w:lineRule="auto"/>
        <w:jc w:val="left"/>
      </w:pPr>
      <w:r>
        <w:t>освоение</w:t>
      </w:r>
      <w:r>
        <w:rPr>
          <w:spacing w:val="24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тем</w:t>
      </w:r>
      <w:r>
        <w:rPr>
          <w:spacing w:val="25"/>
        </w:rPr>
        <w:t xml:space="preserve"> </w:t>
      </w:r>
      <w:r>
        <w:t>(пропевание,</w:t>
      </w:r>
      <w:r>
        <w:rPr>
          <w:spacing w:val="28"/>
        </w:rPr>
        <w:t xml:space="preserve"> </w:t>
      </w:r>
      <w:r>
        <w:t>графическая</w:t>
      </w:r>
      <w:r>
        <w:rPr>
          <w:spacing w:val="25"/>
        </w:rPr>
        <w:t xml:space="preserve"> </w:t>
      </w:r>
      <w:r>
        <w:t>фиксация,</w:t>
      </w:r>
      <w:r>
        <w:rPr>
          <w:spacing w:val="23"/>
        </w:rPr>
        <w:t xml:space="preserve"> </w:t>
      </w:r>
      <w:r>
        <w:t>пластическое</w:t>
      </w:r>
      <w:r>
        <w:rPr>
          <w:spacing w:val="25"/>
        </w:rPr>
        <w:t xml:space="preserve"> </w:t>
      </w:r>
      <w:r>
        <w:t>интонирование),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развертывания 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194B9B" w:rsidRDefault="00643C90">
      <w:pPr>
        <w:pStyle w:val="a3"/>
        <w:ind w:left="936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194B9B" w:rsidRDefault="00643C90">
      <w:pPr>
        <w:pStyle w:val="a3"/>
        <w:tabs>
          <w:tab w:val="left" w:pos="2360"/>
          <w:tab w:val="left" w:pos="3993"/>
          <w:tab w:val="left" w:pos="5586"/>
          <w:tab w:val="left" w:pos="7430"/>
          <w:tab w:val="left" w:pos="8934"/>
        </w:tabs>
        <w:spacing w:before="139" w:line="360" w:lineRule="auto"/>
        <w:ind w:right="238"/>
        <w:jc w:val="left"/>
      </w:pPr>
      <w:r>
        <w:t>исполнение</w:t>
      </w:r>
      <w:r>
        <w:tab/>
      </w:r>
      <w:r>
        <w:t>(вокализация,</w:t>
      </w:r>
      <w:r>
        <w:tab/>
        <w:t>пластическое</w:t>
      </w:r>
      <w:r>
        <w:tab/>
        <w:t>интонирование,</w:t>
      </w:r>
      <w:r>
        <w:tab/>
        <w:t>графическое</w:t>
      </w:r>
      <w:r>
        <w:tab/>
      </w:r>
      <w:r>
        <w:rPr>
          <w:spacing w:val="-1"/>
        </w:rP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музицирование) 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:rsidR="00194B9B" w:rsidRDefault="00643C90">
      <w:pPr>
        <w:pStyle w:val="a3"/>
        <w:spacing w:line="360" w:lineRule="auto"/>
        <w:ind w:left="936" w:right="2895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194B9B" w:rsidRDefault="00643C90">
      <w:pPr>
        <w:pStyle w:val="a3"/>
        <w:tabs>
          <w:tab w:val="left" w:pos="3044"/>
          <w:tab w:val="left" w:pos="4342"/>
          <w:tab w:val="left" w:pos="6004"/>
          <w:tab w:val="left" w:pos="6491"/>
          <w:tab w:val="left" w:pos="8383"/>
          <w:tab w:val="left" w:pos="9688"/>
        </w:tabs>
        <w:spacing w:before="137" w:line="360" w:lineRule="auto"/>
        <w:ind w:right="228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194B9B" w:rsidRDefault="00643C90">
      <w:pPr>
        <w:pStyle w:val="a3"/>
        <w:ind w:left="936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/>
        <w:ind w:left="1956" w:hanging="1021"/>
        <w:jc w:val="both"/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6" w:line="360" w:lineRule="auto"/>
        <w:ind w:right="235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6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 структура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сквозное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сюжета.</w:t>
      </w:r>
      <w:r>
        <w:rPr>
          <w:spacing w:val="-1"/>
        </w:rPr>
        <w:t xml:space="preserve"> </w:t>
      </w:r>
      <w:r>
        <w:t>Лейтмотивы. Роль</w:t>
      </w:r>
      <w:r>
        <w:rPr>
          <w:spacing w:val="-1"/>
        </w:rPr>
        <w:t xml:space="preserve"> </w:t>
      </w:r>
      <w:r>
        <w:t>оркестра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/>
        <w:ind w:left="936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194B9B" w:rsidRDefault="00643C90">
      <w:pPr>
        <w:pStyle w:val="a3"/>
        <w:tabs>
          <w:tab w:val="left" w:pos="1520"/>
          <w:tab w:val="left" w:pos="2459"/>
          <w:tab w:val="left" w:pos="3960"/>
          <w:tab w:val="left" w:pos="5162"/>
          <w:tab w:val="left" w:pos="7331"/>
          <w:tab w:val="left" w:pos="9199"/>
        </w:tabs>
        <w:spacing w:before="139" w:line="360" w:lineRule="auto"/>
        <w:ind w:right="23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 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60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хора</w:t>
      </w:r>
      <w:r>
        <w:tab/>
        <w:t>в</w:t>
      </w:r>
      <w:r>
        <w:tab/>
        <w:t>аудио-</w:t>
      </w:r>
      <w:r>
        <w:tab/>
        <w:t>или</w:t>
      </w:r>
      <w:r>
        <w:tab/>
        <w:t>видеозаписи,</w:t>
      </w:r>
      <w:r>
        <w:tab/>
        <w:t>сравнение</w:t>
      </w:r>
      <w:r>
        <w:tab/>
      </w:r>
      <w:r>
        <w:rPr>
          <w:spacing w:val="-1"/>
        </w:rP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194B9B" w:rsidRDefault="00643C90">
      <w:pPr>
        <w:pStyle w:val="a3"/>
        <w:spacing w:line="360" w:lineRule="auto"/>
        <w:ind w:left="936" w:right="844" w:firstLine="0"/>
        <w:jc w:val="left"/>
      </w:pPr>
      <w:r>
        <w:t>м</w:t>
      </w:r>
      <w:r>
        <w:t>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194B9B" w:rsidRDefault="00643C90">
      <w:pPr>
        <w:pStyle w:val="a3"/>
        <w:spacing w:line="360" w:lineRule="auto"/>
        <w:ind w:left="936" w:right="5370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194B9B" w:rsidRDefault="00643C90">
      <w:pPr>
        <w:pStyle w:val="a3"/>
        <w:spacing w:before="140" w:line="360" w:lineRule="auto"/>
        <w:jc w:val="left"/>
      </w:pPr>
      <w:r>
        <w:t>предварительное</w:t>
      </w:r>
      <w:r>
        <w:rPr>
          <w:spacing w:val="27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музыкальном</w:t>
      </w:r>
      <w:r>
        <w:rPr>
          <w:spacing w:val="27"/>
        </w:rPr>
        <w:t xml:space="preserve"> </w:t>
      </w:r>
      <w:r>
        <w:t>спектакле</w:t>
      </w:r>
      <w:r>
        <w:rPr>
          <w:spacing w:val="27"/>
        </w:rPr>
        <w:t xml:space="preserve"> </w:t>
      </w:r>
      <w:r>
        <w:t>(сюжет,</w:t>
      </w:r>
      <w:r>
        <w:rPr>
          <w:spacing w:val="27"/>
        </w:rPr>
        <w:t xml:space="preserve"> </w:t>
      </w:r>
      <w:r>
        <w:t>главные</w:t>
      </w:r>
      <w:r>
        <w:rPr>
          <w:spacing w:val="27"/>
        </w:rPr>
        <w:t xml:space="preserve"> </w:t>
      </w:r>
      <w:r>
        <w:t>герои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194B9B" w:rsidRDefault="00643C90">
      <w:pPr>
        <w:pStyle w:val="a3"/>
        <w:ind w:left="936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</w:t>
      </w:r>
      <w:r>
        <w:t>ь.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/>
        <w:ind w:left="1956"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tabs>
          <w:tab w:val="left" w:pos="3091"/>
          <w:tab w:val="left" w:pos="6193"/>
          <w:tab w:val="left" w:pos="9073"/>
        </w:tabs>
        <w:spacing w:before="137" w:line="360" w:lineRule="auto"/>
        <w:ind w:right="232"/>
      </w:pPr>
      <w:r>
        <w:t>Единство слова и музыки в вокальных жанрах (песня, романс, кантата, ноктюрн, баркарола,</w:t>
      </w:r>
      <w:r>
        <w:rPr>
          <w:spacing w:val="1"/>
        </w:rPr>
        <w:t xml:space="preserve"> </w:t>
      </w:r>
      <w:r>
        <w:t>былина).</w:t>
      </w:r>
      <w:r>
        <w:tab/>
        <w:t>Интонации</w:t>
      </w:r>
      <w:r>
        <w:tab/>
        <w:t>рассказа,</w:t>
      </w:r>
      <w:r>
        <w:tab/>
      </w:r>
      <w:r>
        <w:rPr>
          <w:spacing w:val="-1"/>
        </w:rPr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инструментальной музыке</w:t>
      </w:r>
      <w:r>
        <w:rPr>
          <w:spacing w:val="-1"/>
        </w:rPr>
        <w:t xml:space="preserve"> </w:t>
      </w:r>
      <w:r>
        <w:t xml:space="preserve">(поэма, </w:t>
      </w:r>
      <w:r>
        <w:t>баллада). Программная музыка.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8"/>
        <w:ind w:left="936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194B9B" w:rsidRDefault="00643C90">
      <w:pPr>
        <w:pStyle w:val="a3"/>
        <w:spacing w:before="139" w:line="360" w:lineRule="auto"/>
        <w:ind w:right="23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мелодиями,</w:t>
      </w:r>
      <w:r>
        <w:rPr>
          <w:spacing w:val="-2"/>
        </w:rPr>
        <w:t xml:space="preserve"> </w:t>
      </w:r>
      <w:r>
        <w:t>сочиненными</w:t>
      </w:r>
      <w:r>
        <w:rPr>
          <w:spacing w:val="-2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2"/>
        </w:rPr>
        <w:t xml:space="preserve"> </w:t>
      </w:r>
      <w:r>
        <w:t>«Сочинение</w:t>
      </w:r>
      <w:r>
        <w:rPr>
          <w:spacing w:val="-2"/>
        </w:rPr>
        <w:t xml:space="preserve"> </w:t>
      </w:r>
      <w:r>
        <w:t>сочиненного»);</w:t>
      </w:r>
    </w:p>
    <w:p w:rsidR="00194B9B" w:rsidRDefault="00643C90">
      <w:pPr>
        <w:pStyle w:val="a3"/>
        <w:spacing w:line="360" w:lineRule="auto"/>
        <w:ind w:right="225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ind w:left="936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194B9B" w:rsidRDefault="00643C90">
      <w:pPr>
        <w:pStyle w:val="a3"/>
        <w:spacing w:before="137"/>
        <w:ind w:left="936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/>
        <w:ind w:left="1956"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tabs>
          <w:tab w:val="left" w:pos="3387"/>
          <w:tab w:val="left" w:pos="5209"/>
          <w:tab w:val="left" w:pos="7783"/>
          <w:tab w:val="left" w:pos="9838"/>
        </w:tabs>
        <w:spacing w:before="137" w:line="360" w:lineRule="auto"/>
        <w:ind w:right="225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 ритм, композиция, линия – мелодия, пятно – созвучие, колорит – тембр, светлотность 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клавесинистов,</w:t>
      </w:r>
      <w:r>
        <w:tab/>
        <w:t>К.</w:t>
      </w:r>
      <w:r>
        <w:tab/>
        <w:t>Дебюсси,</w:t>
      </w:r>
      <w:r>
        <w:tab/>
        <w:t>А.К.</w:t>
      </w:r>
      <w:r>
        <w:tab/>
        <w:t>Лядова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 w:line="360" w:lineRule="auto"/>
        <w:ind w:right="236"/>
      </w:pPr>
      <w:r>
        <w:t>знакомство с музыкальными произведениями программной музыки, выявление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194B9B" w:rsidRDefault="00643C90">
      <w:pPr>
        <w:pStyle w:val="a3"/>
        <w:spacing w:before="1" w:line="360" w:lineRule="auto"/>
        <w:ind w:left="936" w:right="231" w:firstLine="0"/>
      </w:pPr>
      <w:r>
        <w:t xml:space="preserve">музыкальная викторина </w:t>
      </w:r>
      <w:r>
        <w:t>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песни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элементами</w:t>
      </w:r>
      <w:r>
        <w:rPr>
          <w:spacing w:val="49"/>
        </w:rPr>
        <w:t xml:space="preserve"> </w:t>
      </w:r>
      <w:r>
        <w:t>изобразительности,</w:t>
      </w:r>
      <w:r>
        <w:rPr>
          <w:spacing w:val="48"/>
        </w:rPr>
        <w:t xml:space="preserve"> </w:t>
      </w:r>
      <w:r>
        <w:t>сочинение</w:t>
      </w:r>
    </w:p>
    <w:p w:rsidR="00194B9B" w:rsidRDefault="00643C90">
      <w:pPr>
        <w:pStyle w:val="a3"/>
        <w:spacing w:line="360" w:lineRule="auto"/>
        <w:ind w:left="936" w:right="808" w:hanging="709"/>
      </w:pP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эффекта;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tabs>
          <w:tab w:val="left" w:pos="2238"/>
          <w:tab w:val="left" w:pos="2854"/>
          <w:tab w:val="left" w:pos="4519"/>
          <w:tab w:val="left" w:pos="4989"/>
          <w:tab w:val="left" w:pos="6406"/>
          <w:tab w:val="left" w:pos="7420"/>
        </w:tabs>
        <w:spacing w:line="360" w:lineRule="auto"/>
        <w:ind w:right="227"/>
        <w:jc w:val="left"/>
      </w:pPr>
      <w:r>
        <w:t>рисован</w:t>
      </w:r>
      <w:r>
        <w:t>ие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  <w:r>
        <w:tab/>
        <w:t>музыки</w:t>
      </w:r>
      <w:r>
        <w:tab/>
        <w:t>программно-изобразительного</w:t>
      </w:r>
      <w:r>
        <w:rPr>
          <w:spacing w:val="-57"/>
        </w:rPr>
        <w:t xml:space="preserve"> </w:t>
      </w:r>
      <w:r>
        <w:t>характера;</w:t>
      </w:r>
    </w:p>
    <w:p w:rsidR="00194B9B" w:rsidRDefault="00643C90">
      <w:pPr>
        <w:pStyle w:val="a3"/>
        <w:ind w:left="936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7"/>
        <w:ind w:left="1956"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/>
      </w:pPr>
      <w:r>
        <w:t xml:space="preserve">Содержание:   </w:t>
      </w:r>
      <w:r>
        <w:rPr>
          <w:spacing w:val="29"/>
        </w:rPr>
        <w:t xml:space="preserve"> </w:t>
      </w:r>
      <w:r>
        <w:t xml:space="preserve">Музыка   </w:t>
      </w:r>
      <w:r>
        <w:rPr>
          <w:spacing w:val="27"/>
        </w:rPr>
        <w:t xml:space="preserve"> </w:t>
      </w:r>
      <w:r>
        <w:t xml:space="preserve">к   </w:t>
      </w:r>
      <w:r>
        <w:rPr>
          <w:spacing w:val="28"/>
        </w:rPr>
        <w:t xml:space="preserve"> </w:t>
      </w:r>
      <w:r>
        <w:t xml:space="preserve">драматическому    </w:t>
      </w:r>
      <w:r>
        <w:rPr>
          <w:spacing w:val="24"/>
        </w:rPr>
        <w:t xml:space="preserve"> </w:t>
      </w:r>
      <w:r>
        <w:t xml:space="preserve">спектаклю    </w:t>
      </w:r>
      <w:r>
        <w:rPr>
          <w:spacing w:val="27"/>
        </w:rPr>
        <w:t xml:space="preserve"> </w:t>
      </w:r>
      <w:r>
        <w:t xml:space="preserve">(на    </w:t>
      </w:r>
      <w:r>
        <w:rPr>
          <w:spacing w:val="27"/>
        </w:rPr>
        <w:t xml:space="preserve"> </w:t>
      </w:r>
      <w:r>
        <w:t xml:space="preserve">примере    </w:t>
      </w:r>
      <w:r>
        <w:rPr>
          <w:spacing w:val="26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Э. Грига, Л. ван Бетховена, А.Г. Шнитке, Д.Д. Шостаковича и других композиторов). 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 сценической живописи,</w:t>
      </w:r>
      <w:r>
        <w:rPr>
          <w:spacing w:val="-3"/>
        </w:rPr>
        <w:t xml:space="preserve"> </w:t>
      </w:r>
      <w:r>
        <w:t>хореографии.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 w:line="360" w:lineRule="auto"/>
        <w:ind w:right="239"/>
      </w:pPr>
      <w:r>
        <w:t>знакомство с образцами музыки, созданной отечес</w:t>
      </w:r>
      <w:r>
        <w:t>твенными и зарубежными композиторами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драматического театра;</w:t>
      </w:r>
    </w:p>
    <w:p w:rsidR="00194B9B" w:rsidRDefault="00643C90">
      <w:pPr>
        <w:pStyle w:val="a3"/>
        <w:spacing w:line="360" w:lineRule="auto"/>
        <w:ind w:right="22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194B9B" w:rsidRDefault="00643C90">
      <w:pPr>
        <w:pStyle w:val="a3"/>
        <w:spacing w:line="360" w:lineRule="auto"/>
        <w:ind w:left="936" w:right="860" w:firstLine="0"/>
      </w:pPr>
      <w:r>
        <w:t xml:space="preserve">музыкальная викторина на материале изученных фрагментов музыкальных </w:t>
      </w:r>
      <w:r>
        <w:t>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before="1"/>
        <w:ind w:left="936" w:firstLine="0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194B9B" w:rsidRDefault="00643C90">
      <w:pPr>
        <w:pStyle w:val="a3"/>
        <w:spacing w:before="139" w:line="360" w:lineRule="auto"/>
        <w:ind w:right="226"/>
      </w:pP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194B9B" w:rsidRDefault="00643C90">
      <w:pPr>
        <w:pStyle w:val="a3"/>
        <w:ind w:left="936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созданной</w:t>
      </w:r>
      <w:r>
        <w:rPr>
          <w:spacing w:val="-4"/>
        </w:rPr>
        <w:t xml:space="preserve"> </w:t>
      </w:r>
      <w:r>
        <w:t>отечественными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театр</w:t>
      </w:r>
      <w:r>
        <w:t>а.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7"/>
        <w:ind w:left="1956"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tabs>
          <w:tab w:val="left" w:pos="2614"/>
          <w:tab w:val="left" w:pos="3770"/>
          <w:tab w:val="left" w:pos="5771"/>
          <w:tab w:val="left" w:pos="6983"/>
          <w:tab w:val="left" w:pos="8406"/>
          <w:tab w:val="left" w:pos="9569"/>
        </w:tabs>
        <w:spacing w:before="139" w:line="360" w:lineRule="auto"/>
        <w:ind w:right="23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60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 фильма-оперы, фильма-балета, фильма-мюзикла, музыкального мультфильма (на примере</w:t>
      </w:r>
      <w:r>
        <w:rPr>
          <w:spacing w:val="1"/>
        </w:rPr>
        <w:t xml:space="preserve"> </w:t>
      </w:r>
      <w:r>
        <w:t>произведений</w:t>
      </w:r>
      <w:r>
        <w:tab/>
        <w:t>Р.</w:t>
      </w:r>
      <w:r>
        <w:tab/>
        <w:t>Роджерса,</w:t>
      </w:r>
      <w:r>
        <w:tab/>
        <w:t>Ф.</w:t>
      </w:r>
      <w:r>
        <w:tab/>
        <w:t>Лоу,</w:t>
      </w:r>
      <w:r>
        <w:tab/>
        <w:t>Г.</w:t>
      </w:r>
      <w:r>
        <w:tab/>
      </w:r>
      <w:r>
        <w:rPr>
          <w:spacing w:val="-1"/>
        </w:rP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6" w:line="360" w:lineRule="auto"/>
        <w:ind w:left="936" w:right="1096" w:firstLine="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 из фильма;</w:t>
      </w:r>
    </w:p>
    <w:p w:rsidR="00194B9B" w:rsidRDefault="00643C90">
      <w:pPr>
        <w:pStyle w:val="a3"/>
        <w:spacing w:before="2"/>
        <w:ind w:left="936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</w:t>
      </w:r>
      <w:r>
        <w:t>ьтативно:</w:t>
      </w:r>
    </w:p>
    <w:p w:rsidR="00194B9B" w:rsidRDefault="00643C90">
      <w:pPr>
        <w:pStyle w:val="a3"/>
        <w:spacing w:before="137" w:line="360" w:lineRule="auto"/>
        <w:ind w:left="936" w:right="4923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194B9B" w:rsidRDefault="00643C90">
      <w:pPr>
        <w:pStyle w:val="a3"/>
        <w:spacing w:line="360" w:lineRule="auto"/>
        <w:ind w:right="224"/>
      </w:pPr>
      <w:r>
        <w:t xml:space="preserve">просмотр   </w:t>
      </w:r>
      <w:r>
        <w:rPr>
          <w:spacing w:val="37"/>
        </w:rPr>
        <w:t xml:space="preserve"> </w:t>
      </w:r>
      <w:r>
        <w:t xml:space="preserve">фильма-оперы   </w:t>
      </w:r>
      <w:r>
        <w:rPr>
          <w:spacing w:val="36"/>
        </w:rPr>
        <w:t xml:space="preserve"> </w:t>
      </w:r>
      <w:r>
        <w:t xml:space="preserve">или   </w:t>
      </w:r>
      <w:r>
        <w:rPr>
          <w:spacing w:val="38"/>
        </w:rPr>
        <w:t xml:space="preserve"> </w:t>
      </w:r>
      <w:r>
        <w:t xml:space="preserve">фильма-балета,    </w:t>
      </w:r>
      <w:r>
        <w:rPr>
          <w:spacing w:val="36"/>
        </w:rPr>
        <w:t xml:space="preserve"> </w:t>
      </w:r>
      <w:r>
        <w:t xml:space="preserve">аналитическое    </w:t>
      </w:r>
      <w:r>
        <w:rPr>
          <w:spacing w:val="37"/>
        </w:rPr>
        <w:t xml:space="preserve"> </w:t>
      </w:r>
      <w:r>
        <w:t xml:space="preserve">эссе    </w:t>
      </w:r>
      <w:r>
        <w:rPr>
          <w:spacing w:val="37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>ответом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</w:t>
      </w:r>
      <w:r>
        <w:rPr>
          <w:spacing w:val="1"/>
        </w:rPr>
        <w:t xml:space="preserve"> </w:t>
      </w:r>
      <w:r>
        <w:t>балета)?».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7"/>
        <w:ind w:left="1956" w:hanging="1021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29"/>
      </w:pPr>
      <w:r>
        <w:t>Содержание: Джаз – основа популярной музыки XX века. Особенности джазового языка и</w:t>
      </w:r>
      <w:r>
        <w:rPr>
          <w:spacing w:val="1"/>
        </w:rPr>
        <w:t xml:space="preserve"> </w:t>
      </w:r>
      <w:r>
        <w:t>стиля (свинг, синкопы, ударные и духовые инструменты, вопрос</w:t>
      </w:r>
      <w:r>
        <w:t>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</w:p>
    <w:p w:rsidR="00194B9B" w:rsidRDefault="00643C90">
      <w:pPr>
        <w:pStyle w:val="a3"/>
        <w:spacing w:before="1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77"/>
          <w:tab w:val="left" w:pos="3358"/>
          <w:tab w:val="left" w:pos="5198"/>
          <w:tab w:val="left" w:pos="6937"/>
          <w:tab w:val="left" w:pos="9071"/>
        </w:tabs>
        <w:spacing w:before="119" w:line="362" w:lineRule="auto"/>
        <w:ind w:right="228"/>
        <w:jc w:val="left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</w:r>
      <w:r>
        <w:rPr>
          <w:spacing w:val="-1"/>
        </w:rPr>
        <w:t>композициями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194B9B" w:rsidRDefault="00643C90">
      <w:pPr>
        <w:pStyle w:val="a3"/>
        <w:spacing w:line="360" w:lineRule="auto"/>
        <w:jc w:val="left"/>
      </w:pP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«вечнозеленых»</w:t>
      </w:r>
      <w:r>
        <w:rPr>
          <w:spacing w:val="8"/>
        </w:rPr>
        <w:t xml:space="preserve"> </w:t>
      </w:r>
      <w:r>
        <w:t>джазовых</w:t>
      </w:r>
      <w:r>
        <w:rPr>
          <w:spacing w:val="20"/>
        </w:rPr>
        <w:t xml:space="preserve"> </w:t>
      </w:r>
      <w:r>
        <w:t>тем,</w:t>
      </w:r>
      <w:r>
        <w:rPr>
          <w:spacing w:val="17"/>
        </w:rPr>
        <w:t xml:space="preserve"> </w:t>
      </w:r>
      <w:r>
        <w:t>элементы</w:t>
      </w:r>
      <w:r>
        <w:rPr>
          <w:spacing w:val="17"/>
        </w:rPr>
        <w:t xml:space="preserve"> </w:t>
      </w:r>
      <w:r>
        <w:t>ритмической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194B9B" w:rsidRDefault="00643C90">
      <w:pPr>
        <w:pStyle w:val="a3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194B9B" w:rsidRDefault="00643C90">
      <w:pPr>
        <w:pStyle w:val="a3"/>
        <w:spacing w:before="135" w:line="360" w:lineRule="auto"/>
        <w:ind w:left="936" w:right="3092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194B9B" w:rsidRDefault="00643C90">
      <w:pPr>
        <w:pStyle w:val="a3"/>
        <w:spacing w:before="139"/>
        <w:ind w:left="936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7"/>
        <w:ind w:left="1956" w:hanging="1021"/>
        <w:jc w:val="both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 w:line="360" w:lineRule="auto"/>
        <w:ind w:right="229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Особенности    </w:t>
      </w:r>
      <w:r>
        <w:rPr>
          <w:spacing w:val="1"/>
        </w:rPr>
        <w:t xml:space="preserve"> </w:t>
      </w:r>
      <w:r>
        <w:t xml:space="preserve">жанра.    </w:t>
      </w:r>
      <w:r>
        <w:rPr>
          <w:spacing w:val="1"/>
        </w:rPr>
        <w:t xml:space="preserve"> </w:t>
      </w:r>
      <w:r>
        <w:t>Классика      жанра      –      мюзиклы      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 постанов</w:t>
      </w:r>
      <w:r>
        <w:t>ки 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 сцене.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40" w:line="360" w:lineRule="auto"/>
        <w:ind w:right="233"/>
      </w:pPr>
      <w:r>
        <w:t xml:space="preserve">знакомство     </w:t>
      </w:r>
      <w:r>
        <w:rPr>
          <w:spacing w:val="25"/>
        </w:rPr>
        <w:t xml:space="preserve"> </w:t>
      </w:r>
      <w:r>
        <w:t xml:space="preserve">с      </w:t>
      </w:r>
      <w:r>
        <w:rPr>
          <w:spacing w:val="23"/>
        </w:rPr>
        <w:t xml:space="preserve"> </w:t>
      </w:r>
      <w:r>
        <w:t xml:space="preserve">музыкальными      </w:t>
      </w:r>
      <w:r>
        <w:rPr>
          <w:spacing w:val="23"/>
        </w:rPr>
        <w:t xml:space="preserve"> </w:t>
      </w:r>
      <w:r>
        <w:t xml:space="preserve">произведениями,      </w:t>
      </w:r>
      <w:r>
        <w:rPr>
          <w:spacing w:val="24"/>
        </w:rPr>
        <w:t xml:space="preserve"> </w:t>
      </w:r>
      <w:r>
        <w:t xml:space="preserve">сочиненными      </w:t>
      </w:r>
      <w:r>
        <w:rPr>
          <w:spacing w:val="25"/>
        </w:rPr>
        <w:t xml:space="preserve"> </w:t>
      </w:r>
      <w:r>
        <w:t>зарубежными</w:t>
      </w:r>
      <w:r>
        <w:rPr>
          <w:spacing w:val="-58"/>
        </w:rPr>
        <w:t xml:space="preserve"> </w:t>
      </w:r>
      <w:r>
        <w:t>и отечественными композиторами в жанре мюзикла, сравнение с другими театральными 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 драматический спектакль);</w:t>
      </w:r>
    </w:p>
    <w:p w:rsidR="00194B9B" w:rsidRDefault="00643C90">
      <w:pPr>
        <w:pStyle w:val="a3"/>
        <w:spacing w:line="360" w:lineRule="auto"/>
        <w:ind w:right="235"/>
      </w:pPr>
      <w:r>
        <w:t>анализ рекламных объявлений о премьерах мюзиклов в современных средствах массовой</w:t>
      </w:r>
      <w:r>
        <w:rPr>
          <w:spacing w:val="1"/>
        </w:rPr>
        <w:t xml:space="preserve"> </w:t>
      </w:r>
      <w:r>
        <w:t>информации;</w:t>
      </w:r>
    </w:p>
    <w:p w:rsidR="00194B9B" w:rsidRDefault="00643C90">
      <w:pPr>
        <w:pStyle w:val="a3"/>
        <w:spacing w:line="360" w:lineRule="auto"/>
        <w:ind w:right="237"/>
      </w:pPr>
      <w:r>
        <w:t>просмотр видеозаписи одного из мюзиклов, написание собственного рекламного текста для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постановки;</w:t>
      </w:r>
    </w:p>
    <w:p w:rsidR="00194B9B" w:rsidRDefault="00643C90">
      <w:pPr>
        <w:pStyle w:val="a3"/>
        <w:ind w:left="936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8"/>
        <w:ind w:left="1956" w:hanging="1021"/>
        <w:jc w:val="both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27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Направления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стили    </w:t>
      </w:r>
      <w:r>
        <w:rPr>
          <w:spacing w:val="1"/>
        </w:rPr>
        <w:t xml:space="preserve"> </w:t>
      </w:r>
      <w:r>
        <w:t xml:space="preserve">молодежной    </w:t>
      </w:r>
      <w:r>
        <w:rPr>
          <w:spacing w:val="1"/>
        </w:rPr>
        <w:t xml:space="preserve"> </w:t>
      </w:r>
      <w:r>
        <w:t xml:space="preserve">музыкальной  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 </w:t>
      </w:r>
      <w:r>
        <w:rPr>
          <w:spacing w:val="49"/>
        </w:rPr>
        <w:t xml:space="preserve"> </w:t>
      </w:r>
      <w:r>
        <w:t xml:space="preserve">веков    </w:t>
      </w:r>
      <w:r>
        <w:rPr>
          <w:spacing w:val="50"/>
        </w:rPr>
        <w:t xml:space="preserve"> </w:t>
      </w:r>
      <w:r>
        <w:t xml:space="preserve">(рок-н-ролл,    </w:t>
      </w:r>
      <w:r>
        <w:rPr>
          <w:spacing w:val="52"/>
        </w:rPr>
        <w:t xml:space="preserve"> </w:t>
      </w:r>
      <w:r>
        <w:t xml:space="preserve">рок,    </w:t>
      </w:r>
      <w:r>
        <w:rPr>
          <w:spacing w:val="49"/>
        </w:rPr>
        <w:t xml:space="preserve"> </w:t>
      </w:r>
      <w:r>
        <w:t xml:space="preserve">панк,    </w:t>
      </w:r>
      <w:r>
        <w:rPr>
          <w:spacing w:val="50"/>
        </w:rPr>
        <w:t xml:space="preserve"> </w:t>
      </w:r>
      <w:r>
        <w:t xml:space="preserve">рэп,    </w:t>
      </w:r>
      <w:r>
        <w:rPr>
          <w:spacing w:val="49"/>
        </w:rPr>
        <w:t xml:space="preserve"> </w:t>
      </w:r>
      <w:r>
        <w:t xml:space="preserve">хип-хоп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другие).    </w:t>
      </w:r>
      <w:r>
        <w:rPr>
          <w:spacing w:val="50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 массовой</w:t>
      </w:r>
      <w:r>
        <w:rPr>
          <w:spacing w:val="-1"/>
        </w:rPr>
        <w:t xml:space="preserve"> </w:t>
      </w:r>
      <w:r>
        <w:t>музыкальной культуры.</w:t>
      </w:r>
    </w:p>
    <w:p w:rsidR="00194B9B" w:rsidRDefault="00643C90">
      <w:pPr>
        <w:pStyle w:val="a3"/>
        <w:spacing w:before="2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7" w:line="360" w:lineRule="auto"/>
        <w:ind w:right="227"/>
      </w:pPr>
      <w:r>
        <w:t>знакомство с музыкальными</w:t>
      </w:r>
      <w:r>
        <w:rPr>
          <w:spacing w:val="1"/>
        </w:rPr>
        <w:t xml:space="preserve"> </w:t>
      </w:r>
      <w:r>
        <w:t>произведениями, 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 молодежной</w:t>
      </w:r>
      <w:r>
        <w:rPr>
          <w:spacing w:val="1"/>
        </w:rPr>
        <w:t xml:space="preserve"> </w:t>
      </w:r>
      <w:r>
        <w:t>культуры (группы «Битлз», «Пинк-Флойд», Элвис Пресли, Виктор Цой,</w:t>
      </w:r>
      <w:r>
        <w:t xml:space="preserve">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:rsidR="00194B9B" w:rsidRDefault="00643C90">
      <w:pPr>
        <w:pStyle w:val="a3"/>
        <w:spacing w:line="360" w:lineRule="auto"/>
        <w:ind w:right="23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течений;</w:t>
      </w:r>
    </w:p>
    <w:p w:rsidR="00194B9B" w:rsidRDefault="00643C90">
      <w:pPr>
        <w:pStyle w:val="a3"/>
        <w:spacing w:line="360" w:lineRule="auto"/>
        <w:ind w:left="936" w:right="5459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ind w:left="936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19"/>
        <w:ind w:left="1956"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40" w:line="360" w:lineRule="auto"/>
        <w:ind w:right="237"/>
      </w:pPr>
      <w:r>
        <w:t>Содержание: Музыка повсюду (радио, телевидение, Интернет, наушники). Музыка на 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194B9B" w:rsidRDefault="00643C90">
      <w:pPr>
        <w:pStyle w:val="a3"/>
        <w:spacing w:line="275" w:lineRule="exact"/>
        <w:ind w:left="93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94B9B" w:rsidRDefault="00643C90">
      <w:pPr>
        <w:pStyle w:val="a3"/>
        <w:spacing w:before="139" w:line="360" w:lineRule="auto"/>
        <w:ind w:right="232"/>
      </w:pPr>
      <w:r>
        <w:t xml:space="preserve">поиск    </w:t>
      </w:r>
      <w:r>
        <w:rPr>
          <w:spacing w:val="1"/>
        </w:rPr>
        <w:t xml:space="preserve"> </w:t>
      </w:r>
      <w:r>
        <w:t>информации      о      способах      сохранения      и      передачи      музыки  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194B9B" w:rsidRDefault="00643C90">
      <w:pPr>
        <w:pStyle w:val="a3"/>
        <w:tabs>
          <w:tab w:val="left" w:pos="2560"/>
          <w:tab w:val="left" w:pos="4659"/>
          <w:tab w:val="left" w:pos="5911"/>
          <w:tab w:val="left" w:pos="7875"/>
          <w:tab w:val="left" w:pos="9888"/>
        </w:tabs>
        <w:spacing w:line="360" w:lineRule="auto"/>
        <w:ind w:right="233"/>
      </w:pPr>
      <w:r>
        <w:t>просмотр</w:t>
      </w:r>
      <w:r>
        <w:tab/>
        <w:t>музыкального</w:t>
      </w:r>
      <w:r>
        <w:tab/>
        <w:t>клипа</w:t>
      </w:r>
      <w:r>
        <w:tab/>
        <w:t>популярного</w:t>
      </w:r>
      <w:r>
        <w:tab/>
        <w:t>исполнителя,</w:t>
      </w:r>
      <w:r>
        <w:tab/>
      </w:r>
      <w:r>
        <w:rPr>
          <w:spacing w:val="-1"/>
        </w:rPr>
        <w:t>анализ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194B9B" w:rsidRDefault="00643C90">
      <w:pPr>
        <w:pStyle w:val="a3"/>
        <w:spacing w:line="360" w:lineRule="auto"/>
        <w:ind w:left="936" w:right="3731" w:firstLine="0"/>
        <w:jc w:val="left"/>
      </w:pPr>
      <w:r>
        <w:t>разучивание</w:t>
      </w:r>
      <w:r>
        <w:t xml:space="preserve">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94B9B" w:rsidRDefault="00643C90">
      <w:pPr>
        <w:pStyle w:val="a3"/>
        <w:spacing w:before="1" w:line="360" w:lineRule="auto"/>
        <w:ind w:left="936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194B9B" w:rsidRDefault="00643C90">
      <w:pPr>
        <w:pStyle w:val="a5"/>
        <w:numPr>
          <w:ilvl w:val="1"/>
          <w:numId w:val="98"/>
        </w:numPr>
        <w:tabs>
          <w:tab w:val="left" w:pos="1597"/>
        </w:tabs>
        <w:spacing w:line="360" w:lineRule="auto"/>
        <w:ind w:left="227" w:right="239" w:firstLine="708"/>
        <w:rPr>
          <w:sz w:val="24"/>
        </w:rPr>
      </w:pPr>
      <w:r>
        <w:rPr>
          <w:sz w:val="24"/>
        </w:rPr>
        <w:t xml:space="preserve">Планируемые результаты освоения программы по музыке на </w:t>
      </w:r>
      <w:r>
        <w:rPr>
          <w:sz w:val="24"/>
        </w:rPr>
        <w:t>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98"/>
        </w:numPr>
        <w:tabs>
          <w:tab w:val="left" w:pos="1777"/>
        </w:tabs>
        <w:spacing w:line="360" w:lineRule="auto"/>
        <w:ind w:left="227" w:right="230" w:firstLine="708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545"/>
          <w:tab w:val="left" w:pos="4296"/>
          <w:tab w:val="left" w:pos="6181"/>
          <w:tab w:val="left" w:pos="8177"/>
          <w:tab w:val="left" w:pos="8858"/>
        </w:tabs>
        <w:spacing w:before="137" w:line="360" w:lineRule="auto"/>
        <w:ind w:right="23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3"/>
        <w:spacing w:line="360" w:lineRule="auto"/>
        <w:jc w:val="left"/>
      </w:pPr>
      <w:r>
        <w:t>знание</w:t>
      </w:r>
      <w:r>
        <w:rPr>
          <w:spacing w:val="47"/>
        </w:rPr>
        <w:t xml:space="preserve"> </w:t>
      </w:r>
      <w:r>
        <w:t>Гимна</w:t>
      </w:r>
      <w:r>
        <w:rPr>
          <w:spacing w:val="47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традиций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исполнения,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 других</w:t>
      </w:r>
      <w:r>
        <w:rPr>
          <w:spacing w:val="1"/>
        </w:rPr>
        <w:t xml:space="preserve"> </w:t>
      </w:r>
      <w:r>
        <w:t>стран мира;</w:t>
      </w:r>
    </w:p>
    <w:p w:rsidR="00194B9B" w:rsidRDefault="00643C90">
      <w:pPr>
        <w:pStyle w:val="a3"/>
        <w:spacing w:before="1" w:line="360" w:lineRule="auto"/>
        <w:jc w:val="left"/>
      </w:pPr>
      <w:r>
        <w:t xml:space="preserve">проявление интереса к освоению музыкальных традиций своего края, музыкальной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94B9B" w:rsidRDefault="00643C90">
      <w:pPr>
        <w:pStyle w:val="a3"/>
        <w:spacing w:line="360" w:lineRule="auto"/>
        <w:ind w:right="241"/>
        <w:jc w:val="left"/>
      </w:pPr>
      <w:r>
        <w:t>знание</w:t>
      </w:r>
      <w:r>
        <w:rPr>
          <w:spacing w:val="5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музыкантов,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вклада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мировую</w:t>
      </w:r>
      <w:r>
        <w:rPr>
          <w:spacing w:val="5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194B9B" w:rsidRDefault="00643C90">
      <w:pPr>
        <w:pStyle w:val="a3"/>
        <w:ind w:left="936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194B9B" w:rsidRDefault="00643C90">
      <w:pPr>
        <w:pStyle w:val="a3"/>
        <w:spacing w:before="140"/>
        <w:ind w:left="936" w:firstLine="0"/>
      </w:pPr>
      <w:r>
        <w:t>стремление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spacing w:before="136"/>
        <w:jc w:val="both"/>
        <w:rPr>
          <w:sz w:val="24"/>
        </w:rPr>
      </w:pPr>
      <w:r>
        <w:rPr>
          <w:sz w:val="24"/>
        </w:rPr>
        <w:t>г</w:t>
      </w:r>
      <w:r>
        <w:rPr>
          <w:sz w:val="24"/>
        </w:rPr>
        <w:t>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40" w:line="360" w:lineRule="auto"/>
        <w:ind w:right="232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-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194B9B" w:rsidRDefault="00643C90">
      <w:pPr>
        <w:pStyle w:val="a3"/>
        <w:spacing w:line="360" w:lineRule="auto"/>
        <w:ind w:right="229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 xml:space="preserve">мировой музыкальной </w:t>
      </w:r>
      <w:r>
        <w:t>классики, готовность поступать в своей жизни в соответствии с 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 отраженными в</w:t>
      </w:r>
      <w:r>
        <w:rPr>
          <w:spacing w:val="-1"/>
        </w:rPr>
        <w:t xml:space="preserve"> </w:t>
      </w:r>
      <w:r>
        <w:t>них;</w:t>
      </w:r>
    </w:p>
    <w:p w:rsidR="00194B9B" w:rsidRDefault="00643C90">
      <w:pPr>
        <w:pStyle w:val="a3"/>
        <w:spacing w:line="360" w:lineRule="auto"/>
        <w:ind w:right="232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26"/>
        </w:rPr>
        <w:t xml:space="preserve"> </w:t>
      </w:r>
      <w:r>
        <w:t>сообщества,</w:t>
      </w:r>
      <w:r>
        <w:rPr>
          <w:spacing w:val="28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страны,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</w:t>
      </w:r>
      <w:r>
        <w:t>сле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участников</w:t>
      </w:r>
      <w:r>
        <w:rPr>
          <w:spacing w:val="26"/>
        </w:rPr>
        <w:t xml:space="preserve"> </w:t>
      </w:r>
      <w:r>
        <w:t>творческих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firstLine="0"/>
        <w:jc w:val="left"/>
      </w:pPr>
      <w:r>
        <w:t>конкурсов и фестивалей, концертов, культурно-просветительских акций, в качестве волонтера в дни</w:t>
      </w:r>
      <w:r>
        <w:rPr>
          <w:spacing w:val="-57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40"/>
        <w:ind w:left="936" w:firstLine="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194B9B" w:rsidRDefault="00643C90">
      <w:pPr>
        <w:pStyle w:val="a3"/>
        <w:spacing w:before="136" w:line="360" w:lineRule="auto"/>
        <w:ind w:right="228"/>
      </w:pPr>
      <w:r>
        <w:t xml:space="preserve">готовность     </w:t>
      </w:r>
      <w:r>
        <w:rPr>
          <w:spacing w:val="33"/>
        </w:rPr>
        <w:t xml:space="preserve"> </w:t>
      </w:r>
      <w:r>
        <w:t xml:space="preserve">воспринимать      </w:t>
      </w:r>
      <w:r>
        <w:rPr>
          <w:spacing w:val="31"/>
        </w:rPr>
        <w:t xml:space="preserve"> </w:t>
      </w:r>
      <w:r>
        <w:t xml:space="preserve">музыкальное      </w:t>
      </w:r>
      <w:r>
        <w:rPr>
          <w:spacing w:val="30"/>
        </w:rPr>
        <w:t xml:space="preserve"> </w:t>
      </w:r>
      <w:r>
        <w:t xml:space="preserve">искусство      </w:t>
      </w:r>
      <w:r>
        <w:rPr>
          <w:spacing w:val="31"/>
        </w:rPr>
        <w:t xml:space="preserve"> </w:t>
      </w:r>
      <w:r>
        <w:t xml:space="preserve">с      </w:t>
      </w:r>
      <w:r>
        <w:rPr>
          <w:spacing w:val="41"/>
        </w:rPr>
        <w:t xml:space="preserve"> </w:t>
      </w:r>
      <w:r>
        <w:t xml:space="preserve">учетом      </w:t>
      </w:r>
      <w:r>
        <w:rPr>
          <w:spacing w:val="33"/>
        </w:rPr>
        <w:t xml:space="preserve"> </w:t>
      </w:r>
      <w:r>
        <w:t>моральных</w:t>
      </w:r>
      <w:r>
        <w:rPr>
          <w:spacing w:val="-58"/>
        </w:rPr>
        <w:t xml:space="preserve"> </w:t>
      </w:r>
      <w:r>
        <w:t>и духовных ценностей этического и религиозного контекста, социально-исторических особенностей</w:t>
      </w:r>
      <w:r>
        <w:rPr>
          <w:spacing w:val="-57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:rsidR="00194B9B" w:rsidRDefault="00643C90">
      <w:pPr>
        <w:pStyle w:val="a3"/>
        <w:spacing w:before="2" w:line="360" w:lineRule="auto"/>
        <w:ind w:right="232"/>
      </w:pPr>
      <w:r>
        <w:t>придерживаться принципов справедливости, взаимопомощи и творческого сотрудничества в</w:t>
      </w:r>
      <w:r>
        <w:rPr>
          <w:spacing w:val="1"/>
        </w:rPr>
        <w:t xml:space="preserve"> </w:t>
      </w:r>
      <w:r>
        <w:t>процессе 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при</w:t>
      </w:r>
      <w:r>
        <w:rPr>
          <w:spacing w:val="1"/>
        </w:rPr>
        <w:t xml:space="preserve"> </w:t>
      </w:r>
      <w:r>
        <w:t>подготовке 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3"/>
        </w:rPr>
        <w:t xml:space="preserve"> </w:t>
      </w:r>
      <w:r>
        <w:t>конкурсов;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3065"/>
          <w:tab w:val="left" w:pos="3511"/>
          <w:tab w:val="left" w:pos="4974"/>
          <w:tab w:val="left" w:pos="5925"/>
          <w:tab w:val="left" w:pos="7325"/>
          <w:tab w:val="left" w:pos="8395"/>
          <w:tab w:val="left" w:pos="9409"/>
        </w:tabs>
        <w:spacing w:before="139" w:line="360" w:lineRule="auto"/>
        <w:ind w:right="235"/>
        <w:jc w:val="left"/>
      </w:pPr>
      <w:r>
        <w:t>восприимчивость</w:t>
      </w:r>
      <w:r>
        <w:tab/>
        <w:t>к</w:t>
      </w:r>
      <w:r>
        <w:tab/>
        <w:t>разл</w:t>
      </w:r>
      <w:r>
        <w:t>ичным</w:t>
      </w:r>
      <w:r>
        <w:tab/>
        <w:t>видам</w:t>
      </w:r>
      <w:r>
        <w:tab/>
        <w:t>искусства,</w:t>
      </w:r>
      <w:r>
        <w:tab/>
        <w:t>умение</w:t>
      </w:r>
      <w:r>
        <w:tab/>
        <w:t>видеть</w:t>
      </w:r>
      <w:r>
        <w:tab/>
      </w:r>
      <w:r>
        <w:rPr>
          <w:spacing w:val="-1"/>
        </w:rPr>
        <w:t>прекрасное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прислушиваться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194B9B" w:rsidRDefault="00643C90">
      <w:pPr>
        <w:pStyle w:val="a3"/>
        <w:ind w:left="93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194B9B" w:rsidRDefault="00643C90">
      <w:pPr>
        <w:pStyle w:val="a3"/>
        <w:tabs>
          <w:tab w:val="left" w:pos="2379"/>
          <w:tab w:val="left" w:pos="3754"/>
          <w:tab w:val="left" w:pos="5603"/>
          <w:tab w:val="left" w:pos="7011"/>
          <w:tab w:val="left" w:pos="7754"/>
          <w:tab w:val="left" w:pos="9042"/>
        </w:tabs>
        <w:spacing w:before="137" w:line="360" w:lineRule="auto"/>
        <w:ind w:right="235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194B9B" w:rsidRDefault="00643C90">
      <w:pPr>
        <w:pStyle w:val="a3"/>
        <w:spacing w:line="360" w:lineRule="auto"/>
        <w:jc w:val="left"/>
      </w:pPr>
      <w:r>
        <w:t>понимание</w:t>
      </w:r>
      <w:r>
        <w:rPr>
          <w:spacing w:val="50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отечественного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мирового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этнических</w:t>
      </w:r>
      <w:r>
        <w:rPr>
          <w:spacing w:val="5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194B9B" w:rsidRDefault="00643C90">
      <w:pPr>
        <w:pStyle w:val="a3"/>
        <w:ind w:left="936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136" w:line="360" w:lineRule="auto"/>
        <w:ind w:right="235"/>
      </w:pPr>
      <w:r>
        <w:t>ориентация в деятельности на современную сис</w:t>
      </w:r>
      <w:r>
        <w:t>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средой;</w:t>
      </w:r>
    </w:p>
    <w:p w:rsidR="00194B9B" w:rsidRDefault="00643C90">
      <w:pPr>
        <w:pStyle w:val="a3"/>
        <w:spacing w:before="2" w:line="360" w:lineRule="auto"/>
        <w:ind w:right="240"/>
      </w:pPr>
      <w:r>
        <w:t>овладение музыкальным языком, навыками познания музыки как искусства интонируемого</w:t>
      </w:r>
      <w:r>
        <w:rPr>
          <w:spacing w:val="1"/>
        </w:rPr>
        <w:t xml:space="preserve"> </w:t>
      </w:r>
      <w:r>
        <w:t>смысла;</w:t>
      </w:r>
    </w:p>
    <w:p w:rsidR="00194B9B" w:rsidRDefault="00643C90">
      <w:pPr>
        <w:pStyle w:val="a3"/>
        <w:tabs>
          <w:tab w:val="left" w:pos="2742"/>
          <w:tab w:val="left" w:pos="4659"/>
          <w:tab w:val="left" w:pos="6504"/>
          <w:tab w:val="left" w:pos="9202"/>
        </w:tabs>
        <w:spacing w:line="360" w:lineRule="auto"/>
        <w:ind w:right="226"/>
      </w:pPr>
      <w:r>
        <w:t>овладение</w:t>
      </w:r>
      <w:r>
        <w:tab/>
        <w:t>основными</w:t>
      </w:r>
      <w:r>
        <w:tab/>
        <w:t>способами</w:t>
      </w:r>
      <w:r>
        <w:tab/>
        <w:t>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на звуковом 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специальной терминологии;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  <w:tab w:val="left" w:pos="3356"/>
          <w:tab w:val="left" w:pos="5457"/>
          <w:tab w:val="left" w:pos="7825"/>
          <w:tab w:val="left" w:pos="9660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94B9B" w:rsidRDefault="00643C90">
      <w:pPr>
        <w:pStyle w:val="a3"/>
        <w:spacing w:line="360" w:lineRule="auto"/>
        <w:jc w:val="left"/>
      </w:pPr>
      <w:r>
        <w:t>осознание</w:t>
      </w:r>
      <w:r>
        <w:rPr>
          <w:spacing w:val="33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собственный</w:t>
      </w:r>
      <w:r>
        <w:rPr>
          <w:spacing w:val="37"/>
        </w:rPr>
        <w:t xml:space="preserve"> </w:t>
      </w:r>
      <w:r>
        <w:t>жизненный</w:t>
      </w:r>
      <w:r>
        <w:rPr>
          <w:spacing w:val="37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jc w:val="left"/>
      </w:pPr>
      <w:r>
        <w:t>соблюдение</w:t>
      </w:r>
      <w:r>
        <w:rPr>
          <w:spacing w:val="37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гигиены,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194B9B" w:rsidRDefault="00643C90">
      <w:pPr>
        <w:pStyle w:val="a3"/>
        <w:ind w:left="936" w:firstLine="0"/>
        <w:jc w:val="left"/>
      </w:pPr>
      <w:r>
        <w:t>умение</w:t>
      </w:r>
      <w:r>
        <w:rPr>
          <w:spacing w:val="32"/>
        </w:rPr>
        <w:t xml:space="preserve"> </w:t>
      </w:r>
      <w:r>
        <w:t>осознавать</w:t>
      </w:r>
      <w:r>
        <w:rPr>
          <w:spacing w:val="91"/>
        </w:rPr>
        <w:t xml:space="preserve"> </w:t>
      </w:r>
      <w:r>
        <w:t>свое</w:t>
      </w:r>
      <w:r>
        <w:rPr>
          <w:spacing w:val="89"/>
        </w:rPr>
        <w:t xml:space="preserve"> </w:t>
      </w:r>
      <w:r>
        <w:t>эмоциональное</w:t>
      </w:r>
      <w:r>
        <w:rPr>
          <w:spacing w:val="89"/>
        </w:rPr>
        <w:t xml:space="preserve"> </w:t>
      </w:r>
      <w:r>
        <w:t>состояние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эмоциональное</w:t>
      </w:r>
      <w:r>
        <w:rPr>
          <w:spacing w:val="89"/>
        </w:rPr>
        <w:t xml:space="preserve"> </w:t>
      </w:r>
      <w:r>
        <w:t>состояние</w:t>
      </w:r>
      <w:r>
        <w:rPr>
          <w:spacing w:val="90"/>
        </w:rPr>
        <w:t xml:space="preserve"> </w:t>
      </w:r>
      <w:r>
        <w:t>других,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firstLine="0"/>
        <w:jc w:val="left"/>
      </w:pPr>
      <w:r>
        <w:t>использовать</w:t>
      </w:r>
      <w:r>
        <w:rPr>
          <w:spacing w:val="16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интонационные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</w:t>
      </w:r>
      <w:r>
        <w:t>я</w:t>
      </w:r>
      <w:r>
        <w:rPr>
          <w:spacing w:val="17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состояния,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повседневного общения;</w:t>
      </w:r>
    </w:p>
    <w:p w:rsidR="00194B9B" w:rsidRDefault="00643C90">
      <w:pPr>
        <w:pStyle w:val="a3"/>
        <w:tabs>
          <w:tab w:val="left" w:pos="3212"/>
          <w:tab w:val="left" w:pos="4404"/>
          <w:tab w:val="left" w:pos="5889"/>
          <w:tab w:val="left" w:pos="7296"/>
          <w:tab w:val="left" w:pos="8294"/>
          <w:tab w:val="left" w:pos="9203"/>
          <w:tab w:val="left" w:pos="9774"/>
        </w:tabs>
        <w:spacing w:line="360" w:lineRule="auto"/>
        <w:ind w:right="233"/>
        <w:jc w:val="left"/>
      </w:pPr>
      <w:r>
        <w:t>сформированность</w:t>
      </w:r>
      <w:r>
        <w:tab/>
        <w:t>навыков</w:t>
      </w:r>
      <w:r>
        <w:tab/>
        <w:t>рефлексии,</w:t>
      </w:r>
      <w:r>
        <w:tab/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5" w:line="360" w:lineRule="auto"/>
        <w:ind w:left="936" w:right="1802" w:firstLine="0"/>
        <w:jc w:val="left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194B9B" w:rsidRDefault="00643C90">
      <w:pPr>
        <w:pStyle w:val="a3"/>
        <w:spacing w:line="360" w:lineRule="auto"/>
        <w:ind w:left="936" w:right="1857" w:firstLine="0"/>
        <w:jc w:val="left"/>
      </w:pP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432"/>
          <w:tab w:val="left" w:pos="3459"/>
          <w:tab w:val="left" w:pos="5282"/>
          <w:tab w:val="left" w:pos="6625"/>
          <w:tab w:val="left" w:pos="7984"/>
          <w:tab w:val="left" w:pos="9563"/>
        </w:tabs>
        <w:spacing w:before="137" w:line="360" w:lineRule="auto"/>
        <w:ind w:right="232"/>
        <w:jc w:val="left"/>
      </w:pPr>
      <w:r>
        <w:t>повышение</w:t>
      </w:r>
      <w:r>
        <w:tab/>
        <w:t>уровня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194B9B" w:rsidRDefault="00643C90">
      <w:pPr>
        <w:pStyle w:val="a3"/>
        <w:ind w:left="936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творчества.</w:t>
      </w:r>
    </w:p>
    <w:p w:rsidR="00194B9B" w:rsidRDefault="00643C90">
      <w:pPr>
        <w:pStyle w:val="a5"/>
        <w:numPr>
          <w:ilvl w:val="0"/>
          <w:numId w:val="99"/>
        </w:numPr>
        <w:tabs>
          <w:tab w:val="left" w:pos="1196"/>
        </w:tabs>
        <w:spacing w:before="139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194B9B" w:rsidRDefault="00643C90">
      <w:pPr>
        <w:pStyle w:val="a3"/>
        <w:spacing w:before="137" w:line="360" w:lineRule="auto"/>
        <w:ind w:right="228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</w:t>
      </w:r>
      <w:r>
        <w:t>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194B9B" w:rsidRDefault="00643C90">
      <w:pPr>
        <w:pStyle w:val="a3"/>
        <w:spacing w:before="1" w:line="360" w:lineRule="auto"/>
        <w:ind w:right="226"/>
      </w:pPr>
      <w:r>
        <w:t xml:space="preserve">стремление   </w:t>
      </w:r>
      <w:r>
        <w:rPr>
          <w:spacing w:val="1"/>
        </w:rPr>
        <w:t xml:space="preserve"> </w:t>
      </w:r>
      <w:r>
        <w:t>перенимать     опыт,     учиться     у     других     людей     –     как  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 различными</w:t>
      </w:r>
      <w:r>
        <w:rPr>
          <w:spacing w:val="1"/>
        </w:rPr>
        <w:t xml:space="preserve"> </w:t>
      </w:r>
      <w:r>
        <w:t>навыкам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музыкального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before="1" w:line="360" w:lineRule="auto"/>
        <w:ind w:right="227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60"/>
        </w:rPr>
        <w:t xml:space="preserve"> </w:t>
      </w:r>
      <w:r>
        <w:t>воспитание</w:t>
      </w:r>
      <w:r>
        <w:rPr>
          <w:spacing w:val="6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 способность ставить и решать нестандартные задачи, предвидеть ход событий,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социума;</w:t>
      </w:r>
    </w:p>
    <w:p w:rsidR="00194B9B" w:rsidRDefault="00643C90">
      <w:pPr>
        <w:pStyle w:val="a3"/>
        <w:tabs>
          <w:tab w:val="left" w:pos="2816"/>
          <w:tab w:val="left" w:pos="5007"/>
          <w:tab w:val="left" w:pos="6503"/>
          <w:tab w:val="left" w:pos="8933"/>
        </w:tabs>
        <w:spacing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</w:t>
      </w:r>
      <w:r>
        <w:tab/>
        <w:t>опираясь</w:t>
      </w:r>
      <w:r>
        <w:tab/>
        <w:t>на</w:t>
      </w:r>
      <w:r>
        <w:tab/>
        <w:t>жизненный</w:t>
      </w:r>
      <w:r>
        <w:tab/>
        <w:t>интонационный</w:t>
      </w:r>
      <w:r>
        <w:rPr>
          <w:spacing w:val="-58"/>
        </w:rPr>
        <w:t xml:space="preserve"> </w:t>
      </w:r>
      <w:r>
        <w:t>и эмоциональный опыт, опыт и навыки управления своими психоэмоциональными ресурсами</w:t>
      </w:r>
      <w:r>
        <w:t xml:space="preserve"> в</w:t>
      </w:r>
      <w:r>
        <w:rPr>
          <w:spacing w:val="1"/>
        </w:rPr>
        <w:t xml:space="preserve"> </w:t>
      </w:r>
      <w:r>
        <w:t>стрессовой</w:t>
      </w:r>
      <w:r>
        <w:rPr>
          <w:spacing w:val="-1"/>
        </w:rPr>
        <w:t xml:space="preserve"> </w:t>
      </w:r>
      <w:r>
        <w:t>ситуации, воля</w:t>
      </w:r>
      <w:r>
        <w:rPr>
          <w:spacing w:val="-1"/>
        </w:rPr>
        <w:t xml:space="preserve"> </w:t>
      </w:r>
      <w:r>
        <w:t>к победе.</w:t>
      </w:r>
    </w:p>
    <w:p w:rsidR="00194B9B" w:rsidRDefault="00643C90">
      <w:pPr>
        <w:pStyle w:val="a5"/>
        <w:numPr>
          <w:ilvl w:val="2"/>
          <w:numId w:val="98"/>
        </w:numPr>
        <w:tabs>
          <w:tab w:val="left" w:pos="177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ind w:right="232"/>
      </w:pPr>
      <w:r>
        <w:t>устанавливать существенные признаки для классификации музыкальных явлений, 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анализа,</w:t>
      </w:r>
      <w:r>
        <w:rPr>
          <w:spacing w:val="24"/>
        </w:rPr>
        <w:t xml:space="preserve"> </w:t>
      </w:r>
      <w:r>
        <w:t>сравнения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интонаций,</w:t>
      </w:r>
      <w:r>
        <w:rPr>
          <w:spacing w:val="26"/>
        </w:rPr>
        <w:t xml:space="preserve"> </w:t>
      </w:r>
      <w:r>
        <w:t>мелодий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ритмов,</w:t>
      </w:r>
      <w:r>
        <w:rPr>
          <w:spacing w:val="26"/>
        </w:rPr>
        <w:t xml:space="preserve"> </w:t>
      </w:r>
      <w:r>
        <w:t>других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194B9B" w:rsidRDefault="00643C90">
      <w:pPr>
        <w:pStyle w:val="a3"/>
        <w:spacing w:before="140" w:line="360" w:lineRule="auto"/>
        <w:ind w:right="227"/>
      </w:pPr>
      <w:r>
        <w:t>сопоставлять,</w:t>
      </w:r>
      <w:r>
        <w:rPr>
          <w:spacing w:val="1"/>
        </w:rPr>
        <w:t xml:space="preserve"> </w:t>
      </w:r>
      <w:r>
        <w:t>сравнивать на основании существенных</w:t>
      </w:r>
      <w:r>
        <w:rPr>
          <w:spacing w:val="1"/>
        </w:rPr>
        <w:t xml:space="preserve"> </w:t>
      </w:r>
      <w:r>
        <w:t>признаков произведения,</w:t>
      </w:r>
      <w:r>
        <w:rPr>
          <w:spacing w:val="1"/>
        </w:rPr>
        <w:t xml:space="preserve"> </w:t>
      </w:r>
      <w:r>
        <w:t>жанры и</w:t>
      </w:r>
      <w:r>
        <w:rPr>
          <w:spacing w:val="1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194B9B" w:rsidRDefault="00643C90">
      <w:pPr>
        <w:pStyle w:val="a3"/>
        <w:spacing w:line="360" w:lineRule="auto"/>
        <w:ind w:right="237"/>
      </w:pPr>
      <w:r>
        <w:t>обнаруживать взаимные влияния отдельных видов, жанров и стилей музыки друг на друга,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94B9B" w:rsidRDefault="00643C90">
      <w:pPr>
        <w:pStyle w:val="a3"/>
        <w:spacing w:line="360" w:lineRule="auto"/>
        <w:ind w:right="227"/>
      </w:pPr>
      <w:r>
        <w:t>выявлять общее и особенное, закономерности и противоречия в комплексе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стиля;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обобщать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проведенного</w:t>
      </w:r>
      <w:r>
        <w:rPr>
          <w:spacing w:val="16"/>
        </w:rPr>
        <w:t xml:space="preserve"> </w:t>
      </w:r>
      <w:r>
        <w:t>слухового</w:t>
      </w:r>
    </w:p>
    <w:p w:rsidR="00194B9B" w:rsidRDefault="00643C90">
      <w:pPr>
        <w:pStyle w:val="a3"/>
        <w:ind w:firstLine="0"/>
        <w:jc w:val="left"/>
      </w:pPr>
      <w:r>
        <w:t>наблюдения-исследования.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before="139"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28"/>
      </w:pPr>
      <w:r>
        <w:t>следовать внутренним слухом за развитием музыкального процесса, «наблюдать» звучание</w:t>
      </w:r>
      <w:r>
        <w:rPr>
          <w:spacing w:val="1"/>
        </w:rPr>
        <w:t xml:space="preserve"> </w:t>
      </w:r>
      <w:r>
        <w:t>музыки;</w:t>
      </w:r>
    </w:p>
    <w:p w:rsidR="00194B9B" w:rsidRDefault="00643C90">
      <w:pPr>
        <w:pStyle w:val="a3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3215"/>
          <w:tab w:val="left" w:pos="5210"/>
          <w:tab w:val="left" w:pos="6830"/>
          <w:tab w:val="left" w:pos="8997"/>
        </w:tabs>
        <w:spacing w:before="137" w:line="360" w:lineRule="auto"/>
        <w:ind w:right="234"/>
      </w:pPr>
      <w:r>
        <w:t>формулировать</w:t>
      </w:r>
      <w:r>
        <w:tab/>
        <w:t>собственные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rPr>
          <w:spacing w:val="-5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 учебной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восприятия,</w:t>
      </w:r>
      <w:r>
        <w:rPr>
          <w:spacing w:val="-5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194B9B" w:rsidRDefault="00643C90">
      <w:pPr>
        <w:pStyle w:val="a3"/>
        <w:spacing w:line="360" w:lineRule="auto"/>
        <w:ind w:right="234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3587"/>
          <w:tab w:val="left" w:pos="6454"/>
          <w:tab w:val="left" w:pos="9645"/>
        </w:tabs>
        <w:spacing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 процессов,</w:t>
      </w:r>
      <w:r>
        <w:rPr>
          <w:spacing w:val="1"/>
        </w:rPr>
        <w:t xml:space="preserve"> </w:t>
      </w:r>
      <w:r>
        <w:t>музыкальных</w:t>
      </w:r>
      <w:r>
        <w:tab/>
        <w:t>явлений,</w:t>
      </w:r>
      <w:r>
        <w:tab/>
        <w:t>культурных</w:t>
      </w:r>
      <w:r>
        <w:tab/>
        <w:t>объ</w:t>
      </w:r>
      <w:r>
        <w:t>ектов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194B9B" w:rsidRDefault="00643C90">
      <w:pPr>
        <w:pStyle w:val="a3"/>
        <w:spacing w:before="1"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jc w:val="left"/>
      </w:pPr>
      <w:r>
        <w:t>применять</w:t>
      </w:r>
      <w:r>
        <w:rPr>
          <w:spacing w:val="26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методы,</w:t>
      </w:r>
      <w:r>
        <w:rPr>
          <w:spacing w:val="28"/>
        </w:rPr>
        <w:t xml:space="preserve"> </w:t>
      </w:r>
      <w:r>
        <w:t>инструменты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запросы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поиске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отборе</w:t>
      </w:r>
      <w:r>
        <w:rPr>
          <w:spacing w:val="28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194B9B" w:rsidRDefault="00643C90">
      <w:pPr>
        <w:pStyle w:val="a3"/>
        <w:ind w:left="936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194B9B" w:rsidRDefault="00643C90">
      <w:pPr>
        <w:pStyle w:val="a3"/>
        <w:tabs>
          <w:tab w:val="left" w:pos="2523"/>
          <w:tab w:val="left" w:pos="4307"/>
          <w:tab w:val="left" w:pos="4886"/>
          <w:tab w:val="left" w:pos="6444"/>
          <w:tab w:val="left" w:pos="7593"/>
          <w:tab w:val="left" w:pos="9178"/>
        </w:tabs>
        <w:spacing w:before="137" w:line="360" w:lineRule="auto"/>
        <w:ind w:right="239"/>
        <w:jc w:val="left"/>
      </w:pPr>
      <w:r>
        <w:t>использовать</w:t>
      </w:r>
      <w:r>
        <w:tab/>
      </w:r>
      <w:r>
        <w:t>интонирование</w:t>
      </w:r>
      <w:r>
        <w:tab/>
        <w:t>для</w:t>
      </w:r>
      <w:r>
        <w:tab/>
        <w:t>запоминания</w:t>
      </w:r>
      <w:r>
        <w:tab/>
        <w:t>звуковой</w:t>
      </w:r>
      <w:r>
        <w:tab/>
        <w:t>информации,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194B9B" w:rsidRDefault="00643C90">
      <w:pPr>
        <w:pStyle w:val="a3"/>
        <w:spacing w:line="360" w:lineRule="auto"/>
        <w:jc w:val="left"/>
      </w:pPr>
      <w:r>
        <w:t>выбирать,</w:t>
      </w:r>
      <w:r>
        <w:rPr>
          <w:spacing w:val="49"/>
        </w:rPr>
        <w:t xml:space="preserve"> </w:t>
      </w:r>
      <w:r>
        <w:t>анализировать,</w:t>
      </w:r>
      <w:r>
        <w:rPr>
          <w:spacing w:val="50"/>
        </w:rPr>
        <w:t xml:space="preserve"> </w:t>
      </w:r>
      <w:r>
        <w:t>интерпретировать,</w:t>
      </w:r>
      <w:r>
        <w:rPr>
          <w:spacing w:val="47"/>
        </w:rPr>
        <w:t xml:space="preserve"> </w:t>
      </w:r>
      <w:r>
        <w:t>обобщать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систематизировать</w:t>
      </w:r>
      <w:r>
        <w:rPr>
          <w:spacing w:val="49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 таблицах, схемах;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использовать</w:t>
      </w:r>
      <w:r>
        <w:rPr>
          <w:spacing w:val="25"/>
        </w:rPr>
        <w:t xml:space="preserve"> </w:t>
      </w:r>
      <w:r>
        <w:t>смысловое</w:t>
      </w:r>
      <w:r>
        <w:rPr>
          <w:spacing w:val="23"/>
        </w:rPr>
        <w:t xml:space="preserve"> </w:t>
      </w:r>
      <w:r>
        <w:t>чтен</w:t>
      </w:r>
      <w:r>
        <w:t>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извлечения,</w:t>
      </w:r>
      <w:r>
        <w:rPr>
          <w:spacing w:val="24"/>
        </w:rPr>
        <w:t xml:space="preserve"> </w:t>
      </w:r>
      <w:r>
        <w:t>обобщения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систематизации</w:t>
      </w:r>
      <w:r>
        <w:rPr>
          <w:spacing w:val="25"/>
        </w:rPr>
        <w:t xml:space="preserve"> </w:t>
      </w:r>
      <w:r>
        <w:t>информации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194B9B" w:rsidRDefault="00643C90">
      <w:pPr>
        <w:pStyle w:val="a3"/>
        <w:spacing w:before="140"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line="360" w:lineRule="auto"/>
        <w:ind w:right="234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94B9B" w:rsidRDefault="00643C90">
      <w:pPr>
        <w:pStyle w:val="a3"/>
        <w:tabs>
          <w:tab w:val="left" w:pos="2234"/>
          <w:tab w:val="left" w:pos="4913"/>
          <w:tab w:val="left" w:pos="7814"/>
          <w:tab w:val="left" w:pos="9283"/>
        </w:tabs>
        <w:spacing w:line="360" w:lineRule="auto"/>
        <w:ind w:right="227"/>
      </w:pPr>
      <w:r>
        <w:t>самостоятельно выбирать оптимальную форму представления информации (текст, таблица,</w:t>
      </w:r>
      <w:r>
        <w:rPr>
          <w:spacing w:val="1"/>
        </w:rPr>
        <w:t xml:space="preserve"> </w:t>
      </w:r>
      <w:r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  <w:t>зависимост</w:t>
      </w:r>
      <w:r>
        <w:t>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  <w:tab w:val="left" w:pos="2432"/>
          <w:tab w:val="left" w:pos="5210"/>
          <w:tab w:val="left" w:pos="7395"/>
          <w:tab w:val="left" w:pos="9091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когнитивных</w:t>
      </w:r>
      <w:r>
        <w:rPr>
          <w:sz w:val="24"/>
        </w:rPr>
        <w:tab/>
        <w:t>навыков</w:t>
      </w:r>
      <w:r>
        <w:rPr>
          <w:sz w:val="24"/>
        </w:rPr>
        <w:tab/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5"/>
        <w:numPr>
          <w:ilvl w:val="0"/>
          <w:numId w:val="100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194B9B" w:rsidRDefault="00643C90">
      <w:pPr>
        <w:pStyle w:val="a3"/>
        <w:spacing w:before="139" w:line="360" w:lineRule="auto"/>
        <w:ind w:right="233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194B9B" w:rsidRDefault="00643C90">
      <w:pPr>
        <w:pStyle w:val="a3"/>
        <w:spacing w:line="360" w:lineRule="auto"/>
        <w:ind w:right="23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194B9B" w:rsidRDefault="00643C90">
      <w:pPr>
        <w:pStyle w:val="a3"/>
        <w:spacing w:line="360" w:lineRule="auto"/>
        <w:ind w:right="237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194B9B" w:rsidRDefault="00643C90">
      <w:pPr>
        <w:pStyle w:val="a3"/>
        <w:tabs>
          <w:tab w:val="left" w:pos="3027"/>
          <w:tab w:val="left" w:pos="5248"/>
          <w:tab w:val="left" w:pos="9218"/>
        </w:tabs>
        <w:spacing w:line="360" w:lineRule="auto"/>
        <w:ind w:right="231"/>
      </w:pPr>
      <w:r>
        <w:t>эффективно</w:t>
      </w:r>
      <w:r>
        <w:tab/>
        <w:t>использовать</w:t>
      </w:r>
      <w:r>
        <w:tab/>
        <w:t>интонационно-выразительные</w:t>
      </w:r>
      <w:r>
        <w:tab/>
      </w:r>
      <w:r>
        <w:rPr>
          <w:spacing w:val="-1"/>
        </w:rPr>
        <w:t>возможности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194B9B" w:rsidRDefault="00643C90">
      <w:pPr>
        <w:pStyle w:val="a3"/>
        <w:tabs>
          <w:tab w:val="left" w:pos="1338"/>
          <w:tab w:val="left" w:pos="3482"/>
          <w:tab w:val="left" w:pos="5236"/>
          <w:tab w:val="left" w:pos="7590"/>
          <w:tab w:val="left" w:pos="9384"/>
        </w:tabs>
        <w:spacing w:line="360" w:lineRule="auto"/>
        <w:ind w:right="234"/>
      </w:pPr>
      <w:r>
        <w:t>распознавать невербальные</w:t>
      </w:r>
      <w:r>
        <w:t xml:space="preserve"> средства общения (интонация, мимика, жесты), расценивать их</w:t>
      </w:r>
      <w:r>
        <w:rPr>
          <w:spacing w:val="1"/>
        </w:rPr>
        <w:t xml:space="preserve"> </w:t>
      </w:r>
      <w:r>
        <w:t>как</w:t>
      </w:r>
      <w:r>
        <w:tab/>
        <w:t>полноценные</w:t>
      </w:r>
      <w:r>
        <w:tab/>
        <w:t>элементы</w:t>
      </w:r>
      <w:r>
        <w:tab/>
        <w:t>коммуникации,</w:t>
      </w:r>
      <w:r>
        <w:tab/>
        <w:t>адекватно</w:t>
      </w:r>
      <w:r>
        <w:tab/>
      </w:r>
      <w:r>
        <w:rPr>
          <w:spacing w:val="-1"/>
        </w:rPr>
        <w:t>включаться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194B9B" w:rsidRDefault="00643C90">
      <w:pPr>
        <w:pStyle w:val="a5"/>
        <w:numPr>
          <w:ilvl w:val="0"/>
          <w:numId w:val="100"/>
        </w:numPr>
        <w:tabs>
          <w:tab w:val="left" w:pos="1196"/>
        </w:tabs>
        <w:spacing w:before="1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194B9B" w:rsidRDefault="00643C90">
      <w:pPr>
        <w:pStyle w:val="a3"/>
        <w:tabs>
          <w:tab w:val="left" w:pos="2698"/>
          <w:tab w:val="left" w:pos="3142"/>
          <w:tab w:val="left" w:pos="5041"/>
          <w:tab w:val="left" w:pos="6408"/>
          <w:tab w:val="left" w:pos="7708"/>
          <w:tab w:val="left" w:pos="8793"/>
          <w:tab w:val="left" w:pos="9220"/>
        </w:tabs>
        <w:spacing w:before="137" w:line="360" w:lineRule="auto"/>
        <w:ind w:right="229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 xml:space="preserve">с </w:t>
      </w:r>
      <w:r>
        <w:t>условиями и целями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line="360" w:lineRule="auto"/>
        <w:jc w:val="left"/>
      </w:pPr>
      <w:r>
        <w:t>выражать</w:t>
      </w:r>
      <w:r>
        <w:rPr>
          <w:spacing w:val="29"/>
        </w:rPr>
        <w:t xml:space="preserve"> </w:t>
      </w:r>
      <w:r>
        <w:t>свое</w:t>
      </w:r>
      <w:r>
        <w:rPr>
          <w:spacing w:val="29"/>
        </w:rPr>
        <w:t xml:space="preserve"> </w:t>
      </w:r>
      <w:r>
        <w:t>мнение,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впечатления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музыкальным</w:t>
      </w:r>
      <w:r>
        <w:rPr>
          <w:spacing w:val="27"/>
        </w:rPr>
        <w:t xml:space="preserve"> </w:t>
      </w:r>
      <w:r>
        <w:t>искусством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текстах;</w:t>
      </w:r>
    </w:p>
    <w:p w:rsidR="00194B9B" w:rsidRDefault="00643C90">
      <w:pPr>
        <w:pStyle w:val="a3"/>
        <w:tabs>
          <w:tab w:val="left" w:pos="2557"/>
          <w:tab w:val="left" w:pos="4284"/>
          <w:tab w:val="left" w:pos="5692"/>
          <w:tab w:val="left" w:pos="7374"/>
          <w:tab w:val="left" w:pos="9439"/>
        </w:tabs>
        <w:spacing w:line="360" w:lineRule="auto"/>
        <w:ind w:right="229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 свои в</w:t>
      </w:r>
      <w:r>
        <w:t>озражения;</w:t>
      </w:r>
    </w:p>
    <w:p w:rsidR="00194B9B" w:rsidRDefault="00643C90">
      <w:pPr>
        <w:pStyle w:val="a3"/>
        <w:spacing w:line="360" w:lineRule="auto"/>
        <w:jc w:val="left"/>
      </w:pPr>
      <w:r>
        <w:t>вести</w:t>
      </w:r>
      <w:r>
        <w:rPr>
          <w:spacing w:val="26"/>
        </w:rPr>
        <w:t xml:space="preserve"> </w:t>
      </w:r>
      <w:r>
        <w:t>диалог,</w:t>
      </w:r>
      <w:r>
        <w:rPr>
          <w:spacing w:val="26"/>
        </w:rPr>
        <w:t xml:space="preserve"> </w:t>
      </w:r>
      <w:r>
        <w:t>дискуссию,</w:t>
      </w:r>
      <w:r>
        <w:rPr>
          <w:spacing w:val="26"/>
        </w:rPr>
        <w:t xml:space="preserve"> </w:t>
      </w:r>
      <w:r>
        <w:t>задавать</w:t>
      </w:r>
      <w:r>
        <w:rPr>
          <w:spacing w:val="26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существу</w:t>
      </w:r>
      <w:r>
        <w:rPr>
          <w:spacing w:val="21"/>
        </w:rPr>
        <w:t xml:space="preserve"> </w:t>
      </w:r>
      <w:r>
        <w:t>обсуждаемой</w:t>
      </w:r>
      <w:r>
        <w:rPr>
          <w:spacing w:val="27"/>
        </w:rPr>
        <w:t xml:space="preserve"> </w:t>
      </w:r>
      <w:r>
        <w:t>темы,</w:t>
      </w:r>
      <w:r>
        <w:rPr>
          <w:spacing w:val="2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194B9B" w:rsidRDefault="00643C90">
      <w:pPr>
        <w:pStyle w:val="a5"/>
        <w:numPr>
          <w:ilvl w:val="0"/>
          <w:numId w:val="100"/>
        </w:numPr>
        <w:tabs>
          <w:tab w:val="left" w:pos="1196"/>
        </w:tabs>
        <w:spacing w:before="14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194B9B" w:rsidRDefault="00643C90">
      <w:pPr>
        <w:pStyle w:val="a3"/>
        <w:spacing w:before="137" w:line="360" w:lineRule="auto"/>
        <w:ind w:right="228"/>
      </w:pPr>
      <w:r>
        <w:t>развивать навыки эстетически опосредованного сотрудничества, соучастия, сопереживания в</w:t>
      </w:r>
      <w:r>
        <w:rPr>
          <w:spacing w:val="-57"/>
        </w:rPr>
        <w:t xml:space="preserve"> </w:t>
      </w:r>
      <w:r>
        <w:t>процессе исполнения и восприятия музыки; понимать ценность такого социально-психологического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 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сферы взаимодействия;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понимать       </w:t>
      </w:r>
      <w:r>
        <w:t xml:space="preserve">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 xml:space="preserve">использовать         </w:t>
      </w:r>
      <w:r>
        <w:rPr>
          <w:spacing w:val="21"/>
        </w:rPr>
        <w:t xml:space="preserve"> </w:t>
      </w:r>
      <w:r>
        <w:t xml:space="preserve">преимущества         </w:t>
      </w:r>
      <w:r>
        <w:rPr>
          <w:spacing w:val="19"/>
        </w:rPr>
        <w:t xml:space="preserve"> </w:t>
      </w:r>
      <w:r>
        <w:t xml:space="preserve">коллективной,         </w:t>
      </w:r>
      <w:r>
        <w:rPr>
          <w:spacing w:val="21"/>
        </w:rPr>
        <w:t xml:space="preserve"> </w:t>
      </w:r>
      <w:r>
        <w:t>групповой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194B9B" w:rsidRDefault="00643C90">
      <w:pPr>
        <w:pStyle w:val="a3"/>
        <w:spacing w:line="360" w:lineRule="auto"/>
        <w:ind w:right="230"/>
      </w:pPr>
      <w:r>
        <w:t xml:space="preserve">принимать      цель      совместной    </w:t>
      </w:r>
      <w:r>
        <w:t xml:space="preserve">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9"/>
        </w:rPr>
        <w:t xml:space="preserve"> </w:t>
      </w:r>
      <w:r>
        <w:t xml:space="preserve">ее      </w:t>
      </w:r>
      <w:r>
        <w:rPr>
          <w:spacing w:val="17"/>
        </w:rPr>
        <w:t xml:space="preserve"> </w:t>
      </w:r>
      <w:r>
        <w:t xml:space="preserve">достижению:      </w:t>
      </w:r>
      <w:r>
        <w:rPr>
          <w:spacing w:val="18"/>
        </w:rPr>
        <w:t xml:space="preserve"> </w:t>
      </w:r>
      <w:r>
        <w:t xml:space="preserve">распределять      </w:t>
      </w:r>
      <w:r>
        <w:rPr>
          <w:spacing w:val="16"/>
        </w:rPr>
        <w:t xml:space="preserve"> </w:t>
      </w:r>
      <w:r>
        <w:t xml:space="preserve">роли,      </w:t>
      </w:r>
      <w:r>
        <w:rPr>
          <w:spacing w:val="18"/>
        </w:rPr>
        <w:t xml:space="preserve"> </w:t>
      </w:r>
      <w:r>
        <w:t xml:space="preserve">договариваться,      </w:t>
      </w:r>
      <w:r>
        <w:rPr>
          <w:spacing w:val="18"/>
        </w:rPr>
        <w:t xml:space="preserve"> </w:t>
      </w:r>
      <w:r>
        <w:t xml:space="preserve">обсуждать      </w:t>
      </w:r>
      <w:r>
        <w:rPr>
          <w:spacing w:val="19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уметь обобщать мнения нескольких людей, проявлять </w:t>
      </w:r>
      <w:r>
        <w:t>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94B9B" w:rsidRDefault="00643C90">
      <w:pPr>
        <w:pStyle w:val="a3"/>
        <w:spacing w:line="360" w:lineRule="auto"/>
        <w:ind w:right="2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194B9B" w:rsidRDefault="00643C90">
      <w:pPr>
        <w:pStyle w:val="a3"/>
        <w:spacing w:line="360" w:lineRule="auto"/>
        <w:ind w:right="226"/>
      </w:pPr>
      <w:r>
        <w:t xml:space="preserve">сравнивать  </w:t>
      </w:r>
      <w:r>
        <w:rPr>
          <w:spacing w:val="29"/>
        </w:rPr>
        <w:t xml:space="preserve"> </w:t>
      </w:r>
      <w:r>
        <w:t xml:space="preserve">результаты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исходной   </w:t>
      </w:r>
      <w:r>
        <w:rPr>
          <w:spacing w:val="28"/>
        </w:rPr>
        <w:t xml:space="preserve"> </w:t>
      </w:r>
      <w:r>
        <w:t xml:space="preserve">задачей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вклад   </w:t>
      </w:r>
      <w:r>
        <w:rPr>
          <w:spacing w:val="28"/>
        </w:rPr>
        <w:t xml:space="preserve"> </w:t>
      </w:r>
      <w:r>
        <w:t>каждого</w:t>
      </w:r>
      <w:r>
        <w:t xml:space="preserve">   </w:t>
      </w:r>
      <w:r>
        <w:rPr>
          <w:spacing w:val="29"/>
        </w:rPr>
        <w:t xml:space="preserve"> </w:t>
      </w:r>
      <w:r>
        <w:t xml:space="preserve">члена   </w:t>
      </w:r>
      <w:r>
        <w:rPr>
          <w:spacing w:val="2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2389"/>
          <w:tab w:val="left" w:pos="3651"/>
          <w:tab w:val="left" w:pos="4927"/>
          <w:tab w:val="left" w:pos="7156"/>
          <w:tab w:val="left" w:pos="7965"/>
          <w:tab w:val="left" w:pos="10088"/>
        </w:tabs>
        <w:spacing w:line="360" w:lineRule="auto"/>
        <w:ind w:right="230"/>
      </w:pPr>
      <w:r>
        <w:t>ставить</w:t>
      </w:r>
      <w:r>
        <w:tab/>
        <w:t>перед</w:t>
      </w:r>
      <w:r>
        <w:tab/>
        <w:t>собой</w:t>
      </w:r>
      <w:r>
        <w:tab/>
        <w:t>среднесрочные</w:t>
      </w:r>
      <w:r>
        <w:tab/>
        <w:t>и</w:t>
      </w:r>
      <w:r>
        <w:tab/>
        <w:t>долгосрочные</w:t>
      </w:r>
      <w:r>
        <w:tab/>
        <w:t>цели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194B9B" w:rsidRDefault="00643C90">
      <w:pPr>
        <w:pStyle w:val="a3"/>
        <w:spacing w:before="1" w:line="360" w:lineRule="auto"/>
        <w:ind w:right="23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</w:t>
      </w:r>
      <w:r>
        <w:t>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194B9B" w:rsidRDefault="00643C90">
      <w:pPr>
        <w:pStyle w:val="a3"/>
        <w:spacing w:line="360" w:lineRule="auto"/>
        <w:ind w:right="238"/>
      </w:pPr>
      <w:r>
        <w:t xml:space="preserve">самостоятельно   </w:t>
      </w:r>
      <w:r>
        <w:rPr>
          <w:spacing w:val="34"/>
        </w:rPr>
        <w:t xml:space="preserve"> </w:t>
      </w:r>
      <w:r>
        <w:t xml:space="preserve">составлять    </w:t>
      </w:r>
      <w:r>
        <w:rPr>
          <w:spacing w:val="34"/>
        </w:rPr>
        <w:t xml:space="preserve"> </w:t>
      </w:r>
      <w:r>
        <w:t xml:space="preserve">план    </w:t>
      </w:r>
      <w:r>
        <w:rPr>
          <w:spacing w:val="34"/>
        </w:rPr>
        <w:t xml:space="preserve"> </w:t>
      </w:r>
      <w:r>
        <w:t xml:space="preserve">действий,    </w:t>
      </w:r>
      <w:r>
        <w:rPr>
          <w:spacing w:val="33"/>
        </w:rPr>
        <w:t xml:space="preserve"> </w:t>
      </w:r>
      <w:r>
        <w:t xml:space="preserve">вносить    </w:t>
      </w:r>
      <w:r>
        <w:rPr>
          <w:spacing w:val="33"/>
        </w:rPr>
        <w:t xml:space="preserve"> </w:t>
      </w:r>
      <w:r>
        <w:t xml:space="preserve">необходимые    </w:t>
      </w:r>
      <w:r>
        <w:rPr>
          <w:spacing w:val="32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194B9B" w:rsidRDefault="00643C90">
      <w:pPr>
        <w:pStyle w:val="a3"/>
        <w:spacing w:line="360" w:lineRule="auto"/>
        <w:ind w:left="936" w:right="233" w:firstLine="0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алгоритм</w:t>
      </w:r>
      <w:r>
        <w:rPr>
          <w:spacing w:val="18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(или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часть),</w:t>
      </w:r>
      <w:r>
        <w:rPr>
          <w:spacing w:val="1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</w:t>
      </w:r>
    </w:p>
    <w:p w:rsidR="00194B9B" w:rsidRDefault="00643C90">
      <w:pPr>
        <w:pStyle w:val="a3"/>
        <w:tabs>
          <w:tab w:val="left" w:pos="1945"/>
          <w:tab w:val="left" w:pos="3619"/>
          <w:tab w:val="left" w:pos="5126"/>
          <w:tab w:val="left" w:pos="6064"/>
          <w:tab w:val="left" w:pos="7614"/>
          <w:tab w:val="left" w:pos="9660"/>
        </w:tabs>
        <w:spacing w:before="1" w:line="360" w:lineRule="auto"/>
        <w:ind w:right="234" w:firstLine="0"/>
      </w:pP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 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194B9B" w:rsidRDefault="00643C90">
      <w:pPr>
        <w:pStyle w:val="a3"/>
        <w:spacing w:line="274" w:lineRule="exact"/>
        <w:ind w:left="936" w:firstLine="0"/>
        <w:jc w:val="left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  <w:tab w:val="left" w:pos="2373"/>
          <w:tab w:val="left" w:pos="4112"/>
          <w:tab w:val="left" w:pos="4949"/>
          <w:tab w:val="left" w:pos="6729"/>
          <w:tab w:val="left" w:pos="8151"/>
          <w:tab w:val="left" w:pos="9141"/>
        </w:tabs>
        <w:spacing w:before="139" w:line="360" w:lineRule="auto"/>
        <w:ind w:left="227" w:right="235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</w:r>
      <w:r>
        <w:rPr>
          <w:sz w:val="24"/>
        </w:rPr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ind w:left="936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194B9B" w:rsidRDefault="00643C90">
      <w:pPr>
        <w:pStyle w:val="a3"/>
        <w:spacing w:line="360" w:lineRule="auto"/>
        <w:ind w:right="22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</w:t>
      </w:r>
      <w:r>
        <w:t>еть</w:t>
      </w:r>
      <w:r>
        <w:rPr>
          <w:spacing w:val="-1"/>
        </w:rPr>
        <w:t xml:space="preserve"> </w:t>
      </w:r>
      <w:r>
        <w:t>предупреждать их,</w:t>
      </w:r>
      <w:r>
        <w:rPr>
          <w:spacing w:val="-4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приобретенному</w:t>
      </w:r>
      <w:r>
        <w:rPr>
          <w:spacing w:val="-9"/>
        </w:rPr>
        <w:t xml:space="preserve"> </w:t>
      </w:r>
      <w:r>
        <w:t>опыту;</w:t>
      </w:r>
    </w:p>
    <w:p w:rsidR="00194B9B" w:rsidRDefault="00643C90">
      <w:pPr>
        <w:pStyle w:val="a3"/>
        <w:spacing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 xml:space="preserve">(релаксации), </w:t>
      </w:r>
      <w:r>
        <w:t>концентрации внимания.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jc w:val="left"/>
      </w:pPr>
      <w:r>
        <w:t>чувствовать,</w:t>
      </w:r>
      <w:r>
        <w:rPr>
          <w:spacing w:val="13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2"/>
        </w:rPr>
        <w:t xml:space="preserve"> </w:t>
      </w:r>
      <w:r>
        <w:t>состояние</w:t>
      </w:r>
      <w:r>
        <w:rPr>
          <w:spacing w:val="12"/>
        </w:rPr>
        <w:t xml:space="preserve"> </w:t>
      </w:r>
      <w:r>
        <w:t>самого</w:t>
      </w:r>
      <w:r>
        <w:rPr>
          <w:spacing w:val="15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людей,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</w:t>
      </w:r>
      <w:r>
        <w:t>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своих 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194B9B" w:rsidRDefault="00643C90">
      <w:pPr>
        <w:pStyle w:val="a3"/>
        <w:spacing w:line="360" w:lineRule="auto"/>
        <w:jc w:val="left"/>
      </w:pPr>
      <w:r>
        <w:t>развивать</w:t>
      </w:r>
      <w:r>
        <w:rPr>
          <w:spacing w:val="44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управлять</w:t>
      </w:r>
      <w:r>
        <w:rPr>
          <w:spacing w:val="44"/>
        </w:rPr>
        <w:t xml:space="preserve"> </w:t>
      </w:r>
      <w:r>
        <w:t>собственными</w:t>
      </w:r>
      <w:r>
        <w:rPr>
          <w:spacing w:val="44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 общения;</w:t>
      </w:r>
    </w:p>
    <w:p w:rsidR="00194B9B" w:rsidRDefault="00643C90">
      <w:pPr>
        <w:pStyle w:val="a3"/>
        <w:ind w:left="936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194B9B" w:rsidRDefault="00643C90">
      <w:pPr>
        <w:pStyle w:val="a3"/>
        <w:tabs>
          <w:tab w:val="left" w:pos="2190"/>
          <w:tab w:val="left" w:pos="3240"/>
          <w:tab w:val="left" w:pos="3641"/>
          <w:tab w:val="left" w:pos="5001"/>
          <w:tab w:val="left" w:pos="6073"/>
          <w:tab w:val="left" w:pos="7315"/>
          <w:tab w:val="left" w:pos="8749"/>
        </w:tabs>
        <w:spacing w:before="134" w:line="360" w:lineRule="auto"/>
        <w:ind w:right="226"/>
        <w:jc w:val="left"/>
      </w:pP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</w:t>
      </w:r>
      <w:r>
        <w:tab/>
        <w:t>человека,</w:t>
      </w:r>
      <w:r>
        <w:tab/>
        <w:t>анализируя</w:t>
      </w:r>
      <w:r>
        <w:tab/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194B9B" w:rsidRDefault="00643C90">
      <w:pPr>
        <w:pStyle w:val="a3"/>
        <w:ind w:left="936" w:firstLine="0"/>
        <w:jc w:val="left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before="140" w:line="360" w:lineRule="auto"/>
        <w:ind w:left="227" w:right="228" w:firstLine="708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универсальных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jc w:val="left"/>
      </w:pPr>
      <w:r>
        <w:t>уважительно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осознанно</w:t>
      </w:r>
      <w:r>
        <w:rPr>
          <w:spacing w:val="16"/>
        </w:rPr>
        <w:t xml:space="preserve"> </w:t>
      </w:r>
      <w:r>
        <w:t>относиться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другому</w:t>
      </w:r>
      <w:r>
        <w:rPr>
          <w:spacing w:val="12"/>
        </w:rPr>
        <w:t xml:space="preserve"> </w:t>
      </w:r>
      <w:r>
        <w:t>человеку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мнению,</w:t>
      </w:r>
      <w:r>
        <w:rPr>
          <w:spacing w:val="14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194B9B" w:rsidRDefault="00643C90">
      <w:pPr>
        <w:pStyle w:val="a3"/>
        <w:spacing w:line="360" w:lineRule="auto"/>
        <w:jc w:val="left"/>
      </w:pPr>
      <w:r>
        <w:t>признавать</w:t>
      </w:r>
      <w:r>
        <w:rPr>
          <w:spacing w:val="17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чужое</w:t>
      </w:r>
      <w:r>
        <w:rPr>
          <w:spacing w:val="16"/>
        </w:rPr>
        <w:t xml:space="preserve"> </w:t>
      </w:r>
      <w:r>
        <w:t>право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ошибку,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обнаружении</w:t>
      </w:r>
      <w:r>
        <w:rPr>
          <w:spacing w:val="17"/>
        </w:rPr>
        <w:t xml:space="preserve"> </w:t>
      </w:r>
      <w:r>
        <w:t>ошибки</w:t>
      </w:r>
      <w:r>
        <w:rPr>
          <w:spacing w:val="17"/>
        </w:rPr>
        <w:t xml:space="preserve"> </w:t>
      </w:r>
      <w:r>
        <w:t>фокусироваться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 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</w:t>
      </w:r>
      <w:r>
        <w:rPr>
          <w:spacing w:val="3"/>
        </w:rPr>
        <w:t xml:space="preserve"> </w:t>
      </w:r>
      <w:r>
        <w:t>улучшения р</w:t>
      </w:r>
      <w:r>
        <w:t>езультатов</w:t>
      </w:r>
      <w:r>
        <w:rPr>
          <w:spacing w:val="-2"/>
        </w:rPr>
        <w:t xml:space="preserve"> </w:t>
      </w:r>
      <w:r>
        <w:t>деятельности;</w:t>
      </w:r>
    </w:p>
    <w:p w:rsidR="00194B9B" w:rsidRDefault="00643C90">
      <w:pPr>
        <w:pStyle w:val="a3"/>
        <w:spacing w:line="360" w:lineRule="auto"/>
        <w:ind w:left="936" w:right="5951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194B9B" w:rsidRDefault="00643C90">
      <w:pPr>
        <w:pStyle w:val="a3"/>
        <w:ind w:left="936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2077"/>
        </w:tabs>
        <w:spacing w:before="138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194B9B" w:rsidRDefault="00643C90">
      <w:pPr>
        <w:pStyle w:val="a5"/>
        <w:numPr>
          <w:ilvl w:val="2"/>
          <w:numId w:val="98"/>
        </w:numPr>
        <w:tabs>
          <w:tab w:val="left" w:pos="177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638"/>
          <w:tab w:val="left" w:pos="1957"/>
          <w:tab w:val="left" w:pos="3713"/>
          <w:tab w:val="left" w:pos="4144"/>
          <w:tab w:val="left" w:pos="5510"/>
          <w:tab w:val="left" w:pos="6197"/>
          <w:tab w:val="left" w:pos="7695"/>
          <w:tab w:val="left" w:pos="8631"/>
          <w:tab w:val="left" w:pos="9799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характеризуют</w:t>
      </w:r>
      <w:r>
        <w:rPr>
          <w:sz w:val="24"/>
        </w:rPr>
        <w:tab/>
      </w:r>
      <w:r>
        <w:rPr>
          <w:spacing w:val="-1"/>
          <w:sz w:val="24"/>
        </w:rPr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обучающихся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основ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музыкальной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культуры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проявляются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музыкальной деятельности, потребности в регулярном общении с музыкальным искусством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z w:val="24"/>
        </w:rPr>
        <w:tab/>
        <w:t>доступных</w:t>
      </w:r>
      <w:r>
        <w:rPr>
          <w:sz w:val="24"/>
        </w:rPr>
        <w:tab/>
        <w:t>формах,</w:t>
      </w:r>
      <w:r>
        <w:rPr>
          <w:sz w:val="24"/>
        </w:rPr>
        <w:tab/>
        <w:t>органичном</w:t>
      </w:r>
      <w:r>
        <w:rPr>
          <w:sz w:val="24"/>
        </w:rPr>
        <w:tab/>
        <w:t>включении</w:t>
      </w:r>
      <w:r>
        <w:rPr>
          <w:sz w:val="24"/>
        </w:rPr>
        <w:tab/>
      </w:r>
      <w:r>
        <w:rPr>
          <w:spacing w:val="-1"/>
          <w:sz w:val="24"/>
        </w:rPr>
        <w:t>музыки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актуальный</w:t>
      </w:r>
      <w:r>
        <w:rPr>
          <w:spacing w:val="-2"/>
        </w:rPr>
        <w:t xml:space="preserve"> </w:t>
      </w:r>
      <w:r>
        <w:t>контекст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  <w:tab w:val="left" w:pos="3992"/>
          <w:tab w:val="left" w:pos="5630"/>
          <w:tab w:val="left" w:pos="7161"/>
          <w:tab w:val="left" w:pos="9448"/>
        </w:tabs>
        <w:spacing w:before="140" w:line="360" w:lineRule="auto"/>
        <w:ind w:left="227" w:right="232" w:firstLine="708"/>
        <w:rPr>
          <w:sz w:val="24"/>
        </w:rPr>
      </w:pPr>
      <w:r>
        <w:rPr>
          <w:sz w:val="24"/>
        </w:rPr>
        <w:t>Обучающиеся,</w:t>
      </w:r>
      <w:r>
        <w:rPr>
          <w:sz w:val="24"/>
        </w:rPr>
        <w:tab/>
        <w:t>освоившие</w:t>
      </w:r>
      <w:r>
        <w:rPr>
          <w:sz w:val="24"/>
        </w:rPr>
        <w:tab/>
        <w:t>основную</w:t>
      </w:r>
      <w:r>
        <w:rPr>
          <w:sz w:val="24"/>
        </w:rPr>
        <w:tab/>
        <w:t>образовательную</w:t>
      </w:r>
      <w:r>
        <w:rPr>
          <w:sz w:val="24"/>
        </w:rPr>
        <w:tab/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194B9B" w:rsidRDefault="00643C90">
      <w:pPr>
        <w:pStyle w:val="a3"/>
        <w:tabs>
          <w:tab w:val="left" w:pos="2115"/>
          <w:tab w:val="left" w:pos="3384"/>
          <w:tab w:val="left" w:pos="5351"/>
          <w:tab w:val="left" w:pos="5699"/>
          <w:tab w:val="left" w:pos="7260"/>
          <w:tab w:val="left" w:pos="8253"/>
          <w:tab w:val="left" w:pos="8811"/>
          <w:tab w:val="left" w:pos="9499"/>
        </w:tabs>
        <w:spacing w:line="360" w:lineRule="auto"/>
        <w:ind w:right="237"/>
        <w:jc w:val="left"/>
      </w:pPr>
      <w:r>
        <w:t>осознают</w:t>
      </w:r>
      <w:r>
        <w:tab/>
        <w:t>принципы</w:t>
      </w:r>
      <w:r>
        <w:tab/>
        <w:t>универсальности</w:t>
      </w:r>
      <w:r>
        <w:tab/>
        <w:t>и</w:t>
      </w:r>
      <w:r>
        <w:tab/>
        <w:t>всеобщности</w:t>
      </w:r>
      <w:r>
        <w:tab/>
        <w:t>музыки</w:t>
      </w:r>
      <w:r>
        <w:tab/>
        <w:t>как</w:t>
      </w:r>
      <w:r>
        <w:tab/>
        <w:t>вида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музы</w:t>
      </w:r>
      <w:r>
        <w:t>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могут рассуждать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тему;</w:t>
      </w:r>
    </w:p>
    <w:p w:rsidR="00194B9B" w:rsidRDefault="00643C90">
      <w:pPr>
        <w:pStyle w:val="a3"/>
        <w:tabs>
          <w:tab w:val="left" w:pos="3087"/>
          <w:tab w:val="left" w:pos="4948"/>
          <w:tab w:val="left" w:pos="6989"/>
          <w:tab w:val="left" w:pos="8555"/>
          <w:tab w:val="left" w:pos="9529"/>
        </w:tabs>
        <w:spacing w:line="360" w:lineRule="auto"/>
        <w:ind w:right="235"/>
        <w:jc w:val="left"/>
      </w:pPr>
      <w:r>
        <w:t>воспринимают</w:t>
      </w:r>
      <w:r>
        <w:tab/>
        <w:t>российскую</w:t>
      </w:r>
      <w:r>
        <w:tab/>
        <w:t>музыкальную</w:t>
      </w:r>
      <w:r>
        <w:tab/>
        <w:t>культуру</w:t>
      </w:r>
      <w:r>
        <w:tab/>
        <w:t>как</w:t>
      </w:r>
      <w:r>
        <w:tab/>
      </w:r>
      <w:r>
        <w:rPr>
          <w:spacing w:val="-1"/>
        </w:rPr>
        <w:t>целостное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194B9B" w:rsidRDefault="00643C90">
      <w:pPr>
        <w:pStyle w:val="a3"/>
        <w:ind w:left="936" w:firstLine="0"/>
        <w:jc w:val="left"/>
      </w:pPr>
      <w:r>
        <w:t>знают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мастеров</w:t>
      </w:r>
      <w:r>
        <w:rPr>
          <w:spacing w:val="4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испытывают</w:t>
      </w:r>
      <w:r>
        <w:rPr>
          <w:spacing w:val="5"/>
        </w:rPr>
        <w:t xml:space="preserve"> </w:t>
      </w:r>
      <w:r>
        <w:t>гордость</w:t>
      </w:r>
      <w:r>
        <w:rPr>
          <w:spacing w:val="6"/>
        </w:rPr>
        <w:t xml:space="preserve"> </w:t>
      </w:r>
      <w:r>
        <w:t>за</w:t>
      </w:r>
    </w:p>
    <w:p w:rsidR="00194B9B" w:rsidRDefault="00643C90">
      <w:pPr>
        <w:pStyle w:val="a3"/>
        <w:spacing w:before="137"/>
        <w:ind w:firstLine="0"/>
        <w:jc w:val="left"/>
      </w:pPr>
      <w:r>
        <w:t>них;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сознательно</w:t>
      </w:r>
      <w:r>
        <w:rPr>
          <w:spacing w:val="4"/>
        </w:rPr>
        <w:t xml:space="preserve"> </w:t>
      </w:r>
      <w:r>
        <w:t>стремятся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укреплению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сохранению</w:t>
      </w:r>
      <w:r>
        <w:rPr>
          <w:spacing w:val="5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идентичности</w:t>
      </w:r>
    </w:p>
    <w:p w:rsidR="00194B9B" w:rsidRDefault="00643C90">
      <w:pPr>
        <w:pStyle w:val="a3"/>
        <w:tabs>
          <w:tab w:val="left" w:pos="2741"/>
          <w:tab w:val="left" w:pos="4735"/>
          <w:tab w:val="left" w:pos="6914"/>
          <w:tab w:val="left" w:pos="9349"/>
        </w:tabs>
        <w:spacing w:before="138" w:line="360" w:lineRule="auto"/>
        <w:ind w:right="230" w:firstLine="0"/>
      </w:pP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</w:t>
      </w:r>
      <w:r>
        <w:tab/>
        <w:t>среди</w:t>
      </w:r>
      <w:r>
        <w:tab/>
        <w:t>других,</w:t>
      </w:r>
      <w:r>
        <w:tab/>
        <w:t>стремятся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исполнении    </w:t>
      </w:r>
      <w:r>
        <w:rPr>
          <w:spacing w:val="1"/>
        </w:rPr>
        <w:t xml:space="preserve"> </w:t>
      </w:r>
      <w:r>
        <w:t xml:space="preserve">музыки    </w:t>
      </w:r>
      <w:r>
        <w:rPr>
          <w:spacing w:val="1"/>
        </w:rPr>
        <w:t xml:space="preserve"> </w:t>
      </w:r>
      <w:r>
        <w:t>своей      национальной      традиции,     понимают      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2"/>
        </w:rPr>
        <w:t xml:space="preserve"> </w:t>
      </w:r>
      <w:r>
        <w:t>народа);</w:t>
      </w:r>
    </w:p>
    <w:p w:rsidR="00194B9B" w:rsidRDefault="00643C90">
      <w:pPr>
        <w:pStyle w:val="a3"/>
        <w:spacing w:line="360" w:lineRule="auto"/>
        <w:ind w:right="228"/>
      </w:pPr>
      <w:r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t xml:space="preserve">вкусы и настроения, </w:t>
      </w:r>
      <w:r>
        <w:t>включенного в развитие политического, экономического, религиозного, иных</w:t>
      </w:r>
      <w:r>
        <w:rPr>
          <w:spacing w:val="1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развития общества.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before="1" w:line="360" w:lineRule="auto"/>
        <w:ind w:left="936" w:right="929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8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республики,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194B9B" w:rsidRDefault="00643C90">
      <w:pPr>
        <w:pStyle w:val="a3"/>
        <w:spacing w:before="1" w:line="360" w:lineRule="auto"/>
        <w:ind w:right="237"/>
      </w:pPr>
      <w:r>
        <w:t>характеризовать</w:t>
      </w:r>
      <w:r>
        <w:rPr>
          <w:spacing w:val="1"/>
        </w:rPr>
        <w:t xml:space="preserve"> </w:t>
      </w:r>
      <w:r>
        <w:t>особенност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194B9B" w:rsidRDefault="00643C90">
      <w:pPr>
        <w:pStyle w:val="a3"/>
        <w:spacing w:line="360" w:lineRule="auto"/>
        <w:ind w:right="237"/>
      </w:pPr>
      <w:r>
        <w:t>исполнять и оценивать образцы музыкального фольклора и сочинения композиторов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2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 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194B9B" w:rsidRDefault="00643C90">
      <w:pPr>
        <w:pStyle w:val="a3"/>
        <w:spacing w:line="275" w:lineRule="exact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</w:t>
      </w:r>
      <w:r>
        <w:t>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194B9B" w:rsidRDefault="00643C90">
      <w:pPr>
        <w:pStyle w:val="a3"/>
        <w:spacing w:before="139" w:line="360" w:lineRule="auto"/>
        <w:ind w:right="236"/>
      </w:pPr>
      <w:r>
        <w:t>определять      на      слух      принадлежность      народных      музыкальных      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194B9B" w:rsidRDefault="00643C90">
      <w:pPr>
        <w:pStyle w:val="a3"/>
        <w:spacing w:line="360" w:lineRule="auto"/>
        <w:ind w:right="236"/>
      </w:pPr>
      <w:r>
        <w:t xml:space="preserve">объяснять   </w:t>
      </w:r>
      <w:r>
        <w:rPr>
          <w:spacing w:val="44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примерах    </w:t>
      </w:r>
      <w:r>
        <w:rPr>
          <w:spacing w:val="43"/>
        </w:rPr>
        <w:t xml:space="preserve"> </w:t>
      </w:r>
      <w:r>
        <w:t xml:space="preserve">связь    </w:t>
      </w:r>
      <w:r>
        <w:rPr>
          <w:spacing w:val="45"/>
        </w:rPr>
        <w:t xml:space="preserve"> </w:t>
      </w:r>
      <w:r>
        <w:t xml:space="preserve">устного    </w:t>
      </w:r>
      <w:r>
        <w:rPr>
          <w:spacing w:val="41"/>
        </w:rPr>
        <w:t xml:space="preserve"> </w:t>
      </w:r>
      <w:r>
        <w:t xml:space="preserve">народного    </w:t>
      </w:r>
      <w:r>
        <w:rPr>
          <w:spacing w:val="42"/>
        </w:rPr>
        <w:t xml:space="preserve"> </w:t>
      </w:r>
      <w:r>
        <w:t xml:space="preserve">музыкального    </w:t>
      </w:r>
      <w:r>
        <w:rPr>
          <w:spacing w:val="41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страны.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936" w:right="226" w:firstLine="0"/>
        <w:jc w:val="both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слух  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14"/>
          <w:sz w:val="24"/>
        </w:rPr>
        <w:t xml:space="preserve"> </w:t>
      </w:r>
      <w:r>
        <w:rPr>
          <w:sz w:val="24"/>
        </w:rPr>
        <w:t>произведен</w:t>
      </w:r>
      <w:r>
        <w:rPr>
          <w:sz w:val="24"/>
        </w:rPr>
        <w:t>ия,</w:t>
      </w:r>
      <w:r>
        <w:rPr>
          <w:spacing w:val="116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15"/>
          <w:sz w:val="24"/>
        </w:rPr>
        <w:t xml:space="preserve"> </w:t>
      </w:r>
      <w:r>
        <w:rPr>
          <w:sz w:val="24"/>
        </w:rPr>
        <w:t>к</w:t>
      </w:r>
      <w:r>
        <w:rPr>
          <w:spacing w:val="117"/>
          <w:sz w:val="24"/>
        </w:rPr>
        <w:t xml:space="preserve"> </w:t>
      </w:r>
      <w:r>
        <w:rPr>
          <w:sz w:val="24"/>
        </w:rPr>
        <w:t>западно-европейской,</w:t>
      </w:r>
    </w:p>
    <w:p w:rsidR="00194B9B" w:rsidRDefault="00643C90">
      <w:pPr>
        <w:pStyle w:val="a3"/>
        <w:ind w:firstLine="0"/>
      </w:pPr>
      <w:r>
        <w:t>латино-американской,</w:t>
      </w:r>
      <w:r>
        <w:rPr>
          <w:spacing w:val="37"/>
        </w:rPr>
        <w:t xml:space="preserve"> </w:t>
      </w:r>
      <w:r>
        <w:t>азиатской</w:t>
      </w:r>
      <w:r>
        <w:rPr>
          <w:spacing w:val="40"/>
        </w:rPr>
        <w:t xml:space="preserve"> </w:t>
      </w:r>
      <w:r>
        <w:t>традиционной</w:t>
      </w:r>
      <w:r>
        <w:rPr>
          <w:spacing w:val="41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культуре,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отдельным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самобытным</w:t>
      </w:r>
      <w:r>
        <w:rPr>
          <w:spacing w:val="-4"/>
        </w:rPr>
        <w:t xml:space="preserve"> </w:t>
      </w:r>
      <w:r>
        <w:t>культурно-национальным</w:t>
      </w:r>
      <w:r>
        <w:rPr>
          <w:spacing w:val="-4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194B9B" w:rsidRDefault="00643C90">
      <w:pPr>
        <w:pStyle w:val="a3"/>
        <w:spacing w:before="140"/>
        <w:ind w:left="936" w:firstLine="0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4"/>
        </w:rPr>
        <w:t xml:space="preserve"> </w:t>
      </w:r>
      <w:r>
        <w:t>музыки;</w:t>
      </w:r>
    </w:p>
    <w:p w:rsidR="00194B9B" w:rsidRDefault="00643C90">
      <w:pPr>
        <w:pStyle w:val="a3"/>
        <w:spacing w:before="137" w:line="360" w:lineRule="auto"/>
        <w:ind w:right="236"/>
      </w:pPr>
      <w:r>
        <w:t>определять      на      слух      принадлежность      народных      музыкальных      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194B9B" w:rsidRDefault="00643C90">
      <w:pPr>
        <w:pStyle w:val="a3"/>
        <w:spacing w:line="360" w:lineRule="auto"/>
        <w:ind w:right="228"/>
      </w:pPr>
      <w:r>
        <w:t xml:space="preserve">различать  </w:t>
      </w:r>
      <w:r>
        <w:rPr>
          <w:spacing w:val="1"/>
        </w:rPr>
        <w:t xml:space="preserve"> </w:t>
      </w:r>
      <w:r>
        <w:t>на   слух    и    узнавать    признаки   влияния    музыки    разных</w:t>
      </w:r>
      <w:r>
        <w:t xml:space="preserve">    народов    мира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сочинениях  </w:t>
      </w:r>
      <w:r>
        <w:rPr>
          <w:spacing w:val="1"/>
        </w:rPr>
        <w:t xml:space="preserve"> </w:t>
      </w:r>
      <w:r>
        <w:t xml:space="preserve">профессиональных  </w:t>
      </w:r>
      <w:r>
        <w:rPr>
          <w:spacing w:val="1"/>
        </w:rPr>
        <w:t xml:space="preserve"> </w:t>
      </w:r>
      <w:r>
        <w:t xml:space="preserve">композиторов  </w:t>
      </w:r>
      <w:r>
        <w:rPr>
          <w:spacing w:val="1"/>
        </w:rPr>
        <w:t xml:space="preserve"> </w:t>
      </w:r>
      <w:r>
        <w:t xml:space="preserve">(из  </w:t>
      </w:r>
      <w:r>
        <w:rPr>
          <w:spacing w:val="1"/>
        </w:rPr>
        <w:t xml:space="preserve"> </w:t>
      </w:r>
      <w:r>
        <w:t xml:space="preserve">числа  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культурно-национальных традиций и жанров).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К концу изучения модуля № 4 «Европейская классическая музыка»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line="360" w:lineRule="auto"/>
        <w:jc w:val="left"/>
      </w:pPr>
      <w:r>
        <w:t>различать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европ</w:t>
      </w:r>
      <w:r>
        <w:t>ейских</w:t>
      </w:r>
      <w:r>
        <w:rPr>
          <w:spacing w:val="12"/>
        </w:rPr>
        <w:t xml:space="preserve"> </w:t>
      </w:r>
      <w:r>
        <w:t>композиторов-классиков,</w:t>
      </w:r>
      <w:r>
        <w:rPr>
          <w:spacing w:val="12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194B9B" w:rsidRDefault="00643C90">
      <w:pPr>
        <w:pStyle w:val="a3"/>
        <w:tabs>
          <w:tab w:val="left" w:pos="2697"/>
          <w:tab w:val="left" w:pos="5002"/>
          <w:tab w:val="left" w:pos="7062"/>
          <w:tab w:val="left" w:pos="9081"/>
          <w:tab w:val="left" w:pos="9810"/>
        </w:tabs>
        <w:spacing w:before="1" w:line="360" w:lineRule="auto"/>
        <w:ind w:right="233"/>
        <w:jc w:val="left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</w:r>
      <w:r>
        <w:rPr>
          <w:spacing w:val="-1"/>
        </w:rPr>
        <w:t>одному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 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194B9B" w:rsidRDefault="00643C90">
      <w:pPr>
        <w:pStyle w:val="a3"/>
        <w:ind w:left="936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фрагментарно)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композиторов-классиков;</w:t>
      </w:r>
    </w:p>
    <w:p w:rsidR="00194B9B" w:rsidRDefault="00643C90">
      <w:pPr>
        <w:pStyle w:val="a3"/>
        <w:tabs>
          <w:tab w:val="left" w:pos="2895"/>
          <w:tab w:val="left" w:pos="4576"/>
          <w:tab w:val="left" w:pos="5424"/>
          <w:tab w:val="left" w:pos="5832"/>
          <w:tab w:val="left" w:pos="7673"/>
          <w:tab w:val="left" w:pos="8899"/>
        </w:tabs>
        <w:spacing w:before="137" w:line="360" w:lineRule="auto"/>
        <w:ind w:right="231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spacing w:line="360" w:lineRule="auto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композиторов-клас</w:t>
      </w:r>
      <w:r>
        <w:t>сиков,</w:t>
      </w:r>
      <w:r>
        <w:rPr>
          <w:spacing w:val="4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сочинений.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27" w:firstLine="708"/>
        <w:rPr>
          <w:sz w:val="24"/>
        </w:rPr>
      </w:pP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5</w:t>
      </w:r>
      <w:r>
        <w:rPr>
          <w:spacing w:val="21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tabs>
          <w:tab w:val="left" w:pos="2151"/>
          <w:tab w:val="left" w:pos="2590"/>
          <w:tab w:val="left" w:pos="3257"/>
          <w:tab w:val="left" w:pos="4873"/>
          <w:tab w:val="left" w:pos="5892"/>
          <w:tab w:val="left" w:pos="8714"/>
          <w:tab w:val="left" w:pos="9844"/>
        </w:tabs>
        <w:spacing w:line="360" w:lineRule="auto"/>
        <w:ind w:right="230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русских</w:t>
      </w:r>
      <w:r>
        <w:tab/>
        <w:t>композиторов-классиков,</w:t>
      </w:r>
      <w:r>
        <w:tab/>
        <w:t>называть</w:t>
      </w:r>
      <w:r>
        <w:tab/>
      </w:r>
      <w:r>
        <w:rPr>
          <w:spacing w:val="-1"/>
        </w:rP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194B9B" w:rsidRDefault="00643C90">
      <w:pPr>
        <w:pStyle w:val="a3"/>
        <w:tabs>
          <w:tab w:val="left" w:pos="2895"/>
          <w:tab w:val="left" w:pos="4576"/>
          <w:tab w:val="left" w:pos="5420"/>
          <w:tab w:val="left" w:pos="5828"/>
          <w:tab w:val="left" w:pos="7670"/>
          <w:tab w:val="left" w:pos="8895"/>
        </w:tabs>
        <w:spacing w:line="360" w:lineRule="auto"/>
        <w:ind w:right="226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194B9B" w:rsidRDefault="00643C90">
      <w:pPr>
        <w:pStyle w:val="a3"/>
        <w:tabs>
          <w:tab w:val="left" w:pos="2236"/>
          <w:tab w:val="left" w:pos="2670"/>
          <w:tab w:val="left" w:pos="3288"/>
          <w:tab w:val="left" w:pos="4111"/>
          <w:tab w:val="left" w:pos="5862"/>
          <w:tab w:val="left" w:pos="7358"/>
          <w:tab w:val="left" w:pos="8430"/>
          <w:tab w:val="left" w:pos="9751"/>
        </w:tabs>
        <w:spacing w:before="1" w:line="360" w:lineRule="auto"/>
        <w:ind w:right="236"/>
        <w:jc w:val="left"/>
      </w:pPr>
      <w:r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  <w:t>отдельными</w:t>
      </w:r>
      <w:r>
        <w:tab/>
        <w:t>темами)</w:t>
      </w:r>
      <w:r>
        <w:tab/>
        <w:t>сочинения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194B9B" w:rsidRDefault="00643C90">
      <w:pPr>
        <w:pStyle w:val="a3"/>
        <w:tabs>
          <w:tab w:val="left" w:pos="2845"/>
          <w:tab w:val="left" w:pos="4200"/>
          <w:tab w:val="left" w:pos="4665"/>
          <w:tab w:val="left" w:pos="5492"/>
          <w:tab w:val="left" w:pos="6197"/>
          <w:tab w:val="left" w:pos="7957"/>
        </w:tabs>
        <w:spacing w:line="360" w:lineRule="auto"/>
        <w:ind w:right="228"/>
        <w:jc w:val="left"/>
      </w:pPr>
      <w:r>
        <w:t>характеризовать</w:t>
      </w:r>
      <w:r>
        <w:tab/>
        <w:t>тв</w:t>
      </w:r>
      <w:r>
        <w:t>орчество</w:t>
      </w:r>
      <w:r>
        <w:tab/>
        <w:t>не</w:t>
      </w:r>
      <w:r>
        <w:tab/>
        <w:t>менее</w:t>
      </w:r>
      <w:r>
        <w:tab/>
        <w:t>двух</w:t>
      </w:r>
      <w:r>
        <w:tab/>
        <w:t>отечественных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line="360" w:lineRule="auto"/>
        <w:ind w:left="227" w:right="225" w:firstLine="708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6</w:t>
      </w:r>
      <w:r>
        <w:rPr>
          <w:spacing w:val="16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line="360" w:lineRule="auto"/>
        <w:jc w:val="left"/>
      </w:pPr>
      <w:r>
        <w:t>различать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европейской</w:t>
      </w:r>
      <w:r>
        <w:rPr>
          <w:spacing w:val="3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194B9B" w:rsidRDefault="00643C90">
      <w:pPr>
        <w:pStyle w:val="a3"/>
        <w:ind w:left="936" w:firstLine="0"/>
        <w:jc w:val="left"/>
      </w:pP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194B9B" w:rsidRDefault="00643C90">
      <w:pPr>
        <w:pStyle w:val="a3"/>
        <w:ind w:left="0" w:firstLine="0"/>
        <w:jc w:val="left"/>
        <w:rPr>
          <w:sz w:val="18"/>
        </w:rPr>
      </w:pPr>
      <w:r>
        <w:pict>
          <v:rect id="_x0000_s1048" style="position:absolute;margin-left:35.4pt;margin-top:12.3pt;width:2in;height:.7pt;z-index:-25164492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143" w:line="278" w:lineRule="auto"/>
        <w:ind w:firstLine="0"/>
        <w:jc w:val="left"/>
      </w:pPr>
      <w:r>
        <w:rPr>
          <w:vertAlign w:val="superscript"/>
        </w:rPr>
        <w:t>36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2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5"/>
        </w:rPr>
        <w:t xml:space="preserve"> </w:t>
      </w:r>
      <w:r>
        <w:t>или:</w:t>
      </w:r>
      <w:r>
        <w:rPr>
          <w:spacing w:val="12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194B9B" w:rsidRDefault="00194B9B">
      <w:pPr>
        <w:spacing w:line="278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1957"/>
        </w:tabs>
        <w:spacing w:before="140" w:line="360" w:lineRule="auto"/>
        <w:ind w:left="227" w:right="235" w:firstLine="708"/>
        <w:rPr>
          <w:sz w:val="24"/>
        </w:rPr>
      </w:pP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концу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0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7</w:t>
      </w:r>
      <w:r>
        <w:rPr>
          <w:spacing w:val="57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жанры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94B9B" w:rsidRDefault="00643C90">
      <w:pPr>
        <w:pStyle w:val="a3"/>
        <w:ind w:left="936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:rsidR="00194B9B" w:rsidRDefault="00643C90">
      <w:pPr>
        <w:pStyle w:val="a3"/>
        <w:spacing w:before="137" w:line="360" w:lineRule="auto"/>
        <w:jc w:val="left"/>
      </w:pP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оркестров,</w:t>
      </w:r>
      <w:r>
        <w:rPr>
          <w:spacing w:val="10"/>
        </w:rPr>
        <w:t xml:space="preserve"> </w:t>
      </w:r>
      <w:r>
        <w:t>ансамблей,</w:t>
      </w:r>
      <w:r>
        <w:rPr>
          <w:spacing w:val="13"/>
        </w:rPr>
        <w:t xml:space="preserve"> </w:t>
      </w:r>
      <w:r>
        <w:t>тембры</w:t>
      </w:r>
      <w:r>
        <w:rPr>
          <w:spacing w:val="1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194B9B" w:rsidRDefault="00643C90">
      <w:pPr>
        <w:pStyle w:val="a3"/>
        <w:ind w:left="936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2077"/>
        </w:tabs>
        <w:spacing w:before="139" w:line="360" w:lineRule="auto"/>
        <w:ind w:left="227" w:right="225" w:firstLine="708"/>
        <w:rPr>
          <w:sz w:val="24"/>
        </w:rPr>
      </w:pP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9"/>
          <w:sz w:val="24"/>
        </w:rPr>
        <w:t xml:space="preserve"> </w:t>
      </w:r>
      <w:r>
        <w:rPr>
          <w:sz w:val="24"/>
        </w:rPr>
        <w:t>8</w:t>
      </w:r>
      <w:r>
        <w:rPr>
          <w:spacing w:val="8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line="360" w:lineRule="auto"/>
        <w:ind w:left="936" w:right="226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54"/>
        </w:rPr>
        <w:t xml:space="preserve"> </w:t>
      </w:r>
      <w:r>
        <w:t>создавать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одном</w:t>
      </w:r>
      <w:r>
        <w:rPr>
          <w:spacing w:val="53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искусства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</w:t>
      </w:r>
      <w:r>
        <w:t>снове</w:t>
      </w:r>
      <w:r>
        <w:rPr>
          <w:spacing w:val="52"/>
        </w:rPr>
        <w:t xml:space="preserve"> </w:t>
      </w:r>
      <w:r>
        <w:t>восприятия</w:t>
      </w:r>
    </w:p>
    <w:p w:rsidR="00194B9B" w:rsidRDefault="00643C90">
      <w:pPr>
        <w:pStyle w:val="a3"/>
        <w:spacing w:line="360" w:lineRule="auto"/>
        <w:ind w:right="237" w:firstLine="0"/>
      </w:pPr>
      <w:r>
        <w:t>произведения другого вида искусства (сочинение, рисунок по мотивам музыкального произведения,</w:t>
      </w:r>
      <w:r>
        <w:rPr>
          <w:spacing w:val="-57"/>
        </w:rPr>
        <w:t xml:space="preserve"> </w:t>
      </w:r>
      <w:r>
        <w:t>озвучивание картин, кинофрагментов) или подбирать ассоциативные пары произведений из разных</w:t>
      </w:r>
      <w:r>
        <w:rPr>
          <w:spacing w:val="1"/>
        </w:rPr>
        <w:t xml:space="preserve"> </w:t>
      </w:r>
      <w:r>
        <w:t>видов искусств,</w:t>
      </w:r>
      <w:r>
        <w:rPr>
          <w:spacing w:val="-2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194B9B" w:rsidRDefault="00643C90">
      <w:pPr>
        <w:pStyle w:val="a3"/>
        <w:spacing w:before="1" w:line="360" w:lineRule="auto"/>
        <w:jc w:val="left"/>
      </w:pPr>
      <w:r>
        <w:t>высказывать</w:t>
      </w:r>
      <w:r>
        <w:rPr>
          <w:spacing w:val="1"/>
        </w:rPr>
        <w:t xml:space="preserve"> </w:t>
      </w:r>
      <w:r>
        <w:t>с</w:t>
      </w:r>
      <w:r>
        <w:t>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194B9B" w:rsidRDefault="00643C90">
      <w:pPr>
        <w:pStyle w:val="a5"/>
        <w:numPr>
          <w:ilvl w:val="3"/>
          <w:numId w:val="98"/>
        </w:numPr>
        <w:tabs>
          <w:tab w:val="left" w:pos="2077"/>
        </w:tabs>
        <w:spacing w:line="360" w:lineRule="auto"/>
        <w:ind w:left="227" w:right="229" w:firstLine="708"/>
        <w:rPr>
          <w:sz w:val="24"/>
        </w:rPr>
      </w:pP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9</w:t>
      </w:r>
      <w:r>
        <w:rPr>
          <w:spacing w:val="37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tabs>
          <w:tab w:val="left" w:pos="2439"/>
          <w:tab w:val="left" w:pos="3058"/>
          <w:tab w:val="left" w:pos="5228"/>
          <w:tab w:val="left" w:pos="6399"/>
          <w:tab w:val="left" w:pos="7663"/>
          <w:tab w:val="left" w:pos="9570"/>
        </w:tabs>
        <w:spacing w:before="1" w:line="360" w:lineRule="auto"/>
        <w:ind w:right="236"/>
        <w:jc w:val="left"/>
      </w:pPr>
      <w:r>
        <w:t>различать</w:t>
      </w:r>
      <w:r>
        <w:tab/>
        <w:t>и</w:t>
      </w:r>
      <w:r>
        <w:tab/>
        <w:t>характеризовать</w:t>
      </w:r>
      <w:r>
        <w:tab/>
        <w:t>жанры</w:t>
      </w:r>
      <w:r>
        <w:tab/>
        <w:t>музыки</w:t>
      </w:r>
      <w:r>
        <w:tab/>
      </w:r>
      <w:r>
        <w:t>(театральные,</w:t>
      </w:r>
      <w:r>
        <w:tab/>
      </w:r>
      <w:r>
        <w:rPr>
          <w:spacing w:val="-1"/>
        </w:rPr>
        <w:t>камерные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симфонические,</w:t>
      </w:r>
      <w:r>
        <w:rPr>
          <w:spacing w:val="-3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194B9B" w:rsidRDefault="00643C90">
      <w:pPr>
        <w:pStyle w:val="a3"/>
        <w:tabs>
          <w:tab w:val="left" w:pos="2511"/>
          <w:tab w:val="left" w:pos="3039"/>
          <w:tab w:val="left" w:pos="4008"/>
          <w:tab w:val="left" w:pos="5212"/>
          <w:tab w:val="left" w:pos="5749"/>
          <w:tab w:val="left" w:pos="7164"/>
          <w:tab w:val="left" w:pos="7819"/>
          <w:tab w:val="left" w:pos="9549"/>
        </w:tabs>
        <w:spacing w:line="360" w:lineRule="auto"/>
        <w:ind w:right="236"/>
        <w:jc w:val="left"/>
      </w:pPr>
      <w:r>
        <w:t>рассуждать</w:t>
      </w:r>
      <w:r>
        <w:tab/>
        <w:t>о</w:t>
      </w:r>
      <w:r>
        <w:tab/>
        <w:t>круге</w:t>
      </w:r>
      <w:r>
        <w:tab/>
        <w:t>образов</w:t>
      </w:r>
      <w:r>
        <w:tab/>
        <w:t>и</w:t>
      </w:r>
      <w:r>
        <w:tab/>
        <w:t>средствах</w:t>
      </w:r>
      <w:r>
        <w:tab/>
        <w:t>их</w:t>
      </w:r>
      <w:r>
        <w:tab/>
        <w:t>воплощения,</w:t>
      </w:r>
      <w:r>
        <w:tab/>
      </w:r>
      <w:r>
        <w:rPr>
          <w:spacing w:val="-1"/>
        </w:rPr>
        <w:t>типичных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194B9B" w:rsidRDefault="00643C90">
      <w:pPr>
        <w:pStyle w:val="a3"/>
        <w:tabs>
          <w:tab w:val="left" w:pos="2670"/>
          <w:tab w:val="left" w:pos="4048"/>
          <w:tab w:val="left" w:pos="5772"/>
          <w:tab w:val="left" w:pos="6283"/>
          <w:tab w:val="left" w:pos="6980"/>
          <w:tab w:val="left" w:pos="7882"/>
          <w:tab w:val="left" w:pos="9413"/>
        </w:tabs>
        <w:spacing w:line="360" w:lineRule="auto"/>
        <w:ind w:right="232"/>
        <w:jc w:val="left"/>
      </w:pPr>
      <w:r>
        <w:t>выразительно</w:t>
      </w:r>
      <w:r>
        <w:tab/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t>вокальных,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194B9B" w:rsidRDefault="00194B9B">
      <w:pPr>
        <w:pStyle w:val="a3"/>
        <w:spacing w:before="4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92"/>
        </w:numPr>
        <w:tabs>
          <w:tab w:val="left" w:pos="1417"/>
        </w:tabs>
        <w:ind w:left="1416" w:hanging="48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rPr>
          <w:spacing w:val="-3"/>
        </w:rPr>
        <w:t>«Труд» (</w:t>
      </w:r>
      <w:r>
        <w:t>т</w:t>
      </w:r>
      <w:r>
        <w:t>ехнология</w:t>
      </w:r>
      <w:r>
        <w:t>)</w:t>
      </w:r>
      <w:r>
        <w:t>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  <w:tab w:val="left" w:pos="1938"/>
          <w:tab w:val="left" w:pos="4368"/>
          <w:tab w:val="left" w:pos="5929"/>
          <w:tab w:val="left" w:pos="8437"/>
          <w:tab w:val="left" w:pos="9477"/>
        </w:tabs>
        <w:spacing w:before="134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pacing w:val="-3"/>
        </w:rPr>
        <w:t>«Труд» (</w:t>
      </w:r>
      <w:r>
        <w:t>т</w:t>
      </w:r>
      <w:r>
        <w:t>ехнология</w:t>
      </w:r>
      <w:r>
        <w:t>)</w:t>
      </w:r>
      <w:r>
        <w:rPr>
          <w:sz w:val="24"/>
        </w:rPr>
        <w:t xml:space="preserve">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«Технология»)</w:t>
      </w:r>
      <w:r>
        <w:rPr>
          <w:sz w:val="24"/>
        </w:rPr>
        <w:tab/>
        <w:t>(далее</w:t>
      </w:r>
      <w:r>
        <w:rPr>
          <w:sz w:val="24"/>
        </w:rPr>
        <w:tab/>
      </w:r>
      <w:r>
        <w:rPr>
          <w:sz w:val="24"/>
        </w:rPr>
        <w:t>соответственно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по технологии, технология)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технологии.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line="274" w:lineRule="exact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353"/>
          <w:tab w:val="left" w:pos="1777"/>
          <w:tab w:val="left" w:pos="3632"/>
          <w:tab w:val="left" w:pos="4520"/>
          <w:tab w:val="left" w:pos="6714"/>
          <w:tab w:val="left" w:pos="9225"/>
        </w:tabs>
        <w:spacing w:before="140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 xml:space="preserve">Технология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     образовании      инте</w:t>
      </w:r>
      <w:r>
        <w:rPr>
          <w:sz w:val="24"/>
        </w:rPr>
        <w:t>грирует 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   предметам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становится       одним       из     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функциональной</w:t>
      </w:r>
      <w:r>
        <w:rPr>
          <w:sz w:val="24"/>
        </w:rPr>
        <w:tab/>
      </w:r>
      <w:r>
        <w:rPr>
          <w:spacing w:val="-1"/>
          <w:sz w:val="24"/>
        </w:rPr>
        <w:t>грамотности,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мышления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0" w:firstLine="0"/>
      </w:pPr>
      <w:r>
        <w:t>на основе практико-ориентированного обучения и системно-деятельностного подхода в реализации</w:t>
      </w:r>
      <w:r>
        <w:rPr>
          <w:spacing w:val="1"/>
        </w:rPr>
        <w:t xml:space="preserve"> </w:t>
      </w:r>
      <w:r>
        <w:t>содержания.</w:t>
      </w:r>
    </w:p>
    <w:p w:rsidR="00194B9B" w:rsidRDefault="00643C90">
      <w:pPr>
        <w:pStyle w:val="a3"/>
        <w:spacing w:line="360" w:lineRule="auto"/>
        <w:ind w:right="224"/>
      </w:pPr>
      <w:r>
        <w:t>Данный учебный предмет обеспечивает обучающимся вхождение в мир технологий, в том</w:t>
      </w:r>
      <w:r>
        <w:rPr>
          <w:spacing w:val="1"/>
        </w:rPr>
        <w:t xml:space="preserve"> </w:t>
      </w:r>
      <w:r>
        <w:rPr>
          <w:spacing w:val="-1"/>
        </w:rPr>
        <w:t xml:space="preserve">числе: материальных, информационных, </w:t>
      </w:r>
      <w:r>
        <w:t>комм</w:t>
      </w:r>
      <w:r>
        <w:t>уникационных, когнитивных и социальных. В рамках</w:t>
      </w:r>
      <w:r>
        <w:rPr>
          <w:spacing w:val="1"/>
        </w:rPr>
        <w:t xml:space="preserve"> </w:t>
      </w:r>
      <w:r>
        <w:t>освоения учебного предмета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rPr>
          <w:spacing w:val="-1"/>
        </w:rPr>
        <w:t xml:space="preserve">технологичным оборудованием, освоение современных </w:t>
      </w:r>
      <w:r>
        <w:t>технологий, знакомство с миром профессий,</w:t>
      </w:r>
      <w:r>
        <w:rPr>
          <w:spacing w:val="-57"/>
        </w:rPr>
        <w:t xml:space="preserve"> </w:t>
      </w:r>
      <w:r>
        <w:rPr>
          <w:spacing w:val="-3"/>
        </w:rPr>
        <w:t>самоопределение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ориентаци</w:t>
      </w:r>
      <w:r>
        <w:rPr>
          <w:spacing w:val="-3"/>
        </w:rPr>
        <w:t>я</w:t>
      </w:r>
      <w:r>
        <w:rPr>
          <w:spacing w:val="-11"/>
        </w:rPr>
        <w:t xml:space="preserve"> </w:t>
      </w:r>
      <w:r>
        <w:rPr>
          <w:spacing w:val="-3"/>
        </w:rPr>
        <w:t>обучающихся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сферах</w:t>
      </w:r>
      <w:r>
        <w:rPr>
          <w:spacing w:val="-9"/>
        </w:rPr>
        <w:t xml:space="preserve"> </w:t>
      </w:r>
      <w:r>
        <w:rPr>
          <w:spacing w:val="-3"/>
        </w:rPr>
        <w:t>трудовой</w:t>
      </w:r>
      <w:r>
        <w:rPr>
          <w:spacing w:val="-10"/>
        </w:rPr>
        <w:t xml:space="preserve"> </w:t>
      </w:r>
      <w:r>
        <w:rPr>
          <w:spacing w:val="-3"/>
        </w:rPr>
        <w:t>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Различные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виды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технологий,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том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числе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 и формирование пространства профессиональной ориентации и самоопределения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</w:t>
      </w:r>
      <w:r>
        <w:rPr>
          <w:sz w:val="24"/>
        </w:rPr>
        <w:t>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 технологии, нанотехнологии, робототехника и системы автоматического 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электроники   и  </w:t>
      </w:r>
      <w:r>
        <w:rPr>
          <w:spacing w:val="1"/>
          <w:sz w:val="24"/>
        </w:rPr>
        <w:t xml:space="preserve"> </w:t>
      </w:r>
      <w:r>
        <w:rPr>
          <w:sz w:val="24"/>
        </w:rPr>
        <w:t>эле</w:t>
      </w:r>
      <w:r>
        <w:rPr>
          <w:sz w:val="24"/>
        </w:rPr>
        <w:t>ктроэнергетики,   строительство,   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труду</w:t>
      </w:r>
      <w:r>
        <w:rPr>
          <w:spacing w:val="1"/>
          <w:sz w:val="24"/>
        </w:rPr>
        <w:t xml:space="preserve"> (</w:t>
      </w:r>
      <w:r>
        <w:rPr>
          <w:sz w:val="24"/>
        </w:rPr>
        <w:t>технологии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 являются:</w:t>
      </w:r>
    </w:p>
    <w:p w:rsidR="00194B9B" w:rsidRDefault="00643C90">
      <w:pPr>
        <w:pStyle w:val="a3"/>
        <w:tabs>
          <w:tab w:val="left" w:pos="2525"/>
          <w:tab w:val="left" w:pos="5077"/>
          <w:tab w:val="left" w:pos="6039"/>
          <w:tab w:val="left" w:pos="7855"/>
          <w:tab w:val="left" w:pos="9429"/>
        </w:tabs>
        <w:spacing w:line="360" w:lineRule="auto"/>
        <w:ind w:right="23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образования»,</w:t>
      </w:r>
      <w:r>
        <w:tab/>
        <w:t>зарегистрирован</w:t>
      </w:r>
      <w:r>
        <w:tab/>
        <w:t>в</w:t>
      </w:r>
      <w:r>
        <w:tab/>
        <w:t>Минюсте</w:t>
      </w:r>
      <w:r>
        <w:tab/>
        <w:t>России</w:t>
      </w:r>
      <w:r>
        <w:tab/>
      </w:r>
      <w:r>
        <w:rPr>
          <w:spacing w:val="-1"/>
        </w:rPr>
        <w:t>05.07.2021,</w:t>
      </w:r>
    </w:p>
    <w:p w:rsidR="00194B9B" w:rsidRDefault="00643C90">
      <w:pPr>
        <w:pStyle w:val="a3"/>
        <w:spacing w:line="275" w:lineRule="exact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194B9B" w:rsidRDefault="00643C90">
      <w:pPr>
        <w:pStyle w:val="a3"/>
        <w:tabs>
          <w:tab w:val="left" w:pos="2979"/>
          <w:tab w:val="left" w:pos="5301"/>
          <w:tab w:val="left" w:pos="7421"/>
          <w:tab w:val="left" w:pos="9137"/>
        </w:tabs>
        <w:spacing w:before="137" w:line="360" w:lineRule="auto"/>
        <w:ind w:right="230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</w:r>
      <w:r>
        <w:rPr>
          <w:spacing w:val="-1"/>
        </w:rPr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общеобразовательные программы (утверждена </w:t>
      </w:r>
      <w:r>
        <w:t>коллегией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24 декабря 2018 г.).</w:t>
      </w:r>
    </w:p>
    <w:p w:rsidR="00194B9B" w:rsidRDefault="00643C90">
      <w:pPr>
        <w:pStyle w:val="a3"/>
        <w:tabs>
          <w:tab w:val="left" w:pos="4432"/>
          <w:tab w:val="left" w:pos="8552"/>
        </w:tabs>
        <w:spacing w:before="1" w:line="360" w:lineRule="auto"/>
        <w:ind w:right="230"/>
      </w:pPr>
      <w:r>
        <w:t xml:space="preserve">Обновлѐнное    </w:t>
      </w:r>
      <w:r>
        <w:rPr>
          <w:spacing w:val="1"/>
        </w:rPr>
        <w:t xml:space="preserve"> </w:t>
      </w:r>
      <w:r>
        <w:t xml:space="preserve">содержание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активные      и      интерактивные      методы      обучения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"/>
        </w:rPr>
        <w:t>труду</w:t>
      </w:r>
      <w:r>
        <w:rPr>
          <w:spacing w:val="1"/>
        </w:rPr>
        <w:t xml:space="preserve"> (</w:t>
      </w:r>
      <w:r>
        <w:t>технологии</w:t>
      </w:r>
      <w:r>
        <w:t>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</w:t>
      </w:r>
      <w:r>
        <w:t>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 различных технологий – экологическое мышление, обеспечивать осознанный выбор</w:t>
      </w:r>
      <w:r>
        <w:rPr>
          <w:spacing w:val="1"/>
        </w:rPr>
        <w:t xml:space="preserve"> </w:t>
      </w:r>
      <w:r>
        <w:t>дальнейшей</w:t>
      </w:r>
      <w:r>
        <w:tab/>
        <w:t>траектории</w:t>
      </w:r>
      <w:r>
        <w:tab/>
      </w:r>
      <w:r>
        <w:rPr>
          <w:spacing w:val="-1"/>
        </w:rP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92"/>
        </w:numPr>
        <w:tabs>
          <w:tab w:val="left" w:pos="1789"/>
        </w:tabs>
        <w:spacing w:before="119" w:line="360" w:lineRule="auto"/>
        <w:ind w:left="227" w:right="232" w:firstLine="72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89"/>
        </w:tabs>
        <w:spacing w:before="2"/>
        <w:ind w:left="1788" w:hanging="8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94B9B" w:rsidRDefault="00643C90">
      <w:pPr>
        <w:pStyle w:val="a3"/>
        <w:spacing w:before="137" w:line="360" w:lineRule="auto"/>
        <w:ind w:right="235" w:firstLine="720"/>
      </w:pPr>
      <w:r>
        <w:t xml:space="preserve">овладение знаниями, умениями и опытом деятельности в предметной области </w:t>
      </w:r>
      <w:r>
        <w:rPr>
          <w:spacing w:val="-3"/>
        </w:rPr>
        <w:t>«Труд» (</w:t>
      </w:r>
      <w:r>
        <w:t>т</w:t>
      </w:r>
      <w:r>
        <w:t>ехнология</w:t>
      </w:r>
      <w:r>
        <w:t>)</w:t>
      </w:r>
      <w:r>
        <w:rPr>
          <w:spacing w:val="1"/>
        </w:rPr>
        <w:t xml:space="preserve"> </w:t>
      </w:r>
      <w:r>
        <w:t>как необходимым компонентом общей культуры человека цифрового социума и актуальными 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194B9B" w:rsidRDefault="00643C90">
      <w:pPr>
        <w:pStyle w:val="a3"/>
        <w:tabs>
          <w:tab w:val="left" w:pos="2592"/>
          <w:tab w:val="left" w:pos="4171"/>
          <w:tab w:val="left" w:pos="5655"/>
          <w:tab w:val="left" w:pos="6457"/>
          <w:tab w:val="left" w:pos="8428"/>
          <w:tab w:val="left" w:pos="9212"/>
        </w:tabs>
        <w:spacing w:before="1" w:line="360" w:lineRule="auto"/>
        <w:ind w:right="235" w:firstLine="720"/>
      </w:pPr>
      <w:r>
        <w:t>овлад</w:t>
      </w:r>
      <w:r>
        <w:t>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tab/>
        <w:t>материи,</w:t>
      </w:r>
      <w:r>
        <w:tab/>
        <w:t>энергии</w:t>
      </w:r>
      <w:r>
        <w:tab/>
        <w:t>и</w:t>
      </w:r>
      <w:r>
        <w:tab/>
        <w:t>информации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</w:t>
      </w:r>
      <w:r>
        <w:rPr>
          <w:spacing w:val="-1"/>
        </w:rPr>
        <w:t xml:space="preserve"> </w:t>
      </w:r>
      <w:r>
        <w:t>общественной безопасности;</w:t>
      </w:r>
    </w:p>
    <w:p w:rsidR="00194B9B" w:rsidRDefault="00643C90">
      <w:pPr>
        <w:pStyle w:val="a3"/>
        <w:spacing w:before="1" w:line="360" w:lineRule="auto"/>
        <w:ind w:right="235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предложению</w:t>
      </w:r>
      <w:r>
        <w:rPr>
          <w:spacing w:val="-1"/>
        </w:rPr>
        <w:t xml:space="preserve"> </w:t>
      </w:r>
      <w:r>
        <w:t>и осуществлению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решений;</w:t>
      </w:r>
    </w:p>
    <w:p w:rsidR="00194B9B" w:rsidRDefault="00643C90">
      <w:pPr>
        <w:pStyle w:val="a3"/>
        <w:spacing w:line="360" w:lineRule="auto"/>
        <w:ind w:right="239" w:firstLine="720"/>
      </w:pPr>
      <w:r>
        <w:t>формирование у обучающихся навыка использования в трудовой деятельности цифро</w:t>
      </w:r>
      <w:r>
        <w:t>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 сервисов,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194B9B" w:rsidRDefault="00643C90">
      <w:pPr>
        <w:pStyle w:val="a3"/>
        <w:spacing w:line="360" w:lineRule="auto"/>
        <w:ind w:right="230" w:firstLine="72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умений    </w:t>
      </w:r>
      <w:r>
        <w:rPr>
          <w:spacing w:val="13"/>
        </w:rPr>
        <w:t xml:space="preserve"> </w:t>
      </w:r>
      <w:r>
        <w:t xml:space="preserve">оценивать    </w:t>
      </w:r>
      <w:r>
        <w:rPr>
          <w:spacing w:val="14"/>
        </w:rPr>
        <w:t xml:space="preserve"> </w:t>
      </w:r>
      <w:r>
        <w:t xml:space="preserve">свои    </w:t>
      </w:r>
      <w:r>
        <w:rPr>
          <w:spacing w:val="14"/>
        </w:rPr>
        <w:t xml:space="preserve"> </w:t>
      </w:r>
      <w:r>
        <w:t xml:space="preserve">профессиональные    </w:t>
      </w:r>
      <w:r>
        <w:rPr>
          <w:spacing w:val="12"/>
        </w:rPr>
        <w:t xml:space="preserve"> </w:t>
      </w:r>
      <w:r>
        <w:t xml:space="preserve">интересы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 xml:space="preserve">в плане подготовки к будущей профессиональной деятельности, владение </w:t>
      </w:r>
      <w:r>
        <w:t>методиками оценки своих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132"/>
          <w:tab w:val="left" w:pos="1789"/>
          <w:tab w:val="left" w:pos="2667"/>
          <w:tab w:val="left" w:pos="4778"/>
          <w:tab w:val="left" w:pos="6790"/>
          <w:tab w:val="left" w:pos="9861"/>
        </w:tabs>
        <w:spacing w:line="360" w:lineRule="auto"/>
        <w:ind w:left="227" w:right="227" w:firstLine="72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строится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неразрывной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взаимосвязи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любым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трудовым       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создаѐт</w:t>
      </w:r>
      <w:r>
        <w:rPr>
          <w:sz w:val="24"/>
        </w:rPr>
        <w:tab/>
        <w:t>возможнос</w:t>
      </w:r>
      <w:r>
        <w:rPr>
          <w:sz w:val="24"/>
        </w:rPr>
        <w:t>ть</w:t>
      </w:r>
      <w:r>
        <w:rPr>
          <w:sz w:val="24"/>
        </w:rPr>
        <w:tab/>
        <w:t>применения</w:t>
      </w:r>
      <w:r>
        <w:rPr>
          <w:sz w:val="24"/>
        </w:rPr>
        <w:tab/>
        <w:t>научно-теоретических</w:t>
      </w:r>
      <w:r>
        <w:rPr>
          <w:sz w:val="24"/>
        </w:rPr>
        <w:tab/>
      </w:r>
      <w:r>
        <w:rPr>
          <w:spacing w:val="-1"/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         продуктивной         деятельности,         включении   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реальные трудовые отношения в процессе созидательной деятельности, воспитании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готовности </w:t>
      </w:r>
      <w:r>
        <w:rPr>
          <w:sz w:val="24"/>
        </w:rPr>
        <w:t>принимать нестандартные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89"/>
          <w:tab w:val="left" w:pos="3080"/>
          <w:tab w:val="left" w:pos="3562"/>
          <w:tab w:val="left" w:pos="4991"/>
          <w:tab w:val="left" w:pos="5736"/>
          <w:tab w:val="left" w:pos="6958"/>
          <w:tab w:val="left" w:pos="7370"/>
          <w:tab w:val="left" w:pos="9143"/>
          <w:tab w:val="left" w:pos="9434"/>
        </w:tabs>
        <w:spacing w:before="1" w:line="360" w:lineRule="auto"/>
        <w:ind w:left="227" w:right="222" w:firstLine="720"/>
        <w:jc w:val="both"/>
        <w:rPr>
          <w:sz w:val="24"/>
        </w:rPr>
      </w:pPr>
      <w:r>
        <w:rPr>
          <w:sz w:val="24"/>
        </w:rPr>
        <w:t>Основной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методический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принцип</w:t>
      </w:r>
      <w:r>
        <w:rPr>
          <w:sz w:val="24"/>
        </w:rPr>
        <w:tab/>
      </w:r>
      <w:r>
        <w:rPr>
          <w:sz w:val="24"/>
        </w:rPr>
        <w:tab/>
        <w:t>современной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    технологии:     освоение     сущности      и     структуры     технологии     неразрывно      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z w:val="24"/>
        </w:rPr>
        <w:tab/>
        <w:t>характер</w:t>
      </w:r>
      <w:r>
        <w:rPr>
          <w:sz w:val="24"/>
        </w:rPr>
        <w:tab/>
        <w:t>обучения</w:t>
      </w:r>
      <w:r>
        <w:rPr>
          <w:sz w:val="24"/>
        </w:rPr>
        <w:tab/>
        <w:t>технологии</w:t>
      </w:r>
      <w:r>
        <w:rPr>
          <w:sz w:val="24"/>
        </w:rPr>
        <w:tab/>
        <w:t>предполагает,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75 %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909"/>
        </w:tabs>
        <w:spacing w:line="275" w:lineRule="exact"/>
        <w:ind w:left="1908" w:hanging="96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z w:val="24"/>
        </w:rPr>
        <w:t xml:space="preserve"> </w:t>
      </w:r>
      <w:r>
        <w:rPr>
          <w:spacing w:val="-3"/>
        </w:rPr>
        <w:t>«Труда» (</w:t>
      </w:r>
      <w:r>
        <w:t>т</w:t>
      </w:r>
      <w:r>
        <w:t>ехнологи</w:t>
      </w:r>
      <w:r>
        <w:t>и</w:t>
      </w:r>
      <w: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194B9B" w:rsidRDefault="00643C90">
      <w:pPr>
        <w:pStyle w:val="a3"/>
        <w:spacing w:before="137" w:line="360" w:lineRule="auto"/>
        <w:ind w:right="231" w:firstLine="720"/>
      </w:pPr>
      <w:r>
        <w:t xml:space="preserve">Модуль      – </w:t>
      </w:r>
      <w:r>
        <w:t xml:space="preserve">     это     относительно     самостоятельная     часть      структуры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технологии,</w:t>
      </w:r>
      <w:r>
        <w:rPr>
          <w:spacing w:val="47"/>
        </w:rPr>
        <w:t xml:space="preserve"> </w:t>
      </w:r>
      <w:r>
        <w:t>имеющая</w:t>
      </w:r>
      <w:r>
        <w:rPr>
          <w:spacing w:val="49"/>
        </w:rPr>
        <w:t xml:space="preserve"> </w:t>
      </w:r>
      <w:r>
        <w:t>содержательную</w:t>
      </w:r>
      <w:r>
        <w:rPr>
          <w:spacing w:val="50"/>
        </w:rPr>
        <w:t xml:space="preserve"> </w:t>
      </w:r>
      <w:r>
        <w:t>завершѐнность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отношению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5" w:firstLine="0"/>
      </w:pP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</w:t>
      </w:r>
      <w:r>
        <w:t>зования).</w:t>
      </w:r>
    </w:p>
    <w:p w:rsidR="00194B9B" w:rsidRDefault="00643C90">
      <w:pPr>
        <w:pStyle w:val="a3"/>
        <w:tabs>
          <w:tab w:val="left" w:pos="2059"/>
          <w:tab w:val="left" w:pos="4501"/>
          <w:tab w:val="left" w:pos="7398"/>
          <w:tab w:val="left" w:pos="9217"/>
        </w:tabs>
        <w:spacing w:line="360" w:lineRule="auto"/>
        <w:ind w:right="230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"/>
        </w:rPr>
        <w:t>труду</w:t>
      </w:r>
      <w:r>
        <w:rPr>
          <w:spacing w:val="1"/>
        </w:rPr>
        <w:t xml:space="preserve"> (</w:t>
      </w:r>
      <w:r>
        <w:t>технологии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завершѐнных</w:t>
      </w:r>
      <w:r>
        <w:rPr>
          <w:spacing w:val="60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 учебного материала, позволяющих достигнуть конкретных образовательных результатов</w:t>
      </w:r>
      <w:r>
        <w:rPr>
          <w:spacing w:val="1"/>
        </w:rPr>
        <w:t xml:space="preserve"> </w:t>
      </w:r>
      <w:r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ФГОС       ООО),       </w:t>
      </w:r>
      <w:r>
        <w:t>и       предусматривающая       разные       образовательные       траектории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194B9B" w:rsidRDefault="00643C90">
      <w:pPr>
        <w:pStyle w:val="a3"/>
        <w:tabs>
          <w:tab w:val="left" w:pos="5850"/>
          <w:tab w:val="left" w:pos="9289"/>
        </w:tabs>
        <w:spacing w:line="360" w:lineRule="auto"/>
        <w:ind w:right="228"/>
      </w:pPr>
      <w:r>
        <w:t xml:space="preserve">Модульная      </w:t>
      </w:r>
      <w:r>
        <w:rPr>
          <w:spacing w:val="43"/>
        </w:rPr>
        <w:t xml:space="preserve"> </w:t>
      </w:r>
      <w:r>
        <w:t xml:space="preserve">программа       </w:t>
      </w:r>
      <w:r>
        <w:rPr>
          <w:spacing w:val="41"/>
        </w:rPr>
        <w:t xml:space="preserve"> </w:t>
      </w:r>
      <w:r>
        <w:t xml:space="preserve">включает       </w:t>
      </w:r>
      <w:r>
        <w:rPr>
          <w:spacing w:val="45"/>
        </w:rPr>
        <w:t xml:space="preserve"> </w:t>
      </w:r>
      <w:r>
        <w:t xml:space="preserve">инвариантные       </w:t>
      </w:r>
      <w:r>
        <w:rPr>
          <w:spacing w:val="41"/>
        </w:rPr>
        <w:t xml:space="preserve"> </w:t>
      </w:r>
      <w:r>
        <w:t xml:space="preserve">(обязательные)       </w:t>
      </w:r>
      <w:r>
        <w:rPr>
          <w:spacing w:val="42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</w:t>
      </w:r>
      <w:r>
        <w:t>довательность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количество часов для освоения обучающимися модулей учебного предмета (с учѐтом возможностей</w:t>
      </w:r>
      <w:r>
        <w:rPr>
          <w:spacing w:val="-57"/>
        </w:rPr>
        <w:t xml:space="preserve"> </w:t>
      </w:r>
      <w:r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194B9B" w:rsidRDefault="00643C90">
      <w:pPr>
        <w:pStyle w:val="a3"/>
        <w:spacing w:line="360" w:lineRule="auto"/>
        <w:ind w:right="227"/>
      </w:pPr>
      <w:r>
        <w:t xml:space="preserve">Образовательная    </w:t>
      </w:r>
      <w:r>
        <w:rPr>
          <w:spacing w:val="1"/>
        </w:rPr>
        <w:t xml:space="preserve"> </w:t>
      </w:r>
      <w:r>
        <w:t xml:space="preserve">программа    </w:t>
      </w:r>
      <w:r>
        <w:rPr>
          <w:spacing w:val="1"/>
        </w:rPr>
        <w:t xml:space="preserve"> </w:t>
      </w:r>
      <w:r>
        <w:t xml:space="preserve">или      отдельные      модули      могут  </w:t>
      </w:r>
      <w:r>
        <w:t xml:space="preserve">    реализовываться</w:t>
      </w:r>
      <w:r>
        <w:rPr>
          <w:spacing w:val="1"/>
        </w:rPr>
        <w:t xml:space="preserve"> </w:t>
      </w:r>
      <w:r>
        <w:t>на базе других организаций (например, дополнительного образования детей, Кванториуме,</w:t>
      </w:r>
      <w:r>
        <w:rPr>
          <w:spacing w:val="60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о сетевом</w:t>
      </w:r>
      <w:r>
        <w:rPr>
          <w:spacing w:val="-2"/>
        </w:rPr>
        <w:t xml:space="preserve"> </w:t>
      </w:r>
      <w:r>
        <w:t>взаимодействии.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ind w:left="1896" w:hanging="96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spacing w:before="134"/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194B9B" w:rsidRDefault="00643C90">
      <w:pPr>
        <w:pStyle w:val="a3"/>
        <w:tabs>
          <w:tab w:val="left" w:pos="2756"/>
          <w:tab w:val="left" w:pos="4470"/>
          <w:tab w:val="left" w:pos="6791"/>
          <w:tab w:val="left" w:pos="9099"/>
        </w:tabs>
        <w:spacing w:before="140" w:line="360" w:lineRule="auto"/>
        <w:ind w:right="232"/>
      </w:pPr>
      <w:r>
        <w:t xml:space="preserve">Модуль     </w:t>
      </w:r>
      <w:r>
        <w:rPr>
          <w:spacing w:val="1"/>
        </w:rPr>
        <w:t xml:space="preserve"> </w:t>
      </w:r>
      <w:r>
        <w:t>«Производство       и      технология»      является       общим       по       отношению</w:t>
      </w:r>
      <w:r>
        <w:rPr>
          <w:spacing w:val="-57"/>
        </w:rPr>
        <w:t xml:space="preserve"> </w:t>
      </w:r>
      <w:r>
        <w:t>к другим модулям, вводящим учащихся в мир техники, технологий и производства. Все основные</w:t>
      </w:r>
      <w:r>
        <w:rPr>
          <w:spacing w:val="1"/>
        </w:rPr>
        <w:t xml:space="preserve"> </w:t>
      </w:r>
      <w:r>
        <w:t>технологические понятия раскрываются в модуле в системном виде, чтобы потом</w:t>
      </w:r>
      <w:r>
        <w:t xml:space="preserve"> осваивать их на</w:t>
      </w:r>
      <w:r>
        <w:rPr>
          <w:spacing w:val="1"/>
        </w:rPr>
        <w:t xml:space="preserve"> </w:t>
      </w:r>
      <w:r>
        <w:t>практике</w:t>
      </w:r>
      <w:r>
        <w:tab/>
        <w:t>в</w:t>
      </w:r>
      <w:r>
        <w:tab/>
        <w:t>рамках</w:t>
      </w:r>
      <w:r>
        <w:tab/>
        <w:t>других</w:t>
      </w:r>
      <w:r>
        <w:tab/>
      </w:r>
      <w:r>
        <w:rPr>
          <w:spacing w:val="-1"/>
        </w:rP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194B9B" w:rsidRDefault="00643C90">
      <w:pPr>
        <w:pStyle w:val="a3"/>
        <w:tabs>
          <w:tab w:val="left" w:pos="2837"/>
          <w:tab w:val="left" w:pos="4063"/>
          <w:tab w:val="left" w:pos="5093"/>
          <w:tab w:val="left" w:pos="6298"/>
          <w:tab w:val="left" w:pos="7831"/>
          <w:tab w:val="left" w:pos="9393"/>
          <w:tab w:val="left" w:pos="9562"/>
        </w:tabs>
        <w:spacing w:line="360" w:lineRule="auto"/>
        <w:ind w:right="22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</w:t>
      </w:r>
      <w:r>
        <w:t>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 и информации в знание в условиях появления феномена «больших данных» является</w:t>
      </w:r>
      <w:r>
        <w:rPr>
          <w:spacing w:val="1"/>
        </w:rPr>
        <w:t xml:space="preserve"> </w:t>
      </w:r>
      <w:r>
        <w:t>одной</w:t>
      </w:r>
      <w:r>
        <w:tab/>
      </w:r>
      <w:r>
        <w:tab/>
      </w:r>
      <w:r>
        <w:tab/>
        <w:t>из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значимых</w:t>
      </w:r>
      <w:r>
        <w:rPr>
          <w:spacing w:val="-58"/>
        </w:rPr>
        <w:t xml:space="preserve"> </w:t>
      </w:r>
      <w:r>
        <w:t xml:space="preserve">и востребованных в профессиональной сфере технологий. Освоение содержания данного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курса</w:t>
      </w:r>
      <w:r>
        <w:tab/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 в технологические процессы, технические системы, мир материалов, производство 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</w:t>
      </w:r>
      <w:r>
        <w:t>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194B9B" w:rsidRDefault="00643C90">
      <w:pPr>
        <w:pStyle w:val="a3"/>
        <w:spacing w:before="137"/>
        <w:ind w:left="936" w:firstLine="0"/>
      </w:pPr>
      <w:r>
        <w:t>В</w:t>
      </w:r>
      <w:r>
        <w:rPr>
          <w:spacing w:val="-3"/>
        </w:rPr>
        <w:t xml:space="preserve"> </w:t>
      </w:r>
      <w:r>
        <w:t>модуле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 освоение</w:t>
      </w:r>
      <w:r>
        <w:rPr>
          <w:spacing w:val="-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 материалов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8" w:firstLine="0"/>
      </w:pPr>
      <w:r>
        <w:t>по 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</w:t>
      </w:r>
      <w:r>
        <w:t>ями обработки, организация рабочего места,</w:t>
      </w:r>
      <w:r>
        <w:rPr>
          <w:spacing w:val="1"/>
        </w:rPr>
        <w:t xml:space="preserve"> </w:t>
      </w:r>
      <w:r>
        <w:t>правила безопасного использования инструментов и приспособлений, экологические 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 людей,</w:t>
      </w:r>
      <w:r>
        <w:rPr>
          <w:spacing w:val="1"/>
        </w:rPr>
        <w:t xml:space="preserve"> </w:t>
      </w:r>
      <w:r>
        <w:t>непосредственно связанные с пол</w:t>
      </w:r>
      <w:r>
        <w:t>учением и обработкой данных материалов. Изучение материалов и</w:t>
      </w:r>
      <w:r>
        <w:rPr>
          <w:spacing w:val="-57"/>
        </w:rPr>
        <w:t xml:space="preserve"> </w:t>
      </w:r>
      <w:r>
        <w:t>технологий предполагается в процессе выполнения учебного проекта, результатом которого будет</w:t>
      </w:r>
      <w:r>
        <w:rPr>
          <w:spacing w:val="1"/>
        </w:rPr>
        <w:t xml:space="preserve"> </w:t>
      </w:r>
      <w:r>
        <w:t>продукт-изделие, 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по осво</w:t>
      </w:r>
      <w:r>
        <w:t>ению технологии обработки материалов.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spacing w:before="1"/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194B9B" w:rsidRDefault="00643C90">
      <w:pPr>
        <w:pStyle w:val="a3"/>
        <w:spacing w:before="139" w:line="360" w:lineRule="auto"/>
        <w:ind w:right="229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исследования      </w:t>
      </w:r>
      <w:r>
        <w:rPr>
          <w:spacing w:val="52"/>
        </w:rPr>
        <w:t xml:space="preserve"> </w:t>
      </w:r>
      <w:r>
        <w:t xml:space="preserve">моделей,       </w:t>
      </w:r>
      <w:r>
        <w:rPr>
          <w:spacing w:val="51"/>
        </w:rPr>
        <w:t xml:space="preserve"> </w:t>
      </w:r>
      <w:r>
        <w:t xml:space="preserve">знания       </w:t>
      </w:r>
      <w:r>
        <w:rPr>
          <w:spacing w:val="51"/>
        </w:rPr>
        <w:t xml:space="preserve"> </w:t>
      </w:r>
      <w:r>
        <w:t xml:space="preserve">и       </w:t>
      </w:r>
      <w:r>
        <w:rPr>
          <w:spacing w:val="57"/>
        </w:rPr>
        <w:t xml:space="preserve"> </w:t>
      </w:r>
      <w:r>
        <w:t xml:space="preserve">умения,       </w:t>
      </w:r>
      <w:r>
        <w:rPr>
          <w:spacing w:val="51"/>
        </w:rPr>
        <w:t xml:space="preserve"> </w:t>
      </w:r>
      <w:r>
        <w:t xml:space="preserve">необходимые       </w:t>
      </w:r>
      <w:r>
        <w:rPr>
          <w:spacing w:val="50"/>
        </w:rPr>
        <w:t xml:space="preserve"> </w:t>
      </w:r>
      <w:r>
        <w:t xml:space="preserve">для       </w:t>
      </w:r>
      <w:r>
        <w:rPr>
          <w:spacing w:val="52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продуктов техносферы.</w:t>
      </w:r>
    </w:p>
    <w:p w:rsidR="00194B9B" w:rsidRDefault="00643C90">
      <w:pPr>
        <w:pStyle w:val="a3"/>
        <w:spacing w:line="360" w:lineRule="auto"/>
        <w:ind w:right="229"/>
      </w:pPr>
      <w:r>
        <w:t>Содержание модуля «Компьютерная графика. Черчение»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</w:t>
      </w:r>
      <w:r>
        <w:t>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spacing w:before="1"/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194B9B" w:rsidRDefault="00643C90">
      <w:pPr>
        <w:pStyle w:val="a3"/>
        <w:spacing w:before="137" w:line="360" w:lineRule="auto"/>
        <w:ind w:right="233"/>
      </w:pPr>
      <w:r>
        <w:t xml:space="preserve">В    этом    модуле    наиболее    полно    реализуется   </w:t>
      </w:r>
      <w:r>
        <w:rPr>
          <w:spacing w:val="1"/>
        </w:rPr>
        <w:t xml:space="preserve"> </w:t>
      </w:r>
      <w:r>
        <w:t>идея     конвергенции     материальных</w:t>
      </w:r>
      <w:r>
        <w:rPr>
          <w:spacing w:val="-57"/>
        </w:rPr>
        <w:t xml:space="preserve"> </w:t>
      </w:r>
      <w:r>
        <w:t xml:space="preserve">и     информационных     технологий.     Важность     данного     модуля     заключается      в    </w:t>
      </w:r>
      <w:r>
        <w:t xml:space="preserve">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 и этапами), которые в современном цифровом социуме приобретают универсальный</w:t>
      </w:r>
      <w:r>
        <w:rPr>
          <w:spacing w:val="1"/>
        </w:rPr>
        <w:t xml:space="preserve"> </w:t>
      </w:r>
      <w:r>
        <w:t>характер.</w:t>
      </w:r>
    </w:p>
    <w:p w:rsidR="00194B9B" w:rsidRDefault="00643C90">
      <w:pPr>
        <w:pStyle w:val="a3"/>
        <w:tabs>
          <w:tab w:val="left" w:pos="1878"/>
          <w:tab w:val="left" w:pos="3557"/>
          <w:tab w:val="left" w:pos="5843"/>
          <w:tab w:val="left" w:pos="7354"/>
          <w:tab w:val="left" w:pos="8848"/>
          <w:tab w:val="left" w:pos="9763"/>
        </w:tabs>
        <w:spacing w:before="2" w:line="360" w:lineRule="auto"/>
        <w:ind w:right="229"/>
      </w:pPr>
      <w:r>
        <w:t>Модуль</w:t>
      </w:r>
      <w:r>
        <w:rPr>
          <w:spacing w:val="1"/>
        </w:rPr>
        <w:t xml:space="preserve"> </w:t>
      </w:r>
      <w:r>
        <w:t>«Робототехника» позволяет в процессе конструирования, создания</w:t>
      </w:r>
      <w:r>
        <w:t xml:space="preserve"> действующих</w:t>
      </w:r>
      <w:r>
        <w:rPr>
          <w:spacing w:val="1"/>
        </w:rPr>
        <w:t xml:space="preserve"> </w:t>
      </w:r>
      <w:r>
        <w:t>моделей</w:t>
      </w:r>
      <w:r>
        <w:tab/>
        <w:t>роботов,</w:t>
      </w:r>
      <w:r>
        <w:tab/>
        <w:t>интегрировать</w:t>
      </w:r>
      <w:r>
        <w:tab/>
        <w:t>разные</w:t>
      </w:r>
      <w:r>
        <w:tab/>
        <w:t>знания</w:t>
      </w:r>
      <w:r>
        <w:tab/>
        <w:t>о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6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самообразования.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spacing w:line="276" w:lineRule="exact"/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194B9B" w:rsidRDefault="00643C90">
      <w:pPr>
        <w:pStyle w:val="a3"/>
        <w:spacing w:before="139" w:line="360" w:lineRule="auto"/>
        <w:ind w:right="228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методологии познания, основой которого </w:t>
      </w:r>
      <w:r>
        <w:t>является моделирование. При этом связь технологии 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</w:p>
    <w:p w:rsidR="00194B9B" w:rsidRDefault="00643C90">
      <w:pPr>
        <w:pStyle w:val="a3"/>
        <w:spacing w:line="360" w:lineRule="auto"/>
        <w:ind w:right="228" w:firstLine="0"/>
      </w:pPr>
      <w:r>
        <w:t xml:space="preserve">еѐ    </w:t>
      </w:r>
      <w:r>
        <w:rPr>
          <w:spacing w:val="1"/>
        </w:rPr>
        <w:t xml:space="preserve"> </w:t>
      </w:r>
      <w:r>
        <w:t>элементы      и      открывает      возможность      использовать      технологический      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         знаний          и           умений,          необходимых          для         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 и</w:t>
      </w:r>
      <w:r>
        <w:rPr>
          <w:spacing w:val="-1"/>
        </w:rPr>
        <w:t xml:space="preserve"> </w:t>
      </w:r>
      <w:r>
        <w:t>соз</w:t>
      </w:r>
      <w:r>
        <w:t>дания</w:t>
      </w:r>
      <w:r>
        <w:rPr>
          <w:spacing w:val="-4"/>
        </w:rPr>
        <w:t xml:space="preserve"> </w:t>
      </w:r>
      <w:r>
        <w:t>технологий.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119"/>
        <w:ind w:left="1896" w:hanging="961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spacing w:before="140"/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194B9B" w:rsidRDefault="00643C90">
      <w:pPr>
        <w:pStyle w:val="a3"/>
        <w:spacing w:before="137" w:line="360" w:lineRule="auto"/>
        <w:ind w:right="229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6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 сделан 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-57"/>
        </w:rPr>
        <w:t xml:space="preserve"> </w:t>
      </w:r>
      <w:r>
        <w:t>управление не только техническими, но и социально-экономическими системами.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экономической деятельности.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ind w:left="2076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194B9B" w:rsidRDefault="00643C90">
      <w:pPr>
        <w:pStyle w:val="a3"/>
        <w:tabs>
          <w:tab w:val="left" w:pos="3427"/>
          <w:tab w:val="left" w:pos="4986"/>
          <w:tab w:val="left" w:pos="7217"/>
          <w:tab w:val="left" w:pos="9297"/>
        </w:tabs>
        <w:spacing w:before="139" w:line="360" w:lineRule="auto"/>
        <w:ind w:right="225"/>
      </w:pPr>
      <w:r>
        <w:t>Данные 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tab/>
        <w:t>сфере.</w:t>
      </w:r>
      <w:r>
        <w:tab/>
        <w:t>Особенность</w:t>
      </w:r>
      <w:r>
        <w:tab/>
        <w:t>технологий</w:t>
      </w:r>
      <w:r>
        <w:tab/>
        <w:t>заключается</w:t>
      </w:r>
      <w:r>
        <w:rPr>
          <w:spacing w:val="-58"/>
        </w:rPr>
        <w:t xml:space="preserve"> </w:t>
      </w:r>
      <w:r>
        <w:t xml:space="preserve">в том, что они </w:t>
      </w:r>
      <w:r>
        <w:t>направлены на природные объекты, имеющие свои биологические циклы. В этом</w:t>
      </w:r>
      <w:r>
        <w:rPr>
          <w:spacing w:val="1"/>
        </w:rPr>
        <w:t xml:space="preserve"> </w:t>
      </w:r>
      <w:r>
        <w:t xml:space="preserve">случае       </w:t>
      </w:r>
      <w:r>
        <w:rPr>
          <w:spacing w:val="25"/>
        </w:rPr>
        <w:t xml:space="preserve"> </w:t>
      </w:r>
      <w:r>
        <w:t xml:space="preserve">существенное        </w:t>
      </w:r>
      <w:r>
        <w:rPr>
          <w:spacing w:val="22"/>
        </w:rPr>
        <w:t xml:space="preserve"> </w:t>
      </w:r>
      <w:r>
        <w:t xml:space="preserve">значение        </w:t>
      </w:r>
      <w:r>
        <w:rPr>
          <w:spacing w:val="22"/>
        </w:rPr>
        <w:t xml:space="preserve"> </w:t>
      </w:r>
      <w:r>
        <w:t xml:space="preserve">имеет        </w:t>
      </w:r>
      <w:r>
        <w:rPr>
          <w:spacing w:val="23"/>
        </w:rPr>
        <w:t xml:space="preserve"> </w:t>
      </w:r>
      <w:r>
        <w:t xml:space="preserve">творческий        </w:t>
      </w:r>
      <w:r>
        <w:rPr>
          <w:spacing w:val="21"/>
        </w:rPr>
        <w:t xml:space="preserve"> </w:t>
      </w:r>
      <w:r>
        <w:t xml:space="preserve">фактор        </w:t>
      </w:r>
      <w:r>
        <w:rPr>
          <w:spacing w:val="26"/>
        </w:rPr>
        <w:t xml:space="preserve"> </w:t>
      </w:r>
      <w:r>
        <w:t xml:space="preserve">–        </w:t>
      </w:r>
      <w:r>
        <w:rPr>
          <w:spacing w:val="26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 скорректировать</w:t>
      </w:r>
      <w:r>
        <w:rPr>
          <w:spacing w:val="-1"/>
        </w:rPr>
        <w:t xml:space="preserve"> </w:t>
      </w:r>
      <w:r>
        <w:t>технологический процесс.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137"/>
        </w:tabs>
        <w:spacing w:line="276" w:lineRule="exact"/>
        <w:ind w:left="2136" w:hanging="1201"/>
        <w:jc w:val="both"/>
        <w:rPr>
          <w:sz w:val="24"/>
        </w:rPr>
      </w:pPr>
      <w:r>
        <w:rPr>
          <w:sz w:val="24"/>
        </w:rPr>
        <w:t xml:space="preserve">Кроме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вариативных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модулей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«Растениеводство»,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«Животноводство»   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194B9B" w:rsidRDefault="00643C90">
      <w:pPr>
        <w:pStyle w:val="a3"/>
        <w:tabs>
          <w:tab w:val="left" w:pos="3717"/>
          <w:tab w:val="left" w:pos="5864"/>
          <w:tab w:val="left" w:pos="7620"/>
          <w:tab w:val="left" w:pos="9279"/>
        </w:tabs>
        <w:spacing w:before="139" w:line="360" w:lineRule="auto"/>
        <w:ind w:right="234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запросу</w:t>
      </w:r>
      <w:r>
        <w:rPr>
          <w:spacing w:val="44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46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другие</w:t>
      </w:r>
      <w:r>
        <w:rPr>
          <w:spacing w:val="43"/>
        </w:rPr>
        <w:t xml:space="preserve"> </w:t>
      </w:r>
      <w:r>
        <w:t>вариативные</w:t>
      </w:r>
      <w:r>
        <w:rPr>
          <w:spacing w:val="43"/>
        </w:rPr>
        <w:t xml:space="preserve"> </w:t>
      </w:r>
      <w:r>
        <w:t>модули,</w:t>
      </w:r>
      <w:r>
        <w:rPr>
          <w:spacing w:val="44"/>
        </w:rPr>
        <w:t xml:space="preserve"> </w:t>
      </w:r>
      <w:r>
        <w:t>например,</w:t>
      </w:r>
    </w:p>
    <w:p w:rsidR="00194B9B" w:rsidRDefault="00643C90">
      <w:pPr>
        <w:pStyle w:val="a3"/>
        <w:spacing w:before="1" w:line="360" w:lineRule="auto"/>
        <w:ind w:right="228" w:firstLine="0"/>
      </w:pPr>
      <w:r>
        <w:t>«Авиамоделирование»,</w:t>
      </w:r>
      <w:r>
        <w:rPr>
          <w:spacing w:val="1"/>
        </w:rPr>
        <w:t xml:space="preserve"> </w:t>
      </w:r>
      <w:r>
        <w:t>«Медиатехнологии»,</w:t>
      </w:r>
      <w:r>
        <w:rPr>
          <w:spacing w:val="1"/>
        </w:rPr>
        <w:t xml:space="preserve"> </w:t>
      </w:r>
      <w:r>
        <w:t>«Сити-фермерство»,</w:t>
      </w:r>
      <w:r>
        <w:rPr>
          <w:spacing w:val="1"/>
        </w:rPr>
        <w:t xml:space="preserve"> </w:t>
      </w:r>
      <w:r>
        <w:t>«Ресурсосберегающие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модули.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13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194B9B" w:rsidRDefault="00643C90">
      <w:pPr>
        <w:pStyle w:val="a3"/>
        <w:spacing w:line="360" w:lineRule="auto"/>
        <w:ind w:right="226"/>
      </w:pPr>
      <w:r>
        <w:t>с алгеброй и геометрией при изучении модулей: «Компьютерная графика. Черчение», 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</w:t>
      </w:r>
      <w:r>
        <w:t>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194B9B" w:rsidRDefault="00643C90">
      <w:pPr>
        <w:pStyle w:val="a3"/>
        <w:spacing w:line="360" w:lineRule="auto"/>
        <w:ind w:right="228"/>
      </w:pPr>
      <w:r>
        <w:t>с химией при освоении разделов, связанных с технологиями химической промышленности в</w:t>
      </w:r>
      <w:r>
        <w:rPr>
          <w:spacing w:val="1"/>
        </w:rPr>
        <w:t xml:space="preserve"> </w:t>
      </w:r>
      <w:r>
        <w:t>инвариантных модулях;</w:t>
      </w:r>
    </w:p>
    <w:p w:rsidR="00194B9B" w:rsidRDefault="00643C90">
      <w:pPr>
        <w:pStyle w:val="a3"/>
        <w:tabs>
          <w:tab w:val="left" w:pos="2924"/>
          <w:tab w:val="left" w:pos="5998"/>
          <w:tab w:val="left" w:pos="8616"/>
        </w:tabs>
        <w:spacing w:line="360" w:lineRule="auto"/>
        <w:ind w:right="229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194B9B" w:rsidRDefault="00643C90">
      <w:pPr>
        <w:pStyle w:val="a3"/>
        <w:spacing w:before="1" w:line="360" w:lineRule="auto"/>
        <w:ind w:right="229"/>
      </w:pP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194B9B" w:rsidRDefault="00643C90">
      <w:pPr>
        <w:pStyle w:val="a3"/>
        <w:tabs>
          <w:tab w:val="left" w:pos="2012"/>
          <w:tab w:val="left" w:pos="4411"/>
          <w:tab w:val="left" w:pos="5313"/>
          <w:tab w:val="left" w:pos="7026"/>
          <w:tab w:val="left" w:pos="9156"/>
        </w:tabs>
        <w:spacing w:line="360" w:lineRule="auto"/>
        <w:ind w:right="228"/>
      </w:pPr>
      <w:r>
        <w:t xml:space="preserve">с        </w:t>
      </w:r>
      <w:r>
        <w:rPr>
          <w:spacing w:val="1"/>
        </w:rPr>
        <w:t xml:space="preserve"> </w:t>
      </w:r>
      <w:r>
        <w:t xml:space="preserve">информатикой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информационно-коммуникационными    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tab/>
        <w:t>преобразования</w:t>
      </w:r>
      <w:r>
        <w:tab/>
        <w:t>и</w:t>
      </w:r>
      <w:r>
        <w:tab/>
        <w:t>передачи</w:t>
      </w:r>
      <w:r>
        <w:tab/>
        <w:t>информации,</w:t>
      </w:r>
      <w:r>
        <w:tab/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 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4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ремѐсел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194B9B" w:rsidRDefault="00643C90">
      <w:pPr>
        <w:pStyle w:val="a3"/>
        <w:spacing w:line="360" w:lineRule="auto"/>
        <w:ind w:right="235"/>
      </w:pPr>
      <w:r>
        <w:t>с 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</w:t>
      </w:r>
      <w:r>
        <w:t>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 и</w:t>
      </w:r>
      <w:r>
        <w:rPr>
          <w:spacing w:val="1"/>
        </w:rPr>
        <w:t xml:space="preserve"> </w:t>
      </w:r>
      <w:r>
        <w:t>мир. Современная 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 технология».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7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обучающихся. Общее число часов, рекомендованных для изучения технологии,</w:t>
      </w:r>
      <w:r>
        <w:rPr>
          <w:sz w:val="24"/>
        </w:rPr>
        <w:t xml:space="preserve"> – 272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5 классе – 68 часов (2 часа в неделю), в 6 классе – 68 часов (2 часа в неделю), в 7 классе –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z w:val="24"/>
        </w:rPr>
        <w:t>а</w:t>
      </w:r>
      <w:r>
        <w:rPr>
          <w:sz w:val="24"/>
        </w:rPr>
        <w:t xml:space="preserve"> (</w:t>
      </w:r>
      <w:r>
        <w:rPr>
          <w:sz w:val="24"/>
        </w:rPr>
        <w:t>1</w:t>
      </w:r>
      <w:r>
        <w:rPr>
          <w:sz w:val="24"/>
        </w:rPr>
        <w:t xml:space="preserve"> час в неделю), в 8 классе – 34 часа (1 час в неделю), в 9 классе – 34 часа (1 час в неделю)</w:t>
      </w:r>
      <w:r>
        <w:rPr>
          <w:sz w:val="24"/>
        </w:rPr>
        <w:t xml:space="preserve">,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</w:t>
      </w:r>
      <w:r>
        <w:rPr>
          <w:sz w:val="24"/>
        </w:rPr>
        <w:t>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5"/>
        <w:ind w:left="1776" w:hanging="841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17"/>
        </w:tabs>
        <w:spacing w:before="137" w:line="360" w:lineRule="auto"/>
        <w:ind w:left="936" w:right="4763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194B9B" w:rsidRDefault="00643C90">
      <w:pPr>
        <w:pStyle w:val="a3"/>
        <w:spacing w:line="360" w:lineRule="auto"/>
        <w:jc w:val="left"/>
      </w:pPr>
      <w:r>
        <w:t>Технологии</w:t>
      </w:r>
      <w:r>
        <w:rPr>
          <w:spacing w:val="33"/>
        </w:rPr>
        <w:t xml:space="preserve"> </w:t>
      </w:r>
      <w:r>
        <w:t>вокруг</w:t>
      </w:r>
      <w:r>
        <w:rPr>
          <w:spacing w:val="35"/>
        </w:rPr>
        <w:t xml:space="preserve"> </w:t>
      </w:r>
      <w:r>
        <w:t>нас.</w:t>
      </w:r>
      <w:r>
        <w:rPr>
          <w:spacing w:val="32"/>
        </w:rPr>
        <w:t xml:space="preserve"> </w:t>
      </w:r>
      <w:r>
        <w:t>Преобразующая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технологии.</w:t>
      </w:r>
      <w:r>
        <w:rPr>
          <w:spacing w:val="32"/>
        </w:rPr>
        <w:t xml:space="preserve"> </w:t>
      </w:r>
      <w:r>
        <w:t>Мир</w:t>
      </w:r>
      <w:r>
        <w:rPr>
          <w:spacing w:val="33"/>
        </w:rPr>
        <w:t xml:space="preserve"> </w:t>
      </w:r>
      <w:r>
        <w:t>идей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 xml:space="preserve">и </w:t>
      </w:r>
      <w:r>
        <w:t>продуктов.</w:t>
      </w:r>
      <w:r>
        <w:rPr>
          <w:spacing w:val="-1"/>
        </w:rPr>
        <w:t xml:space="preserve"> </w:t>
      </w:r>
      <w:r>
        <w:t>Производственная деятельность.</w:t>
      </w:r>
    </w:p>
    <w:p w:rsidR="00194B9B" w:rsidRDefault="00643C90">
      <w:pPr>
        <w:pStyle w:val="a3"/>
        <w:ind w:left="936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194B9B" w:rsidRDefault="00643C90">
      <w:pPr>
        <w:pStyle w:val="a3"/>
        <w:spacing w:before="140" w:line="360" w:lineRule="auto"/>
        <w:ind w:left="936" w:right="1930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194B9B" w:rsidRDefault="00643C90">
      <w:pPr>
        <w:pStyle w:val="a3"/>
        <w:ind w:left="936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194B9B" w:rsidRDefault="00643C90">
      <w:pPr>
        <w:pStyle w:val="a3"/>
        <w:spacing w:before="137" w:line="360" w:lineRule="auto"/>
        <w:ind w:right="22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6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другие.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Проекты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ресурсы      в      производственной      деятельности      человека.      Проект</w:t>
      </w:r>
      <w:r>
        <w:rPr>
          <w:spacing w:val="1"/>
        </w:rPr>
        <w:t xml:space="preserve"> </w:t>
      </w:r>
      <w:r>
        <w:t xml:space="preserve">как форма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194B9B" w:rsidRDefault="00643C90">
      <w:pPr>
        <w:pStyle w:val="a3"/>
        <w:spacing w:before="1" w:line="360" w:lineRule="auto"/>
        <w:ind w:left="936" w:right="7168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194B9B" w:rsidRDefault="00643C90">
      <w:pPr>
        <w:pStyle w:val="a3"/>
        <w:spacing w:before="137" w:line="360" w:lineRule="auto"/>
        <w:ind w:right="236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</w:t>
      </w:r>
      <w:r>
        <w:t>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194B9B" w:rsidRDefault="00643C90">
      <w:pPr>
        <w:pStyle w:val="a3"/>
        <w:spacing w:line="360" w:lineRule="auto"/>
        <w:ind w:right="233"/>
      </w:pPr>
      <w:r>
        <w:t xml:space="preserve">Конструирование      </w:t>
      </w:r>
      <w:r>
        <w:rPr>
          <w:spacing w:val="1"/>
        </w:rPr>
        <w:t xml:space="preserve"> </w:t>
      </w:r>
      <w:r>
        <w:t xml:space="preserve">изделий.       Конструкторская      </w:t>
      </w:r>
      <w:r>
        <w:rPr>
          <w:spacing w:val="1"/>
        </w:rPr>
        <w:t xml:space="preserve"> </w:t>
      </w:r>
      <w:r>
        <w:t>документация.        Конструирование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</w:t>
      </w:r>
      <w:r>
        <w:t>ости.</w:t>
      </w:r>
    </w:p>
    <w:p w:rsidR="00194B9B" w:rsidRDefault="00643C90">
      <w:pPr>
        <w:pStyle w:val="a3"/>
        <w:spacing w:line="275" w:lineRule="exact"/>
        <w:ind w:left="936" w:firstLine="0"/>
      </w:pPr>
      <w:r>
        <w:t>Технологические</w:t>
      </w:r>
      <w:r>
        <w:rPr>
          <w:spacing w:val="92"/>
        </w:rPr>
        <w:t xml:space="preserve"> </w:t>
      </w:r>
      <w:r>
        <w:t xml:space="preserve">задачи,  </w:t>
      </w:r>
      <w:r>
        <w:rPr>
          <w:spacing w:val="31"/>
        </w:rPr>
        <w:t xml:space="preserve"> </w:t>
      </w:r>
      <w:r>
        <w:t xml:space="preserve">решаемые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процессе  </w:t>
      </w:r>
      <w:r>
        <w:rPr>
          <w:spacing w:val="31"/>
        </w:rPr>
        <w:t xml:space="preserve"> </w:t>
      </w:r>
      <w:r>
        <w:t xml:space="preserve">производства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создания  </w:t>
      </w:r>
      <w:r>
        <w:rPr>
          <w:spacing w:val="32"/>
        </w:rPr>
        <w:t xml:space="preserve"> </w:t>
      </w:r>
      <w:r>
        <w:t>изделий.</w:t>
      </w:r>
    </w:p>
    <w:p w:rsidR="00194B9B" w:rsidRDefault="00643C90">
      <w:pPr>
        <w:pStyle w:val="a3"/>
        <w:spacing w:before="139"/>
        <w:ind w:firstLine="0"/>
        <w:jc w:val="left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101"/>
        </w:numPr>
        <w:tabs>
          <w:tab w:val="left" w:pos="1117"/>
        </w:tabs>
        <w:spacing w:before="119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40" w:line="360" w:lineRule="auto"/>
        <w:ind w:left="936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Эстетическая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</w:t>
      </w:r>
      <w:r>
        <w:rPr>
          <w:spacing w:val="-1"/>
        </w:rPr>
        <w:t xml:space="preserve"> </w:t>
      </w:r>
      <w:r>
        <w:t>Дизайн.</w:t>
      </w:r>
    </w:p>
    <w:p w:rsidR="00194B9B" w:rsidRDefault="00643C90">
      <w:pPr>
        <w:pStyle w:val="a3"/>
        <w:ind w:left="936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ремѐсла. Народные</w:t>
      </w:r>
      <w:r>
        <w:rPr>
          <w:spacing w:val="-4"/>
        </w:rPr>
        <w:t xml:space="preserve"> </w:t>
      </w:r>
      <w:r>
        <w:t>ремѐсла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194B9B" w:rsidRDefault="00643C90">
      <w:pPr>
        <w:pStyle w:val="a3"/>
        <w:spacing w:before="139" w:line="360" w:lineRule="auto"/>
        <w:jc w:val="left"/>
      </w:pPr>
      <w:r>
        <w:t>Управление</w:t>
      </w:r>
      <w:r>
        <w:rPr>
          <w:spacing w:val="20"/>
        </w:rPr>
        <w:t xml:space="preserve"> </w:t>
      </w:r>
      <w:r>
        <w:t>технологическими</w:t>
      </w:r>
      <w:r>
        <w:rPr>
          <w:spacing w:val="22"/>
        </w:rPr>
        <w:t xml:space="preserve"> </w:t>
      </w:r>
      <w:r>
        <w:t>процессами.</w:t>
      </w:r>
      <w:r>
        <w:rPr>
          <w:spacing w:val="21"/>
        </w:rPr>
        <w:t xml:space="preserve"> </w:t>
      </w:r>
      <w:r>
        <w:t>Управление</w:t>
      </w:r>
      <w:r>
        <w:rPr>
          <w:spacing w:val="20"/>
        </w:rPr>
        <w:t xml:space="preserve"> </w:t>
      </w:r>
      <w:r>
        <w:t>производством.</w:t>
      </w:r>
      <w:r>
        <w:rPr>
          <w:spacing w:val="21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194B9B" w:rsidRDefault="00643C90">
      <w:pPr>
        <w:pStyle w:val="a3"/>
        <w:ind w:left="936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высокотехнологичных</w:t>
      </w:r>
      <w:r>
        <w:rPr>
          <w:spacing w:val="-3"/>
        </w:rPr>
        <w:t xml:space="preserve"> </w:t>
      </w:r>
      <w:r>
        <w:t>отраслей. «Высокие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r>
        <w:t>назначения.</w:t>
      </w:r>
    </w:p>
    <w:p w:rsidR="00194B9B" w:rsidRDefault="00643C90">
      <w:pPr>
        <w:pStyle w:val="a3"/>
        <w:spacing w:before="137" w:line="360" w:lineRule="auto"/>
        <w:jc w:val="left"/>
      </w:pPr>
      <w:r>
        <w:t>Разработка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внедрение</w:t>
      </w:r>
      <w:r>
        <w:rPr>
          <w:spacing w:val="32"/>
        </w:rPr>
        <w:t xml:space="preserve"> </w:t>
      </w:r>
      <w:r>
        <w:t>технологий</w:t>
      </w:r>
      <w:r>
        <w:rPr>
          <w:spacing w:val="32"/>
        </w:rPr>
        <w:t xml:space="preserve"> </w:t>
      </w:r>
      <w:r>
        <w:t>многок</w:t>
      </w:r>
      <w:r>
        <w:t>ратного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материалов,</w:t>
      </w:r>
      <w:r>
        <w:rPr>
          <w:spacing w:val="32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194B9B" w:rsidRDefault="00643C90">
      <w:pPr>
        <w:pStyle w:val="a3"/>
        <w:spacing w:before="1" w:line="360" w:lineRule="auto"/>
        <w:ind w:left="936" w:right="1932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194B9B" w:rsidRDefault="00643C90">
      <w:pPr>
        <w:pStyle w:val="a5"/>
        <w:numPr>
          <w:ilvl w:val="0"/>
          <w:numId w:val="101"/>
        </w:numPr>
        <w:tabs>
          <w:tab w:val="left" w:pos="1117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управления.</w:t>
      </w:r>
      <w:r>
        <w:rPr>
          <w:spacing w:val="-3"/>
        </w:rPr>
        <w:t xml:space="preserve"> </w:t>
      </w:r>
      <w:r>
        <w:t>Самоуправляемые</w:t>
      </w:r>
      <w:r>
        <w:rPr>
          <w:spacing w:val="-5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систем управления.</w:t>
      </w:r>
    </w:p>
    <w:p w:rsidR="00194B9B" w:rsidRDefault="00643C90">
      <w:pPr>
        <w:pStyle w:val="a3"/>
        <w:spacing w:before="137"/>
        <w:ind w:firstLine="0"/>
        <w:jc w:val="left"/>
      </w:pPr>
      <w:r>
        <w:t>Устойчивость</w:t>
      </w:r>
      <w:r>
        <w:rPr>
          <w:spacing w:val="-5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194B9B" w:rsidRDefault="00643C90">
      <w:pPr>
        <w:pStyle w:val="a3"/>
        <w:spacing w:before="137" w:line="360" w:lineRule="auto"/>
        <w:ind w:right="226"/>
        <w:jc w:val="left"/>
      </w:pPr>
      <w:r>
        <w:rPr>
          <w:spacing w:val="-1"/>
        </w:rPr>
        <w:t>Биотехнологии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решении</w:t>
      </w:r>
      <w:r>
        <w:rPr>
          <w:spacing w:val="-12"/>
        </w:rPr>
        <w:t xml:space="preserve"> </w:t>
      </w:r>
      <w:r>
        <w:rPr>
          <w:spacing w:val="-1"/>
        </w:rPr>
        <w:t>экологических</w:t>
      </w:r>
      <w:r>
        <w:rPr>
          <w:spacing w:val="-12"/>
        </w:rPr>
        <w:t xml:space="preserve"> </w:t>
      </w:r>
      <w:r>
        <w:rPr>
          <w:spacing w:val="-1"/>
        </w:rPr>
        <w:t>проблем.</w:t>
      </w:r>
      <w:r>
        <w:rPr>
          <w:spacing w:val="-11"/>
        </w:rPr>
        <w:t xml:space="preserve"> </w:t>
      </w:r>
      <w:r>
        <w:rPr>
          <w:spacing w:val="-1"/>
        </w:rPr>
        <w:t>Биоэнергетика.</w:t>
      </w:r>
      <w:r>
        <w:rPr>
          <w:spacing w:val="-11"/>
        </w:rPr>
        <w:t xml:space="preserve"> </w:t>
      </w:r>
      <w:r>
        <w:rPr>
          <w:spacing w:val="-1"/>
        </w:rPr>
        <w:t>Перспективные</w:t>
      </w:r>
      <w:r>
        <w:rPr>
          <w:spacing w:val="-13"/>
        </w:rPr>
        <w:t xml:space="preserve"> </w:t>
      </w:r>
      <w:r>
        <w:rPr>
          <w:spacing w:val="-1"/>
        </w:rPr>
        <w:t>технологии</w:t>
      </w:r>
      <w:r>
        <w:rPr>
          <w:spacing w:val="-5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:rsidR="00194B9B" w:rsidRDefault="00643C90">
      <w:pPr>
        <w:pStyle w:val="a3"/>
        <w:ind w:left="936" w:firstLine="0"/>
        <w:jc w:val="left"/>
      </w:pPr>
      <w:r>
        <w:t>Сферы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технологий.</w:t>
      </w:r>
    </w:p>
    <w:p w:rsidR="00194B9B" w:rsidRDefault="00643C90">
      <w:pPr>
        <w:pStyle w:val="a3"/>
        <w:spacing w:before="139" w:line="360" w:lineRule="auto"/>
        <w:ind w:left="936" w:right="3702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194B9B" w:rsidRDefault="00643C90">
      <w:pPr>
        <w:pStyle w:val="a3"/>
        <w:spacing w:before="1" w:line="360" w:lineRule="auto"/>
        <w:ind w:left="936" w:right="2447" w:firstLine="0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194B9B" w:rsidRDefault="00643C90">
      <w:pPr>
        <w:pStyle w:val="a3"/>
        <w:ind w:left="936" w:firstLine="0"/>
        <w:jc w:val="left"/>
      </w:pPr>
      <w:r>
        <w:t>Предпринимательство.</w:t>
      </w:r>
    </w:p>
    <w:p w:rsidR="00194B9B" w:rsidRDefault="00643C90">
      <w:pPr>
        <w:pStyle w:val="a3"/>
        <w:spacing w:before="136" w:line="360" w:lineRule="auto"/>
        <w:ind w:right="235"/>
      </w:pPr>
      <w:r>
        <w:t xml:space="preserve">Сущность культуры предпринимательства. </w:t>
      </w:r>
      <w:r>
        <w:t>Корпоративная культура. 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внутренней среды. Формирование</w:t>
      </w:r>
      <w:r>
        <w:rPr>
          <w:spacing w:val="-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това</w:t>
      </w:r>
      <w:r>
        <w:t>ра.</w:t>
      </w:r>
    </w:p>
    <w:p w:rsidR="00194B9B" w:rsidRDefault="00643C90">
      <w:pPr>
        <w:pStyle w:val="a3"/>
        <w:spacing w:before="1" w:line="360" w:lineRule="auto"/>
        <w:ind w:right="235"/>
      </w:pPr>
      <w:r>
        <w:t>Внешние и внутренние угрозы безопасности фирмы. Основные элементы механизма 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:rsidR="00194B9B" w:rsidRDefault="00643C90">
      <w:pPr>
        <w:pStyle w:val="a3"/>
        <w:spacing w:line="360" w:lineRule="auto"/>
        <w:ind w:right="227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194B9B" w:rsidRDefault="00643C90">
      <w:pPr>
        <w:pStyle w:val="a3"/>
        <w:ind w:left="936" w:firstLine="0"/>
      </w:pPr>
      <w:r>
        <w:t>Эффективность</w:t>
      </w:r>
      <w:r>
        <w:rPr>
          <w:spacing w:val="14"/>
        </w:rPr>
        <w:t xml:space="preserve"> </w:t>
      </w:r>
      <w:r>
        <w:t>предпринимательской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оце</w:t>
      </w:r>
      <w:r>
        <w:t>нки.</w:t>
      </w:r>
      <w:r>
        <w:rPr>
          <w:spacing w:val="14"/>
        </w:rPr>
        <w:t xml:space="preserve"> </w:t>
      </w:r>
      <w:r>
        <w:t>Контроль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302"/>
          <w:tab w:val="left" w:pos="5221"/>
          <w:tab w:val="left" w:pos="6113"/>
          <w:tab w:val="left" w:pos="7126"/>
          <w:tab w:val="left" w:pos="8474"/>
          <w:tab w:val="left" w:pos="9911"/>
        </w:tabs>
        <w:spacing w:before="119" w:line="360" w:lineRule="auto"/>
        <w:ind w:right="236" w:firstLine="0"/>
      </w:pP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tab/>
        <w:t>Инновации</w:t>
      </w:r>
      <w:r>
        <w:tab/>
        <w:t>и</w:t>
      </w:r>
      <w:r>
        <w:tab/>
        <w:t>их</w:t>
      </w:r>
      <w:r>
        <w:tab/>
        <w:t>виды.</w:t>
      </w:r>
      <w:r>
        <w:tab/>
        <w:t>Новые</w:t>
      </w:r>
      <w:r>
        <w:tab/>
        <w:t>рынки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2017"/>
        </w:tabs>
        <w:spacing w:before="2" w:line="360" w:lineRule="auto"/>
        <w:ind w:left="936" w:right="1737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ind w:left="936" w:firstLine="0"/>
        <w:jc w:val="left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Проектирование,</w:t>
      </w:r>
      <w:r>
        <w:rPr>
          <w:spacing w:val="42"/>
        </w:rPr>
        <w:t xml:space="preserve"> </w:t>
      </w:r>
      <w:r>
        <w:t>моделирование,</w:t>
      </w:r>
      <w:r>
        <w:rPr>
          <w:spacing w:val="40"/>
        </w:rPr>
        <w:t xml:space="preserve"> </w:t>
      </w:r>
      <w:r>
        <w:t>конструирование</w:t>
      </w:r>
      <w:r>
        <w:rPr>
          <w:spacing w:val="4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составляющие</w:t>
      </w:r>
      <w:r>
        <w:rPr>
          <w:spacing w:val="42"/>
        </w:rPr>
        <w:t xml:space="preserve"> </w:t>
      </w:r>
      <w:r>
        <w:t>технологии.</w:t>
      </w:r>
    </w:p>
    <w:p w:rsidR="00194B9B" w:rsidRDefault="00643C90">
      <w:pPr>
        <w:pStyle w:val="a3"/>
        <w:spacing w:before="139"/>
        <w:ind w:firstLine="0"/>
      </w:pPr>
      <w:r>
        <w:t>Основные</w:t>
      </w:r>
      <w:r>
        <w:rPr>
          <w:spacing w:val="5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технологии:</w:t>
      </w:r>
      <w:r>
        <w:rPr>
          <w:spacing w:val="6"/>
        </w:rPr>
        <w:t xml:space="preserve"> </w:t>
      </w:r>
      <w:r>
        <w:t>действия,</w:t>
      </w:r>
      <w:r>
        <w:rPr>
          <w:spacing w:val="7"/>
        </w:rPr>
        <w:t xml:space="preserve"> </w:t>
      </w:r>
      <w:r>
        <w:t>операции,</w:t>
      </w:r>
      <w:r>
        <w:rPr>
          <w:spacing w:val="7"/>
        </w:rPr>
        <w:t xml:space="preserve"> </w:t>
      </w:r>
      <w:r>
        <w:t>этапы.</w:t>
      </w:r>
      <w:r>
        <w:rPr>
          <w:spacing w:val="6"/>
        </w:rPr>
        <w:t xml:space="preserve"> </w:t>
      </w:r>
      <w:r>
        <w:t>Технологическая</w:t>
      </w:r>
      <w:r>
        <w:rPr>
          <w:spacing w:val="6"/>
        </w:rPr>
        <w:t xml:space="preserve"> </w:t>
      </w:r>
      <w:r>
        <w:t>карта.</w:t>
      </w:r>
    </w:p>
    <w:p w:rsidR="00194B9B" w:rsidRDefault="00643C90">
      <w:pPr>
        <w:pStyle w:val="a3"/>
        <w:spacing w:before="137"/>
        <w:ind w:left="936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</w:t>
      </w:r>
      <w:r>
        <w:t>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194B9B" w:rsidRDefault="00643C90">
      <w:pPr>
        <w:pStyle w:val="a3"/>
        <w:spacing w:before="139" w:line="360" w:lineRule="auto"/>
        <w:ind w:right="225"/>
      </w:pPr>
      <w:r>
        <w:t>Использование древесины человеком</w:t>
      </w:r>
      <w:r>
        <w:rPr>
          <w:spacing w:val="1"/>
        </w:rPr>
        <w:t xml:space="preserve"> </w:t>
      </w:r>
      <w:r>
        <w:t>(история и</w:t>
      </w:r>
      <w:r>
        <w:rPr>
          <w:spacing w:val="60"/>
        </w:rPr>
        <w:t xml:space="preserve"> </w:t>
      </w:r>
      <w:r>
        <w:t>современность). Использование древесины</w:t>
      </w:r>
      <w:r>
        <w:rPr>
          <w:spacing w:val="-57"/>
        </w:rPr>
        <w:t xml:space="preserve"> </w:t>
      </w:r>
      <w:r>
        <w:t>и охрана природы. Общие сведения о древесине хвойных и лиственных пород. 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Организация рабочего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194B9B" w:rsidRDefault="00643C90">
      <w:pPr>
        <w:pStyle w:val="a3"/>
        <w:spacing w:line="275" w:lineRule="exact"/>
        <w:ind w:left="936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194B9B" w:rsidRDefault="00643C90">
      <w:pPr>
        <w:pStyle w:val="a3"/>
        <w:spacing w:before="139" w:line="360" w:lineRule="auto"/>
        <w:ind w:left="936"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сверление,</w:t>
      </w:r>
      <w:r>
        <w:rPr>
          <w:spacing w:val="-5"/>
        </w:rPr>
        <w:t xml:space="preserve"> </w:t>
      </w:r>
      <w:r>
        <w:t>зачистка,</w:t>
      </w:r>
      <w:r>
        <w:rPr>
          <w:spacing w:val="-4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194B9B" w:rsidRDefault="00643C90">
      <w:pPr>
        <w:spacing w:line="360" w:lineRule="auto"/>
        <w:ind w:left="936" w:right="2407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194B9B" w:rsidRDefault="00643C90">
      <w:pPr>
        <w:pStyle w:val="a3"/>
        <w:spacing w:line="360" w:lineRule="auto"/>
        <w:ind w:left="936" w:right="1936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194B9B" w:rsidRDefault="00643C90">
      <w:pPr>
        <w:pStyle w:val="a3"/>
        <w:spacing w:line="360" w:lineRule="auto"/>
        <w:jc w:val="left"/>
      </w:pPr>
      <w:r>
        <w:t>Значение</w:t>
      </w:r>
      <w:r>
        <w:rPr>
          <w:spacing w:val="46"/>
        </w:rPr>
        <w:t xml:space="preserve"> </w:t>
      </w:r>
      <w:r>
        <w:t>выбора</w:t>
      </w:r>
      <w:r>
        <w:rPr>
          <w:spacing w:val="47"/>
        </w:rPr>
        <w:t xml:space="preserve"> </w:t>
      </w:r>
      <w:r>
        <w:t>продуктов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человека.</w:t>
      </w:r>
      <w:r>
        <w:rPr>
          <w:spacing w:val="48"/>
        </w:rPr>
        <w:t xml:space="preserve"> </w:t>
      </w:r>
      <w:r>
        <w:t>Пищевая</w:t>
      </w:r>
      <w:r>
        <w:rPr>
          <w:spacing w:val="50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4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круп.</w:t>
      </w:r>
    </w:p>
    <w:p w:rsidR="00194B9B" w:rsidRDefault="00643C90">
      <w:pPr>
        <w:pStyle w:val="a3"/>
        <w:spacing w:line="360" w:lineRule="auto"/>
        <w:jc w:val="left"/>
      </w:pPr>
      <w:r>
        <w:t>Технология</w:t>
      </w:r>
      <w:r>
        <w:rPr>
          <w:spacing w:val="46"/>
        </w:rPr>
        <w:t xml:space="preserve"> </w:t>
      </w:r>
      <w:r>
        <w:t>приготовления</w:t>
      </w:r>
      <w:r>
        <w:rPr>
          <w:spacing w:val="49"/>
        </w:rPr>
        <w:t xml:space="preserve"> </w:t>
      </w:r>
      <w:r>
        <w:t>блюд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яиц,</w:t>
      </w:r>
      <w:r>
        <w:rPr>
          <w:spacing w:val="43"/>
        </w:rPr>
        <w:t xml:space="preserve"> </w:t>
      </w:r>
      <w:r>
        <w:t>круп</w:t>
      </w:r>
      <w:r>
        <w:t>,</w:t>
      </w:r>
      <w:r>
        <w:rPr>
          <w:spacing w:val="46"/>
        </w:rPr>
        <w:t xml:space="preserve"> </w:t>
      </w:r>
      <w:r>
        <w:t>овощей.</w:t>
      </w:r>
      <w:r>
        <w:rPr>
          <w:spacing w:val="47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качества</w:t>
      </w:r>
      <w:r>
        <w:rPr>
          <w:spacing w:val="44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продуктов.</w:t>
      </w:r>
    </w:p>
    <w:p w:rsidR="00194B9B" w:rsidRDefault="00643C90">
      <w:pPr>
        <w:pStyle w:val="a3"/>
        <w:spacing w:line="360" w:lineRule="auto"/>
        <w:jc w:val="left"/>
      </w:pPr>
      <w:r>
        <w:t>Интерьер</w:t>
      </w:r>
      <w:r>
        <w:rPr>
          <w:spacing w:val="26"/>
        </w:rPr>
        <w:t xml:space="preserve"> </w:t>
      </w:r>
      <w:r>
        <w:t>кухни,</w:t>
      </w:r>
      <w:r>
        <w:rPr>
          <w:spacing w:val="26"/>
        </w:rPr>
        <w:t xml:space="preserve"> </w:t>
      </w:r>
      <w:r>
        <w:t>рациональное</w:t>
      </w:r>
      <w:r>
        <w:rPr>
          <w:spacing w:val="26"/>
        </w:rPr>
        <w:t xml:space="preserve"> </w:t>
      </w:r>
      <w:r>
        <w:t>размещение</w:t>
      </w:r>
      <w:r>
        <w:rPr>
          <w:spacing w:val="26"/>
        </w:rPr>
        <w:t xml:space="preserve"> </w:t>
      </w:r>
      <w:r>
        <w:t>мебели.</w:t>
      </w:r>
      <w:r>
        <w:rPr>
          <w:spacing w:val="27"/>
        </w:rPr>
        <w:t xml:space="preserve"> </w:t>
      </w:r>
      <w:r>
        <w:t>Посуда,</w:t>
      </w:r>
      <w:r>
        <w:rPr>
          <w:spacing w:val="26"/>
        </w:rPr>
        <w:t xml:space="preserve"> </w:t>
      </w:r>
      <w:r>
        <w:t>инструменты,</w:t>
      </w:r>
      <w:r>
        <w:rPr>
          <w:spacing w:val="26"/>
        </w:rPr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продуктов, приготовления</w:t>
      </w:r>
      <w:r>
        <w:rPr>
          <w:spacing w:val="-1"/>
        </w:rPr>
        <w:t xml:space="preserve"> </w:t>
      </w:r>
      <w:r>
        <w:t>блюд.</w:t>
      </w:r>
    </w:p>
    <w:p w:rsidR="00194B9B" w:rsidRDefault="00643C90">
      <w:pPr>
        <w:pStyle w:val="a3"/>
        <w:spacing w:before="1" w:line="360" w:lineRule="auto"/>
        <w:jc w:val="left"/>
      </w:pPr>
      <w:r>
        <w:t>Правила</w:t>
      </w:r>
      <w:r>
        <w:rPr>
          <w:spacing w:val="35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столом.</w:t>
      </w:r>
      <w:r>
        <w:rPr>
          <w:spacing w:val="35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хранения</w:t>
      </w:r>
      <w:r>
        <w:rPr>
          <w:spacing w:val="37"/>
        </w:rPr>
        <w:t xml:space="preserve"> </w:t>
      </w:r>
      <w:r>
        <w:t>продуктов</w:t>
      </w:r>
      <w:r>
        <w:rPr>
          <w:spacing w:val="35"/>
        </w:rPr>
        <w:t xml:space="preserve"> </w:t>
      </w:r>
      <w:r>
        <w:t>питания.</w:t>
      </w:r>
      <w:r>
        <w:rPr>
          <w:spacing w:val="33"/>
        </w:rPr>
        <w:t xml:space="preserve"> </w:t>
      </w:r>
      <w:r>
        <w:t>Утилизация</w:t>
      </w:r>
      <w:r>
        <w:rPr>
          <w:spacing w:val="36"/>
        </w:rPr>
        <w:t xml:space="preserve"> </w:t>
      </w:r>
      <w:r>
        <w:t>бытовых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</w:p>
    <w:p w:rsidR="00194B9B" w:rsidRDefault="00643C90">
      <w:pPr>
        <w:pStyle w:val="a3"/>
        <w:ind w:left="936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194B9B" w:rsidRDefault="00643C90">
      <w:pPr>
        <w:spacing w:before="139"/>
        <w:ind w:left="936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часов).</w:t>
      </w:r>
    </w:p>
    <w:p w:rsidR="00194B9B" w:rsidRDefault="00643C90">
      <w:pPr>
        <w:pStyle w:val="a3"/>
        <w:tabs>
          <w:tab w:val="left" w:pos="1948"/>
          <w:tab w:val="left" w:pos="4102"/>
          <w:tab w:val="left" w:pos="5646"/>
          <w:tab w:val="left" w:pos="6961"/>
          <w:tab w:val="left" w:pos="7922"/>
          <w:tab w:val="left" w:pos="8838"/>
          <w:tab w:val="left" w:pos="10440"/>
        </w:tabs>
        <w:spacing w:before="137" w:line="360" w:lineRule="auto"/>
        <w:ind w:right="235"/>
        <w:jc w:val="left"/>
      </w:pPr>
      <w:r>
        <w:t>Основы</w:t>
      </w:r>
      <w:r>
        <w:tab/>
      </w:r>
      <w:r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tab/>
        <w:t>производство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194B9B" w:rsidRDefault="00643C90">
      <w:pPr>
        <w:pStyle w:val="a3"/>
        <w:ind w:left="936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194B9B" w:rsidRDefault="00643C90">
      <w:pPr>
        <w:pStyle w:val="a3"/>
        <w:spacing w:before="139" w:line="360" w:lineRule="auto"/>
        <w:jc w:val="left"/>
      </w:pPr>
      <w:r>
        <w:t>Технологии</w:t>
      </w:r>
      <w:r>
        <w:rPr>
          <w:spacing w:val="8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текстильных</w:t>
      </w:r>
      <w:r>
        <w:rPr>
          <w:spacing w:val="12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натуральных</w:t>
      </w:r>
      <w:r>
        <w:rPr>
          <w:spacing w:val="11"/>
        </w:rPr>
        <w:t xml:space="preserve"> </w:t>
      </w:r>
      <w:r>
        <w:t>волокон</w:t>
      </w:r>
      <w:r>
        <w:rPr>
          <w:spacing w:val="11"/>
        </w:rPr>
        <w:t xml:space="preserve"> </w:t>
      </w:r>
      <w:r>
        <w:t>раститель</w:t>
      </w:r>
      <w:r>
        <w:t>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 из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194B9B" w:rsidRDefault="00643C90">
      <w:pPr>
        <w:pStyle w:val="a3"/>
        <w:spacing w:before="140" w:line="360" w:lineRule="auto"/>
        <w:ind w:left="936" w:right="462" w:firstLine="0"/>
        <w:jc w:val="left"/>
      </w:pPr>
      <w:r>
        <w:t>Последовательность изготовления швейного изделия. Контроль качества готового изделия.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машины: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приводов</w:t>
      </w:r>
      <w:r>
        <w:rPr>
          <w:spacing w:val="-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регуляторы.</w:t>
      </w:r>
    </w:p>
    <w:p w:rsidR="00194B9B" w:rsidRDefault="00643C90">
      <w:pPr>
        <w:pStyle w:val="a3"/>
        <w:spacing w:line="360" w:lineRule="auto"/>
        <w:ind w:left="936" w:right="1802" w:firstLine="0"/>
        <w:jc w:val="left"/>
      </w:pPr>
      <w:r>
        <w:t>Виды</w:t>
      </w:r>
      <w:r>
        <w:rPr>
          <w:spacing w:val="-3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машинных</w:t>
      </w:r>
      <w:r>
        <w:rPr>
          <w:spacing w:val="-2"/>
        </w:rPr>
        <w:t xml:space="preserve"> </w:t>
      </w:r>
      <w:r>
        <w:t>швов</w:t>
      </w:r>
      <w:r>
        <w:rPr>
          <w:spacing w:val="-4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швейным</w:t>
      </w:r>
      <w:r>
        <w:rPr>
          <w:spacing w:val="-3"/>
        </w:rPr>
        <w:t xml:space="preserve"> </w:t>
      </w:r>
      <w:r>
        <w:t>производством.</w:t>
      </w:r>
    </w:p>
    <w:p w:rsidR="00194B9B" w:rsidRDefault="00643C90">
      <w:pPr>
        <w:ind w:left="936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194B9B" w:rsidRDefault="00643C90">
      <w:pPr>
        <w:pStyle w:val="a3"/>
        <w:spacing w:before="137" w:line="360" w:lineRule="auto"/>
        <w:jc w:val="left"/>
      </w:pPr>
      <w:r>
        <w:t>Чертѐж</w:t>
      </w:r>
      <w:r>
        <w:rPr>
          <w:spacing w:val="27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проектного</w:t>
      </w:r>
      <w:r>
        <w:rPr>
          <w:spacing w:val="27"/>
        </w:rPr>
        <w:t xml:space="preserve"> </w:t>
      </w:r>
      <w:r>
        <w:t>швейного</w:t>
      </w:r>
      <w:r>
        <w:rPr>
          <w:spacing w:val="25"/>
        </w:rPr>
        <w:t xml:space="preserve"> </w:t>
      </w:r>
      <w:r>
        <w:t>изделия</w:t>
      </w:r>
      <w:r>
        <w:rPr>
          <w:spacing w:val="27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мешок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сменной</w:t>
      </w:r>
      <w:r>
        <w:rPr>
          <w:spacing w:val="28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шитьѐ).</w:t>
      </w:r>
    </w:p>
    <w:p w:rsidR="00194B9B" w:rsidRDefault="00643C90">
      <w:pPr>
        <w:pStyle w:val="a3"/>
        <w:spacing w:line="360" w:lineRule="auto"/>
        <w:ind w:left="936" w:right="629" w:firstLine="0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</w:t>
      </w:r>
      <w:r>
        <w:rPr>
          <w:spacing w:val="-1"/>
        </w:rPr>
        <w:t xml:space="preserve"> </w:t>
      </w:r>
      <w:r>
        <w:t>швейного изделия.</w:t>
      </w:r>
    </w:p>
    <w:p w:rsidR="00194B9B" w:rsidRDefault="00643C90">
      <w:pPr>
        <w:pStyle w:val="a5"/>
        <w:numPr>
          <w:ilvl w:val="0"/>
          <w:numId w:val="102"/>
        </w:numPr>
        <w:tabs>
          <w:tab w:val="left" w:pos="1117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/>
        <w:ind w:left="936" w:firstLine="0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12"/>
        </w:rPr>
        <w:t xml:space="preserve"> </w:t>
      </w:r>
      <w:r>
        <w:rPr>
          <w:spacing w:val="-1"/>
        </w:rPr>
        <w:t>часов).</w:t>
      </w:r>
    </w:p>
    <w:p w:rsidR="00194B9B" w:rsidRDefault="00643C90">
      <w:pPr>
        <w:pStyle w:val="a3"/>
        <w:spacing w:before="137" w:line="360" w:lineRule="auto"/>
        <w:ind w:right="236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 вторичного сырья. Общие сведения о видах металлов и сплавах. Тонколистовой металл</w:t>
      </w:r>
      <w:r>
        <w:rPr>
          <w:spacing w:val="-57"/>
        </w:rPr>
        <w:t xml:space="preserve"> </w:t>
      </w:r>
      <w:r>
        <w:t xml:space="preserve">и </w:t>
      </w:r>
      <w:r>
        <w:t>проволока.</w:t>
      </w:r>
    </w:p>
    <w:p w:rsidR="00194B9B" w:rsidRDefault="00643C90">
      <w:pPr>
        <w:pStyle w:val="a3"/>
        <w:spacing w:before="1" w:line="360" w:lineRule="auto"/>
        <w:ind w:left="936" w:right="5207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Слесарный</w:t>
      </w:r>
      <w:r>
        <w:rPr>
          <w:spacing w:val="-4"/>
        </w:rPr>
        <w:t xml:space="preserve"> </w:t>
      </w:r>
      <w:r>
        <w:t>верстак.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разметки,</w:t>
      </w:r>
      <w:r>
        <w:rPr>
          <w:spacing w:val="-4"/>
        </w:rPr>
        <w:t xml:space="preserve"> </w:t>
      </w:r>
      <w:r>
        <w:t>правки,</w:t>
      </w:r>
      <w:r>
        <w:rPr>
          <w:spacing w:val="-3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(основные):</w:t>
      </w:r>
      <w:r>
        <w:rPr>
          <w:spacing w:val="-1"/>
        </w:rPr>
        <w:t xml:space="preserve"> </w:t>
      </w:r>
      <w:r>
        <w:t>правка,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194B9B" w:rsidRDefault="00643C90">
      <w:pPr>
        <w:spacing w:before="1" w:line="360" w:lineRule="auto"/>
        <w:ind w:left="936" w:right="2591"/>
        <w:rPr>
          <w:sz w:val="24"/>
        </w:rPr>
      </w:pPr>
      <w:r>
        <w:rPr>
          <w:sz w:val="24"/>
        </w:rPr>
        <w:t>Профессии, связанные с производством и обработкой металлов.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металла».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карте.</w:t>
      </w:r>
    </w:p>
    <w:p w:rsidR="00194B9B" w:rsidRDefault="00643C90">
      <w:pPr>
        <w:pStyle w:val="a3"/>
        <w:spacing w:line="360" w:lineRule="auto"/>
        <w:ind w:left="936" w:right="2320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</w:t>
      </w:r>
      <w:r>
        <w:t>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194B9B" w:rsidRDefault="00643C90">
      <w:pPr>
        <w:pStyle w:val="a3"/>
        <w:ind w:left="936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194B9B" w:rsidRDefault="00643C90">
      <w:pPr>
        <w:pStyle w:val="a3"/>
        <w:tabs>
          <w:tab w:val="left" w:pos="2128"/>
          <w:tab w:val="left" w:pos="2639"/>
          <w:tab w:val="left" w:pos="4047"/>
          <w:tab w:val="left" w:pos="5421"/>
          <w:tab w:val="left" w:pos="5918"/>
          <w:tab w:val="left" w:pos="7215"/>
          <w:tab w:val="left" w:pos="8517"/>
          <w:tab w:val="left" w:pos="9833"/>
        </w:tabs>
        <w:spacing w:before="138" w:line="360" w:lineRule="auto"/>
        <w:ind w:right="235"/>
        <w:jc w:val="left"/>
      </w:pPr>
      <w:r>
        <w:t>Молоко</w:t>
      </w:r>
      <w:r>
        <w:tab/>
        <w:t>и</w:t>
      </w:r>
      <w:r>
        <w:tab/>
        <w:t>молочные</w:t>
      </w:r>
      <w:r>
        <w:tab/>
        <w:t>продукты</w:t>
      </w:r>
      <w:r>
        <w:tab/>
        <w:t>в</w:t>
      </w:r>
      <w:r>
        <w:tab/>
        <w:t>питании.</w:t>
      </w:r>
      <w:r>
        <w:tab/>
        <w:t>Пищевая</w:t>
      </w:r>
      <w:r>
        <w:tab/>
        <w:t>ценность</w:t>
      </w:r>
      <w:r>
        <w:tab/>
      </w:r>
      <w:r>
        <w:rPr>
          <w:spacing w:val="-1"/>
        </w:rPr>
        <w:t>молока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 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194B9B" w:rsidRDefault="00643C90">
      <w:pPr>
        <w:pStyle w:val="a3"/>
        <w:ind w:left="93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 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194B9B" w:rsidRDefault="00643C90">
      <w:pPr>
        <w:pStyle w:val="a3"/>
        <w:tabs>
          <w:tab w:val="left" w:pos="1972"/>
          <w:tab w:val="left" w:pos="3025"/>
          <w:tab w:val="left" w:pos="4709"/>
          <w:tab w:val="left" w:pos="6699"/>
          <w:tab w:val="left" w:pos="7894"/>
          <w:tab w:val="left" w:pos="8955"/>
          <w:tab w:val="left" w:pos="9948"/>
        </w:tabs>
        <w:spacing w:before="137" w:line="360" w:lineRule="auto"/>
        <w:ind w:right="234"/>
        <w:jc w:val="left"/>
      </w:pPr>
      <w:r>
        <w:t>Виды</w:t>
      </w:r>
      <w:r>
        <w:tab/>
        <w:t>теста.</w:t>
      </w:r>
      <w:r>
        <w:tab/>
        <w:t>Технологии</w:t>
      </w:r>
      <w:r>
        <w:tab/>
        <w:t>приготовления</w:t>
      </w:r>
      <w:r>
        <w:tab/>
        <w:t>разных</w:t>
      </w:r>
      <w:r>
        <w:tab/>
        <w:t>видов</w:t>
      </w:r>
      <w:r>
        <w:tab/>
        <w:t>теста</w:t>
      </w:r>
      <w:r>
        <w:tab/>
      </w:r>
      <w:r>
        <w:rPr>
          <w:spacing w:val="-1"/>
        </w:rPr>
        <w:t>(тесто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</w:t>
      </w:r>
      <w:r>
        <w:rPr>
          <w:spacing w:val="-2"/>
        </w:rPr>
        <w:t xml:space="preserve"> </w:t>
      </w:r>
      <w:r>
        <w:t>тесто).</w:t>
      </w:r>
    </w:p>
    <w:p w:rsidR="00194B9B" w:rsidRDefault="00643C90">
      <w:pPr>
        <w:pStyle w:val="a3"/>
        <w:ind w:left="936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194B9B" w:rsidRDefault="00643C90">
      <w:pPr>
        <w:spacing w:before="137"/>
        <w:ind w:left="936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194B9B" w:rsidRDefault="00643C90">
      <w:pPr>
        <w:pStyle w:val="a3"/>
        <w:spacing w:before="139" w:line="360" w:lineRule="auto"/>
        <w:ind w:left="936" w:right="3581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194B9B" w:rsidRDefault="00643C90">
      <w:pPr>
        <w:pStyle w:val="a3"/>
        <w:spacing w:line="360" w:lineRule="auto"/>
        <w:ind w:left="936" w:right="2411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 xml:space="preserve">виды </w:t>
      </w:r>
      <w:r>
        <w:t>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spacing w:before="119"/>
        <w:ind w:left="936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194B9B" w:rsidRDefault="00643C90">
      <w:pPr>
        <w:pStyle w:val="a3"/>
        <w:tabs>
          <w:tab w:val="left" w:pos="2212"/>
          <w:tab w:val="left" w:pos="3587"/>
          <w:tab w:val="left" w:pos="5270"/>
          <w:tab w:val="left" w:pos="6786"/>
          <w:tab w:val="left" w:pos="8115"/>
          <w:tab w:val="left" w:pos="9766"/>
        </w:tabs>
        <w:spacing w:before="140" w:line="360" w:lineRule="auto"/>
        <w:ind w:right="23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 сумка,</w:t>
      </w:r>
      <w:r>
        <w:rPr>
          <w:spacing w:val="-1"/>
        </w:rPr>
        <w:t xml:space="preserve"> </w:t>
      </w:r>
      <w:r>
        <w:t>рюкзак;</w:t>
      </w:r>
      <w:r>
        <w:rPr>
          <w:spacing w:val="-2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194B9B" w:rsidRDefault="00643C90">
      <w:pPr>
        <w:pStyle w:val="a3"/>
        <w:spacing w:line="360" w:lineRule="auto"/>
        <w:jc w:val="left"/>
      </w:pPr>
      <w:r>
        <w:t>Выполнение</w:t>
      </w:r>
      <w:r>
        <w:rPr>
          <w:spacing w:val="22"/>
        </w:rPr>
        <w:t xml:space="preserve"> </w:t>
      </w:r>
      <w:r>
        <w:t>технологических</w:t>
      </w:r>
      <w:r>
        <w:rPr>
          <w:spacing w:val="25"/>
        </w:rPr>
        <w:t xml:space="preserve"> </w:t>
      </w:r>
      <w:r>
        <w:t>операций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раскрою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пошиву</w:t>
      </w:r>
      <w:r>
        <w:rPr>
          <w:spacing w:val="23"/>
        </w:rPr>
        <w:t xml:space="preserve"> </w:t>
      </w:r>
      <w:r>
        <w:t>проектного</w:t>
      </w:r>
      <w:r>
        <w:rPr>
          <w:spacing w:val="21"/>
        </w:rPr>
        <w:t xml:space="preserve"> </w:t>
      </w:r>
      <w:r>
        <w:t>изделия,</w:t>
      </w:r>
      <w:r>
        <w:rPr>
          <w:spacing w:val="23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194B9B" w:rsidRDefault="00643C90">
      <w:pPr>
        <w:pStyle w:val="a3"/>
        <w:spacing w:line="360" w:lineRule="auto"/>
        <w:ind w:left="936" w:right="3581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194B9B" w:rsidRDefault="00643C90">
      <w:pPr>
        <w:pStyle w:val="a3"/>
        <w:ind w:left="936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Обработка</w:t>
      </w:r>
      <w:r>
        <w:rPr>
          <w:spacing w:val="32"/>
        </w:rPr>
        <w:t xml:space="preserve"> </w:t>
      </w:r>
      <w:r>
        <w:t>древесины.</w:t>
      </w:r>
      <w:r>
        <w:rPr>
          <w:spacing w:val="33"/>
        </w:rPr>
        <w:t xml:space="preserve"> </w:t>
      </w:r>
      <w:r>
        <w:t>Технологии</w:t>
      </w:r>
      <w:r>
        <w:rPr>
          <w:spacing w:val="34"/>
        </w:rPr>
        <w:t xml:space="preserve"> </w:t>
      </w:r>
      <w:r>
        <w:t>механической</w:t>
      </w:r>
      <w:r>
        <w:rPr>
          <w:spacing w:val="35"/>
        </w:rPr>
        <w:t xml:space="preserve"> </w:t>
      </w:r>
      <w:r>
        <w:t>обработки</w:t>
      </w:r>
      <w:r>
        <w:rPr>
          <w:spacing w:val="32"/>
        </w:rPr>
        <w:t xml:space="preserve"> </w:t>
      </w:r>
      <w:r>
        <w:t>конструкционных</w:t>
      </w:r>
      <w:r>
        <w:rPr>
          <w:spacing w:val="35"/>
        </w:rPr>
        <w:t xml:space="preserve"> </w:t>
      </w:r>
      <w:r>
        <w:t>материалов.</w:t>
      </w:r>
    </w:p>
    <w:p w:rsidR="00194B9B" w:rsidRDefault="00643C90">
      <w:pPr>
        <w:pStyle w:val="a3"/>
        <w:spacing w:before="139"/>
        <w:ind w:firstLine="0"/>
      </w:pPr>
      <w:r>
        <w:t>Технологии</w:t>
      </w:r>
      <w:r>
        <w:rPr>
          <w:spacing w:val="-4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древесины.</w:t>
      </w:r>
    </w:p>
    <w:p w:rsidR="00194B9B" w:rsidRDefault="00643C90">
      <w:pPr>
        <w:pStyle w:val="a3"/>
        <w:spacing w:before="138" w:line="360" w:lineRule="auto"/>
        <w:ind w:right="226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60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клеем. Отделка</w:t>
      </w:r>
      <w:r>
        <w:rPr>
          <w:spacing w:val="-1"/>
        </w:rPr>
        <w:t xml:space="preserve"> </w:t>
      </w:r>
      <w:r>
        <w:t>деталей.</w:t>
      </w:r>
    </w:p>
    <w:p w:rsidR="00194B9B" w:rsidRDefault="00643C90">
      <w:pPr>
        <w:pStyle w:val="a3"/>
        <w:spacing w:before="1" w:line="360" w:lineRule="auto"/>
        <w:ind w:right="234"/>
      </w:pPr>
      <w:r>
        <w:t>Пластмасса        и         другие        современные        материалы:        свойства,        получение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194B9B" w:rsidRDefault="00643C90">
      <w:pPr>
        <w:spacing w:line="360" w:lineRule="auto"/>
        <w:ind w:left="227" w:right="232" w:firstLine="708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</w:t>
      </w:r>
      <w:r>
        <w:rPr>
          <w:i/>
          <w:sz w:val="24"/>
        </w:rPr>
        <w:t>делие из конструкционных и поделочных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194B9B" w:rsidRDefault="00643C90">
      <w:pPr>
        <w:pStyle w:val="a3"/>
        <w:ind w:left="936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Рыба,     </w:t>
      </w:r>
      <w:r>
        <w:rPr>
          <w:spacing w:val="36"/>
        </w:rPr>
        <w:t xml:space="preserve"> </w:t>
      </w:r>
      <w:r>
        <w:t xml:space="preserve">морепродукты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 xml:space="preserve">питании      </w:t>
      </w:r>
      <w:r>
        <w:rPr>
          <w:spacing w:val="33"/>
        </w:rPr>
        <w:t xml:space="preserve"> </w:t>
      </w:r>
      <w:r>
        <w:t xml:space="preserve">человека.      </w:t>
      </w:r>
      <w:r>
        <w:rPr>
          <w:spacing w:val="34"/>
        </w:rPr>
        <w:t xml:space="preserve"> </w:t>
      </w:r>
      <w:r>
        <w:t xml:space="preserve">Пищевая      </w:t>
      </w:r>
      <w:r>
        <w:rPr>
          <w:spacing w:val="35"/>
        </w:rPr>
        <w:t xml:space="preserve"> </w:t>
      </w:r>
      <w:r>
        <w:t xml:space="preserve">ценность      </w:t>
      </w:r>
      <w:r>
        <w:rPr>
          <w:spacing w:val="35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Охлаждѐнная,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6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 рыбы. Показатели свежести рыбы. Кулинарная разделка рыбы. Виды тепловой обработки</w:t>
      </w:r>
      <w:r>
        <w:rPr>
          <w:spacing w:val="-57"/>
        </w:rPr>
        <w:t xml:space="preserve"> </w:t>
      </w:r>
      <w:r>
        <w:t>рыбы.</w:t>
      </w:r>
      <w:r>
        <w:rPr>
          <w:spacing w:val="-1"/>
        </w:rPr>
        <w:t xml:space="preserve"> </w:t>
      </w:r>
      <w:r>
        <w:t>Требования к 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 Рыбные</w:t>
      </w:r>
      <w:r>
        <w:rPr>
          <w:spacing w:val="-2"/>
        </w:rPr>
        <w:t xml:space="preserve"> </w:t>
      </w:r>
      <w:r>
        <w:t>консервы.</w:t>
      </w:r>
    </w:p>
    <w:p w:rsidR="00194B9B" w:rsidRDefault="00643C90">
      <w:pPr>
        <w:pStyle w:val="a3"/>
        <w:spacing w:line="360" w:lineRule="auto"/>
        <w:ind w:right="237"/>
      </w:pPr>
      <w:r>
        <w:t>Мясо животных, мясо птицы в питании человека. Пищевая ценность мяса. Механиче</w:t>
      </w:r>
      <w:r>
        <w:t>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 тепловой обработки мяса.</w:t>
      </w:r>
    </w:p>
    <w:p w:rsidR="00194B9B" w:rsidRDefault="00643C90">
      <w:pPr>
        <w:pStyle w:val="a3"/>
        <w:spacing w:before="2"/>
        <w:ind w:left="936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3"/>
        </w:rPr>
        <w:t xml:space="preserve"> </w:t>
      </w:r>
      <w:r>
        <w:t>рыбы.</w:t>
      </w:r>
    </w:p>
    <w:p w:rsidR="00194B9B" w:rsidRDefault="00643C90">
      <w:pPr>
        <w:spacing w:before="137"/>
        <w:ind w:left="936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 w:line="360" w:lineRule="auto"/>
        <w:ind w:left="936" w:right="6155" w:firstLine="0"/>
        <w:rPr>
          <w:sz w:val="24"/>
        </w:rPr>
      </w:pPr>
      <w:r>
        <w:rPr>
          <w:sz w:val="24"/>
        </w:rPr>
        <w:t xml:space="preserve">Модуль </w:t>
      </w:r>
      <w:r>
        <w:rPr>
          <w:sz w:val="24"/>
        </w:rPr>
        <w:t>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194B9B" w:rsidRDefault="00643C90">
      <w:pPr>
        <w:pStyle w:val="a3"/>
        <w:ind w:left="936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194B9B" w:rsidRDefault="00643C90">
      <w:pPr>
        <w:pStyle w:val="a3"/>
        <w:tabs>
          <w:tab w:val="left" w:pos="3070"/>
          <w:tab w:val="left" w:pos="4960"/>
          <w:tab w:val="left" w:pos="6369"/>
          <w:tab w:val="left" w:pos="7470"/>
          <w:tab w:val="left" w:pos="8883"/>
          <w:tab w:val="left" w:pos="9671"/>
        </w:tabs>
        <w:spacing w:before="137" w:line="360" w:lineRule="auto"/>
        <w:ind w:right="230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194B9B" w:rsidRDefault="00643C90">
      <w:pPr>
        <w:pStyle w:val="a3"/>
        <w:spacing w:line="360" w:lineRule="auto"/>
        <w:ind w:left="936" w:right="3422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</w:t>
      </w:r>
      <w:r>
        <w:t>плектующие.</w:t>
      </w:r>
    </w:p>
    <w:p w:rsidR="00194B9B" w:rsidRDefault="00643C90">
      <w:pPr>
        <w:pStyle w:val="a3"/>
        <w:spacing w:line="360" w:lineRule="auto"/>
        <w:ind w:left="936" w:right="2485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1802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Мобильная</w:t>
      </w:r>
      <w:r>
        <w:rPr>
          <w:spacing w:val="-8"/>
        </w:rPr>
        <w:t xml:space="preserve"> </w:t>
      </w:r>
      <w:r>
        <w:t>робототехника.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перемещения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194B9B" w:rsidRDefault="00643C90">
      <w:pPr>
        <w:pStyle w:val="a3"/>
        <w:spacing w:line="360" w:lineRule="auto"/>
        <w:ind w:left="936" w:right="4601" w:firstLine="0"/>
        <w:jc w:val="left"/>
      </w:pP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194B9B" w:rsidRDefault="00643C90">
      <w:pPr>
        <w:pStyle w:val="a3"/>
        <w:ind w:left="936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194B9B" w:rsidRDefault="00643C90">
      <w:pPr>
        <w:pStyle w:val="a3"/>
        <w:spacing w:before="135" w:line="360" w:lineRule="auto"/>
        <w:jc w:val="left"/>
      </w:pPr>
      <w:r>
        <w:t>Изучение</w:t>
      </w:r>
      <w:r>
        <w:rPr>
          <w:spacing w:val="36"/>
        </w:rPr>
        <w:t xml:space="preserve"> </w:t>
      </w:r>
      <w:r>
        <w:t>интерфейса</w:t>
      </w:r>
      <w:r>
        <w:rPr>
          <w:spacing w:val="38"/>
        </w:rPr>
        <w:t xml:space="preserve"> </w:t>
      </w:r>
      <w:r>
        <w:t>визуального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программирования,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инструменты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194B9B" w:rsidRDefault="00643C90">
      <w:pPr>
        <w:ind w:left="936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робот»).</w:t>
      </w:r>
    </w:p>
    <w:p w:rsidR="00194B9B" w:rsidRDefault="00643C90">
      <w:pPr>
        <w:pStyle w:val="a5"/>
        <w:numPr>
          <w:ilvl w:val="0"/>
          <w:numId w:val="102"/>
        </w:numPr>
        <w:tabs>
          <w:tab w:val="left" w:pos="1117"/>
        </w:tabs>
        <w:spacing w:before="137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9" w:line="360" w:lineRule="auto"/>
        <w:ind w:left="936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52"/>
        </w:rPr>
        <w:t xml:space="preserve"> </w:t>
      </w:r>
      <w:r>
        <w:t>контроллера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среде</w:t>
      </w:r>
      <w:r>
        <w:rPr>
          <w:spacing w:val="52"/>
        </w:rPr>
        <w:t xml:space="preserve"> </w:t>
      </w:r>
      <w:r>
        <w:t>конкретного</w:t>
      </w:r>
      <w:r>
        <w:rPr>
          <w:spacing w:val="54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программирования,</w:t>
      </w:r>
      <w:r>
        <w:rPr>
          <w:spacing w:val="54"/>
        </w:rPr>
        <w:t xml:space="preserve"> </w:t>
      </w:r>
      <w:r>
        <w:t>основные</w:t>
      </w:r>
    </w:p>
    <w:p w:rsidR="00194B9B" w:rsidRDefault="00643C90">
      <w:pPr>
        <w:pStyle w:val="a3"/>
        <w:ind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194B9B" w:rsidRDefault="00643C90">
      <w:pPr>
        <w:pStyle w:val="a3"/>
        <w:spacing w:before="137" w:line="360" w:lineRule="auto"/>
        <w:jc w:val="left"/>
      </w:pPr>
      <w:r>
        <w:t>Реализация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выбранном</w:t>
      </w:r>
      <w:r>
        <w:rPr>
          <w:spacing w:val="9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программирования</w:t>
      </w:r>
      <w:r>
        <w:rPr>
          <w:spacing w:val="13"/>
        </w:rPr>
        <w:t xml:space="preserve"> </w:t>
      </w:r>
      <w:r>
        <w:t>алгоритмов</w:t>
      </w:r>
      <w:r>
        <w:rPr>
          <w:spacing w:val="10"/>
        </w:rPr>
        <w:t xml:space="preserve"> </w:t>
      </w:r>
      <w:r>
        <w:t>управления</w:t>
      </w:r>
      <w:r>
        <w:rPr>
          <w:spacing w:val="9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 роботизированными системами.</w:t>
      </w:r>
    </w:p>
    <w:p w:rsidR="00194B9B" w:rsidRDefault="00643C90">
      <w:pPr>
        <w:pStyle w:val="a3"/>
        <w:ind w:left="936" w:firstLine="0"/>
        <w:jc w:val="left"/>
      </w:pPr>
      <w:r>
        <w:t>Ан</w:t>
      </w:r>
      <w:r>
        <w:t>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</w:p>
    <w:p w:rsidR="00194B9B" w:rsidRDefault="00643C90">
      <w:pPr>
        <w:tabs>
          <w:tab w:val="left" w:pos="2171"/>
          <w:tab w:val="left" w:pos="3254"/>
          <w:tab w:val="left" w:pos="3825"/>
          <w:tab w:val="left" w:pos="5773"/>
          <w:tab w:val="left" w:pos="8316"/>
          <w:tab w:val="left" w:pos="9561"/>
          <w:tab w:val="left" w:pos="10132"/>
        </w:tabs>
        <w:spacing w:before="140" w:line="360" w:lineRule="auto"/>
        <w:ind w:left="227" w:right="231" w:firstLine="708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 контроллера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194B9B" w:rsidRDefault="00643C90">
      <w:pPr>
        <w:pStyle w:val="a5"/>
        <w:numPr>
          <w:ilvl w:val="0"/>
          <w:numId w:val="102"/>
        </w:numPr>
        <w:tabs>
          <w:tab w:val="left" w:pos="1117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7" w:line="360" w:lineRule="auto"/>
        <w:jc w:val="left"/>
      </w:pPr>
      <w:r>
        <w:t>Принципы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блоков,</w:t>
      </w:r>
      <w:r>
        <w:rPr>
          <w:spacing w:val="9"/>
        </w:rPr>
        <w:t xml:space="preserve"> </w:t>
      </w:r>
      <w:r>
        <w:t>оптимальный</w:t>
      </w:r>
      <w:r>
        <w:rPr>
          <w:spacing w:val="10"/>
        </w:rPr>
        <w:t xml:space="preserve"> </w:t>
      </w:r>
      <w:r>
        <w:t>вариант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роботов.</w:t>
      </w:r>
    </w:p>
    <w:p w:rsidR="00194B9B" w:rsidRDefault="00643C90">
      <w:pPr>
        <w:pStyle w:val="a3"/>
        <w:spacing w:line="360" w:lineRule="auto"/>
        <w:ind w:left="936" w:right="393" w:firstLine="0"/>
        <w:jc w:val="left"/>
      </w:pPr>
      <w:r>
        <w:t>Основные принципы теории автоматического управления и регулирования. Обратная связь.</w:t>
      </w:r>
      <w:r>
        <w:rPr>
          <w:spacing w:val="-58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принципы и</w:t>
      </w:r>
      <w:r>
        <w:rPr>
          <w:spacing w:val="-1"/>
        </w:rPr>
        <w:t xml:space="preserve"> </w:t>
      </w:r>
      <w:r>
        <w:t>режимы работы,</w:t>
      </w:r>
      <w:r>
        <w:rPr>
          <w:spacing w:val="-1"/>
        </w:rPr>
        <w:t xml:space="preserve"> </w:t>
      </w:r>
      <w:r>
        <w:t>параметры, применение.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Отладка</w:t>
      </w:r>
      <w:r>
        <w:rPr>
          <w:spacing w:val="-7"/>
        </w:rPr>
        <w:t xml:space="preserve"> </w:t>
      </w:r>
      <w:r>
        <w:t>роботизированн</w:t>
      </w:r>
      <w:r>
        <w:t>ых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роботом.</w:t>
      </w:r>
    </w:p>
    <w:p w:rsidR="00194B9B" w:rsidRDefault="00643C90">
      <w:pPr>
        <w:pStyle w:val="a3"/>
        <w:spacing w:before="1" w:line="360" w:lineRule="auto"/>
        <w:jc w:val="left"/>
      </w:pPr>
      <w:r>
        <w:t>Программирование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 программирования роботов.</w:t>
      </w:r>
    </w:p>
    <w:p w:rsidR="00194B9B" w:rsidRDefault="00643C90">
      <w:pPr>
        <w:ind w:left="936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194B9B" w:rsidRDefault="00643C90">
      <w:pPr>
        <w:pStyle w:val="a5"/>
        <w:numPr>
          <w:ilvl w:val="0"/>
          <w:numId w:val="102"/>
        </w:numPr>
        <w:tabs>
          <w:tab w:val="left" w:pos="1117"/>
        </w:tabs>
        <w:spacing w:before="139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7" w:line="360" w:lineRule="auto"/>
        <w:jc w:val="left"/>
      </w:pPr>
      <w:r>
        <w:t>Робототехнические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роботизированные производственные</w:t>
      </w:r>
      <w:r>
        <w:rPr>
          <w:spacing w:val="-57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5"/>
        </w:rPr>
        <w:t xml:space="preserve"> </w:t>
      </w:r>
      <w:r>
        <w:t>дома».</w:t>
      </w:r>
    </w:p>
    <w:p w:rsidR="00194B9B" w:rsidRDefault="00643C90">
      <w:pPr>
        <w:pStyle w:val="a3"/>
        <w:tabs>
          <w:tab w:val="left" w:pos="9565"/>
        </w:tabs>
        <w:spacing w:line="360" w:lineRule="auto"/>
        <w:ind w:right="241"/>
        <w:jc w:val="left"/>
      </w:pPr>
      <w:r>
        <w:t xml:space="preserve">Конструирование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моделирование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использованием  </w:t>
      </w:r>
      <w:r>
        <w:rPr>
          <w:spacing w:val="13"/>
        </w:rPr>
        <w:t xml:space="preserve"> </w:t>
      </w:r>
      <w:r>
        <w:t>автоматизированных</w:t>
      </w:r>
      <w:r>
        <w:tab/>
        <w:t>систем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связью.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роботизированными</w:t>
      </w:r>
      <w:r>
        <w:rPr>
          <w:spacing w:val="-4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269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робототехники.</w:t>
      </w:r>
    </w:p>
    <w:p w:rsidR="00194B9B" w:rsidRDefault="00643C90">
      <w:pPr>
        <w:spacing w:line="271" w:lineRule="exact"/>
        <w:ind w:left="936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40" w:line="360" w:lineRule="auto"/>
        <w:ind w:left="936" w:right="2056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194B9B" w:rsidRDefault="00643C90">
      <w:pPr>
        <w:pStyle w:val="a3"/>
        <w:spacing w:line="360" w:lineRule="auto"/>
        <w:ind w:right="23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194B9B" w:rsidRDefault="00643C90">
      <w:pPr>
        <w:pStyle w:val="a3"/>
        <w:spacing w:line="360" w:lineRule="auto"/>
        <w:ind w:right="233"/>
      </w:pPr>
      <w:r>
        <w:t xml:space="preserve">Понятие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 xml:space="preserve">макетировании.     </w:t>
      </w:r>
      <w:r>
        <w:rPr>
          <w:spacing w:val="1"/>
        </w:rPr>
        <w:t xml:space="preserve"> </w:t>
      </w:r>
      <w:r>
        <w:t xml:space="preserve">Типы      макетов.     </w:t>
      </w:r>
      <w:r>
        <w:rPr>
          <w:spacing w:val="1"/>
        </w:rPr>
        <w:t xml:space="preserve"> </w:t>
      </w:r>
      <w:r>
        <w:t xml:space="preserve">Материалы     </w:t>
      </w:r>
      <w:r>
        <w:rPr>
          <w:spacing w:val="1"/>
        </w:rPr>
        <w:t xml:space="preserve"> </w:t>
      </w:r>
      <w:r>
        <w:t>и       инструменты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развѐртки,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194B9B" w:rsidRDefault="00643C90">
      <w:pPr>
        <w:pStyle w:val="a3"/>
        <w:spacing w:line="275" w:lineRule="exact"/>
        <w:ind w:left="936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194B9B" w:rsidRDefault="00643C90">
      <w:pPr>
        <w:pStyle w:val="a3"/>
        <w:spacing w:before="139" w:line="360" w:lineRule="auto"/>
        <w:ind w:right="232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 последующей распечатки их</w:t>
      </w:r>
      <w:r>
        <w:rPr>
          <w:spacing w:val="1"/>
        </w:rPr>
        <w:t xml:space="preserve"> </w:t>
      </w:r>
      <w:r>
        <w:t>развѐрток.</w:t>
      </w:r>
    </w:p>
    <w:p w:rsidR="00194B9B" w:rsidRDefault="00643C90">
      <w:pPr>
        <w:pStyle w:val="a3"/>
        <w:spacing w:line="360" w:lineRule="auto"/>
        <w:ind w:right="233"/>
      </w:pPr>
      <w:r>
        <w:t xml:space="preserve">Программа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редактирования       </w:t>
      </w:r>
      <w:r>
        <w:rPr>
          <w:spacing w:val="1"/>
        </w:rPr>
        <w:t xml:space="preserve"> </w:t>
      </w:r>
      <w:r>
        <w:t>готовых         моделей         и         последующей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 редактирования</w:t>
      </w:r>
      <w:r>
        <w:rPr>
          <w:spacing w:val="-1"/>
        </w:rPr>
        <w:t xml:space="preserve"> </w:t>
      </w:r>
      <w:r>
        <w:t>моделей.</w:t>
      </w:r>
    </w:p>
    <w:p w:rsidR="00194B9B" w:rsidRDefault="00643C90">
      <w:pPr>
        <w:pStyle w:val="a5"/>
        <w:numPr>
          <w:ilvl w:val="0"/>
          <w:numId w:val="103"/>
        </w:numPr>
        <w:tabs>
          <w:tab w:val="left" w:pos="1117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7"/>
        <w:ind w:left="936" w:firstLine="0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194B9B" w:rsidRDefault="00643C90">
      <w:pPr>
        <w:pStyle w:val="a3"/>
        <w:spacing w:before="139" w:line="360" w:lineRule="auto"/>
        <w:ind w:right="231"/>
      </w:pPr>
      <w:r>
        <w:t>Графические       примитивы       в       3D-моделировании.       Куб        и        кубоид.        Шар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194B9B" w:rsidRDefault="00643C90">
      <w:pPr>
        <w:pStyle w:val="a3"/>
        <w:spacing w:before="1" w:line="360" w:lineRule="auto"/>
        <w:ind w:right="235"/>
      </w:pPr>
      <w:r>
        <w:t>Операции над примити</w:t>
      </w:r>
      <w:r>
        <w:t>вами. Поворот тел в пространстве. Масштабирование тел. Вычитание,</w:t>
      </w:r>
      <w:r>
        <w:rPr>
          <w:spacing w:val="-57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194B9B" w:rsidRDefault="00643C90">
      <w:pPr>
        <w:pStyle w:val="a3"/>
        <w:spacing w:line="360" w:lineRule="auto"/>
        <w:ind w:left="936" w:right="2684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194B9B" w:rsidRDefault="00643C90">
      <w:pPr>
        <w:pStyle w:val="a5"/>
        <w:numPr>
          <w:ilvl w:val="0"/>
          <w:numId w:val="103"/>
        </w:numPr>
        <w:tabs>
          <w:tab w:val="left" w:pos="1117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94B9B" w:rsidRDefault="00643C90">
      <w:pPr>
        <w:pStyle w:val="a3"/>
        <w:spacing w:before="137" w:line="360" w:lineRule="auto"/>
        <w:ind w:left="936" w:right="2708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194B9B" w:rsidRDefault="00643C90">
      <w:pPr>
        <w:pStyle w:val="a3"/>
        <w:spacing w:line="360" w:lineRule="auto"/>
        <w:ind w:left="936" w:right="2100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194B9B" w:rsidRDefault="00643C90">
      <w:pPr>
        <w:pStyle w:val="a3"/>
        <w:tabs>
          <w:tab w:val="left" w:pos="2164"/>
          <w:tab w:val="left" w:pos="4025"/>
          <w:tab w:val="left" w:pos="6033"/>
          <w:tab w:val="left" w:pos="7467"/>
          <w:tab w:val="left" w:pos="9290"/>
        </w:tabs>
        <w:spacing w:line="360" w:lineRule="auto"/>
        <w:ind w:right="233"/>
        <w:jc w:val="left"/>
      </w:pPr>
      <w:r>
        <w:t>Этапы</w:t>
      </w:r>
      <w:r>
        <w:tab/>
        <w:t>аддитивного</w:t>
      </w:r>
      <w:r>
        <w:tab/>
      </w:r>
      <w:r>
        <w:t>производства.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194B9B" w:rsidRDefault="00643C90">
      <w:pPr>
        <w:pStyle w:val="a3"/>
        <w:spacing w:line="360" w:lineRule="auto"/>
        <w:ind w:left="936" w:right="5643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936" w:right="4179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194B9B" w:rsidRDefault="00643C90">
      <w:pPr>
        <w:pStyle w:val="a3"/>
        <w:ind w:left="936" w:firstLine="0"/>
        <w:jc w:val="left"/>
      </w:pPr>
      <w:r>
        <w:t>Графи</w:t>
      </w:r>
      <w:r>
        <w:t>ческая</w:t>
      </w:r>
      <w:r>
        <w:rPr>
          <w:spacing w:val="6"/>
        </w:rPr>
        <w:t xml:space="preserve"> </w:t>
      </w:r>
      <w:r>
        <w:t>информация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передачи</w:t>
      </w:r>
      <w:r>
        <w:rPr>
          <w:spacing w:val="8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материальном</w:t>
      </w:r>
      <w:r>
        <w:rPr>
          <w:spacing w:val="6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(вещах).</w:t>
      </w:r>
    </w:p>
    <w:p w:rsidR="00194B9B" w:rsidRDefault="00643C90">
      <w:pPr>
        <w:pStyle w:val="a3"/>
        <w:spacing w:before="138"/>
        <w:ind w:firstLine="0"/>
        <w:jc w:val="left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(графических</w:t>
      </w:r>
      <w:r>
        <w:rPr>
          <w:spacing w:val="-2"/>
        </w:rPr>
        <w:t xml:space="preserve"> </w:t>
      </w:r>
      <w:r>
        <w:t>изображений).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194B9B" w:rsidRDefault="00643C90">
      <w:pPr>
        <w:pStyle w:val="a3"/>
        <w:spacing w:before="140" w:line="360" w:lineRule="auto"/>
        <w:jc w:val="left"/>
      </w:pPr>
      <w:r>
        <w:t>Типы</w:t>
      </w:r>
      <w:r>
        <w:rPr>
          <w:spacing w:val="30"/>
        </w:rPr>
        <w:t xml:space="preserve"> </w:t>
      </w:r>
      <w:r>
        <w:t>графических</w:t>
      </w:r>
      <w:r>
        <w:rPr>
          <w:spacing w:val="30"/>
        </w:rPr>
        <w:t xml:space="preserve"> </w:t>
      </w:r>
      <w:r>
        <w:t>изображений</w:t>
      </w:r>
      <w:r>
        <w:rPr>
          <w:spacing w:val="32"/>
        </w:rPr>
        <w:t xml:space="preserve"> </w:t>
      </w:r>
      <w:r>
        <w:t>(рисунок,</w:t>
      </w:r>
      <w:r>
        <w:rPr>
          <w:spacing w:val="30"/>
        </w:rPr>
        <w:t xml:space="preserve"> </w:t>
      </w:r>
      <w:r>
        <w:t>диаграмма,</w:t>
      </w:r>
      <w:r>
        <w:rPr>
          <w:spacing w:val="30"/>
        </w:rPr>
        <w:t xml:space="preserve"> </w:t>
      </w:r>
      <w:r>
        <w:t>графики,</w:t>
      </w:r>
      <w:r>
        <w:rPr>
          <w:spacing w:val="31"/>
        </w:rPr>
        <w:t xml:space="preserve"> </w:t>
      </w:r>
      <w:r>
        <w:t>графы,</w:t>
      </w:r>
      <w:r>
        <w:rPr>
          <w:spacing w:val="30"/>
        </w:rPr>
        <w:t xml:space="preserve"> </w:t>
      </w:r>
      <w:r>
        <w:t>эскиз,</w:t>
      </w:r>
      <w:r>
        <w:rPr>
          <w:spacing w:val="29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 др.).</w:t>
      </w:r>
    </w:p>
    <w:p w:rsidR="00194B9B" w:rsidRDefault="00643C90">
      <w:pPr>
        <w:pStyle w:val="a3"/>
        <w:tabs>
          <w:tab w:val="left" w:pos="2282"/>
          <w:tab w:val="left" w:pos="3574"/>
          <w:tab w:val="left" w:pos="5193"/>
          <w:tab w:val="left" w:pos="6852"/>
          <w:tab w:val="left" w:pos="7869"/>
          <w:tab w:val="left" w:pos="8857"/>
          <w:tab w:val="left" w:pos="9931"/>
        </w:tabs>
        <w:spacing w:line="360" w:lineRule="auto"/>
        <w:ind w:right="236"/>
        <w:jc w:val="left"/>
      </w:pPr>
      <w:r>
        <w:t>Основные</w:t>
      </w:r>
      <w:r>
        <w:tab/>
        <w:t>элементы</w:t>
      </w:r>
      <w:r>
        <w:tab/>
        <w:t>графических</w:t>
      </w:r>
      <w:r>
        <w:tab/>
        <w:t>изображений</w:t>
      </w:r>
      <w:r>
        <w:tab/>
        <w:t>(точка,</w:t>
      </w:r>
      <w:r>
        <w:tab/>
        <w:t>линия,</w:t>
      </w:r>
      <w:r>
        <w:tab/>
        <w:t>контур,</w:t>
      </w:r>
      <w:r>
        <w:tab/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194B9B" w:rsidRDefault="00643C90">
      <w:pPr>
        <w:pStyle w:val="a3"/>
        <w:spacing w:line="360" w:lineRule="auto"/>
        <w:ind w:right="241"/>
        <w:jc w:val="left"/>
      </w:pPr>
      <w:r>
        <w:t>Правила</w:t>
      </w:r>
      <w:r>
        <w:rPr>
          <w:spacing w:val="4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чертежей</w:t>
      </w:r>
      <w:r>
        <w:rPr>
          <w:spacing w:val="5"/>
        </w:rPr>
        <w:t xml:space="preserve"> </w:t>
      </w:r>
      <w:r>
        <w:t>(рамка,</w:t>
      </w:r>
      <w:r>
        <w:rPr>
          <w:spacing w:val="4"/>
        </w:rPr>
        <w:t xml:space="preserve"> </w:t>
      </w:r>
      <w:r>
        <w:t>осно</w:t>
      </w:r>
      <w:r>
        <w:t>вная</w:t>
      </w:r>
      <w:r>
        <w:rPr>
          <w:spacing w:val="4"/>
        </w:rPr>
        <w:t xml:space="preserve"> </w:t>
      </w:r>
      <w:r>
        <w:t>надпись,</w:t>
      </w:r>
      <w:r>
        <w:rPr>
          <w:spacing w:val="4"/>
        </w:rPr>
        <w:t xml:space="preserve"> </w:t>
      </w:r>
      <w:r>
        <w:t>масштаб,</w:t>
      </w:r>
      <w:r>
        <w:rPr>
          <w:spacing w:val="5"/>
        </w:rPr>
        <w:t xml:space="preserve"> </w:t>
      </w:r>
      <w:r>
        <w:t>виды,</w:t>
      </w:r>
      <w:r>
        <w:rPr>
          <w:spacing w:val="4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194B9B" w:rsidRDefault="00643C90">
      <w:pPr>
        <w:pStyle w:val="a3"/>
        <w:spacing w:line="360" w:lineRule="auto"/>
        <w:ind w:left="936" w:right="8092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194B9B" w:rsidRDefault="00643C90">
      <w:pPr>
        <w:pStyle w:val="a3"/>
        <w:ind w:left="936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документации.</w:t>
      </w:r>
    </w:p>
    <w:p w:rsidR="00194B9B" w:rsidRDefault="00643C90">
      <w:pPr>
        <w:pStyle w:val="a3"/>
        <w:tabs>
          <w:tab w:val="left" w:pos="2119"/>
          <w:tab w:val="left" w:pos="3747"/>
          <w:tab w:val="left" w:pos="5088"/>
          <w:tab w:val="left" w:pos="5575"/>
          <w:tab w:val="left" w:pos="7620"/>
          <w:tab w:val="left" w:pos="9139"/>
        </w:tabs>
        <w:spacing w:before="138" w:line="360" w:lineRule="auto"/>
        <w:ind w:right="23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194B9B" w:rsidRDefault="00643C90">
      <w:pPr>
        <w:pStyle w:val="a3"/>
        <w:ind w:left="936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194B9B" w:rsidRDefault="00643C90">
      <w:pPr>
        <w:pStyle w:val="a3"/>
        <w:spacing w:before="137" w:line="360" w:lineRule="auto"/>
        <w:ind w:left="936" w:right="241"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194B9B" w:rsidRDefault="00643C90">
      <w:pPr>
        <w:pStyle w:val="a3"/>
        <w:spacing w:line="360" w:lineRule="auto"/>
        <w:ind w:left="936" w:right="4003" w:firstLine="0"/>
        <w:jc w:val="left"/>
      </w:pPr>
      <w:r>
        <w:t>Создание печатной продукции в графическом редакторе.</w:t>
      </w:r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194B9B" w:rsidRDefault="00643C90">
      <w:pPr>
        <w:pStyle w:val="a3"/>
        <w:tabs>
          <w:tab w:val="left" w:pos="2576"/>
          <w:tab w:val="left" w:pos="3462"/>
          <w:tab w:val="left" w:pos="5977"/>
          <w:tab w:val="left" w:pos="8265"/>
          <w:tab w:val="left" w:pos="9775"/>
        </w:tabs>
        <w:spacing w:line="360" w:lineRule="auto"/>
        <w:ind w:right="228"/>
      </w:pPr>
      <w:r>
        <w:t>Понятие</w:t>
      </w:r>
      <w:r>
        <w:tab/>
        <w:t>о</w:t>
      </w:r>
      <w:r>
        <w:tab/>
        <w:t>конструкторской</w:t>
      </w:r>
      <w:r>
        <w:tab/>
        <w:t>документации.</w:t>
      </w:r>
      <w:r>
        <w:tab/>
        <w:t>Формы</w:t>
      </w:r>
      <w:r>
        <w:tab/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 ЕСКД.</w:t>
      </w:r>
      <w:r>
        <w:rPr>
          <w:spacing w:val="1"/>
        </w:rPr>
        <w:t xml:space="preserve"> </w:t>
      </w:r>
      <w:r>
        <w:t>ГОСТ.</w:t>
      </w:r>
    </w:p>
    <w:p w:rsidR="00194B9B" w:rsidRDefault="00643C90">
      <w:pPr>
        <w:pStyle w:val="a3"/>
        <w:spacing w:before="2" w:line="360" w:lineRule="auto"/>
        <w:jc w:val="left"/>
      </w:pPr>
      <w:r>
        <w:t>Общие</w:t>
      </w:r>
      <w:r>
        <w:rPr>
          <w:spacing w:val="24"/>
        </w:rPr>
        <w:t xml:space="preserve"> </w:t>
      </w:r>
      <w:r>
        <w:t>сведения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сборочных</w:t>
      </w:r>
      <w:r>
        <w:rPr>
          <w:spacing w:val="28"/>
        </w:rPr>
        <w:t xml:space="preserve"> </w:t>
      </w:r>
      <w:r>
        <w:t>чертежах.</w:t>
      </w:r>
      <w:r>
        <w:rPr>
          <w:spacing w:val="25"/>
        </w:rPr>
        <w:t xml:space="preserve"> </w:t>
      </w:r>
      <w:r>
        <w:t>Оформление</w:t>
      </w:r>
      <w:r>
        <w:rPr>
          <w:spacing w:val="25"/>
        </w:rPr>
        <w:t xml:space="preserve"> </w:t>
      </w:r>
      <w:r>
        <w:t>сборочного</w:t>
      </w:r>
      <w:r>
        <w:rPr>
          <w:spacing w:val="26"/>
        </w:rPr>
        <w:t xml:space="preserve"> </w:t>
      </w:r>
      <w:r>
        <w:t>чертежа.</w:t>
      </w:r>
      <w:r>
        <w:rPr>
          <w:spacing w:val="26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чертежей.</w:t>
      </w:r>
    </w:p>
    <w:p w:rsidR="00194B9B" w:rsidRDefault="00643C90">
      <w:pPr>
        <w:pStyle w:val="a3"/>
        <w:ind w:left="93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194B9B" w:rsidRDefault="00643C90">
      <w:pPr>
        <w:pStyle w:val="a3"/>
        <w:spacing w:before="137" w:line="360" w:lineRule="auto"/>
        <w:ind w:left="936" w:right="2582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194B9B" w:rsidRDefault="00643C90">
      <w:pPr>
        <w:pStyle w:val="a3"/>
        <w:spacing w:line="360" w:lineRule="auto"/>
        <w:ind w:left="936" w:right="4675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194B9B" w:rsidRDefault="00643C90">
      <w:pPr>
        <w:pStyle w:val="a5"/>
        <w:numPr>
          <w:ilvl w:val="0"/>
          <w:numId w:val="104"/>
        </w:numPr>
        <w:tabs>
          <w:tab w:val="left" w:pos="1117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9" w:line="360" w:lineRule="auto"/>
        <w:jc w:val="left"/>
      </w:pPr>
      <w:r>
        <w:t>Приме</w:t>
      </w:r>
      <w:r>
        <w:t>нение</w:t>
      </w:r>
      <w:r>
        <w:rPr>
          <w:spacing w:val="3"/>
        </w:rPr>
        <w:t xml:space="preserve"> </w:t>
      </w:r>
      <w:r>
        <w:t>программного</w:t>
      </w:r>
      <w:r>
        <w:rPr>
          <w:spacing w:val="3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59"/>
        </w:rPr>
        <w:t xml:space="preserve"> </w:t>
      </w:r>
      <w:r>
        <w:t>документации:</w:t>
      </w:r>
      <w:r>
        <w:rPr>
          <w:spacing w:val="4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чертежей.</w:t>
      </w:r>
    </w:p>
    <w:p w:rsidR="00194B9B" w:rsidRDefault="00643C90">
      <w:pPr>
        <w:pStyle w:val="a3"/>
        <w:spacing w:line="360" w:lineRule="auto"/>
        <w:ind w:left="936" w:right="3657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194B9B" w:rsidRDefault="00643C90">
      <w:pPr>
        <w:pStyle w:val="a3"/>
        <w:spacing w:line="360" w:lineRule="auto"/>
        <w:ind w:left="936" w:right="2887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194B9B" w:rsidRDefault="00643C90">
      <w:pPr>
        <w:pStyle w:val="a3"/>
        <w:ind w:left="936" w:firstLine="0"/>
        <w:jc w:val="left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План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3D-модели.</w:t>
      </w:r>
    </w:p>
    <w:p w:rsidR="00194B9B" w:rsidRDefault="00643C90">
      <w:pPr>
        <w:pStyle w:val="a3"/>
        <w:spacing w:before="140" w:line="360" w:lineRule="auto"/>
        <w:ind w:right="233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194B9B" w:rsidRDefault="00643C90">
      <w:pPr>
        <w:pStyle w:val="a5"/>
        <w:numPr>
          <w:ilvl w:val="0"/>
          <w:numId w:val="104"/>
        </w:numPr>
        <w:tabs>
          <w:tab w:val="left" w:pos="1117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94B9B" w:rsidRDefault="00643C90">
      <w:pPr>
        <w:pStyle w:val="a3"/>
        <w:spacing w:before="137" w:line="360" w:lineRule="auto"/>
        <w:ind w:right="227"/>
      </w:pPr>
      <w:r>
        <w:t xml:space="preserve">Система   </w:t>
      </w:r>
      <w:r>
        <w:rPr>
          <w:spacing w:val="42"/>
        </w:rPr>
        <w:t xml:space="preserve"> </w:t>
      </w:r>
      <w:r>
        <w:t xml:space="preserve">автоматизации    </w:t>
      </w:r>
      <w:r>
        <w:rPr>
          <w:spacing w:val="39"/>
        </w:rPr>
        <w:t xml:space="preserve"> </w:t>
      </w:r>
      <w:r>
        <w:t xml:space="preserve">проектно-конструкторских    </w:t>
      </w:r>
      <w:r>
        <w:rPr>
          <w:spacing w:val="44"/>
        </w:rPr>
        <w:t xml:space="preserve"> </w:t>
      </w:r>
      <w:r>
        <w:t xml:space="preserve">работ    </w:t>
      </w:r>
      <w:r>
        <w:rPr>
          <w:spacing w:val="43"/>
        </w:rPr>
        <w:t xml:space="preserve"> </w:t>
      </w:r>
      <w:r>
        <w:t xml:space="preserve">—    </w:t>
      </w:r>
      <w:r>
        <w:rPr>
          <w:spacing w:val="42"/>
        </w:rPr>
        <w:t xml:space="preserve"> </w:t>
      </w:r>
      <w:r>
        <w:t xml:space="preserve">САПР.    </w:t>
      </w:r>
      <w:r>
        <w:rPr>
          <w:spacing w:val="41"/>
        </w:rPr>
        <w:t xml:space="preserve"> </w:t>
      </w:r>
      <w:r>
        <w:t>Чертежи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использованием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системе        автоматизированного        проектирования   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194B9B" w:rsidRDefault="00643C90">
      <w:pPr>
        <w:pStyle w:val="a3"/>
        <w:spacing w:before="1" w:line="360" w:lineRule="auto"/>
        <w:ind w:right="237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(САПР).</w:t>
      </w:r>
    </w:p>
    <w:p w:rsidR="00194B9B" w:rsidRDefault="00643C90">
      <w:pPr>
        <w:pStyle w:val="a3"/>
        <w:spacing w:line="360" w:lineRule="auto"/>
        <w:ind w:right="232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 xml:space="preserve">технический рисунок объекта, чертѐж общего вида, чертежи деталей. </w:t>
      </w:r>
      <w:r>
        <w:t>Условности и упрощения на</w:t>
      </w:r>
      <w:r>
        <w:rPr>
          <w:spacing w:val="1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презентации.</w:t>
      </w:r>
    </w:p>
    <w:p w:rsidR="00194B9B" w:rsidRDefault="00643C90">
      <w:pPr>
        <w:pStyle w:val="a3"/>
        <w:spacing w:line="360" w:lineRule="auto"/>
        <w:ind w:right="233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9" w:line="360" w:lineRule="auto"/>
        <w:ind w:left="936" w:right="4550" w:firstLine="0"/>
        <w:rPr>
          <w:sz w:val="24"/>
        </w:rPr>
      </w:pPr>
      <w:r>
        <w:rPr>
          <w:sz w:val="24"/>
        </w:rPr>
        <w:t>Модуль «Автоматизированные системы».</w:t>
      </w:r>
      <w:r>
        <w:rPr>
          <w:spacing w:val="-58"/>
          <w:sz w:val="24"/>
        </w:rPr>
        <w:t xml:space="preserve"> </w:t>
      </w:r>
      <w:r>
        <w:rPr>
          <w:sz w:val="24"/>
        </w:rPr>
        <w:t>8–9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ind w:hanging="1201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Управляющие</w:t>
      </w:r>
      <w:r>
        <w:rPr>
          <w:spacing w:val="3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управляемые</w:t>
      </w:r>
      <w:r>
        <w:rPr>
          <w:spacing w:val="96"/>
        </w:rPr>
        <w:t xml:space="preserve"> </w:t>
      </w:r>
      <w:r>
        <w:t>системы.</w:t>
      </w:r>
      <w:r>
        <w:rPr>
          <w:spacing w:val="95"/>
        </w:rPr>
        <w:t xml:space="preserve"> </w:t>
      </w:r>
      <w:r>
        <w:t>Понятие</w:t>
      </w:r>
      <w:r>
        <w:rPr>
          <w:spacing w:val="94"/>
        </w:rPr>
        <w:t xml:space="preserve"> </w:t>
      </w:r>
      <w:r>
        <w:t>обратной</w:t>
      </w:r>
      <w:r>
        <w:rPr>
          <w:spacing w:val="96"/>
        </w:rPr>
        <w:t xml:space="preserve"> </w:t>
      </w:r>
      <w:r>
        <w:t>связи.</w:t>
      </w:r>
      <w:r>
        <w:rPr>
          <w:spacing w:val="94"/>
        </w:rPr>
        <w:t xml:space="preserve"> </w:t>
      </w:r>
      <w:r>
        <w:t>Модели</w:t>
      </w:r>
      <w:r>
        <w:rPr>
          <w:spacing w:val="98"/>
        </w:rPr>
        <w:t xml:space="preserve"> </w:t>
      </w:r>
      <w:r>
        <w:t>управления.</w:t>
      </w:r>
    </w:p>
    <w:p w:rsidR="00194B9B" w:rsidRDefault="00643C90">
      <w:pPr>
        <w:pStyle w:val="a3"/>
        <w:spacing w:before="140"/>
        <w:ind w:firstLine="0"/>
        <w:jc w:val="left"/>
      </w:pPr>
      <w:r>
        <w:t>Классическая</w:t>
      </w:r>
      <w:r>
        <w:rPr>
          <w:spacing w:val="-3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управления.</w:t>
      </w:r>
    </w:p>
    <w:p w:rsidR="00194B9B" w:rsidRDefault="00643C90">
      <w:pPr>
        <w:pStyle w:val="a3"/>
        <w:spacing w:before="136" w:line="360" w:lineRule="auto"/>
        <w:ind w:right="235"/>
        <w:jc w:val="left"/>
      </w:pPr>
      <w:r>
        <w:t>Автоматизированные</w:t>
      </w:r>
      <w:r>
        <w:rPr>
          <w:spacing w:val="4"/>
        </w:rPr>
        <w:t xml:space="preserve"> </w:t>
      </w:r>
      <w:r>
        <w:t>системы.</w:t>
      </w:r>
      <w:r>
        <w:rPr>
          <w:spacing w:val="6"/>
        </w:rPr>
        <w:t xml:space="preserve"> </w:t>
      </w:r>
      <w:r>
        <w:t>Проблема</w:t>
      </w:r>
      <w:r>
        <w:rPr>
          <w:spacing w:val="9"/>
        </w:rPr>
        <w:t xml:space="preserve"> </w:t>
      </w:r>
      <w:r>
        <w:t>устойчивости</w:t>
      </w:r>
      <w:r>
        <w:rPr>
          <w:spacing w:val="6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управления.</w:t>
      </w:r>
      <w:r>
        <w:rPr>
          <w:spacing w:val="5"/>
        </w:rPr>
        <w:t xml:space="preserve"> </w:t>
      </w:r>
      <w:r>
        <w:t>Отклик</w:t>
      </w:r>
      <w:r>
        <w:rPr>
          <w:spacing w:val="7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1"/>
        </w:rPr>
        <w:t xml:space="preserve"> </w:t>
      </w:r>
      <w:r>
        <w:t>эффекты.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spacing w:line="360" w:lineRule="auto"/>
        <w:ind w:left="936" w:right="3699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194B9B" w:rsidRDefault="00643C90">
      <w:pPr>
        <w:pStyle w:val="a3"/>
        <w:tabs>
          <w:tab w:val="left" w:pos="2022"/>
          <w:tab w:val="left" w:pos="3159"/>
          <w:tab w:val="left" w:pos="4485"/>
          <w:tab w:val="left" w:pos="4828"/>
          <w:tab w:val="left" w:pos="6037"/>
          <w:tab w:val="left" w:pos="7174"/>
          <w:tab w:val="left" w:pos="8308"/>
          <w:tab w:val="left" w:pos="8627"/>
          <w:tab w:val="left" w:pos="10440"/>
        </w:tabs>
        <w:spacing w:before="1" w:line="360" w:lineRule="auto"/>
        <w:ind w:right="235"/>
        <w:jc w:val="left"/>
      </w:pPr>
      <w:r>
        <w:t>Понятие</w:t>
      </w:r>
      <w:r>
        <w:tab/>
        <w:t>системы.</w:t>
      </w:r>
      <w:r>
        <w:tab/>
        <w:t>Замкнутые</w:t>
      </w:r>
      <w:r>
        <w:tab/>
        <w:t>и</w:t>
      </w:r>
      <w:r>
        <w:tab/>
        <w:t>открытые</w:t>
      </w:r>
      <w:r>
        <w:tab/>
        <w:t>системы.</w:t>
      </w:r>
      <w:r>
        <w:tab/>
        <w:t>Системы</w:t>
      </w:r>
      <w:r>
        <w:tab/>
        <w:t>с</w:t>
      </w:r>
      <w:r>
        <w:tab/>
        <w:t>положительной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194B9B" w:rsidRDefault="00643C90">
      <w:pPr>
        <w:pStyle w:val="a3"/>
        <w:ind w:left="936" w:firstLine="0"/>
        <w:jc w:val="left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194B9B" w:rsidRDefault="00643C90">
      <w:pPr>
        <w:pStyle w:val="a3"/>
        <w:spacing w:before="139" w:line="360" w:lineRule="auto"/>
        <w:jc w:val="left"/>
      </w:pPr>
      <w:r>
        <w:t>Реализация</w:t>
      </w:r>
      <w:r>
        <w:rPr>
          <w:spacing w:val="44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эффектов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технических</w:t>
      </w:r>
      <w:r>
        <w:rPr>
          <w:spacing w:val="44"/>
        </w:rPr>
        <w:t xml:space="preserve"> </w:t>
      </w:r>
      <w:r>
        <w:t>системах.</w:t>
      </w:r>
      <w:r>
        <w:rPr>
          <w:spacing w:val="44"/>
        </w:rPr>
        <w:t xml:space="preserve"> </w:t>
      </w:r>
      <w:r>
        <w:t>Управление</w:t>
      </w:r>
      <w:r>
        <w:rPr>
          <w:spacing w:val="43"/>
        </w:rPr>
        <w:t xml:space="preserve"> </w:t>
      </w:r>
      <w:r>
        <w:t>системами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нестабильности.</w:t>
      </w:r>
    </w:p>
    <w:p w:rsidR="00194B9B" w:rsidRDefault="00643C90">
      <w:pPr>
        <w:pStyle w:val="a3"/>
        <w:tabs>
          <w:tab w:val="left" w:pos="2560"/>
          <w:tab w:val="left" w:pos="4274"/>
          <w:tab w:val="left" w:pos="5109"/>
          <w:tab w:val="left" w:pos="6255"/>
          <w:tab w:val="left" w:pos="8603"/>
          <w:tab w:val="left" w:pos="9810"/>
        </w:tabs>
        <w:spacing w:line="360" w:lineRule="auto"/>
        <w:ind w:right="232"/>
        <w:jc w:val="left"/>
      </w:pPr>
      <w:r>
        <w:t>Современное</w:t>
      </w:r>
      <w:r>
        <w:tab/>
        <w:t>производство.</w:t>
      </w:r>
      <w:r>
        <w:tab/>
        <w:t>Виды</w:t>
      </w:r>
      <w:r>
        <w:tab/>
        <w:t>роботов.</w:t>
      </w:r>
      <w:r>
        <w:tab/>
        <w:t>Робот-манипулят</w:t>
      </w:r>
      <w:r>
        <w:t>ор.</w:t>
      </w:r>
      <w:r>
        <w:tab/>
        <w:t>Сменные</w:t>
      </w:r>
      <w:r>
        <w:tab/>
      </w:r>
      <w:r>
        <w:rPr>
          <w:spacing w:val="-1"/>
        </w:rPr>
        <w:t>модули</w:t>
      </w:r>
      <w:r>
        <w:rPr>
          <w:spacing w:val="-57"/>
        </w:rPr>
        <w:t xml:space="preserve"> </w:t>
      </w:r>
      <w:r>
        <w:t>манипулятора.</w:t>
      </w:r>
      <w:r>
        <w:rPr>
          <w:spacing w:val="6"/>
        </w:rPr>
        <w:t xml:space="preserve"> </w:t>
      </w:r>
      <w:r>
        <w:t>Производственные</w:t>
      </w:r>
      <w:r>
        <w:rPr>
          <w:spacing w:val="4"/>
        </w:rPr>
        <w:t xml:space="preserve"> </w:t>
      </w:r>
      <w:r>
        <w:t>линии.</w:t>
      </w:r>
      <w:r>
        <w:rPr>
          <w:spacing w:val="4"/>
        </w:rPr>
        <w:t xml:space="preserve"> </w:t>
      </w:r>
      <w:r>
        <w:t>Информационное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роботов.</w:t>
      </w:r>
      <w:r>
        <w:rPr>
          <w:spacing w:val="5"/>
        </w:rPr>
        <w:t xml:space="preserve"> </w:t>
      </w:r>
      <w:r>
        <w:t>Производство</w:t>
      </w:r>
    </w:p>
    <w:p w:rsidR="00194B9B" w:rsidRDefault="00643C90">
      <w:pPr>
        <w:pStyle w:val="a3"/>
        <w:spacing w:line="360" w:lineRule="auto"/>
        <w:ind w:right="227" w:firstLine="0"/>
      </w:pP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194B9B" w:rsidRDefault="00643C90">
      <w:pPr>
        <w:pStyle w:val="a3"/>
        <w:spacing w:before="137"/>
        <w:ind w:left="936" w:firstLine="0"/>
      </w:pPr>
      <w:r>
        <w:t>Понятие</w:t>
      </w:r>
      <w:r>
        <w:rPr>
          <w:spacing w:val="32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>электрическом</w:t>
      </w:r>
      <w:r>
        <w:rPr>
          <w:spacing w:val="92"/>
        </w:rPr>
        <w:t xml:space="preserve"> </w:t>
      </w:r>
      <w:r>
        <w:t>токе.</w:t>
      </w:r>
      <w:r>
        <w:rPr>
          <w:spacing w:val="92"/>
        </w:rPr>
        <w:t xml:space="preserve"> </w:t>
      </w:r>
      <w:r>
        <w:t>Проводники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диэлектрики.</w:t>
      </w:r>
      <w:r>
        <w:rPr>
          <w:spacing w:val="90"/>
        </w:rPr>
        <w:t xml:space="preserve"> </w:t>
      </w:r>
      <w:r>
        <w:t>Электрические</w:t>
      </w:r>
      <w:r>
        <w:rPr>
          <w:spacing w:val="90"/>
        </w:rPr>
        <w:t xml:space="preserve"> </w:t>
      </w:r>
      <w:r>
        <w:t>приборы.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041"/>
          <w:tab w:val="left" w:pos="3487"/>
          <w:tab w:val="left" w:pos="5543"/>
          <w:tab w:val="left" w:pos="7754"/>
          <w:tab w:val="left" w:pos="10096"/>
        </w:tabs>
        <w:spacing w:before="119" w:line="362" w:lineRule="auto"/>
        <w:ind w:right="234" w:firstLine="0"/>
        <w:jc w:val="left"/>
      </w:pPr>
      <w:r>
        <w:t>Макетная</w:t>
      </w:r>
      <w:r>
        <w:tab/>
        <w:t>плата.</w:t>
      </w:r>
      <w:r>
        <w:tab/>
        <w:t>Соединение</w:t>
      </w:r>
      <w:r>
        <w:tab/>
        <w:t>проводников.</w:t>
      </w:r>
      <w:r>
        <w:tab/>
      </w:r>
      <w:r>
        <w:t>Электрическая</w:t>
      </w:r>
      <w:r>
        <w:tab/>
      </w:r>
      <w:r>
        <w:rPr>
          <w:spacing w:val="-1"/>
        </w:rPr>
        <w:t>цепь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 Резистор</w:t>
      </w:r>
      <w:r>
        <w:rPr>
          <w:spacing w:val="-1"/>
        </w:rPr>
        <w:t xml:space="preserve"> </w:t>
      </w:r>
      <w:r>
        <w:t>и диод. Потенциометр.</w:t>
      </w:r>
    </w:p>
    <w:p w:rsidR="00194B9B" w:rsidRDefault="00643C90">
      <w:pPr>
        <w:pStyle w:val="a3"/>
        <w:tabs>
          <w:tab w:val="left" w:pos="3171"/>
          <w:tab w:val="left" w:pos="4296"/>
          <w:tab w:val="left" w:pos="5586"/>
          <w:tab w:val="left" w:pos="5922"/>
          <w:tab w:val="left" w:pos="7080"/>
          <w:tab w:val="left" w:pos="8951"/>
        </w:tabs>
        <w:spacing w:line="360" w:lineRule="auto"/>
        <w:ind w:right="236"/>
        <w:jc w:val="left"/>
      </w:pPr>
      <w:r>
        <w:t>Электроэнергетика.</w:t>
      </w:r>
      <w:r>
        <w:tab/>
        <w:t>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  <w:r>
        <w:tab/>
      </w:r>
      <w:r>
        <w:rPr>
          <w:spacing w:val="-1"/>
        </w:rPr>
        <w:t>Энергетическая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расстоянии.</w:t>
      </w:r>
    </w:p>
    <w:p w:rsidR="00194B9B" w:rsidRDefault="00643C90">
      <w:pPr>
        <w:pStyle w:val="a3"/>
        <w:ind w:left="936" w:firstLine="0"/>
        <w:jc w:val="left"/>
      </w:pPr>
      <w:r>
        <w:t>Электротехника.</w:t>
      </w:r>
      <w:r>
        <w:rPr>
          <w:spacing w:val="119"/>
        </w:rPr>
        <w:t xml:space="preserve"> </w:t>
      </w:r>
      <w:r>
        <w:t>Датчики.</w:t>
      </w:r>
      <w:r>
        <w:rPr>
          <w:spacing w:val="120"/>
        </w:rPr>
        <w:t xml:space="preserve"> </w:t>
      </w:r>
      <w:r>
        <w:t>Аналоговая</w:t>
      </w:r>
      <w:r>
        <w:rPr>
          <w:spacing w:val="12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цифровая</w:t>
      </w:r>
      <w:r>
        <w:rPr>
          <w:spacing w:val="120"/>
        </w:rPr>
        <w:t xml:space="preserve"> </w:t>
      </w:r>
      <w:r>
        <w:t>схемотехника.</w:t>
      </w:r>
      <w:r>
        <w:rPr>
          <w:spacing w:val="120"/>
        </w:rPr>
        <w:t xml:space="preserve"> </w:t>
      </w:r>
      <w:r>
        <w:t>Микроконтроллеры.</w:t>
      </w:r>
    </w:p>
    <w:p w:rsidR="00194B9B" w:rsidRDefault="00643C90">
      <w:pPr>
        <w:pStyle w:val="a3"/>
        <w:spacing w:before="135"/>
        <w:ind w:firstLine="0"/>
        <w:jc w:val="left"/>
      </w:pPr>
      <w:r>
        <w:t>Фоторезистор.</w:t>
      </w:r>
      <w:r>
        <w:rPr>
          <w:spacing w:val="-2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схем.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36" w:line="360" w:lineRule="auto"/>
        <w:ind w:left="936" w:right="5958" w:firstLine="0"/>
        <w:rPr>
          <w:sz w:val="24"/>
        </w:rPr>
      </w:pPr>
      <w:r>
        <w:rPr>
          <w:sz w:val="24"/>
        </w:rPr>
        <w:t>Модуль</w:t>
      </w:r>
      <w:r>
        <w:rPr>
          <w:spacing w:val="-1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194B9B" w:rsidRDefault="00643C90">
      <w:pPr>
        <w:pStyle w:val="a3"/>
        <w:tabs>
          <w:tab w:val="left" w:pos="2284"/>
          <w:tab w:val="left" w:pos="3632"/>
          <w:tab w:val="left" w:pos="5143"/>
          <w:tab w:val="left" w:pos="6445"/>
          <w:tab w:val="left" w:pos="7042"/>
          <w:tab w:val="left" w:pos="8026"/>
          <w:tab w:val="left" w:pos="9191"/>
        </w:tabs>
        <w:spacing w:before="140" w:line="360" w:lineRule="auto"/>
        <w:ind w:right="232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194B9B" w:rsidRDefault="00643C90">
      <w:pPr>
        <w:pStyle w:val="a3"/>
        <w:ind w:left="936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194B9B" w:rsidRDefault="00643C90">
      <w:pPr>
        <w:pStyle w:val="a3"/>
        <w:spacing w:before="137" w:line="360" w:lineRule="auto"/>
        <w:ind w:left="936" w:right="2438" w:firstLine="0"/>
        <w:jc w:val="left"/>
      </w:pPr>
      <w:r>
        <w:t xml:space="preserve">Заготовка кормов. Кормление животных. Питательность корма. </w:t>
      </w:r>
      <w:r>
        <w:t>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161.3.2.2.2.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-1"/>
        </w:rPr>
        <w:t xml:space="preserve"> </w:t>
      </w:r>
      <w:r>
        <w:t>продуктов.</w:t>
      </w:r>
    </w:p>
    <w:p w:rsidR="00194B9B" w:rsidRDefault="00643C90">
      <w:pPr>
        <w:pStyle w:val="a3"/>
        <w:spacing w:before="1" w:line="360" w:lineRule="auto"/>
        <w:ind w:right="234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</w:t>
      </w:r>
      <w:r>
        <w:t>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194B9B" w:rsidRDefault="00643C90">
      <w:pPr>
        <w:pStyle w:val="a3"/>
        <w:spacing w:before="1" w:line="360" w:lineRule="auto"/>
        <w:ind w:left="936" w:right="3995" w:firstLine="0"/>
        <w:jc w:val="left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194B9B" w:rsidRDefault="00643C90">
      <w:pPr>
        <w:pStyle w:val="a3"/>
        <w:spacing w:line="360" w:lineRule="auto"/>
        <w:ind w:left="936" w:right="5913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194B9B" w:rsidRDefault="00643C90">
      <w:pPr>
        <w:pStyle w:val="a3"/>
        <w:ind w:left="936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94B9B" w:rsidRDefault="00643C90">
      <w:pPr>
        <w:pStyle w:val="a3"/>
        <w:spacing w:before="138" w:line="360" w:lineRule="auto"/>
        <w:ind w:right="234"/>
      </w:pPr>
      <w:r>
        <w:t>Цифровая        «умная»       ферма        —        перспективное       направление       роботизации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194B9B" w:rsidRDefault="00643C90">
      <w:pPr>
        <w:pStyle w:val="a3"/>
        <w:ind w:left="936" w:firstLine="0"/>
      </w:pPr>
      <w:r>
        <w:t>161.3.2.2.3.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194B9B" w:rsidRDefault="00643C90">
      <w:pPr>
        <w:pStyle w:val="a3"/>
        <w:spacing w:before="139" w:line="360" w:lineRule="auto"/>
        <w:ind w:right="232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936" w:right="5968" w:firstLine="0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«Растениеводство».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194B9B" w:rsidRDefault="00643C90">
      <w:pPr>
        <w:pStyle w:val="a3"/>
        <w:tabs>
          <w:tab w:val="left" w:pos="2325"/>
          <w:tab w:val="left" w:pos="2869"/>
          <w:tab w:val="left" w:pos="4320"/>
          <w:tab w:val="left" w:pos="5120"/>
          <w:tab w:val="left" w:pos="6233"/>
          <w:tab w:val="left" w:pos="7820"/>
          <w:tab w:val="left" w:pos="9417"/>
          <w:tab w:val="left" w:pos="10228"/>
        </w:tabs>
        <w:spacing w:before="136"/>
        <w:ind w:left="936" w:firstLine="0"/>
        <w:jc w:val="left"/>
      </w:pPr>
      <w:r>
        <w:t>Земледелие</w:t>
      </w:r>
      <w:r>
        <w:tab/>
        <w:t>как</w:t>
      </w:r>
      <w:r>
        <w:tab/>
      </w:r>
      <w:r>
        <w:t>поворотный</w:t>
      </w:r>
      <w:r>
        <w:tab/>
        <w:t>пункт</w:t>
      </w:r>
      <w:r>
        <w:tab/>
        <w:t>развития</w:t>
      </w:r>
      <w:r>
        <w:tab/>
        <w:t>человеческой</w:t>
      </w:r>
      <w:r>
        <w:tab/>
        <w:t>цивилизации.</w:t>
      </w:r>
      <w:r>
        <w:tab/>
        <w:t>Земля</w:t>
      </w:r>
      <w:r>
        <w:tab/>
        <w:t>как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величайшая</w:t>
      </w:r>
      <w:r>
        <w:rPr>
          <w:spacing w:val="-4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земледелия.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194B9B" w:rsidRDefault="00643C90">
      <w:pPr>
        <w:pStyle w:val="a3"/>
        <w:tabs>
          <w:tab w:val="left" w:pos="2549"/>
          <w:tab w:val="left" w:pos="3818"/>
          <w:tab w:val="left" w:pos="4737"/>
          <w:tab w:val="left" w:pos="5701"/>
          <w:tab w:val="left" w:pos="6039"/>
          <w:tab w:val="left" w:pos="8255"/>
        </w:tabs>
        <w:spacing w:before="137" w:line="360" w:lineRule="auto"/>
        <w:ind w:right="226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  <w:r>
        <w:tab/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t>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194B9B" w:rsidRDefault="00643C90">
      <w:pPr>
        <w:pStyle w:val="a3"/>
        <w:spacing w:before="139" w:line="360" w:lineRule="auto"/>
        <w:ind w:left="936" w:right="2734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194B9B" w:rsidRDefault="00643C90">
      <w:pPr>
        <w:pStyle w:val="a3"/>
        <w:spacing w:line="360" w:lineRule="auto"/>
        <w:ind w:right="234"/>
      </w:pPr>
      <w:r>
        <w:t xml:space="preserve">Сбор,  </w:t>
      </w:r>
      <w:r>
        <w:rPr>
          <w:spacing w:val="53"/>
        </w:rPr>
        <w:t xml:space="preserve"> </w:t>
      </w:r>
      <w:r>
        <w:t xml:space="preserve">заготовка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хранение   </w:t>
      </w:r>
      <w:r>
        <w:rPr>
          <w:spacing w:val="48"/>
        </w:rPr>
        <w:t xml:space="preserve"> </w:t>
      </w:r>
      <w:r>
        <w:t xml:space="preserve">полезных 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52"/>
        </w:rPr>
        <w:t xml:space="preserve"> </w:t>
      </w:r>
      <w:r>
        <w:t xml:space="preserve">человека   </w:t>
      </w:r>
      <w:r>
        <w:rPr>
          <w:spacing w:val="51"/>
        </w:rPr>
        <w:t xml:space="preserve"> </w:t>
      </w:r>
      <w:r>
        <w:t xml:space="preserve">дикорастущих   </w:t>
      </w:r>
      <w:r>
        <w:rPr>
          <w:spacing w:val="53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 и</w:t>
      </w:r>
      <w:r>
        <w:rPr>
          <w:spacing w:val="-1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 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безопасности.</w:t>
      </w:r>
    </w:p>
    <w:p w:rsidR="00194B9B" w:rsidRDefault="00643C90">
      <w:pPr>
        <w:pStyle w:val="a3"/>
        <w:ind w:left="936" w:firstLine="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spacing w:before="138"/>
        <w:ind w:hanging="1201"/>
        <w:jc w:val="both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194B9B" w:rsidRDefault="00643C90">
      <w:pPr>
        <w:pStyle w:val="a3"/>
        <w:spacing w:before="139" w:line="360" w:lineRule="auto"/>
        <w:ind w:right="230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</w:t>
      </w:r>
      <w:r>
        <w:t>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-57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194B9B" w:rsidRDefault="00643C90">
      <w:pPr>
        <w:pStyle w:val="a3"/>
        <w:spacing w:line="360" w:lineRule="auto"/>
        <w:ind w:left="936" w:right="2469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194B9B" w:rsidRDefault="00643C90">
      <w:pPr>
        <w:pStyle w:val="a3"/>
        <w:ind w:left="936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194B9B" w:rsidRDefault="00643C90">
      <w:pPr>
        <w:pStyle w:val="a3"/>
        <w:spacing w:before="137" w:line="360" w:lineRule="auto"/>
        <w:ind w:left="936" w:right="2311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194B9B" w:rsidRDefault="00643C90">
      <w:pPr>
        <w:pStyle w:val="a3"/>
        <w:spacing w:before="2" w:line="360" w:lineRule="auto"/>
        <w:ind w:left="936" w:right="1656" w:firstLine="0"/>
      </w:pPr>
      <w:r>
        <w:t>Генно-модифицированные растения: положи</w:t>
      </w:r>
      <w:r>
        <w:t>тельные и отрицательные аспекты.</w:t>
      </w:r>
      <w:r>
        <w:rPr>
          <w:spacing w:val="-57"/>
        </w:rPr>
        <w:t xml:space="preserve"> </w:t>
      </w:r>
      <w:r>
        <w:t>161.3.2.3.3.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194B9B" w:rsidRDefault="00643C90">
      <w:pPr>
        <w:pStyle w:val="a3"/>
        <w:spacing w:line="360" w:lineRule="auto"/>
        <w:ind w:right="229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</w:t>
      </w:r>
      <w:r>
        <w:t>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1"/>
          <w:numId w:val="105"/>
        </w:numPr>
        <w:tabs>
          <w:tab w:val="left" w:pos="159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  <w:tab w:val="left" w:pos="2953"/>
          <w:tab w:val="left" w:pos="6043"/>
          <w:tab w:val="left" w:pos="8850"/>
        </w:tabs>
        <w:spacing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будут сформированы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следующие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личностные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результаты 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</w:t>
      </w:r>
      <w:r>
        <w:rPr>
          <w:color w:val="0D0D0D"/>
          <w:sz w:val="24"/>
        </w:rPr>
        <w:t>асти:</w:t>
      </w:r>
    </w:p>
    <w:p w:rsidR="00194B9B" w:rsidRDefault="00643C90">
      <w:pPr>
        <w:pStyle w:val="a5"/>
        <w:numPr>
          <w:ilvl w:val="0"/>
          <w:numId w:val="106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7"/>
        <w:ind w:left="936" w:firstLine="0"/>
      </w:pPr>
      <w:r>
        <w:t xml:space="preserve">проявление  </w:t>
      </w:r>
      <w:r>
        <w:rPr>
          <w:spacing w:val="20"/>
        </w:rPr>
        <w:t xml:space="preserve"> </w:t>
      </w:r>
      <w:r>
        <w:t xml:space="preserve">интереса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1"/>
        </w:rPr>
        <w:t xml:space="preserve"> </w:t>
      </w:r>
      <w:r>
        <w:t xml:space="preserve">истории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современному   </w:t>
      </w:r>
      <w:r>
        <w:rPr>
          <w:spacing w:val="15"/>
        </w:rPr>
        <w:t xml:space="preserve"> </w:t>
      </w:r>
      <w:r>
        <w:t xml:space="preserve">состоянию   </w:t>
      </w:r>
      <w:r>
        <w:rPr>
          <w:spacing w:val="21"/>
        </w:rPr>
        <w:t xml:space="preserve"> </w:t>
      </w:r>
      <w:r>
        <w:t xml:space="preserve">российской   </w:t>
      </w:r>
      <w:r>
        <w:rPr>
          <w:spacing w:val="19"/>
        </w:rPr>
        <w:t xml:space="preserve"> </w:t>
      </w:r>
      <w:r>
        <w:t>науки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технологии;</w:t>
      </w:r>
    </w:p>
    <w:p w:rsidR="00194B9B" w:rsidRDefault="00643C90">
      <w:pPr>
        <w:pStyle w:val="a3"/>
        <w:spacing w:before="140"/>
        <w:ind w:left="936" w:firstLine="0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194B9B" w:rsidRDefault="00643C90">
      <w:pPr>
        <w:pStyle w:val="a5"/>
        <w:numPr>
          <w:ilvl w:val="0"/>
          <w:numId w:val="106"/>
        </w:numPr>
        <w:tabs>
          <w:tab w:val="left" w:pos="1196"/>
        </w:tabs>
        <w:spacing w:before="13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9" w:line="360" w:lineRule="auto"/>
        <w:ind w:right="237"/>
      </w:pPr>
      <w:r>
        <w:t xml:space="preserve">готовность    </w:t>
      </w:r>
      <w:r>
        <w:rPr>
          <w:spacing w:val="27"/>
        </w:rPr>
        <w:t xml:space="preserve"> </w:t>
      </w:r>
      <w:r>
        <w:t xml:space="preserve">к     </w:t>
      </w:r>
      <w:r>
        <w:rPr>
          <w:spacing w:val="25"/>
        </w:rPr>
        <w:t xml:space="preserve"> </w:t>
      </w:r>
      <w:r>
        <w:t xml:space="preserve">активному     </w:t>
      </w:r>
      <w:r>
        <w:rPr>
          <w:spacing w:val="24"/>
        </w:rPr>
        <w:t xml:space="preserve"> </w:t>
      </w:r>
      <w:r>
        <w:t xml:space="preserve">участию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обсуждении     </w:t>
      </w:r>
      <w:r>
        <w:rPr>
          <w:spacing w:val="25"/>
        </w:rPr>
        <w:t xml:space="preserve"> </w:t>
      </w:r>
      <w:r>
        <w:t xml:space="preserve">общественно     </w:t>
      </w:r>
      <w:r>
        <w:rPr>
          <w:spacing w:val="24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четвѐртой</w:t>
      </w:r>
      <w:r>
        <w:rPr>
          <w:spacing w:val="-1"/>
        </w:rPr>
        <w:t xml:space="preserve"> </w:t>
      </w:r>
      <w:r>
        <w:t>промышленной революции;</w:t>
      </w:r>
    </w:p>
    <w:p w:rsidR="00194B9B" w:rsidRDefault="00643C90">
      <w:pPr>
        <w:pStyle w:val="a3"/>
        <w:spacing w:line="360" w:lineRule="auto"/>
        <w:ind w:right="22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194B9B" w:rsidRDefault="00643C90">
      <w:pPr>
        <w:pStyle w:val="a3"/>
        <w:spacing w:line="360" w:lineRule="auto"/>
        <w:ind w:right="240"/>
      </w:pPr>
      <w:r>
        <w:t>освоение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поведения,</w:t>
      </w:r>
      <w:r>
        <w:rPr>
          <w:spacing w:val="11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194B9B" w:rsidRDefault="00643C90">
      <w:pPr>
        <w:pStyle w:val="a5"/>
        <w:numPr>
          <w:ilvl w:val="0"/>
          <w:numId w:val="106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194B9B" w:rsidRDefault="00643C90">
      <w:pPr>
        <w:pStyle w:val="a3"/>
        <w:spacing w:before="139" w:line="360" w:lineRule="auto"/>
        <w:jc w:val="left"/>
      </w:pPr>
      <w:r>
        <w:t>понимание</w:t>
      </w:r>
      <w:r>
        <w:rPr>
          <w:spacing w:val="6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194B9B" w:rsidRDefault="00643C90">
      <w:pPr>
        <w:pStyle w:val="a3"/>
        <w:tabs>
          <w:tab w:val="left" w:pos="2425"/>
          <w:tab w:val="left" w:pos="3361"/>
          <w:tab w:val="left" w:pos="5500"/>
          <w:tab w:val="left" w:pos="6917"/>
          <w:tab w:val="left" w:pos="7706"/>
          <w:tab w:val="left" w:pos="9047"/>
        </w:tabs>
        <w:spacing w:line="360" w:lineRule="auto"/>
        <w:ind w:right="228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5"/>
        <w:numPr>
          <w:ilvl w:val="0"/>
          <w:numId w:val="106"/>
        </w:numPr>
        <w:tabs>
          <w:tab w:val="left" w:pos="1196"/>
        </w:tabs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развитие</w:t>
      </w:r>
      <w:r>
        <w:rPr>
          <w:spacing w:val="30"/>
        </w:rPr>
        <w:t xml:space="preserve"> </w:t>
      </w: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исследовательской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практике</w:t>
      </w:r>
      <w:r>
        <w:rPr>
          <w:spacing w:val="30"/>
        </w:rPr>
        <w:t xml:space="preserve"> </w:t>
      </w:r>
      <w:r>
        <w:t>достижений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194B9B" w:rsidRDefault="00643C9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94B9B" w:rsidRDefault="00194B9B">
      <w:pPr>
        <w:pStyle w:val="a3"/>
        <w:spacing w:before="11"/>
        <w:ind w:left="0" w:firstLine="0"/>
        <w:jc w:val="left"/>
        <w:rPr>
          <w:sz w:val="21"/>
        </w:rPr>
      </w:pPr>
    </w:p>
    <w:p w:rsidR="00194B9B" w:rsidRDefault="00643C90">
      <w:pPr>
        <w:pStyle w:val="a5"/>
        <w:numPr>
          <w:ilvl w:val="0"/>
          <w:numId w:val="106"/>
        </w:numPr>
        <w:tabs>
          <w:tab w:val="left" w:pos="264"/>
        </w:tabs>
        <w:ind w:left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194B9B" w:rsidRDefault="00643C90">
      <w:pPr>
        <w:pStyle w:val="a3"/>
        <w:spacing w:before="137"/>
        <w:ind w:left="4" w:firstLine="0"/>
        <w:jc w:val="left"/>
      </w:pPr>
      <w:r>
        <w:t>осознание</w:t>
      </w:r>
      <w:r>
        <w:rPr>
          <w:spacing w:val="36"/>
        </w:rPr>
        <w:t xml:space="preserve"> </w:t>
      </w:r>
      <w:r>
        <w:t>ценности</w:t>
      </w:r>
      <w:r>
        <w:rPr>
          <w:spacing w:val="96"/>
        </w:rPr>
        <w:t xml:space="preserve"> </w:t>
      </w:r>
      <w:r>
        <w:t>безопасного</w:t>
      </w:r>
      <w:r>
        <w:rPr>
          <w:spacing w:val="96"/>
        </w:rPr>
        <w:t xml:space="preserve"> </w:t>
      </w:r>
      <w:r>
        <w:t>образа</w:t>
      </w:r>
      <w:r>
        <w:rPr>
          <w:spacing w:val="96"/>
        </w:rPr>
        <w:t xml:space="preserve"> </w:t>
      </w:r>
      <w:r>
        <w:t>жизни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современном</w:t>
      </w:r>
      <w:r>
        <w:rPr>
          <w:spacing w:val="96"/>
        </w:rPr>
        <w:t xml:space="preserve"> </w:t>
      </w:r>
      <w:r>
        <w:t>технологическом</w:t>
      </w:r>
      <w:r>
        <w:rPr>
          <w:spacing w:val="95"/>
        </w:rPr>
        <w:t xml:space="preserve"> </w:t>
      </w:r>
      <w:r>
        <w:t>мире,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892" w:space="40"/>
            <w:col w:w="9878"/>
          </w:cols>
        </w:sectPr>
      </w:pPr>
    </w:p>
    <w:p w:rsidR="00194B9B" w:rsidRDefault="00643C90">
      <w:pPr>
        <w:pStyle w:val="a3"/>
        <w:spacing w:before="139"/>
        <w:ind w:firstLine="0"/>
        <w:jc w:val="left"/>
      </w:pPr>
      <w:r>
        <w:t>важности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умение</w:t>
      </w:r>
      <w:r>
        <w:rPr>
          <w:spacing w:val="59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информационные  угрозы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осуществлять</w:t>
      </w:r>
      <w:r>
        <w:rPr>
          <w:spacing w:val="68"/>
        </w:rPr>
        <w:t xml:space="preserve"> </w:t>
      </w:r>
      <w:r>
        <w:t>защиту</w:t>
      </w:r>
      <w:r>
        <w:rPr>
          <w:spacing w:val="54"/>
        </w:rPr>
        <w:t xml:space="preserve"> </w:t>
      </w:r>
      <w:r>
        <w:t>личности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этих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39"/>
        <w:ind w:firstLine="0"/>
        <w:jc w:val="left"/>
      </w:pPr>
      <w:r>
        <w:rPr>
          <w:spacing w:val="-1"/>
        </w:rPr>
        <w:t>угроз;</w:t>
      </w:r>
    </w:p>
    <w:p w:rsidR="00194B9B" w:rsidRDefault="00643C9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94B9B" w:rsidRDefault="00194B9B">
      <w:pPr>
        <w:pStyle w:val="a3"/>
        <w:ind w:left="0" w:firstLine="0"/>
        <w:jc w:val="left"/>
        <w:rPr>
          <w:sz w:val="22"/>
        </w:rPr>
      </w:pPr>
    </w:p>
    <w:p w:rsidR="00194B9B" w:rsidRDefault="00643C90">
      <w:pPr>
        <w:pStyle w:val="a5"/>
        <w:numPr>
          <w:ilvl w:val="0"/>
          <w:numId w:val="106"/>
        </w:numPr>
        <w:tabs>
          <w:tab w:val="left" w:pos="310"/>
        </w:tabs>
        <w:spacing w:before="1"/>
        <w:ind w:left="309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spacing w:before="139"/>
        <w:ind w:left="50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194B9B" w:rsidRDefault="00643C90">
      <w:pPr>
        <w:pStyle w:val="a3"/>
        <w:spacing w:before="137"/>
        <w:ind w:left="50" w:firstLine="0"/>
        <w:jc w:val="left"/>
      </w:pPr>
      <w:r>
        <w:t>ориентация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трудовую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получение</w:t>
      </w:r>
      <w:r>
        <w:rPr>
          <w:spacing w:val="16"/>
        </w:rPr>
        <w:t xml:space="preserve"> </w:t>
      </w:r>
      <w:r>
        <w:t>профессии,</w:t>
      </w:r>
      <w:r>
        <w:rPr>
          <w:spacing w:val="18"/>
        </w:rPr>
        <w:t xml:space="preserve"> </w:t>
      </w:r>
      <w:r>
        <w:t>личностное</w:t>
      </w:r>
      <w:r>
        <w:rPr>
          <w:spacing w:val="17"/>
        </w:rPr>
        <w:t xml:space="preserve"> </w:t>
      </w:r>
      <w:r>
        <w:t>самовыражение</w:t>
      </w:r>
      <w:r>
        <w:rPr>
          <w:spacing w:val="19"/>
        </w:rPr>
        <w:t xml:space="preserve"> </w:t>
      </w:r>
      <w:r>
        <w:t>в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847" w:space="40"/>
            <w:col w:w="9923"/>
          </w:cols>
        </w:sectPr>
      </w:pPr>
    </w:p>
    <w:p w:rsidR="00194B9B" w:rsidRDefault="00643C90">
      <w:pPr>
        <w:pStyle w:val="a3"/>
        <w:spacing w:before="139"/>
        <w:ind w:firstLine="0"/>
      </w:pPr>
      <w:r>
        <w:t>продуктивном,</w:t>
      </w:r>
      <w:r>
        <w:rPr>
          <w:spacing w:val="-4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достойном</w:t>
      </w:r>
      <w:r>
        <w:rPr>
          <w:spacing w:val="-4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194B9B" w:rsidRDefault="00643C90">
      <w:pPr>
        <w:pStyle w:val="a3"/>
        <w:spacing w:before="137" w:line="360" w:lineRule="auto"/>
        <w:ind w:right="239"/>
      </w:pPr>
      <w:r>
        <w:t xml:space="preserve">готовность к активному участию в решении возникающих </w:t>
      </w:r>
      <w:r>
        <w:t>практических трудовых дел, задач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194B9B" w:rsidRDefault="00643C90">
      <w:pPr>
        <w:pStyle w:val="a3"/>
        <w:spacing w:line="275" w:lineRule="exact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194B9B" w:rsidRDefault="00643C90">
      <w:pPr>
        <w:pStyle w:val="a3"/>
        <w:spacing w:before="139"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194B9B" w:rsidRDefault="00194B9B">
      <w:pPr>
        <w:spacing w:line="360" w:lineRule="auto"/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  <w:jc w:val="left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194B9B" w:rsidRDefault="00643C90">
      <w:pPr>
        <w:pStyle w:val="a5"/>
        <w:numPr>
          <w:ilvl w:val="0"/>
          <w:numId w:val="106"/>
        </w:numPr>
        <w:tabs>
          <w:tab w:val="left" w:pos="1196"/>
        </w:tabs>
        <w:spacing w:before="140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94B9B" w:rsidRDefault="00643C90">
      <w:pPr>
        <w:pStyle w:val="a3"/>
        <w:tabs>
          <w:tab w:val="left" w:pos="2317"/>
          <w:tab w:val="left" w:pos="3610"/>
          <w:tab w:val="left" w:pos="4948"/>
          <w:tab w:val="left" w:pos="5274"/>
          <w:tab w:val="left" w:pos="6828"/>
          <w:tab w:val="left" w:pos="7656"/>
          <w:tab w:val="left" w:pos="8991"/>
        </w:tabs>
        <w:spacing w:before="137" w:line="360" w:lineRule="auto"/>
        <w:ind w:right="235"/>
        <w:jc w:val="left"/>
      </w:pPr>
      <w:r>
        <w:t>воспитание</w:t>
      </w:r>
      <w:r>
        <w:tab/>
        <w:t>бережного</w:t>
      </w:r>
      <w:r>
        <w:tab/>
        <w:t>отношения</w:t>
      </w:r>
      <w:r>
        <w:tab/>
        <w:t>к</w:t>
      </w:r>
      <w:r>
        <w:tab/>
        <w:t>окружающ</w:t>
      </w:r>
      <w:r>
        <w:t>ей</w:t>
      </w:r>
      <w:r>
        <w:tab/>
        <w:t>среде,</w:t>
      </w:r>
      <w:r>
        <w:tab/>
        <w:t>понимание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194B9B" w:rsidRDefault="00643C90">
      <w:pPr>
        <w:pStyle w:val="a3"/>
        <w:ind w:left="936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129"/>
        </w:tabs>
        <w:spacing w:before="139" w:line="360" w:lineRule="auto"/>
        <w:ind w:left="227" w:right="22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line="336" w:lineRule="auto"/>
        <w:ind w:left="227" w:right="229" w:firstLine="708"/>
        <w:jc w:val="left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tabs>
          <w:tab w:val="left" w:pos="2541"/>
          <w:tab w:val="left" w:pos="3333"/>
          <w:tab w:val="left" w:pos="5673"/>
          <w:tab w:val="left" w:pos="7805"/>
          <w:tab w:val="left" w:pos="9421"/>
        </w:tabs>
        <w:spacing w:line="336" w:lineRule="auto"/>
        <w:ind w:right="236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194B9B" w:rsidRDefault="00643C90">
      <w:pPr>
        <w:pStyle w:val="a3"/>
        <w:tabs>
          <w:tab w:val="left" w:pos="3192"/>
          <w:tab w:val="left" w:pos="5475"/>
          <w:tab w:val="left" w:pos="7087"/>
          <w:tab w:val="left" w:pos="9512"/>
        </w:tabs>
        <w:spacing w:line="338" w:lineRule="auto"/>
        <w:ind w:right="22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194B9B" w:rsidRDefault="00643C90">
      <w:pPr>
        <w:pStyle w:val="a3"/>
        <w:tabs>
          <w:tab w:val="left" w:pos="2172"/>
          <w:tab w:val="left" w:pos="4106"/>
          <w:tab w:val="left" w:pos="4542"/>
          <w:tab w:val="left" w:pos="6246"/>
          <w:tab w:val="left" w:pos="6666"/>
          <w:tab w:val="left" w:pos="8753"/>
          <w:tab w:val="left" w:pos="9819"/>
        </w:tabs>
        <w:spacing w:before="192" w:line="338" w:lineRule="auto"/>
        <w:ind w:right="231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3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194B9B" w:rsidRDefault="00643C90">
      <w:pPr>
        <w:pStyle w:val="a3"/>
        <w:tabs>
          <w:tab w:val="left" w:pos="2267"/>
          <w:tab w:val="left" w:pos="5147"/>
          <w:tab w:val="left" w:pos="6090"/>
          <w:tab w:val="left" w:pos="6855"/>
          <w:tab w:val="left" w:pos="8197"/>
          <w:tab w:val="left" w:pos="9735"/>
        </w:tabs>
        <w:spacing w:before="194" w:line="338" w:lineRule="auto"/>
        <w:ind w:right="233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 в</w:t>
      </w:r>
      <w:r>
        <w:rPr>
          <w:spacing w:val="-1"/>
        </w:rPr>
        <w:t xml:space="preserve"> </w:t>
      </w:r>
      <w:r>
        <w:t>техносфере;</w:t>
      </w:r>
    </w:p>
    <w:p w:rsidR="00194B9B" w:rsidRDefault="00643C90">
      <w:pPr>
        <w:pStyle w:val="a3"/>
        <w:tabs>
          <w:tab w:val="left" w:pos="2930"/>
          <w:tab w:val="left" w:pos="4277"/>
          <w:tab w:val="left" w:pos="5359"/>
          <w:tab w:val="left" w:pos="6623"/>
          <w:tab w:val="left" w:pos="8412"/>
          <w:tab w:val="left" w:pos="9530"/>
        </w:tabs>
        <w:spacing w:before="197" w:line="338" w:lineRule="auto"/>
        <w:ind w:right="235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</w:t>
      </w:r>
      <w:r>
        <w:t>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before="193" w:line="338" w:lineRule="auto"/>
        <w:ind w:left="227" w:right="235" w:firstLine="708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before="196"/>
        <w:ind w:left="936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194B9B" w:rsidRDefault="00194B9B">
      <w:pPr>
        <w:pStyle w:val="a3"/>
        <w:ind w:left="0" w:firstLine="0"/>
        <w:jc w:val="left"/>
        <w:rPr>
          <w:sz w:val="27"/>
        </w:rPr>
      </w:pPr>
    </w:p>
    <w:p w:rsidR="00194B9B" w:rsidRDefault="00643C90">
      <w:pPr>
        <w:pStyle w:val="a3"/>
        <w:spacing w:line="338" w:lineRule="auto"/>
        <w:ind w:right="235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194B9B" w:rsidRDefault="00643C90">
      <w:pPr>
        <w:pStyle w:val="a3"/>
        <w:spacing w:before="196" w:line="508" w:lineRule="auto"/>
        <w:ind w:left="936" w:right="2017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194B9B" w:rsidRDefault="00643C90">
      <w:pPr>
        <w:pStyle w:val="a3"/>
        <w:spacing w:before="1" w:line="336" w:lineRule="auto"/>
        <w:ind w:right="236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приближѐнными</w:t>
      </w:r>
      <w:r>
        <w:rPr>
          <w:spacing w:val="-1"/>
        </w:rPr>
        <w:t xml:space="preserve"> </w:t>
      </w:r>
      <w:r>
        <w:t>величинами;</w:t>
      </w:r>
    </w:p>
    <w:p w:rsidR="00194B9B" w:rsidRDefault="00643C90">
      <w:pPr>
        <w:pStyle w:val="a3"/>
        <w:spacing w:before="203"/>
        <w:ind w:left="936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854"/>
          <w:tab w:val="left" w:pos="3226"/>
          <w:tab w:val="left" w:pos="4643"/>
          <w:tab w:val="left" w:pos="5098"/>
          <w:tab w:val="left" w:pos="7173"/>
          <w:tab w:val="left" w:pos="8074"/>
          <w:tab w:val="left" w:pos="8532"/>
          <w:tab w:val="left" w:pos="9820"/>
        </w:tabs>
        <w:spacing w:before="119" w:line="362" w:lineRule="auto"/>
        <w:ind w:right="236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</w:t>
      </w:r>
      <w:r>
        <w:t>вать</w:t>
      </w:r>
      <w:r>
        <w:tab/>
        <w:t>знаки</w:t>
      </w:r>
      <w:r>
        <w:tab/>
        <w:t>и</w:t>
      </w:r>
      <w:r>
        <w:tab/>
        <w:t>символы,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jc w:val="left"/>
      </w:pPr>
      <w:r>
        <w:t>уметь</w:t>
      </w:r>
      <w:r>
        <w:rPr>
          <w:spacing w:val="49"/>
        </w:rPr>
        <w:t xml:space="preserve"> </w:t>
      </w:r>
      <w:r>
        <w:t>оценивать</w:t>
      </w:r>
      <w:r>
        <w:rPr>
          <w:spacing w:val="49"/>
        </w:rPr>
        <w:t xml:space="preserve"> </w:t>
      </w:r>
      <w:r>
        <w:t>правильность</w:t>
      </w:r>
      <w:r>
        <w:rPr>
          <w:spacing w:val="49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собственные</w:t>
      </w:r>
      <w:r>
        <w:rPr>
          <w:spacing w:val="47"/>
        </w:rPr>
        <w:t xml:space="preserve"> </w:t>
      </w:r>
      <w:r>
        <w:t>возможности</w:t>
      </w:r>
      <w:r>
        <w:rPr>
          <w:spacing w:val="49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решения;</w:t>
      </w:r>
    </w:p>
    <w:p w:rsidR="00194B9B" w:rsidRDefault="00643C90">
      <w:pPr>
        <w:pStyle w:val="a3"/>
        <w:spacing w:line="360" w:lineRule="auto"/>
        <w:jc w:val="left"/>
      </w:pPr>
      <w:r>
        <w:t>прогнозировать</w:t>
      </w:r>
      <w:r>
        <w:rPr>
          <w:spacing w:val="3"/>
        </w:rPr>
        <w:t xml:space="preserve"> </w:t>
      </w:r>
      <w:r>
        <w:t>поведение</w:t>
      </w:r>
      <w:r>
        <w:rPr>
          <w:spacing w:val="59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 числе  с</w:t>
      </w:r>
      <w:r>
        <w:rPr>
          <w:spacing w:val="5"/>
        </w:rPr>
        <w:t xml:space="preserve"> </w:t>
      </w:r>
      <w:r>
        <w:t xml:space="preserve">учѐтом 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  <w:tab w:val="left" w:pos="2313"/>
          <w:tab w:val="left" w:pos="4172"/>
          <w:tab w:val="left" w:pos="5126"/>
          <w:tab w:val="left" w:pos="7026"/>
          <w:tab w:val="left" w:pos="8568"/>
          <w:tab w:val="left" w:pos="9676"/>
        </w:tabs>
        <w:spacing w:line="360" w:lineRule="auto"/>
        <w:ind w:left="227" w:right="233" w:firstLine="708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left="936" w:right="1157" w:firstLine="0"/>
        <w:jc w:val="left"/>
      </w:pPr>
      <w:r>
        <w:t>выбирать форму представления информации в зависимости от 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</w:t>
      </w:r>
      <w:r>
        <w:t>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194B9B" w:rsidRDefault="00643C90">
      <w:pPr>
        <w:pStyle w:val="a3"/>
        <w:ind w:left="936" w:firstLine="0"/>
        <w:jc w:val="left"/>
      </w:pP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194B9B" w:rsidRDefault="00643C90">
      <w:pPr>
        <w:pStyle w:val="a3"/>
        <w:spacing w:before="135" w:line="360" w:lineRule="auto"/>
        <w:ind w:right="234"/>
      </w:pPr>
      <w:r>
        <w:t xml:space="preserve">владеть    </w:t>
      </w:r>
      <w:r>
        <w:rPr>
          <w:spacing w:val="35"/>
        </w:rPr>
        <w:t xml:space="preserve"> </w:t>
      </w:r>
      <w:r>
        <w:t xml:space="preserve">технологией     </w:t>
      </w:r>
      <w:r>
        <w:rPr>
          <w:spacing w:val="34"/>
        </w:rPr>
        <w:t xml:space="preserve"> </w:t>
      </w:r>
      <w:r>
        <w:t xml:space="preserve">трансформации     </w:t>
      </w:r>
      <w:r>
        <w:rPr>
          <w:spacing w:val="32"/>
        </w:rPr>
        <w:t xml:space="preserve"> </w:t>
      </w:r>
      <w:r>
        <w:t xml:space="preserve">данных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информацию,     </w:t>
      </w:r>
      <w:r>
        <w:rPr>
          <w:spacing w:val="3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before="1" w:line="360" w:lineRule="auto"/>
        <w:ind w:right="234"/>
      </w:pPr>
      <w:r>
        <w:t>уметь     самостоятельно     определять    цели     и    планировать     пути     их     достижения,</w:t>
      </w:r>
      <w:r>
        <w:rPr>
          <w:spacing w:val="1"/>
        </w:rPr>
        <w:t xml:space="preserve"> </w:t>
      </w:r>
      <w:r>
        <w:t xml:space="preserve">в том числе альтернативные, осознанно выбирать наиболее эффективные способы решения </w:t>
      </w:r>
      <w: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3009"/>
          <w:tab w:val="left" w:pos="5094"/>
          <w:tab w:val="left" w:pos="6475"/>
          <w:tab w:val="left" w:pos="8966"/>
        </w:tabs>
        <w:spacing w:line="360" w:lineRule="auto"/>
        <w:ind w:right="232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tab/>
        <w:t>условий</w:t>
      </w:r>
      <w:r>
        <w:tab/>
        <w:t>и</w:t>
      </w:r>
      <w:r>
        <w:tab/>
        <w:t>требований,</w:t>
      </w:r>
      <w:r>
        <w:tab/>
      </w:r>
      <w:r>
        <w:rPr>
          <w:spacing w:val="-1"/>
        </w:rPr>
        <w:t>корректировать</w:t>
      </w:r>
      <w:r>
        <w:rPr>
          <w:spacing w:val="-5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194B9B" w:rsidRDefault="00643C90">
      <w:pPr>
        <w:pStyle w:val="a3"/>
        <w:ind w:left="936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before="138"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ind w:left="936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</w:t>
      </w:r>
      <w:r>
        <w:t>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194B9B" w:rsidRDefault="00643C90">
      <w:pPr>
        <w:pStyle w:val="a3"/>
        <w:tabs>
          <w:tab w:val="left" w:pos="2283"/>
          <w:tab w:val="left" w:pos="3506"/>
          <w:tab w:val="left" w:pos="5039"/>
          <w:tab w:val="left" w:pos="6965"/>
          <w:tab w:val="left" w:pos="8492"/>
        </w:tabs>
        <w:spacing w:before="138" w:line="360" w:lineRule="auto"/>
        <w:ind w:right="235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</w:r>
      <w:r>
        <w:rPr>
          <w:spacing w:val="-1"/>
        </w:rP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194B9B" w:rsidRDefault="00643C90">
      <w:pPr>
        <w:pStyle w:val="a3"/>
        <w:tabs>
          <w:tab w:val="left" w:pos="2159"/>
          <w:tab w:val="left" w:pos="3955"/>
          <w:tab w:val="left" w:pos="5576"/>
          <w:tab w:val="left" w:pos="6102"/>
          <w:tab w:val="left" w:pos="7862"/>
          <w:tab w:val="left" w:pos="8521"/>
          <w:tab w:val="left" w:pos="9888"/>
        </w:tabs>
        <w:spacing w:line="360" w:lineRule="auto"/>
        <w:ind w:right="237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194B9B" w:rsidRDefault="00643C90">
      <w:pPr>
        <w:pStyle w:val="a3"/>
        <w:spacing w:line="360" w:lineRule="auto"/>
        <w:jc w:val="left"/>
      </w:pP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4"/>
        </w:rPr>
        <w:t xml:space="preserve"> </w:t>
      </w:r>
      <w:r>
        <w:t>результата</w:t>
      </w:r>
      <w:r>
        <w:rPr>
          <w:spacing w:val="34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условиям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необходимости</w:t>
      </w:r>
      <w:r>
        <w:rPr>
          <w:spacing w:val="37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line="360" w:lineRule="auto"/>
        <w:ind w:left="227" w:right="237" w:firstLine="708"/>
        <w:jc w:val="left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jc w:val="left"/>
      </w:pPr>
      <w:r>
        <w:t>признавать</w:t>
      </w:r>
      <w:r>
        <w:rPr>
          <w:spacing w:val="15"/>
        </w:rPr>
        <w:t xml:space="preserve"> </w:t>
      </w:r>
      <w:r>
        <w:t>своѐ</w:t>
      </w:r>
      <w:r>
        <w:rPr>
          <w:spacing w:val="13"/>
        </w:rPr>
        <w:t xml:space="preserve"> </w:t>
      </w:r>
      <w:r>
        <w:t>право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проекта,</w:t>
      </w:r>
      <w:r>
        <w:rPr>
          <w:spacing w:val="15"/>
        </w:rPr>
        <w:t xml:space="preserve"> </w:t>
      </w:r>
      <w:r>
        <w:t>такое</w:t>
      </w:r>
      <w:r>
        <w:rPr>
          <w:spacing w:val="13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105"/>
        </w:numPr>
        <w:tabs>
          <w:tab w:val="left" w:pos="1897"/>
        </w:tabs>
        <w:spacing w:before="119" w:line="362" w:lineRule="auto"/>
        <w:ind w:left="227" w:right="236" w:firstLine="708"/>
        <w:jc w:val="left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left="936" w:right="525" w:firstLine="0"/>
        <w:jc w:val="left"/>
      </w:pPr>
      <w:r>
        <w:t>в ходе обсуждения учебного материал</w:t>
      </w:r>
      <w:r>
        <w:t>а, планирования и осуществления учебного 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 деятельности;</w:t>
      </w:r>
    </w:p>
    <w:p w:rsidR="00194B9B" w:rsidRDefault="00643C90">
      <w:pPr>
        <w:pStyle w:val="a3"/>
        <w:ind w:left="936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194B9B" w:rsidRDefault="00643C90">
      <w:pPr>
        <w:pStyle w:val="a3"/>
        <w:spacing w:before="135"/>
        <w:ind w:left="936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сетях.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897"/>
          <w:tab w:val="left" w:pos="2364"/>
          <w:tab w:val="left" w:pos="4153"/>
          <w:tab w:val="left" w:pos="5040"/>
          <w:tab w:val="left" w:pos="6870"/>
          <w:tab w:val="left" w:pos="8343"/>
          <w:tab w:val="left" w:pos="9383"/>
        </w:tabs>
        <w:spacing w:before="136" w:line="360" w:lineRule="auto"/>
        <w:ind w:left="227" w:right="234" w:firstLine="708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spacing w:line="360" w:lineRule="auto"/>
        <w:jc w:val="left"/>
      </w:pPr>
      <w:r>
        <w:t>понимать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преимущества</w:t>
      </w:r>
      <w:r>
        <w:rPr>
          <w:spacing w:val="44"/>
        </w:rPr>
        <w:t xml:space="preserve"> </w:t>
      </w:r>
      <w:r>
        <w:t>командной</w:t>
      </w:r>
      <w:r>
        <w:rPr>
          <w:spacing w:val="47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194B9B" w:rsidRDefault="00643C90">
      <w:pPr>
        <w:pStyle w:val="a3"/>
        <w:tabs>
          <w:tab w:val="left" w:pos="2610"/>
          <w:tab w:val="left" w:pos="4867"/>
          <w:tab w:val="left" w:pos="6652"/>
          <w:tab w:val="left" w:pos="9796"/>
        </w:tabs>
        <w:spacing w:before="1" w:line="360" w:lineRule="auto"/>
        <w:ind w:right="229"/>
        <w:jc w:val="left"/>
      </w:pPr>
      <w:r>
        <w:t>понимать</w:t>
      </w:r>
      <w:r>
        <w:tab/>
      </w:r>
      <w:r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 проектной деятельности;</w:t>
      </w:r>
    </w:p>
    <w:p w:rsidR="00194B9B" w:rsidRDefault="00643C90">
      <w:pPr>
        <w:pStyle w:val="a3"/>
        <w:spacing w:line="360" w:lineRule="auto"/>
        <w:jc w:val="left"/>
      </w:pPr>
      <w:r>
        <w:t>уметь</w:t>
      </w:r>
      <w:r>
        <w:rPr>
          <w:spacing w:val="33"/>
        </w:rPr>
        <w:t xml:space="preserve"> </w:t>
      </w:r>
      <w:r>
        <w:t>адекватно</w:t>
      </w:r>
      <w:r>
        <w:rPr>
          <w:spacing w:val="33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собеседника</w:t>
      </w:r>
      <w:r>
        <w:rPr>
          <w:spacing w:val="3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участника</w:t>
      </w:r>
      <w:r>
        <w:rPr>
          <w:spacing w:val="32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194B9B" w:rsidRDefault="00643C90">
      <w:pPr>
        <w:pStyle w:val="a3"/>
        <w:spacing w:line="360" w:lineRule="auto"/>
        <w:ind w:left="936" w:right="885" w:firstLine="0"/>
        <w:jc w:val="left"/>
      </w:pPr>
      <w:r>
        <w:t xml:space="preserve">владеть навыками отстаивания своей точки зрения, </w:t>
      </w:r>
      <w:r>
        <w:t>используя при этом законы логики;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распознавать некорректную аргументацию.</w:t>
      </w:r>
    </w:p>
    <w:p w:rsidR="00194B9B" w:rsidRDefault="00643C90">
      <w:pPr>
        <w:pStyle w:val="a5"/>
        <w:numPr>
          <w:ilvl w:val="1"/>
          <w:numId w:val="105"/>
        </w:numPr>
        <w:tabs>
          <w:tab w:val="left" w:pos="1597"/>
        </w:tabs>
        <w:spacing w:line="360" w:lineRule="auto"/>
        <w:ind w:left="227" w:right="233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before="1" w:line="360" w:lineRule="auto"/>
        <w:ind w:left="936" w:right="2431" w:firstLine="0"/>
        <w:jc w:val="left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194B9B" w:rsidRDefault="00643C90">
      <w:pPr>
        <w:pStyle w:val="a3"/>
        <w:tabs>
          <w:tab w:val="left" w:pos="3073"/>
          <w:tab w:val="left" w:pos="4940"/>
          <w:tab w:val="left" w:pos="7240"/>
          <w:tab w:val="left" w:pos="9800"/>
        </w:tabs>
        <w:spacing w:line="360" w:lineRule="auto"/>
        <w:ind w:right="236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 и</w:t>
      </w:r>
      <w:r>
        <w:rPr>
          <w:spacing w:val="-1"/>
        </w:rPr>
        <w:t xml:space="preserve"> </w:t>
      </w:r>
      <w:r>
        <w:t>оборудования;</w:t>
      </w:r>
    </w:p>
    <w:p w:rsidR="00194B9B" w:rsidRDefault="00643C90">
      <w:pPr>
        <w:pStyle w:val="a3"/>
        <w:spacing w:line="360" w:lineRule="auto"/>
        <w:jc w:val="left"/>
      </w:pPr>
      <w:r>
        <w:t>грамотно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технологические</w:t>
      </w:r>
      <w:r>
        <w:rPr>
          <w:spacing w:val="21"/>
        </w:rPr>
        <w:t xml:space="preserve"> </w:t>
      </w:r>
      <w:r>
        <w:t>операции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  <w:tab w:val="left" w:pos="3440"/>
          <w:tab w:val="left" w:pos="4970"/>
          <w:tab w:val="left" w:pos="6289"/>
          <w:tab w:val="left" w:pos="7887"/>
          <w:tab w:val="left" w:pos="9017"/>
        </w:tabs>
        <w:spacing w:line="360" w:lineRule="auto"/>
        <w:ind w:left="227" w:right="234" w:firstLine="708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</w:t>
      </w:r>
      <w:r>
        <w:rPr>
          <w:sz w:val="24"/>
        </w:rPr>
        <w:t>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sz w:val="24"/>
        </w:rPr>
        <w:t>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194B9B" w:rsidRDefault="00643C90">
      <w:pPr>
        <w:pStyle w:val="a3"/>
        <w:spacing w:before="139" w:line="360" w:lineRule="auto"/>
        <w:ind w:left="936" w:right="1191" w:firstLine="0"/>
        <w:jc w:val="left"/>
      </w:pPr>
      <w:r>
        <w:t>называть и характеризовать естественные (природные) и искусственные материалы;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материалов;</w:t>
      </w:r>
    </w:p>
    <w:p w:rsidR="00194B9B" w:rsidRDefault="00643C90">
      <w:pPr>
        <w:pStyle w:val="a3"/>
        <w:spacing w:line="274" w:lineRule="exact"/>
        <w:ind w:left="936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194B9B" w:rsidRDefault="00643C90">
      <w:pPr>
        <w:pStyle w:val="a3"/>
        <w:spacing w:before="139" w:line="360" w:lineRule="auto"/>
        <w:jc w:val="left"/>
      </w:pPr>
      <w:r>
        <w:rPr>
          <w:spacing w:val="-2"/>
        </w:rPr>
        <w:t>объяснять</w:t>
      </w:r>
      <w:r>
        <w:rPr>
          <w:spacing w:val="6"/>
        </w:rPr>
        <w:t xml:space="preserve"> </w:t>
      </w:r>
      <w:r>
        <w:rPr>
          <w:spacing w:val="-1"/>
        </w:rPr>
        <w:t>понятия</w:t>
      </w:r>
      <w:r>
        <w:rPr>
          <w:spacing w:val="7"/>
        </w:rPr>
        <w:t xml:space="preserve"> </w:t>
      </w:r>
      <w:r>
        <w:rPr>
          <w:spacing w:val="-1"/>
        </w:rPr>
        <w:t>«техника»,</w:t>
      </w:r>
      <w:r>
        <w:rPr>
          <w:spacing w:val="9"/>
        </w:rPr>
        <w:t xml:space="preserve"> </w:t>
      </w:r>
      <w:r>
        <w:rPr>
          <w:spacing w:val="-1"/>
        </w:rPr>
        <w:t>«машина»,</w:t>
      </w:r>
      <w:r>
        <w:rPr>
          <w:spacing w:val="9"/>
        </w:rPr>
        <w:t xml:space="preserve"> </w:t>
      </w:r>
      <w:r>
        <w:rPr>
          <w:spacing w:val="-1"/>
        </w:rPr>
        <w:t>«механизм»,</w:t>
      </w:r>
      <w:r>
        <w:rPr>
          <w:spacing w:val="6"/>
        </w:rPr>
        <w:t xml:space="preserve"> </w:t>
      </w:r>
      <w:r>
        <w:rPr>
          <w:spacing w:val="-1"/>
        </w:rPr>
        <w:t>характеризовать</w:t>
      </w:r>
      <w:r>
        <w:rPr>
          <w:spacing w:val="6"/>
        </w:rPr>
        <w:t xml:space="preserve"> </w:t>
      </w:r>
      <w:r>
        <w:rPr>
          <w:spacing w:val="-1"/>
        </w:rPr>
        <w:t>простые</w:t>
      </w:r>
      <w:r>
        <w:rPr>
          <w:spacing w:val="5"/>
        </w:rPr>
        <w:t xml:space="preserve"> </w:t>
      </w:r>
      <w:r>
        <w:rPr>
          <w:spacing w:val="-1"/>
        </w:rPr>
        <w:t>механизмы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>
          <w:spacing w:val="-5"/>
        </w:rPr>
        <w:t>узнавать</w:t>
      </w:r>
      <w:r>
        <w:rPr>
          <w:spacing w:val="-9"/>
        </w:rPr>
        <w:t xml:space="preserve"> </w:t>
      </w:r>
      <w:r>
        <w:rPr>
          <w:spacing w:val="-5"/>
        </w:rPr>
        <w:t>их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конструкциях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разнообразных</w:t>
      </w:r>
      <w:r>
        <w:rPr>
          <w:spacing w:val="-8"/>
        </w:rPr>
        <w:t xml:space="preserve"> </w:t>
      </w:r>
      <w:r>
        <w:rPr>
          <w:spacing w:val="-5"/>
        </w:rPr>
        <w:t>моделях</w:t>
      </w:r>
      <w:r>
        <w:rPr>
          <w:spacing w:val="-8"/>
        </w:rPr>
        <w:t xml:space="preserve"> </w:t>
      </w:r>
      <w:r>
        <w:rPr>
          <w:spacing w:val="-5"/>
        </w:rPr>
        <w:t>окружающего</w:t>
      </w:r>
      <w:r>
        <w:rPr>
          <w:spacing w:val="-10"/>
        </w:rPr>
        <w:t xml:space="preserve"> </w:t>
      </w:r>
      <w:r>
        <w:rPr>
          <w:spacing w:val="-4"/>
        </w:rPr>
        <w:t>пр</w:t>
      </w:r>
      <w:r>
        <w:rPr>
          <w:spacing w:val="-4"/>
        </w:rPr>
        <w:t>едметного</w:t>
      </w:r>
      <w:r>
        <w:rPr>
          <w:spacing w:val="-10"/>
        </w:rPr>
        <w:t xml:space="preserve"> </w:t>
      </w:r>
      <w:r>
        <w:rPr>
          <w:spacing w:val="-4"/>
        </w:rPr>
        <w:t>мира;</w:t>
      </w:r>
    </w:p>
    <w:p w:rsidR="00194B9B" w:rsidRDefault="00643C90">
      <w:pPr>
        <w:pStyle w:val="a3"/>
        <w:spacing w:line="360" w:lineRule="auto"/>
        <w:ind w:left="936" w:right="226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метод</w:t>
      </w:r>
      <w:r>
        <w:rPr>
          <w:spacing w:val="21"/>
        </w:rPr>
        <w:t xml:space="preserve"> </w:t>
      </w:r>
      <w:r>
        <w:t>мозгового</w:t>
      </w:r>
      <w:r>
        <w:rPr>
          <w:spacing w:val="21"/>
        </w:rPr>
        <w:t xml:space="preserve"> </w:t>
      </w:r>
      <w:r>
        <w:t>штурма,</w:t>
      </w:r>
      <w:r>
        <w:rPr>
          <w:spacing w:val="23"/>
        </w:rPr>
        <w:t xml:space="preserve"> </w:t>
      </w:r>
      <w:r>
        <w:t>метод</w:t>
      </w:r>
      <w:r>
        <w:rPr>
          <w:spacing w:val="23"/>
        </w:rPr>
        <w:t xml:space="preserve"> </w:t>
      </w:r>
      <w:r>
        <w:t>интеллект-карт,</w:t>
      </w:r>
      <w:r>
        <w:rPr>
          <w:spacing w:val="21"/>
        </w:rPr>
        <w:t xml:space="preserve"> </w:t>
      </w:r>
      <w:r>
        <w:t>метод</w:t>
      </w:r>
      <w:r>
        <w:rPr>
          <w:spacing w:val="19"/>
        </w:rPr>
        <w:t xml:space="preserve"> </w:t>
      </w:r>
      <w:r>
        <w:t>фокальных</w:t>
      </w:r>
      <w:r>
        <w:rPr>
          <w:spacing w:val="22"/>
        </w:rPr>
        <w:t xml:space="preserve"> </w:t>
      </w:r>
      <w:r>
        <w:t>объектов</w:t>
      </w:r>
      <w:r>
        <w:rPr>
          <w:spacing w:val="21"/>
        </w:rPr>
        <w:t xml:space="preserve"> </w:t>
      </w:r>
      <w:r>
        <w:t>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другие</w:t>
      </w:r>
      <w:r>
        <w:rPr>
          <w:spacing w:val="-4"/>
        </w:rPr>
        <w:t xml:space="preserve"> </w:t>
      </w:r>
      <w:r>
        <w:t>методы;</w:t>
      </w:r>
    </w:p>
    <w:p w:rsidR="00194B9B" w:rsidRDefault="00643C90">
      <w:pPr>
        <w:pStyle w:val="a3"/>
        <w:spacing w:before="140" w:line="360" w:lineRule="auto"/>
        <w:ind w:left="936" w:right="1992" w:firstLine="0"/>
        <w:jc w:val="left"/>
      </w:pPr>
      <w:r>
        <w:t xml:space="preserve">использовать метод учебного проектирования, </w:t>
      </w:r>
      <w:r>
        <w:t>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194B9B" w:rsidRDefault="00643C90">
      <w:pPr>
        <w:pStyle w:val="a3"/>
        <w:tabs>
          <w:tab w:val="left" w:pos="3104"/>
          <w:tab w:val="left" w:pos="4641"/>
          <w:tab w:val="left" w:pos="5259"/>
          <w:tab w:val="left" w:pos="7111"/>
          <w:tab w:val="left" w:pos="8349"/>
          <w:tab w:val="left" w:pos="8953"/>
        </w:tabs>
        <w:spacing w:before="139" w:line="360" w:lineRule="auto"/>
        <w:ind w:right="237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194B9B" w:rsidRDefault="00643C90">
      <w:pPr>
        <w:pStyle w:val="a3"/>
        <w:spacing w:line="360" w:lineRule="auto"/>
        <w:jc w:val="left"/>
      </w:pPr>
      <w:r>
        <w:rPr>
          <w:spacing w:val="-2"/>
        </w:rPr>
        <w:t>разрабатывать</w:t>
      </w:r>
      <w:r>
        <w:rPr>
          <w:spacing w:val="-10"/>
        </w:rPr>
        <w:t xml:space="preserve"> </w:t>
      </w:r>
      <w:r>
        <w:rPr>
          <w:spacing w:val="-2"/>
        </w:rPr>
        <w:t>несложную</w:t>
      </w:r>
      <w:r>
        <w:rPr>
          <w:spacing w:val="-7"/>
        </w:rPr>
        <w:t xml:space="preserve"> </w:t>
      </w:r>
      <w:r>
        <w:rPr>
          <w:spacing w:val="-2"/>
        </w:rPr>
        <w:t>технологическую,</w:t>
      </w:r>
      <w:r>
        <w:rPr>
          <w:spacing w:val="-8"/>
        </w:rPr>
        <w:t xml:space="preserve"> </w:t>
      </w:r>
      <w:r>
        <w:rPr>
          <w:spacing w:val="-1"/>
        </w:rPr>
        <w:t>конструкторскую</w:t>
      </w:r>
      <w:r>
        <w:rPr>
          <w:spacing w:val="-8"/>
        </w:rPr>
        <w:t xml:space="preserve"> </w:t>
      </w:r>
      <w:r>
        <w:rPr>
          <w:spacing w:val="-1"/>
        </w:rPr>
        <w:t>документацию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выполнения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194B9B" w:rsidRDefault="00643C90">
      <w:pPr>
        <w:pStyle w:val="a3"/>
        <w:spacing w:line="360" w:lineRule="auto"/>
        <w:jc w:val="left"/>
      </w:pPr>
      <w:r>
        <w:t>решать</w:t>
      </w:r>
      <w:r>
        <w:rPr>
          <w:spacing w:val="46"/>
        </w:rPr>
        <w:t xml:space="preserve"> </w:t>
      </w:r>
      <w:r>
        <w:t>простые</w:t>
      </w:r>
      <w:r>
        <w:rPr>
          <w:spacing w:val="45"/>
        </w:rPr>
        <w:t xml:space="preserve"> </w:t>
      </w:r>
      <w:r>
        <w:t>изобретательские,</w:t>
      </w:r>
      <w:r>
        <w:rPr>
          <w:spacing w:val="47"/>
        </w:rPr>
        <w:t xml:space="preserve"> </w:t>
      </w:r>
      <w:r>
        <w:t>конструкторские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технологические</w:t>
      </w:r>
      <w:r>
        <w:rPr>
          <w:spacing w:val="46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194B9B" w:rsidRDefault="00643C90">
      <w:pPr>
        <w:pStyle w:val="a3"/>
        <w:tabs>
          <w:tab w:val="left" w:pos="2998"/>
          <w:tab w:val="left" w:pos="3905"/>
          <w:tab w:val="left" w:pos="5651"/>
          <w:tab w:val="left" w:pos="7208"/>
          <w:tab w:val="left" w:pos="7721"/>
          <w:tab w:val="left" w:pos="9251"/>
        </w:tabs>
        <w:spacing w:before="137" w:line="360" w:lineRule="auto"/>
        <w:ind w:left="936" w:right="23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</w:r>
      <w:r>
        <w:rPr>
          <w:spacing w:val="-1"/>
        </w:rPr>
        <w:t>перспективы</w:t>
      </w:r>
    </w:p>
    <w:p w:rsidR="00194B9B" w:rsidRDefault="00643C90">
      <w:pPr>
        <w:pStyle w:val="a3"/>
        <w:ind w:left="287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</w:t>
      </w:r>
      <w:r>
        <w:t>й;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194B9B" w:rsidRDefault="00643C90">
      <w:pPr>
        <w:pStyle w:val="a3"/>
        <w:spacing w:before="137" w:line="360" w:lineRule="auto"/>
        <w:ind w:left="936" w:right="2903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194B9B" w:rsidRDefault="00643C90">
      <w:pPr>
        <w:pStyle w:val="a3"/>
        <w:ind w:left="93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194B9B" w:rsidRDefault="00643C90">
      <w:pPr>
        <w:pStyle w:val="a3"/>
        <w:tabs>
          <w:tab w:val="left" w:pos="2439"/>
          <w:tab w:val="left" w:pos="3699"/>
          <w:tab w:val="left" w:pos="5392"/>
          <w:tab w:val="left" w:pos="7081"/>
          <w:tab w:val="left" w:pos="8512"/>
          <w:tab w:val="left" w:pos="9222"/>
        </w:tabs>
        <w:spacing w:before="140" w:line="360" w:lineRule="auto"/>
        <w:ind w:right="22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</w:r>
      <w:r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194B9B" w:rsidRDefault="00643C90">
      <w:pPr>
        <w:pStyle w:val="a3"/>
        <w:spacing w:line="360" w:lineRule="auto"/>
        <w:ind w:left="936" w:right="222" w:firstLine="0"/>
        <w:jc w:val="left"/>
      </w:pPr>
      <w:r>
        <w:t>оценивать условия и риски применимости технологий с позиций экологических последствий;</w:t>
      </w:r>
      <w:r>
        <w:rPr>
          <w:spacing w:val="-58"/>
        </w:rPr>
        <w:t xml:space="preserve"> </w:t>
      </w:r>
      <w:r>
        <w:t>выявлять экологические</w:t>
      </w:r>
      <w:r>
        <w:rPr>
          <w:spacing w:val="-1"/>
        </w:rPr>
        <w:t xml:space="preserve"> </w:t>
      </w:r>
      <w:r>
        <w:t>проблемы;</w:t>
      </w:r>
    </w:p>
    <w:p w:rsidR="00194B9B" w:rsidRDefault="00643C90">
      <w:pPr>
        <w:pStyle w:val="a3"/>
        <w:spacing w:line="360" w:lineRule="auto"/>
        <w:ind w:left="936" w:right="1630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8"/>
        </w:rPr>
        <w:t xml:space="preserve"> </w:t>
      </w:r>
      <w:r>
        <w:t>характери</w:t>
      </w:r>
      <w:r>
        <w:t>зовать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194B9B" w:rsidRDefault="00643C90">
      <w:pPr>
        <w:pStyle w:val="a3"/>
        <w:spacing w:before="139" w:line="360" w:lineRule="auto"/>
        <w:ind w:left="936" w:right="1349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</w:t>
      </w:r>
      <w:r>
        <w:t>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194B9B" w:rsidRDefault="00643C90">
      <w:pPr>
        <w:pStyle w:val="a3"/>
        <w:ind w:left="936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10"/>
        </w:rPr>
        <w:t xml:space="preserve"> </w:t>
      </w:r>
      <w:r>
        <w:rPr>
          <w:spacing w:val="-2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194B9B" w:rsidRDefault="00643C90">
      <w:pPr>
        <w:pStyle w:val="a3"/>
        <w:tabs>
          <w:tab w:val="left" w:pos="3226"/>
        </w:tabs>
        <w:spacing w:before="137"/>
        <w:ind w:left="936" w:firstLine="0"/>
        <w:jc w:val="left"/>
      </w:pPr>
      <w:r>
        <w:t xml:space="preserve">овладеть  </w:t>
      </w:r>
      <w:r>
        <w:rPr>
          <w:spacing w:val="12"/>
        </w:rPr>
        <w:t xml:space="preserve"> </w:t>
      </w:r>
      <w:r>
        <w:t>методами</w:t>
      </w:r>
      <w:r>
        <w:tab/>
        <w:t>учебной,</w:t>
      </w:r>
      <w:r>
        <w:rPr>
          <w:spacing w:val="73"/>
        </w:rPr>
        <w:t xml:space="preserve"> </w:t>
      </w:r>
      <w:r>
        <w:t xml:space="preserve">исследовательской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проектной  </w:t>
      </w:r>
      <w:r>
        <w:rPr>
          <w:spacing w:val="13"/>
        </w:rPr>
        <w:t xml:space="preserve"> </w:t>
      </w:r>
      <w:r>
        <w:t xml:space="preserve">деятельности,  </w:t>
      </w:r>
      <w:r>
        <w:rPr>
          <w:spacing w:val="12"/>
        </w:rPr>
        <w:t xml:space="preserve"> </w:t>
      </w:r>
      <w:r>
        <w:t>решения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49"/>
          <w:tab w:val="left" w:pos="3722"/>
          <w:tab w:val="left" w:pos="6301"/>
          <w:tab w:val="left" w:pos="8801"/>
        </w:tabs>
        <w:spacing w:before="119" w:line="362" w:lineRule="auto"/>
        <w:ind w:right="233" w:firstLine="0"/>
        <w:jc w:val="left"/>
      </w:pPr>
      <w:r>
        <w:t>творческих</w:t>
      </w:r>
      <w:r>
        <w:tab/>
        <w:t>задач,</w:t>
      </w:r>
      <w:r>
        <w:tab/>
        <w:t>проектирования,</w:t>
      </w:r>
      <w:r>
        <w:tab/>
        <w:t>моделирования,</w:t>
      </w:r>
      <w:r>
        <w:tab/>
      </w:r>
      <w:r>
        <w:rPr>
          <w:spacing w:val="-1"/>
        </w:rPr>
        <w:t>конструирования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194B9B" w:rsidRDefault="00643C90">
      <w:pPr>
        <w:pStyle w:val="a3"/>
        <w:tabs>
          <w:tab w:val="left" w:pos="3025"/>
          <w:tab w:val="left" w:pos="3831"/>
          <w:tab w:val="left" w:pos="5399"/>
          <w:tab w:val="left" w:pos="6879"/>
          <w:tab w:val="left" w:pos="7392"/>
          <w:tab w:val="left" w:pos="9071"/>
        </w:tabs>
        <w:spacing w:line="360" w:lineRule="auto"/>
        <w:ind w:right="234"/>
        <w:jc w:val="left"/>
      </w:pPr>
      <w:r>
        <w:t>характеризовать</w:t>
      </w:r>
      <w:r>
        <w:tab/>
        <w:t>мир</w:t>
      </w:r>
      <w:r>
        <w:tab/>
      </w:r>
      <w:r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tabs>
          <w:tab w:val="left" w:pos="2514"/>
          <w:tab w:val="left" w:pos="2960"/>
          <w:tab w:val="left" w:pos="4955"/>
          <w:tab w:val="left" w:pos="5794"/>
          <w:tab w:val="left" w:pos="7475"/>
        </w:tabs>
        <w:spacing w:before="135" w:line="360" w:lineRule="auto"/>
        <w:ind w:right="228"/>
        <w:jc w:val="left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194B9B" w:rsidRDefault="00643C90">
      <w:pPr>
        <w:pStyle w:val="a3"/>
        <w:tabs>
          <w:tab w:val="left" w:pos="2145"/>
          <w:tab w:val="left" w:pos="5706"/>
          <w:tab w:val="left" w:pos="7452"/>
          <w:tab w:val="left" w:pos="9382"/>
          <w:tab w:val="left" w:pos="10457"/>
        </w:tabs>
        <w:spacing w:line="360" w:lineRule="auto"/>
        <w:ind w:right="233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  <w:t>преобразо</w:t>
      </w:r>
      <w:r>
        <w:t>вания</w:t>
      </w:r>
      <w:r>
        <w:tab/>
        <w:t>данных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предпринимательства,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экономической деятельности;</w:t>
      </w:r>
    </w:p>
    <w:p w:rsidR="00194B9B" w:rsidRDefault="00643C90">
      <w:pPr>
        <w:pStyle w:val="a3"/>
        <w:ind w:left="936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бизнес-проект;</w:t>
      </w:r>
    </w:p>
    <w:p w:rsidR="00194B9B" w:rsidRDefault="00643C90">
      <w:pPr>
        <w:pStyle w:val="a3"/>
        <w:spacing w:before="137" w:line="360" w:lineRule="auto"/>
        <w:ind w:left="936" w:right="1936" w:firstLine="0"/>
        <w:jc w:val="left"/>
      </w:pPr>
      <w:r>
        <w:rPr>
          <w:spacing w:val="-2"/>
        </w:rPr>
        <w:t xml:space="preserve">оценивать эффективность предпринимательской </w:t>
      </w:r>
      <w:r>
        <w:rPr>
          <w:spacing w:val="-2"/>
        </w:rPr>
        <w:t>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194B9B" w:rsidRDefault="00643C90">
      <w:pPr>
        <w:pStyle w:val="a3"/>
        <w:ind w:left="936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77"/>
        </w:tabs>
        <w:spacing w:before="140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продуктов».</w:t>
      </w:r>
    </w:p>
    <w:p w:rsidR="00194B9B" w:rsidRDefault="00643C90">
      <w:pPr>
        <w:pStyle w:val="a3"/>
        <w:ind w:left="936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7" w:line="360" w:lineRule="auto"/>
        <w:ind w:right="234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 продукта</w:t>
      </w:r>
      <w:r>
        <w:rPr>
          <w:spacing w:val="1"/>
        </w:rPr>
        <w:t xml:space="preserve"> </w:t>
      </w:r>
      <w:r>
        <w:t xml:space="preserve">на основе анализа информационных источников </w:t>
      </w:r>
      <w:r>
        <w:t>различных видов и реализовывать еѐ в проектной</w:t>
      </w:r>
      <w:r>
        <w:rPr>
          <w:spacing w:val="1"/>
        </w:rPr>
        <w:t xml:space="preserve"> </w:t>
      </w:r>
      <w:r>
        <w:t>деятельности;</w:t>
      </w:r>
    </w:p>
    <w:p w:rsidR="00194B9B" w:rsidRDefault="00643C90">
      <w:pPr>
        <w:pStyle w:val="a3"/>
        <w:spacing w:line="360" w:lineRule="auto"/>
        <w:ind w:right="233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 и инструменты информационно-коммуникационных технологий для решения 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194B9B" w:rsidRDefault="00643C90">
      <w:pPr>
        <w:pStyle w:val="a3"/>
        <w:spacing w:before="1" w:line="360" w:lineRule="auto"/>
        <w:ind w:left="936" w:right="1601" w:firstLine="0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194B9B" w:rsidRDefault="00643C90">
      <w:pPr>
        <w:pStyle w:val="a3"/>
        <w:spacing w:before="1"/>
        <w:ind w:left="936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194B9B" w:rsidRDefault="00643C90">
      <w:pPr>
        <w:pStyle w:val="a3"/>
        <w:spacing w:before="137" w:line="360" w:lineRule="auto"/>
        <w:ind w:right="234"/>
      </w:pPr>
      <w:r>
        <w:t>выбирать материалы для изготовления изделий с учѐтом их свойств, тех</w:t>
      </w:r>
      <w:r>
        <w:t>нологий обработки,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приспособлений;</w:t>
      </w:r>
    </w:p>
    <w:p w:rsidR="00194B9B" w:rsidRDefault="00643C90">
      <w:pPr>
        <w:pStyle w:val="a3"/>
        <w:ind w:left="936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194B9B" w:rsidRDefault="00643C90">
      <w:pPr>
        <w:pStyle w:val="a3"/>
        <w:spacing w:before="137" w:line="360" w:lineRule="auto"/>
        <w:ind w:right="23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обработке      </w:t>
      </w:r>
      <w:r>
        <w:rPr>
          <w:spacing w:val="40"/>
        </w:rPr>
        <w:t xml:space="preserve"> </w:t>
      </w:r>
      <w:r>
        <w:t xml:space="preserve">изделий       </w:t>
      </w:r>
      <w:r>
        <w:rPr>
          <w:spacing w:val="37"/>
        </w:rPr>
        <w:t xml:space="preserve"> </w:t>
      </w:r>
      <w:r>
        <w:t xml:space="preserve">из       </w:t>
      </w:r>
      <w:r>
        <w:rPr>
          <w:spacing w:val="38"/>
        </w:rPr>
        <w:t xml:space="preserve"> </w:t>
      </w:r>
      <w:r>
        <w:t xml:space="preserve">древесины       </w:t>
      </w:r>
      <w:r>
        <w:rPr>
          <w:spacing w:val="39"/>
        </w:rPr>
        <w:t xml:space="preserve"> </w:t>
      </w:r>
      <w:r>
        <w:t xml:space="preserve">с       </w:t>
      </w:r>
      <w:r>
        <w:rPr>
          <w:spacing w:val="41"/>
        </w:rPr>
        <w:t xml:space="preserve"> </w:t>
      </w:r>
      <w:r>
        <w:t xml:space="preserve">учѐтом       </w:t>
      </w:r>
      <w:r>
        <w:rPr>
          <w:spacing w:val="41"/>
        </w:rPr>
        <w:t xml:space="preserve"> </w:t>
      </w:r>
      <w:r>
        <w:t xml:space="preserve">еѐ       </w:t>
      </w:r>
      <w:r>
        <w:rPr>
          <w:spacing w:val="39"/>
        </w:rPr>
        <w:t xml:space="preserve"> </w:t>
      </w:r>
      <w:r>
        <w:t xml:space="preserve">свойств,       </w:t>
      </w:r>
      <w:r>
        <w:rPr>
          <w:spacing w:val="39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194B9B" w:rsidRDefault="00643C90">
      <w:pPr>
        <w:pStyle w:val="a3"/>
        <w:spacing w:before="1" w:line="360" w:lineRule="auto"/>
        <w:ind w:left="936" w:right="1039" w:firstLine="0"/>
      </w:pPr>
      <w:r>
        <w:t>исследовать,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</w:t>
      </w:r>
      <w:r>
        <w:rPr>
          <w:spacing w:val="-5"/>
        </w:rPr>
        <w:t xml:space="preserve"> </w:t>
      </w:r>
      <w:r>
        <w:t>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 круп,</w:t>
      </w:r>
      <w:r>
        <w:rPr>
          <w:spacing w:val="2"/>
        </w:rPr>
        <w:t xml:space="preserve"> </w:t>
      </w:r>
      <w:r>
        <w:t>овощей;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8"/>
        <w:jc w:val="left"/>
      </w:pPr>
      <w:r>
        <w:t>приводить примеры обработки пищевых продуктов, позволяющие максимально сохранять их</w:t>
      </w:r>
      <w:r>
        <w:rPr>
          <w:spacing w:val="-57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194B9B" w:rsidRDefault="00643C90">
      <w:pPr>
        <w:pStyle w:val="a3"/>
        <w:spacing w:before="140" w:line="360" w:lineRule="auto"/>
        <w:ind w:left="936" w:right="1151" w:firstLine="0"/>
        <w:jc w:val="left"/>
      </w:pPr>
      <w:r>
        <w:t xml:space="preserve">называть и выполнять технологии приготовления блюд из яиц, овощей, </w:t>
      </w:r>
      <w:r>
        <w:t>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194B9B" w:rsidRDefault="00643C90">
      <w:pPr>
        <w:pStyle w:val="a3"/>
        <w:tabs>
          <w:tab w:val="left" w:pos="2370"/>
          <w:tab w:val="left" w:pos="3008"/>
          <w:tab w:val="left" w:pos="5195"/>
          <w:tab w:val="left" w:pos="6996"/>
          <w:tab w:val="left" w:pos="8668"/>
        </w:tabs>
        <w:spacing w:line="360" w:lineRule="auto"/>
        <w:ind w:right="23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194B9B" w:rsidRDefault="00643C90">
      <w:pPr>
        <w:pStyle w:val="a3"/>
        <w:ind w:left="93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194B9B" w:rsidRDefault="00643C90">
      <w:pPr>
        <w:pStyle w:val="a3"/>
        <w:spacing w:before="137" w:line="360" w:lineRule="auto"/>
        <w:ind w:left="936" w:right="1144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194B9B" w:rsidRDefault="00643C90">
      <w:pPr>
        <w:pStyle w:val="a3"/>
        <w:tabs>
          <w:tab w:val="left" w:pos="2874"/>
          <w:tab w:val="left" w:pos="4173"/>
          <w:tab w:val="left" w:pos="5332"/>
          <w:tab w:val="left" w:pos="5792"/>
          <w:tab w:val="left" w:pos="6812"/>
          <w:tab w:val="left" w:pos="7260"/>
          <w:tab w:val="left" w:pos="8323"/>
          <w:tab w:val="left" w:pos="9857"/>
        </w:tabs>
        <w:spacing w:line="360" w:lineRule="auto"/>
        <w:ind w:right="231"/>
        <w:jc w:val="left"/>
      </w:pP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  <w:r>
        <w:rPr>
          <w:spacing w:val="-57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эксплуатации,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машинно</w:t>
      </w:r>
      <w:r>
        <w:t>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(машинные</w:t>
      </w:r>
      <w:r>
        <w:rPr>
          <w:spacing w:val="-3"/>
        </w:rPr>
        <w:t xml:space="preserve"> </w:t>
      </w:r>
      <w:r>
        <w:t>строчки);</w:t>
      </w:r>
    </w:p>
    <w:p w:rsidR="00194B9B" w:rsidRDefault="00643C90">
      <w:pPr>
        <w:pStyle w:val="a3"/>
        <w:spacing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2"/>
        </w:rPr>
        <w:t xml:space="preserve"> </w:t>
      </w:r>
      <w:r>
        <w:t>изготовления</w:t>
      </w:r>
      <w:r>
        <w:rPr>
          <w:spacing w:val="29"/>
        </w:rPr>
        <w:t xml:space="preserve"> </w:t>
      </w:r>
      <w:r>
        <w:t>швейных</w:t>
      </w:r>
      <w:r>
        <w:rPr>
          <w:spacing w:val="33"/>
        </w:rPr>
        <w:t xml:space="preserve"> </w:t>
      </w:r>
      <w:r>
        <w:t>изделий,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194B9B" w:rsidRDefault="00643C90">
      <w:pPr>
        <w:pStyle w:val="a3"/>
        <w:tabs>
          <w:tab w:val="left" w:pos="2847"/>
          <w:tab w:val="left" w:pos="3835"/>
          <w:tab w:val="left" w:pos="5232"/>
          <w:tab w:val="left" w:pos="6542"/>
          <w:tab w:val="left" w:pos="7858"/>
          <w:tab w:val="left" w:pos="8338"/>
          <w:tab w:val="left" w:pos="9539"/>
        </w:tabs>
        <w:spacing w:line="360" w:lineRule="auto"/>
        <w:ind w:right="231"/>
        <w:jc w:val="left"/>
      </w:pPr>
      <w:r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  <w:t>развития,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40" w:line="360" w:lineRule="auto"/>
        <w:ind w:left="936" w:right="3581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сплавов;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194B9B" w:rsidRDefault="00643C90">
      <w:pPr>
        <w:pStyle w:val="a3"/>
        <w:tabs>
          <w:tab w:val="left" w:pos="3541"/>
          <w:tab w:val="left" w:pos="4378"/>
          <w:tab w:val="left" w:pos="6766"/>
          <w:tab w:val="left" w:pos="8894"/>
        </w:tabs>
        <w:spacing w:before="139" w:line="360" w:lineRule="auto"/>
        <w:ind w:right="236"/>
        <w:jc w:val="left"/>
      </w:pPr>
      <w:r>
        <w:t>классифицировать</w:t>
      </w:r>
      <w:r>
        <w:tab/>
      </w:r>
      <w:r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1"/>
        </w:rPr>
        <w:t xml:space="preserve"> </w:t>
      </w:r>
      <w:r>
        <w:t>оборудование;</w:t>
      </w:r>
    </w:p>
    <w:p w:rsidR="00194B9B" w:rsidRDefault="00643C90">
      <w:pPr>
        <w:pStyle w:val="a3"/>
        <w:spacing w:line="360" w:lineRule="auto"/>
        <w:jc w:val="left"/>
      </w:pPr>
      <w:r>
        <w:t>использовать</w:t>
      </w:r>
      <w:r>
        <w:rPr>
          <w:spacing w:val="7"/>
        </w:rPr>
        <w:t xml:space="preserve"> </w:t>
      </w:r>
      <w:r>
        <w:t>инструменты,</w:t>
      </w:r>
      <w:r>
        <w:rPr>
          <w:spacing w:val="6"/>
        </w:rPr>
        <w:t xml:space="preserve"> </w:t>
      </w:r>
      <w:r>
        <w:t>приспособления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6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194B9B" w:rsidRDefault="00643C90">
      <w:pPr>
        <w:pStyle w:val="a3"/>
        <w:tabs>
          <w:tab w:val="left" w:pos="2334"/>
          <w:tab w:val="left" w:pos="4363"/>
          <w:tab w:val="left" w:pos="5634"/>
          <w:tab w:val="left" w:pos="6040"/>
          <w:tab w:val="left" w:pos="8004"/>
          <w:tab w:val="left" w:pos="9073"/>
        </w:tabs>
        <w:spacing w:line="360" w:lineRule="auto"/>
        <w:ind w:right="238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</w:r>
      <w:r>
        <w:t>ручных</w:t>
      </w:r>
      <w:r>
        <w:tab/>
      </w:r>
      <w:r>
        <w:rPr>
          <w:spacing w:val="-1"/>
        </w:rP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</w:t>
      </w:r>
      <w:r>
        <w:t>одуктов;</w:t>
      </w:r>
    </w:p>
    <w:p w:rsidR="00194B9B" w:rsidRDefault="00643C90">
      <w:pPr>
        <w:pStyle w:val="a3"/>
        <w:spacing w:before="137" w:line="360" w:lineRule="auto"/>
        <w:ind w:left="936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теста, технологии</w:t>
      </w:r>
      <w:r>
        <w:rPr>
          <w:spacing w:val="-1"/>
        </w:rPr>
        <w:t xml:space="preserve"> </w:t>
      </w:r>
      <w:r>
        <w:t>приготовления разных видов</w:t>
      </w:r>
      <w:r>
        <w:rPr>
          <w:spacing w:val="-1"/>
        </w:rPr>
        <w:t xml:space="preserve"> </w:t>
      </w:r>
      <w:r>
        <w:t>теста;</w:t>
      </w:r>
    </w:p>
    <w:p w:rsidR="00194B9B" w:rsidRDefault="00643C90">
      <w:pPr>
        <w:pStyle w:val="a3"/>
        <w:spacing w:line="360" w:lineRule="auto"/>
        <w:ind w:left="936" w:right="4131" w:firstLine="0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194B9B" w:rsidRDefault="00643C90">
      <w:pPr>
        <w:pStyle w:val="a3"/>
        <w:tabs>
          <w:tab w:val="left" w:pos="3178"/>
          <w:tab w:val="left" w:pos="5088"/>
          <w:tab w:val="left" w:pos="6949"/>
          <w:tab w:val="left" w:pos="8676"/>
          <w:tab w:val="left" w:pos="9491"/>
        </w:tabs>
        <w:spacing w:line="360" w:lineRule="auto"/>
        <w:ind w:right="237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889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194B9B" w:rsidRDefault="00643C90">
      <w:pPr>
        <w:pStyle w:val="a3"/>
        <w:spacing w:line="360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последовательность</w:t>
      </w:r>
      <w:r>
        <w:rPr>
          <w:spacing w:val="47"/>
        </w:rPr>
        <w:t xml:space="preserve"> </w:t>
      </w:r>
      <w:r>
        <w:t>тех</w:t>
      </w:r>
      <w:r>
        <w:t>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раскрою,</w:t>
      </w:r>
      <w:r>
        <w:rPr>
          <w:spacing w:val="47"/>
        </w:rPr>
        <w:t xml:space="preserve"> </w:t>
      </w:r>
      <w:r>
        <w:t>пошиву</w:t>
      </w:r>
      <w:r>
        <w:rPr>
          <w:spacing w:val="3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194B9B" w:rsidRDefault="00643C90">
      <w:pPr>
        <w:pStyle w:val="a3"/>
        <w:spacing w:line="360" w:lineRule="auto"/>
        <w:ind w:right="241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61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5"/>
        <w:ind w:left="936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194B9B" w:rsidRDefault="00643C90">
      <w:pPr>
        <w:pStyle w:val="a3"/>
        <w:spacing w:before="136" w:line="360" w:lineRule="auto"/>
        <w:ind w:right="233"/>
        <w:jc w:val="left"/>
      </w:pPr>
      <w:r>
        <w:t>выбирать</w:t>
      </w:r>
      <w:r>
        <w:rPr>
          <w:spacing w:val="6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оборудование,</w:t>
      </w:r>
      <w:r>
        <w:rPr>
          <w:spacing w:val="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изготовления</w:t>
      </w:r>
      <w:r>
        <w:rPr>
          <w:spacing w:val="5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изделия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 технологии;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194B9B" w:rsidRDefault="00643C90">
      <w:pPr>
        <w:pStyle w:val="a3"/>
        <w:tabs>
          <w:tab w:val="left" w:pos="2552"/>
          <w:tab w:val="left" w:pos="4038"/>
          <w:tab w:val="left" w:pos="5415"/>
          <w:tab w:val="left" w:pos="6568"/>
          <w:tab w:val="left" w:pos="7657"/>
          <w:tab w:val="left" w:pos="9700"/>
        </w:tabs>
        <w:spacing w:before="139" w:line="360" w:lineRule="auto"/>
        <w:ind w:right="233"/>
        <w:jc w:val="left"/>
      </w:pP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  <w:r>
        <w:tab/>
      </w:r>
      <w:r>
        <w:rPr>
          <w:spacing w:val="-1"/>
        </w:rPr>
        <w:t>изделия,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устранять допущенные</w:t>
      </w:r>
      <w:r>
        <w:rPr>
          <w:spacing w:val="-2"/>
        </w:rPr>
        <w:t xml:space="preserve"> </w:t>
      </w:r>
      <w:r>
        <w:t>дефекты;</w:t>
      </w:r>
    </w:p>
    <w:p w:rsidR="00194B9B" w:rsidRDefault="00643C90">
      <w:pPr>
        <w:pStyle w:val="a3"/>
        <w:ind w:left="936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194B9B" w:rsidRDefault="00643C90">
      <w:pPr>
        <w:pStyle w:val="a3"/>
        <w:tabs>
          <w:tab w:val="left" w:pos="2310"/>
          <w:tab w:val="left" w:pos="3955"/>
          <w:tab w:val="left" w:pos="4533"/>
          <w:tab w:val="left" w:pos="5673"/>
          <w:tab w:val="left" w:pos="7469"/>
          <w:tab w:val="left" w:pos="9084"/>
        </w:tabs>
        <w:spacing w:before="137" w:line="360" w:lineRule="auto"/>
        <w:ind w:right="233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194B9B" w:rsidRDefault="00643C90">
      <w:pPr>
        <w:pStyle w:val="a3"/>
        <w:tabs>
          <w:tab w:val="left" w:pos="2624"/>
          <w:tab w:val="left" w:pos="4276"/>
          <w:tab w:val="left" w:pos="5849"/>
          <w:tab w:val="left" w:pos="6832"/>
          <w:tab w:val="left" w:pos="8113"/>
          <w:tab w:val="left" w:pos="9326"/>
          <w:tab w:val="left" w:pos="9844"/>
        </w:tabs>
        <w:spacing w:line="360" w:lineRule="auto"/>
        <w:ind w:right="240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</w:t>
      </w:r>
      <w:r>
        <w:t>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2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194B9B" w:rsidRDefault="00643C90">
      <w:pPr>
        <w:pStyle w:val="a3"/>
        <w:tabs>
          <w:tab w:val="left" w:pos="2437"/>
          <w:tab w:val="left" w:pos="3754"/>
          <w:tab w:val="left" w:pos="5713"/>
          <w:tab w:val="left" w:pos="6902"/>
          <w:tab w:val="left" w:pos="8588"/>
          <w:tab w:val="left" w:pos="9154"/>
          <w:tab w:val="left" w:pos="9986"/>
        </w:tabs>
        <w:spacing w:before="1" w:line="360" w:lineRule="auto"/>
        <w:ind w:right="236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ind w:left="936" w:firstLine="0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3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рыбы,</w:t>
      </w:r>
      <w:r>
        <w:rPr>
          <w:spacing w:val="22"/>
        </w:rPr>
        <w:t xml:space="preserve"> </w:t>
      </w:r>
      <w:r>
        <w:t>морепродуктов</w:t>
      </w:r>
      <w:r>
        <w:rPr>
          <w:spacing w:val="25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качество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39"/>
        <w:ind w:firstLine="0"/>
        <w:jc w:val="left"/>
      </w:pPr>
      <w:r>
        <w:t>рыбы;</w:t>
      </w:r>
    </w:p>
    <w:p w:rsidR="00194B9B" w:rsidRDefault="00643C9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94B9B" w:rsidRDefault="00194B9B">
      <w:pPr>
        <w:pStyle w:val="a3"/>
        <w:ind w:left="0" w:firstLine="0"/>
        <w:jc w:val="left"/>
        <w:rPr>
          <w:sz w:val="22"/>
        </w:rPr>
      </w:pPr>
    </w:p>
    <w:p w:rsidR="00194B9B" w:rsidRDefault="00643C90">
      <w:pPr>
        <w:pStyle w:val="a3"/>
        <w:spacing w:line="360" w:lineRule="auto"/>
        <w:ind w:left="37" w:right="40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выполнять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 блюд</w:t>
      </w:r>
      <w:r>
        <w:rPr>
          <w:spacing w:val="-4"/>
        </w:rPr>
        <w:t xml:space="preserve"> </w:t>
      </w:r>
      <w:r>
        <w:t>из рыбы,</w:t>
      </w:r>
    </w:p>
    <w:p w:rsidR="00194B9B" w:rsidRDefault="00643C90">
      <w:pPr>
        <w:pStyle w:val="a3"/>
        <w:spacing w:line="360" w:lineRule="auto"/>
        <w:ind w:left="37" w:right="2059" w:firstLine="0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3"/>
        </w:rPr>
        <w:t xml:space="preserve"> </w:t>
      </w:r>
      <w:r>
        <w:t>мяса;</w:t>
      </w:r>
    </w:p>
    <w:p w:rsidR="00194B9B" w:rsidRDefault="00643C90">
      <w:pPr>
        <w:pStyle w:val="a3"/>
        <w:tabs>
          <w:tab w:val="left" w:pos="2126"/>
          <w:tab w:val="left" w:pos="2932"/>
          <w:tab w:val="left" w:pos="4501"/>
          <w:tab w:val="left" w:pos="5980"/>
          <w:tab w:val="left" w:pos="6493"/>
          <w:tab w:val="left" w:pos="8172"/>
        </w:tabs>
        <w:spacing w:before="1"/>
        <w:ind w:left="37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num="2" w:space="720" w:equalWidth="0">
            <w:col w:w="859" w:space="40"/>
            <w:col w:w="9911"/>
          </w:cols>
        </w:sectPr>
      </w:pPr>
    </w:p>
    <w:p w:rsidR="00194B9B" w:rsidRDefault="00643C90">
      <w:pPr>
        <w:pStyle w:val="a3"/>
        <w:spacing w:before="139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89"/>
        </w:tabs>
        <w:spacing w:before="137" w:line="360" w:lineRule="auto"/>
        <w:ind w:left="936" w:right="1569" w:firstLine="12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</w:t>
      </w:r>
      <w:r>
        <w:rPr>
          <w:sz w:val="24"/>
        </w:rPr>
        <w:t>се:</w:t>
      </w:r>
    </w:p>
    <w:p w:rsidR="00194B9B" w:rsidRDefault="00643C90">
      <w:pPr>
        <w:pStyle w:val="a3"/>
        <w:spacing w:line="360" w:lineRule="auto"/>
        <w:ind w:left="936" w:right="2352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составные</w:t>
      </w:r>
      <w:r>
        <w:rPr>
          <w:spacing w:val="41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роботов,</w:t>
      </w:r>
      <w:r>
        <w:rPr>
          <w:spacing w:val="45"/>
        </w:rPr>
        <w:t xml:space="preserve"> </w:t>
      </w:r>
      <w:r>
        <w:t>датчики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робототехнических</w:t>
      </w:r>
    </w:p>
    <w:p w:rsidR="00194B9B" w:rsidRDefault="00643C90">
      <w:pPr>
        <w:pStyle w:val="a3"/>
        <w:ind w:firstLine="0"/>
        <w:jc w:val="left"/>
      </w:pPr>
      <w:r>
        <w:t>системах;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получить</w:t>
      </w:r>
      <w:r>
        <w:rPr>
          <w:spacing w:val="47"/>
        </w:rPr>
        <w:t xml:space="preserve"> </w:t>
      </w:r>
      <w:r>
        <w:t>опыт</w:t>
      </w:r>
      <w:r>
        <w:rPr>
          <w:spacing w:val="106"/>
        </w:rPr>
        <w:t xml:space="preserve"> </w:t>
      </w:r>
      <w:r>
        <w:t>моделирования</w:t>
      </w:r>
      <w:r>
        <w:rPr>
          <w:spacing w:val="107"/>
        </w:rPr>
        <w:t xml:space="preserve"> </w:t>
      </w:r>
      <w:r>
        <w:t>машин</w:t>
      </w:r>
      <w:r>
        <w:rPr>
          <w:spacing w:val="10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механизмов</w:t>
      </w:r>
      <w:r>
        <w:rPr>
          <w:spacing w:val="105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помощью</w:t>
      </w:r>
      <w:r>
        <w:rPr>
          <w:spacing w:val="107"/>
        </w:rPr>
        <w:t xml:space="preserve"> </w:t>
      </w:r>
      <w:r>
        <w:t>робототехнического</w:t>
      </w:r>
    </w:p>
    <w:p w:rsidR="00194B9B" w:rsidRDefault="00194B9B">
      <w:pPr>
        <w:sectPr w:rsidR="00194B9B">
          <w:type w:val="continuous"/>
          <w:pgSz w:w="11910" w:h="16840"/>
          <w:pgMar w:top="1060" w:right="620" w:bottom="280" w:left="480" w:header="720" w:footer="72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конструктора;</w:t>
      </w:r>
    </w:p>
    <w:p w:rsidR="00194B9B" w:rsidRDefault="00643C90">
      <w:pPr>
        <w:pStyle w:val="a3"/>
        <w:spacing w:before="140" w:line="360" w:lineRule="auto"/>
        <w:jc w:val="left"/>
      </w:pP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194B9B" w:rsidRDefault="00643C90">
      <w:pPr>
        <w:pStyle w:val="a3"/>
        <w:spacing w:line="360" w:lineRule="auto"/>
        <w:jc w:val="left"/>
      </w:pPr>
      <w:r>
        <w:t>владеть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направленной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7" w:line="360" w:lineRule="auto"/>
        <w:ind w:left="936" w:right="1645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194B9B" w:rsidRDefault="00643C90">
      <w:pPr>
        <w:pStyle w:val="a3"/>
        <w:spacing w:before="138" w:line="360" w:lineRule="auto"/>
        <w:jc w:val="left"/>
      </w:pPr>
      <w:r>
        <w:t>называть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датчики,</w:t>
      </w:r>
      <w:r>
        <w:rPr>
          <w:spacing w:val="30"/>
        </w:rPr>
        <w:t xml:space="preserve"> </w:t>
      </w:r>
      <w:r>
        <w:t>использованные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проектировании</w:t>
      </w:r>
      <w:r>
        <w:rPr>
          <w:spacing w:val="30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194B9B" w:rsidRDefault="00643C90">
      <w:pPr>
        <w:pStyle w:val="a3"/>
        <w:spacing w:line="360" w:lineRule="auto"/>
        <w:ind w:left="936" w:right="4769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</w:t>
      </w:r>
      <w:r>
        <w:t>ать</w:t>
      </w:r>
      <w:r>
        <w:rPr>
          <w:spacing w:val="-3"/>
        </w:rPr>
        <w:t xml:space="preserve"> </w:t>
      </w:r>
      <w:r>
        <w:t>изделие.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7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9" w:line="360" w:lineRule="auto"/>
        <w:ind w:left="936" w:right="1802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194B9B" w:rsidRDefault="00643C90">
      <w:pPr>
        <w:pStyle w:val="a3"/>
        <w:tabs>
          <w:tab w:val="left" w:pos="2794"/>
          <w:tab w:val="left" w:pos="4116"/>
          <w:tab w:val="left" w:pos="4739"/>
          <w:tab w:val="left" w:pos="7035"/>
          <w:tab w:val="left" w:pos="8448"/>
          <w:tab w:val="left" w:pos="9875"/>
        </w:tabs>
        <w:spacing w:line="360" w:lineRule="auto"/>
        <w:ind w:right="234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зависимости </w:t>
      </w:r>
      <w:r>
        <w:t>от задач</w:t>
      </w:r>
      <w:r>
        <w:rPr>
          <w:spacing w:val="-1"/>
        </w:rPr>
        <w:t xml:space="preserve"> </w:t>
      </w:r>
      <w:r>
        <w:t>проекта;</w:t>
      </w:r>
    </w:p>
    <w:p w:rsidR="00194B9B" w:rsidRDefault="00643C90">
      <w:pPr>
        <w:pStyle w:val="a3"/>
        <w:spacing w:before="1" w:line="360" w:lineRule="auto"/>
        <w:jc w:val="left"/>
      </w:pPr>
      <w:r>
        <w:t>осуществлять</w:t>
      </w:r>
      <w:r>
        <w:rPr>
          <w:spacing w:val="52"/>
        </w:rPr>
        <w:t xml:space="preserve"> </w:t>
      </w:r>
      <w:r>
        <w:t>робототехнические</w:t>
      </w:r>
      <w:r>
        <w:rPr>
          <w:spacing w:val="49"/>
        </w:rPr>
        <w:t xml:space="preserve"> </w:t>
      </w:r>
      <w:r>
        <w:t>проекты,</w:t>
      </w:r>
      <w:r>
        <w:rPr>
          <w:spacing w:val="50"/>
        </w:rPr>
        <w:t xml:space="preserve"> </w:t>
      </w:r>
      <w:r>
        <w:t>совершенствовать</w:t>
      </w:r>
      <w:r>
        <w:rPr>
          <w:spacing w:val="55"/>
        </w:rPr>
        <w:t xml:space="preserve"> </w:t>
      </w:r>
      <w:r>
        <w:t>конструкцию,</w:t>
      </w:r>
      <w:r>
        <w:rPr>
          <w:spacing w:val="46"/>
        </w:rPr>
        <w:t xml:space="preserve"> </w:t>
      </w:r>
      <w:r>
        <w:t>испытывать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tabs>
          <w:tab w:val="left" w:pos="2176"/>
          <w:tab w:val="left" w:pos="3473"/>
          <w:tab w:val="left" w:pos="4516"/>
          <w:tab w:val="left" w:pos="4960"/>
          <w:tab w:val="left" w:pos="6327"/>
          <w:tab w:val="left" w:pos="7351"/>
          <w:tab w:val="left" w:pos="9392"/>
        </w:tabs>
        <w:spacing w:before="136" w:line="360" w:lineRule="auto"/>
        <w:ind w:right="234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:rsidR="00194B9B" w:rsidRDefault="00643C90">
      <w:pPr>
        <w:pStyle w:val="a3"/>
        <w:spacing w:before="1" w:line="360" w:lineRule="auto"/>
        <w:ind w:left="936" w:right="3550" w:firstLine="0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194B9B" w:rsidRDefault="00643C90">
      <w:pPr>
        <w:pStyle w:val="a3"/>
        <w:tabs>
          <w:tab w:val="left" w:pos="3426"/>
          <w:tab w:val="left" w:pos="5592"/>
          <w:tab w:val="left" w:pos="7286"/>
          <w:tab w:val="left" w:pos="9867"/>
        </w:tabs>
        <w:spacing w:line="360" w:lineRule="auto"/>
        <w:ind w:left="936" w:right="233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tab/>
        <w:t>возможности</w:t>
      </w:r>
      <w:r>
        <w:tab/>
      </w:r>
      <w:r>
        <w:t>роботов,</w:t>
      </w:r>
      <w:r>
        <w:tab/>
        <w:t>роботехнических</w:t>
      </w:r>
      <w:r>
        <w:tab/>
      </w:r>
      <w:r>
        <w:rPr>
          <w:spacing w:val="-1"/>
        </w:rPr>
        <w:t>систем</w:t>
      </w:r>
    </w:p>
    <w:p w:rsidR="00194B9B" w:rsidRDefault="00643C90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7" w:line="360" w:lineRule="auto"/>
        <w:ind w:left="936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роботизированные</w:t>
      </w:r>
      <w:r>
        <w:rPr>
          <w:spacing w:val="-9"/>
        </w:rPr>
        <w:t xml:space="preserve"> </w:t>
      </w:r>
      <w:r>
        <w:t>производственные</w:t>
      </w:r>
      <w:r>
        <w:rPr>
          <w:spacing w:val="-8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робототехники;</w:t>
      </w:r>
    </w:p>
    <w:p w:rsidR="00194B9B" w:rsidRDefault="00643C90">
      <w:pPr>
        <w:pStyle w:val="a3"/>
        <w:tabs>
          <w:tab w:val="left" w:pos="3313"/>
          <w:tab w:val="left" w:pos="4414"/>
          <w:tab w:val="left" w:pos="6273"/>
          <w:tab w:val="left" w:pos="8043"/>
          <w:tab w:val="left" w:pos="8849"/>
        </w:tabs>
        <w:spacing w:line="360" w:lineRule="auto"/>
        <w:ind w:right="2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</w:r>
      <w:r>
        <w:t>связанных</w:t>
      </w:r>
      <w:r>
        <w:tab/>
        <w:t>с</w:t>
      </w:r>
      <w:r>
        <w:tab/>
        <w:t>робототехникой,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194B9B" w:rsidRDefault="00643C90">
      <w:pPr>
        <w:pStyle w:val="a3"/>
        <w:ind w:left="936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194B9B" w:rsidRDefault="00643C90">
      <w:pPr>
        <w:pStyle w:val="a3"/>
        <w:tabs>
          <w:tab w:val="left" w:pos="3459"/>
          <w:tab w:val="left" w:pos="4493"/>
          <w:tab w:val="left" w:pos="6822"/>
          <w:tab w:val="left" w:pos="9705"/>
        </w:tabs>
        <w:spacing w:before="138"/>
        <w:ind w:left="936" w:firstLine="0"/>
        <w:jc w:val="left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  <w:t>системы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765"/>
          <w:tab w:val="left" w:pos="2859"/>
          <w:tab w:val="left" w:pos="4753"/>
          <w:tab w:val="left" w:pos="6691"/>
          <w:tab w:val="left" w:pos="7231"/>
          <w:tab w:val="left" w:pos="9243"/>
        </w:tabs>
        <w:spacing w:before="119" w:line="362" w:lineRule="auto"/>
        <w:ind w:right="236" w:firstLine="0"/>
        <w:jc w:val="left"/>
      </w:pPr>
      <w:r>
        <w:t>с</w:t>
      </w:r>
      <w:r>
        <w:tab/>
        <w:t>использованием</w:t>
      </w:r>
      <w:r>
        <w:tab/>
        <w:t>материальных</w:t>
      </w:r>
      <w:r>
        <w:tab/>
        <w:t>конструкторов</w:t>
      </w:r>
      <w:r>
        <w:tab/>
        <w:t>с</w:t>
      </w:r>
      <w:r>
        <w:tab/>
        <w:t>компьютерным</w:t>
      </w:r>
      <w:r>
        <w:tab/>
      </w:r>
      <w:r>
        <w:rPr>
          <w:spacing w:val="-1"/>
        </w:rPr>
        <w:t>управлением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</w:t>
      </w:r>
      <w:r>
        <w:t>ратной связью;</w:t>
      </w:r>
    </w:p>
    <w:p w:rsidR="00194B9B" w:rsidRDefault="00643C90">
      <w:pPr>
        <w:pStyle w:val="a3"/>
        <w:spacing w:line="360" w:lineRule="auto"/>
        <w:ind w:left="936" w:right="447" w:firstLine="0"/>
        <w:jc w:val="left"/>
      </w:pPr>
      <w:r>
        <w:t>использовать визуальный язык для программирования простых робототехнических систем;</w:t>
      </w:r>
      <w:r>
        <w:rPr>
          <w:spacing w:val="-57"/>
        </w:rPr>
        <w:t xml:space="preserve"> </w:t>
      </w:r>
      <w:r>
        <w:t>составлять алгоритмы и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управлению</w:t>
      </w:r>
      <w:r>
        <w:rPr>
          <w:spacing w:val="-1"/>
        </w:rPr>
        <w:t xml:space="preserve"> </w:t>
      </w:r>
      <w:r>
        <w:t>роботом;</w:t>
      </w:r>
    </w:p>
    <w:p w:rsidR="00194B9B" w:rsidRDefault="00643C90">
      <w:pPr>
        <w:pStyle w:val="a3"/>
        <w:ind w:left="936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89"/>
        </w:tabs>
        <w:spacing w:before="135" w:line="360" w:lineRule="auto"/>
        <w:ind w:left="948" w:right="234" w:firstLine="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6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57"/>
          <w:sz w:val="24"/>
        </w:rPr>
        <w:t xml:space="preserve"> </w:t>
      </w:r>
      <w:r>
        <w:rPr>
          <w:sz w:val="24"/>
        </w:rPr>
        <w:t>Черчение».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194B9B" w:rsidRDefault="00643C90">
      <w:pPr>
        <w:pStyle w:val="a3"/>
        <w:spacing w:before="140"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</w:t>
      </w:r>
      <w:r>
        <w:rPr>
          <w:spacing w:val="-1"/>
        </w:rPr>
        <w:t xml:space="preserve"> </w:t>
      </w:r>
      <w:r>
        <w:t>схема, 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 другие);</w:t>
      </w:r>
    </w:p>
    <w:p w:rsidR="00194B9B" w:rsidRDefault="00643C90">
      <w:pPr>
        <w:pStyle w:val="a3"/>
        <w:spacing w:line="360" w:lineRule="auto"/>
        <w:ind w:right="241"/>
        <w:jc w:val="left"/>
      </w:pPr>
      <w:r>
        <w:t>называть</w:t>
      </w:r>
      <w:r>
        <w:rPr>
          <w:spacing w:val="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(точка,</w:t>
      </w:r>
      <w:r>
        <w:rPr>
          <w:spacing w:val="7"/>
        </w:rPr>
        <w:t xml:space="preserve"> </w:t>
      </w:r>
      <w:r>
        <w:t>линия,</w:t>
      </w:r>
      <w:r>
        <w:rPr>
          <w:spacing w:val="4"/>
        </w:rPr>
        <w:t xml:space="preserve"> </w:t>
      </w:r>
      <w:r>
        <w:t>контур,</w:t>
      </w:r>
      <w:r>
        <w:rPr>
          <w:spacing w:val="7"/>
        </w:rPr>
        <w:t xml:space="preserve"> </w:t>
      </w:r>
      <w:r>
        <w:t>буквы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194B9B" w:rsidRDefault="00643C90">
      <w:pPr>
        <w:pStyle w:val="a3"/>
        <w:ind w:left="93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194B9B" w:rsidRDefault="00643C90">
      <w:pPr>
        <w:pStyle w:val="a3"/>
        <w:spacing w:before="137" w:line="360" w:lineRule="auto"/>
        <w:jc w:val="left"/>
      </w:pPr>
      <w:r>
        <w:t>читать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чертежи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листе</w:t>
      </w:r>
      <w:r>
        <w:rPr>
          <w:spacing w:val="31"/>
        </w:rPr>
        <w:t xml:space="preserve"> </w:t>
      </w:r>
      <w:r>
        <w:t>А4</w:t>
      </w:r>
      <w:r>
        <w:rPr>
          <w:spacing w:val="34"/>
        </w:rPr>
        <w:t xml:space="preserve"> </w:t>
      </w:r>
      <w:r>
        <w:t>(рамка,</w:t>
      </w:r>
      <w:r>
        <w:rPr>
          <w:spacing w:val="34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надпись,</w:t>
      </w:r>
      <w:r>
        <w:rPr>
          <w:spacing w:val="32"/>
        </w:rPr>
        <w:t xml:space="preserve"> </w:t>
      </w:r>
      <w:r>
        <w:t>масштаб,</w:t>
      </w:r>
      <w:r>
        <w:rPr>
          <w:spacing w:val="3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spacing w:before="140" w:line="360" w:lineRule="auto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чертежей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чертѐжных</w:t>
      </w:r>
      <w:r>
        <w:rPr>
          <w:spacing w:val="-57"/>
        </w:rPr>
        <w:t xml:space="preserve"> </w:t>
      </w:r>
      <w:r>
        <w:t>инструментов;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условных</w:t>
      </w:r>
      <w:r>
        <w:rPr>
          <w:spacing w:val="16"/>
        </w:rPr>
        <w:t xml:space="preserve"> </w:t>
      </w:r>
      <w:r>
        <w:t>графических</w:t>
      </w:r>
      <w:r>
        <w:rPr>
          <w:spacing w:val="19"/>
        </w:rPr>
        <w:t xml:space="preserve"> </w:t>
      </w:r>
      <w:r>
        <w:t>обозначений,</w:t>
      </w:r>
      <w:r>
        <w:rPr>
          <w:spacing w:val="17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графические</w:t>
      </w:r>
    </w:p>
    <w:p w:rsidR="00194B9B" w:rsidRDefault="00643C90">
      <w:pPr>
        <w:pStyle w:val="a3"/>
        <w:ind w:firstLine="0"/>
        <w:jc w:val="left"/>
      </w:pPr>
      <w:r>
        <w:t>тексты;</w:t>
      </w:r>
    </w:p>
    <w:p w:rsidR="00194B9B" w:rsidRDefault="00643C90">
      <w:pPr>
        <w:pStyle w:val="a3"/>
        <w:spacing w:before="137" w:line="360" w:lineRule="auto"/>
        <w:ind w:left="936" w:right="4433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94B9B" w:rsidRDefault="00643C90">
      <w:pPr>
        <w:pStyle w:val="a3"/>
        <w:ind w:left="936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документации;</w:t>
      </w:r>
    </w:p>
    <w:p w:rsidR="00194B9B" w:rsidRDefault="00643C90">
      <w:pPr>
        <w:pStyle w:val="a3"/>
        <w:spacing w:before="139" w:line="360" w:lineRule="auto"/>
        <w:ind w:left="936" w:right="4067" w:firstLine="0"/>
        <w:jc w:val="left"/>
      </w:pP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t xml:space="preserve">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194B9B" w:rsidRDefault="00643C90">
      <w:pPr>
        <w:pStyle w:val="a3"/>
        <w:spacing w:before="1" w:line="360" w:lineRule="auto"/>
        <w:jc w:val="left"/>
      </w:pPr>
      <w:r>
        <w:t>владеть</w:t>
      </w:r>
      <w:r>
        <w:rPr>
          <w:spacing w:val="27"/>
        </w:rPr>
        <w:t xml:space="preserve"> </w:t>
      </w:r>
      <w:r>
        <w:t>ручными</w:t>
      </w:r>
      <w:r>
        <w:rPr>
          <w:spacing w:val="27"/>
        </w:rPr>
        <w:t xml:space="preserve"> </w:t>
      </w:r>
      <w:r>
        <w:t>способами</w:t>
      </w:r>
      <w:r>
        <w:rPr>
          <w:spacing w:val="27"/>
        </w:rPr>
        <w:t xml:space="preserve"> </w:t>
      </w:r>
      <w:r>
        <w:t>вычерчивания</w:t>
      </w:r>
      <w:r>
        <w:rPr>
          <w:spacing w:val="26"/>
        </w:rPr>
        <w:t xml:space="preserve"> </w:t>
      </w:r>
      <w:r>
        <w:t>чертежей,</w:t>
      </w:r>
      <w:r>
        <w:rPr>
          <w:spacing w:val="26"/>
        </w:rPr>
        <w:t xml:space="preserve"> </w:t>
      </w:r>
      <w:r>
        <w:t>эскизов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технических</w:t>
      </w:r>
      <w:r>
        <w:rPr>
          <w:spacing w:val="29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194B9B" w:rsidRDefault="00643C90">
      <w:pPr>
        <w:pStyle w:val="a3"/>
        <w:tabs>
          <w:tab w:val="left" w:pos="2154"/>
          <w:tab w:val="left" w:pos="4910"/>
          <w:tab w:val="left" w:pos="6435"/>
          <w:tab w:val="left" w:pos="8330"/>
          <w:tab w:val="left" w:pos="9786"/>
        </w:tabs>
        <w:spacing w:line="360" w:lineRule="auto"/>
        <w:ind w:right="235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</w:r>
      <w:r>
        <w:rPr>
          <w:spacing w:val="-1"/>
        </w:rPr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194B9B" w:rsidRDefault="00643C90">
      <w:pPr>
        <w:pStyle w:val="a3"/>
        <w:spacing w:line="360" w:lineRule="auto"/>
        <w:ind w:left="936" w:right="2734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194B9B" w:rsidRDefault="00643C90">
      <w:pPr>
        <w:pStyle w:val="a3"/>
        <w:spacing w:line="360" w:lineRule="auto"/>
        <w:ind w:left="936" w:right="1627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194B9B" w:rsidRDefault="00643C90">
      <w:pPr>
        <w:pStyle w:val="a3"/>
        <w:ind w:left="936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244"/>
          <w:tab w:val="left" w:pos="3230"/>
          <w:tab w:val="left" w:pos="4154"/>
          <w:tab w:val="left" w:pos="5224"/>
          <w:tab w:val="left" w:pos="5557"/>
          <w:tab w:val="left" w:pos="7422"/>
          <w:tab w:val="left" w:pos="8782"/>
          <w:tab w:val="left" w:pos="10444"/>
        </w:tabs>
        <w:spacing w:before="119" w:line="362" w:lineRule="auto"/>
        <w:ind w:right="231"/>
        <w:jc w:val="left"/>
      </w:pPr>
      <w:r>
        <w:t>выполнять</w:t>
      </w:r>
      <w:r>
        <w:tab/>
        <w:t>эскизы,</w:t>
      </w:r>
      <w:r>
        <w:tab/>
        <w:t>схемы,</w:t>
      </w:r>
      <w:r>
        <w:tab/>
        <w:t>чертежи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  <w:t>инструментов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194B9B" w:rsidRDefault="00643C90">
      <w:pPr>
        <w:pStyle w:val="a3"/>
        <w:spacing w:line="360" w:lineRule="auto"/>
        <w:ind w:left="936" w:right="2665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194B9B" w:rsidRDefault="00643C90">
      <w:pPr>
        <w:pStyle w:val="a3"/>
        <w:tabs>
          <w:tab w:val="left" w:pos="2244"/>
          <w:tab w:val="left" w:pos="3230"/>
          <w:tab w:val="left" w:pos="4154"/>
          <w:tab w:val="left" w:pos="5224"/>
          <w:tab w:val="left" w:pos="5557"/>
          <w:tab w:val="left" w:pos="7422"/>
          <w:tab w:val="left" w:pos="8782"/>
          <w:tab w:val="left" w:pos="10444"/>
        </w:tabs>
        <w:spacing w:line="360" w:lineRule="auto"/>
        <w:ind w:right="231"/>
        <w:jc w:val="left"/>
      </w:pPr>
      <w:r>
        <w:t>выполнять</w:t>
      </w:r>
      <w:r>
        <w:tab/>
        <w:t>эскизы,</w:t>
      </w:r>
      <w:r>
        <w:tab/>
        <w:t>схемы,</w:t>
      </w:r>
      <w:r>
        <w:tab/>
        <w:t>чертежи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  <w:t>инструментов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194B9B" w:rsidRDefault="00643C90">
      <w:pPr>
        <w:pStyle w:val="a3"/>
        <w:ind w:left="936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3D-модели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(САПР);</w:t>
      </w:r>
    </w:p>
    <w:p w:rsidR="00194B9B" w:rsidRDefault="00643C90">
      <w:pPr>
        <w:pStyle w:val="a3"/>
        <w:tabs>
          <w:tab w:val="left" w:pos="2250"/>
          <w:tab w:val="left" w:pos="4247"/>
          <w:tab w:val="left" w:pos="6022"/>
          <w:tab w:val="left" w:pos="6336"/>
          <w:tab w:val="left" w:pos="6914"/>
          <w:tab w:val="left" w:pos="7696"/>
          <w:tab w:val="left" w:pos="9864"/>
        </w:tabs>
        <w:spacing w:before="135" w:line="360" w:lineRule="auto"/>
        <w:ind w:right="236"/>
        <w:jc w:val="left"/>
      </w:pPr>
      <w:r>
        <w:t>оформлять</w:t>
      </w:r>
      <w:r>
        <w:tab/>
        <w:t>конструкторскую</w:t>
      </w:r>
      <w:r>
        <w:tab/>
      </w:r>
      <w:r>
        <w:t>документацию,</w:t>
      </w:r>
      <w:r>
        <w:tab/>
        <w:t>в</w:t>
      </w:r>
      <w:r>
        <w:tab/>
        <w:t>том</w:t>
      </w:r>
      <w:r>
        <w:tab/>
        <w:t>числе</w:t>
      </w:r>
      <w:r>
        <w:tab/>
        <w:t xml:space="preserve">с  </w:t>
      </w:r>
      <w:r>
        <w:rPr>
          <w:spacing w:val="14"/>
        </w:rPr>
        <w:t xml:space="preserve"> </w:t>
      </w:r>
      <w:r>
        <w:t>использованием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(САПР);</w:t>
      </w:r>
    </w:p>
    <w:p w:rsidR="00194B9B" w:rsidRDefault="00643C90">
      <w:pPr>
        <w:pStyle w:val="a3"/>
        <w:tabs>
          <w:tab w:val="left" w:pos="3025"/>
          <w:tab w:val="left" w:pos="3831"/>
          <w:tab w:val="left" w:pos="5400"/>
          <w:tab w:val="left" w:pos="6879"/>
          <w:tab w:val="left" w:pos="7393"/>
          <w:tab w:val="left" w:pos="9071"/>
        </w:tabs>
        <w:spacing w:line="360" w:lineRule="auto"/>
        <w:ind w:right="23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89"/>
          <w:tab w:val="left" w:pos="3935"/>
          <w:tab w:val="left" w:pos="5947"/>
          <w:tab w:val="left" w:pos="7746"/>
          <w:tab w:val="left" w:pos="9826"/>
        </w:tabs>
        <w:ind w:left="1788" w:hanging="84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194B9B" w:rsidRDefault="00643C90">
      <w:pPr>
        <w:pStyle w:val="a3"/>
        <w:spacing w:before="137" w:line="360" w:lineRule="auto"/>
        <w:ind w:left="936" w:right="3928" w:firstLine="12"/>
        <w:jc w:val="left"/>
      </w:pPr>
      <w:r>
        <w:t>«3D-моде</w:t>
      </w:r>
      <w:r>
        <w:t>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194B9B" w:rsidRDefault="00643C90">
      <w:pPr>
        <w:pStyle w:val="a3"/>
        <w:spacing w:line="360" w:lineRule="auto"/>
        <w:ind w:left="936" w:right="4938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194B9B" w:rsidRDefault="00643C90">
      <w:pPr>
        <w:pStyle w:val="a3"/>
        <w:tabs>
          <w:tab w:val="left" w:pos="2123"/>
          <w:tab w:val="left" w:pos="3073"/>
          <w:tab w:val="left" w:pos="4381"/>
          <w:tab w:val="left" w:pos="5243"/>
          <w:tab w:val="left" w:pos="5559"/>
          <w:tab w:val="left" w:pos="6140"/>
          <w:tab w:val="left" w:pos="6926"/>
          <w:tab w:val="left" w:pos="7235"/>
          <w:tab w:val="left" w:pos="9103"/>
        </w:tabs>
        <w:spacing w:line="360" w:lineRule="auto"/>
        <w:ind w:right="234"/>
        <w:jc w:val="left"/>
      </w:pPr>
      <w:r>
        <w:t>создавать</w:t>
      </w:r>
      <w:r>
        <w:tab/>
        <w:t>макеты</w:t>
      </w:r>
      <w:r>
        <w:tab/>
        <w:t>различных</w:t>
      </w:r>
      <w:r>
        <w:tab/>
        <w:t>видов,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использованием</w:t>
      </w:r>
      <w:r>
        <w:tab/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194B9B" w:rsidRDefault="00643C90">
      <w:pPr>
        <w:pStyle w:val="a3"/>
        <w:spacing w:before="1" w:line="360" w:lineRule="auto"/>
        <w:ind w:left="936" w:right="4397" w:firstLine="0"/>
        <w:jc w:val="left"/>
      </w:pPr>
      <w:r>
        <w:t>выполнять развѐртку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194B9B" w:rsidRDefault="00643C90">
      <w:pPr>
        <w:pStyle w:val="a3"/>
        <w:ind w:left="936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194B9B" w:rsidRDefault="00643C90">
      <w:pPr>
        <w:pStyle w:val="a3"/>
        <w:spacing w:before="139" w:line="360" w:lineRule="auto"/>
        <w:ind w:right="237"/>
      </w:pPr>
      <w:r>
        <w:t>характеризовать мир профессий, связанных с изучаемыми технологиями макетирования,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94B9B" w:rsidRDefault="00643C90">
      <w:pPr>
        <w:pStyle w:val="a3"/>
        <w:ind w:left="936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tabs>
          <w:tab w:val="left" w:pos="2332"/>
          <w:tab w:val="left" w:pos="4018"/>
          <w:tab w:val="left" w:pos="5822"/>
          <w:tab w:val="left" w:pos="8228"/>
          <w:tab w:val="left" w:pos="9284"/>
        </w:tabs>
        <w:spacing w:before="137" w:line="360" w:lineRule="auto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tab/>
        <w:t>анализ,</w:t>
      </w:r>
      <w:r>
        <w:tab/>
        <w:t>способы</w:t>
      </w:r>
      <w:r>
        <w:tab/>
        <w:t>модернизации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194B9B" w:rsidRDefault="00643C90">
      <w:pPr>
        <w:pStyle w:val="a3"/>
        <w:spacing w:before="2" w:line="360" w:lineRule="auto"/>
        <w:ind w:left="936" w:right="2728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</w:t>
      </w:r>
      <w:r>
        <w:t>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194B9B" w:rsidRDefault="00643C90">
      <w:pPr>
        <w:pStyle w:val="a3"/>
        <w:spacing w:line="360" w:lineRule="auto"/>
        <w:jc w:val="left"/>
      </w:pP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гравѐр и другие);</w:t>
      </w:r>
    </w:p>
    <w:p w:rsidR="00194B9B" w:rsidRDefault="00643C90">
      <w:pPr>
        <w:pStyle w:val="a3"/>
        <w:spacing w:line="360" w:lineRule="auto"/>
        <w:ind w:left="936" w:right="2922" w:firstLine="0"/>
        <w:jc w:val="left"/>
      </w:pPr>
      <w:r>
        <w:t xml:space="preserve">модернизировать прототип в соответствии с </w:t>
      </w:r>
      <w:r>
        <w:t>поставленной задачей;</w:t>
      </w:r>
      <w:r>
        <w:rPr>
          <w:spacing w:val="-5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194B9B" w:rsidRDefault="00643C90">
      <w:pPr>
        <w:pStyle w:val="a3"/>
        <w:tabs>
          <w:tab w:val="left" w:pos="2998"/>
          <w:tab w:val="left" w:pos="4615"/>
          <w:tab w:val="left" w:pos="6925"/>
          <w:tab w:val="left" w:pos="8921"/>
        </w:tabs>
        <w:spacing w:before="136"/>
        <w:ind w:left="936" w:firstLine="0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  <w:t>проектирования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объектов;</w:t>
      </w:r>
    </w:p>
    <w:p w:rsidR="00194B9B" w:rsidRDefault="00643C90">
      <w:pPr>
        <w:pStyle w:val="a3"/>
        <w:spacing w:before="140" w:line="360" w:lineRule="auto"/>
        <w:jc w:val="left"/>
      </w:pP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технологического</w:t>
      </w:r>
      <w:r>
        <w:rPr>
          <w:spacing w:val="1"/>
        </w:rPr>
        <w:t xml:space="preserve"> </w:t>
      </w:r>
      <w:r>
        <w:t>обору</w:t>
      </w:r>
      <w:r>
        <w:t>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гравѐр и другие);</w:t>
      </w:r>
    </w:p>
    <w:p w:rsidR="00194B9B" w:rsidRDefault="00643C90">
      <w:pPr>
        <w:pStyle w:val="a3"/>
        <w:spacing w:line="360" w:lineRule="auto"/>
        <w:ind w:left="936" w:right="2922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194B9B" w:rsidRDefault="00643C90">
      <w:pPr>
        <w:pStyle w:val="a3"/>
        <w:tabs>
          <w:tab w:val="left" w:pos="3034"/>
          <w:tab w:val="left" w:pos="3852"/>
          <w:tab w:val="left" w:pos="5433"/>
          <w:tab w:val="left" w:pos="6920"/>
          <w:tab w:val="left" w:pos="7443"/>
          <w:tab w:val="left" w:pos="9131"/>
        </w:tabs>
        <w:spacing w:line="360" w:lineRule="auto"/>
        <w:ind w:right="235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89"/>
          <w:tab w:val="left" w:pos="3297"/>
          <w:tab w:val="left" w:pos="4671"/>
          <w:tab w:val="left" w:pos="5831"/>
          <w:tab w:val="left" w:pos="7277"/>
          <w:tab w:val="left" w:pos="8251"/>
        </w:tabs>
        <w:spacing w:line="360" w:lineRule="auto"/>
        <w:ind w:left="948" w:right="230" w:firstLine="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sz w:val="24"/>
        </w:rPr>
        <w:t>«Автоматизированные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системы»</w:t>
      </w:r>
    </w:p>
    <w:p w:rsidR="00194B9B" w:rsidRDefault="00643C90">
      <w:pPr>
        <w:pStyle w:val="a3"/>
        <w:ind w:left="936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194B9B" w:rsidRDefault="00643C90">
      <w:pPr>
        <w:pStyle w:val="a3"/>
        <w:spacing w:before="139" w:line="360" w:lineRule="auto"/>
        <w:ind w:left="936" w:right="2755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194B9B" w:rsidRDefault="00643C90">
      <w:pPr>
        <w:pStyle w:val="a3"/>
        <w:spacing w:line="360" w:lineRule="auto"/>
        <w:ind w:left="936" w:right="1802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</w:t>
      </w:r>
      <w:r>
        <w:rPr>
          <w:spacing w:val="-7"/>
        </w:rPr>
        <w:t xml:space="preserve"> </w:t>
      </w:r>
      <w:r>
        <w:rPr>
          <w:spacing w:val="-2"/>
        </w:rPr>
        <w:t>управление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3"/>
        </w:rPr>
        <w:t xml:space="preserve"> </w:t>
      </w:r>
      <w:r>
        <w:rPr>
          <w:spacing w:val="-2"/>
        </w:rPr>
        <w:t>техническими</w:t>
      </w:r>
      <w:r>
        <w:rPr>
          <w:spacing w:val="-11"/>
        </w:rPr>
        <w:t xml:space="preserve"> </w:t>
      </w:r>
      <w:r>
        <w:rPr>
          <w:spacing w:val="-2"/>
        </w:rPr>
        <w:t>системами;</w:t>
      </w:r>
    </w:p>
    <w:p w:rsidR="00194B9B" w:rsidRDefault="00643C90">
      <w:pPr>
        <w:pStyle w:val="a3"/>
        <w:spacing w:line="360" w:lineRule="auto"/>
        <w:ind w:left="936" w:right="2887" w:firstLine="0"/>
        <w:jc w:val="left"/>
      </w:pPr>
      <w:r>
        <w:t>классифицировать автоматические и автоматизированные системы;</w:t>
      </w:r>
      <w:r>
        <w:rPr>
          <w:spacing w:val="-58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</w:t>
      </w:r>
      <w:r>
        <w:t>ые</w:t>
      </w:r>
      <w:r>
        <w:rPr>
          <w:spacing w:val="-2"/>
        </w:rPr>
        <w:t xml:space="preserve"> </w:t>
      </w:r>
      <w:r>
        <w:t>системы;</w:t>
      </w:r>
    </w:p>
    <w:p w:rsidR="00194B9B" w:rsidRDefault="00643C90">
      <w:pPr>
        <w:pStyle w:val="a3"/>
        <w:ind w:left="936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194B9B" w:rsidRDefault="00643C90">
      <w:pPr>
        <w:pStyle w:val="a3"/>
        <w:tabs>
          <w:tab w:val="left" w:pos="2778"/>
          <w:tab w:val="left" w:pos="4289"/>
          <w:tab w:val="left" w:pos="7262"/>
          <w:tab w:val="left" w:pos="7986"/>
          <w:tab w:val="left" w:pos="9550"/>
        </w:tabs>
        <w:spacing w:before="137" w:line="360" w:lineRule="auto"/>
        <w:ind w:right="232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194B9B" w:rsidRDefault="00643C90">
      <w:pPr>
        <w:pStyle w:val="a3"/>
        <w:spacing w:line="360" w:lineRule="auto"/>
        <w:ind w:left="936" w:right="3217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194B9B" w:rsidRDefault="00643C90">
      <w:pPr>
        <w:pStyle w:val="a3"/>
        <w:spacing w:line="360" w:lineRule="auto"/>
        <w:ind w:left="936" w:right="3970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194B9B" w:rsidRDefault="00643C90">
      <w:pPr>
        <w:pStyle w:val="a3"/>
        <w:spacing w:before="1" w:line="360" w:lineRule="auto"/>
        <w:ind w:left="936" w:right="229" w:firstLine="0"/>
        <w:jc w:val="left"/>
      </w:pPr>
      <w:r>
        <w:t>определять результат работы электрической схемы при использовании различных элементов;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элементов электрической</w:t>
      </w:r>
      <w:r>
        <w:rPr>
          <w:spacing w:val="-1"/>
        </w:rPr>
        <w:t xml:space="preserve"> </w:t>
      </w:r>
      <w:r>
        <w:t>цепи в</w:t>
      </w:r>
      <w:r>
        <w:rPr>
          <w:spacing w:val="-2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приборах;</w:t>
      </w:r>
    </w:p>
    <w:p w:rsidR="00194B9B" w:rsidRDefault="00643C90">
      <w:pPr>
        <w:pStyle w:val="a3"/>
        <w:spacing w:line="360" w:lineRule="auto"/>
        <w:ind w:left="936" w:right="2796" w:firstLine="0"/>
        <w:jc w:val="left"/>
      </w:pPr>
      <w:r>
        <w:t>различать последовательное и параллельное соединения резисторов;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цифровую</w:t>
      </w:r>
      <w:r>
        <w:rPr>
          <w:spacing w:val="2"/>
        </w:rPr>
        <w:t xml:space="preserve"> </w:t>
      </w:r>
      <w:r>
        <w:t>схемотехнику;</w:t>
      </w:r>
    </w:p>
    <w:p w:rsidR="00194B9B" w:rsidRDefault="00643C90">
      <w:pPr>
        <w:pStyle w:val="a3"/>
        <w:spacing w:line="360" w:lineRule="auto"/>
        <w:ind w:left="936" w:right="1702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</w:t>
      </w:r>
      <w:r>
        <w:t>ых</w:t>
      </w:r>
      <w:r>
        <w:rPr>
          <w:spacing w:val="-4"/>
        </w:rPr>
        <w:t xml:space="preserve"> </w:t>
      </w:r>
      <w:r>
        <w:t>задачах;</w:t>
      </w:r>
    </w:p>
    <w:p w:rsidR="00194B9B" w:rsidRDefault="00643C90">
      <w:pPr>
        <w:pStyle w:val="a3"/>
        <w:tabs>
          <w:tab w:val="left" w:pos="3025"/>
          <w:tab w:val="left" w:pos="3831"/>
          <w:tab w:val="left" w:pos="5399"/>
          <w:tab w:val="left" w:pos="6879"/>
          <w:tab w:val="left" w:pos="7392"/>
          <w:tab w:val="left" w:pos="9071"/>
        </w:tabs>
        <w:spacing w:line="360" w:lineRule="auto"/>
        <w:ind w:right="23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89"/>
        </w:tabs>
        <w:spacing w:line="360" w:lineRule="auto"/>
        <w:ind w:left="936" w:right="1370" w:firstLine="12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194B9B" w:rsidRDefault="00643C90">
      <w:pPr>
        <w:pStyle w:val="a3"/>
        <w:spacing w:before="138"/>
        <w:ind w:left="936" w:firstLine="0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особенности</w:t>
      </w:r>
      <w:r>
        <w:rPr>
          <w:spacing w:val="106"/>
        </w:rPr>
        <w:t xml:space="preserve"> </w:t>
      </w:r>
      <w:r>
        <w:t>основных</w:t>
      </w:r>
      <w:r>
        <w:rPr>
          <w:spacing w:val="107"/>
        </w:rPr>
        <w:t xml:space="preserve"> </w:t>
      </w:r>
      <w:r>
        <w:t>видов</w:t>
      </w:r>
      <w:r>
        <w:rPr>
          <w:spacing w:val="106"/>
        </w:rPr>
        <w:t xml:space="preserve"> </w:t>
      </w:r>
      <w:r>
        <w:t>сельскохозяйственных</w:t>
      </w:r>
      <w:r>
        <w:rPr>
          <w:spacing w:val="108"/>
        </w:rPr>
        <w:t xml:space="preserve"> </w:t>
      </w:r>
      <w:r>
        <w:t>животных</w:t>
      </w:r>
      <w:r>
        <w:rPr>
          <w:spacing w:val="107"/>
        </w:rPr>
        <w:t xml:space="preserve"> </w:t>
      </w:r>
      <w:r>
        <w:t>своего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региона;</w:t>
      </w:r>
    </w:p>
    <w:p w:rsidR="00194B9B" w:rsidRDefault="00643C90">
      <w:pPr>
        <w:pStyle w:val="a3"/>
        <w:spacing w:before="140" w:line="360" w:lineRule="auto"/>
        <w:jc w:val="left"/>
      </w:pPr>
      <w:r>
        <w:t>описывать</w:t>
      </w:r>
      <w:r>
        <w:rPr>
          <w:spacing w:val="19"/>
        </w:rPr>
        <w:t xml:space="preserve"> </w:t>
      </w:r>
      <w:r>
        <w:t>полный</w:t>
      </w:r>
      <w:r>
        <w:rPr>
          <w:spacing w:val="18"/>
        </w:rPr>
        <w:t xml:space="preserve"> </w:t>
      </w:r>
      <w:r>
        <w:t>технологический</w:t>
      </w:r>
      <w:r>
        <w:rPr>
          <w:spacing w:val="19"/>
        </w:rPr>
        <w:t xml:space="preserve"> </w:t>
      </w:r>
      <w:r>
        <w:t>цикл</w:t>
      </w:r>
      <w:r>
        <w:rPr>
          <w:spacing w:val="18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продукции</w:t>
      </w:r>
      <w:r>
        <w:rPr>
          <w:spacing w:val="19"/>
        </w:rPr>
        <w:t xml:space="preserve"> </w:t>
      </w:r>
      <w:r>
        <w:t>животноводства</w:t>
      </w:r>
      <w:r>
        <w:rPr>
          <w:spacing w:val="1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194B9B" w:rsidRDefault="00643C90">
      <w:pPr>
        <w:pStyle w:val="a3"/>
        <w:spacing w:line="360" w:lineRule="auto"/>
        <w:ind w:left="936" w:right="1191" w:firstLine="0"/>
        <w:jc w:val="left"/>
      </w:pPr>
      <w:r>
        <w:t>называть виды сельскохозяйственных животных,</w:t>
      </w:r>
      <w:r>
        <w:t xml:space="preserve">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94B9B" w:rsidRDefault="00643C90">
      <w:pPr>
        <w:pStyle w:val="a3"/>
        <w:spacing w:line="360" w:lineRule="auto"/>
        <w:ind w:left="936" w:right="1071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</w:t>
      </w:r>
      <w:r>
        <w:t>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194B9B" w:rsidRDefault="00643C90">
      <w:pPr>
        <w:pStyle w:val="a3"/>
        <w:tabs>
          <w:tab w:val="left" w:pos="3279"/>
          <w:tab w:val="left" w:pos="4346"/>
          <w:tab w:val="left" w:pos="6172"/>
          <w:tab w:val="left" w:pos="7908"/>
          <w:tab w:val="left" w:pos="8678"/>
        </w:tabs>
        <w:spacing w:line="360" w:lineRule="auto"/>
        <w:ind w:left="936" w:right="232" w:firstLine="0"/>
        <w:jc w:val="left"/>
      </w:pPr>
      <w:r>
        <w:t>объяснять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сельскохозяйственного</w:t>
      </w:r>
      <w:r>
        <w:rPr>
          <w:spacing w:val="5"/>
        </w:rPr>
        <w:t xml:space="preserve"> </w:t>
      </w:r>
      <w:r>
        <w:t>производства</w:t>
      </w:r>
      <w:r>
        <w:rPr>
          <w:spacing w:val="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</w:p>
    <w:p w:rsidR="00194B9B" w:rsidRDefault="00643C90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194B9B" w:rsidRDefault="00643C90">
      <w:pPr>
        <w:pStyle w:val="a5"/>
        <w:numPr>
          <w:ilvl w:val="2"/>
          <w:numId w:val="105"/>
        </w:numPr>
        <w:tabs>
          <w:tab w:val="left" w:pos="1789"/>
        </w:tabs>
        <w:spacing w:before="139" w:line="360" w:lineRule="auto"/>
        <w:ind w:left="936" w:right="519" w:firstLine="12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«Растениеводство».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194B9B" w:rsidRDefault="00643C90">
      <w:pPr>
        <w:pStyle w:val="a3"/>
        <w:tabs>
          <w:tab w:val="left" w:pos="2286"/>
          <w:tab w:val="left" w:pos="3341"/>
          <w:tab w:val="left" w:pos="5365"/>
          <w:tab w:val="left" w:pos="6128"/>
          <w:tab w:val="left" w:pos="7480"/>
          <w:tab w:val="left" w:pos="8687"/>
        </w:tabs>
        <w:spacing w:before="137" w:line="360" w:lineRule="auto"/>
        <w:ind w:right="237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</w:r>
      <w:r>
        <w:rPr>
          <w:spacing w:val="-1"/>
        </w:rP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194B9B" w:rsidRDefault="00643C90">
      <w:pPr>
        <w:pStyle w:val="a3"/>
        <w:ind w:left="936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194B9B" w:rsidRDefault="00643C90">
      <w:pPr>
        <w:pStyle w:val="a3"/>
        <w:spacing w:before="139" w:line="360" w:lineRule="auto"/>
        <w:ind w:left="936" w:right="2567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194B9B" w:rsidRDefault="00643C90">
      <w:pPr>
        <w:pStyle w:val="a3"/>
        <w:spacing w:before="1" w:line="360" w:lineRule="auto"/>
        <w:ind w:left="936" w:right="5763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194B9B" w:rsidRDefault="00643C90">
      <w:pPr>
        <w:pStyle w:val="a3"/>
        <w:spacing w:line="360" w:lineRule="auto"/>
        <w:jc w:val="left"/>
      </w:pPr>
      <w:r>
        <w:t>владеть</w:t>
      </w:r>
      <w:r>
        <w:rPr>
          <w:spacing w:val="46"/>
        </w:rPr>
        <w:t xml:space="preserve"> </w:t>
      </w:r>
      <w:r>
        <w:t>методами</w:t>
      </w:r>
      <w:r>
        <w:rPr>
          <w:spacing w:val="48"/>
        </w:rPr>
        <w:t xml:space="preserve"> </w:t>
      </w:r>
      <w:r>
        <w:t>сбора,</w:t>
      </w:r>
      <w:r>
        <w:rPr>
          <w:spacing w:val="47"/>
        </w:rPr>
        <w:t xml:space="preserve"> </w:t>
      </w:r>
      <w:r>
        <w:t>переработки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хранения</w:t>
      </w:r>
      <w:r>
        <w:rPr>
          <w:spacing w:val="46"/>
        </w:rPr>
        <w:t xml:space="preserve"> </w:t>
      </w:r>
      <w:r>
        <w:t>полезных</w:t>
      </w:r>
      <w:r>
        <w:rPr>
          <w:spacing w:val="49"/>
        </w:rPr>
        <w:t xml:space="preserve"> </w:t>
      </w:r>
      <w:r>
        <w:t>дикорастущих</w:t>
      </w:r>
      <w:r>
        <w:rPr>
          <w:spacing w:val="49"/>
        </w:rPr>
        <w:t xml:space="preserve"> </w:t>
      </w:r>
      <w:r>
        <w:t>растений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плодов;</w:t>
      </w:r>
    </w:p>
    <w:p w:rsidR="00194B9B" w:rsidRDefault="00643C90">
      <w:pPr>
        <w:pStyle w:val="a3"/>
        <w:tabs>
          <w:tab w:val="left" w:pos="3169"/>
          <w:tab w:val="left" w:pos="4704"/>
          <w:tab w:val="left" w:pos="6553"/>
          <w:tab w:val="left" w:pos="8587"/>
          <w:tab w:val="left" w:pos="9271"/>
        </w:tabs>
        <w:spacing w:line="360" w:lineRule="auto"/>
        <w:ind w:left="936" w:right="234" w:firstLine="0"/>
        <w:jc w:val="left"/>
      </w:pPr>
      <w:r>
        <w:t>владеть методами сбора, переработки и хранения полезн</w:t>
      </w:r>
      <w:r>
        <w:t>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194B9B" w:rsidRDefault="00643C90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194B9B" w:rsidRDefault="00643C90">
      <w:pPr>
        <w:pStyle w:val="a3"/>
        <w:tabs>
          <w:tab w:val="left" w:pos="2192"/>
          <w:tab w:val="left" w:pos="3013"/>
          <w:tab w:val="left" w:pos="4830"/>
          <w:tab w:val="left" w:pos="6190"/>
          <w:tab w:val="left" w:pos="7514"/>
          <w:tab w:val="left" w:pos="7948"/>
          <w:tab w:val="left" w:pos="9658"/>
        </w:tabs>
        <w:spacing w:before="137" w:line="360" w:lineRule="auto"/>
        <w:ind w:right="233"/>
        <w:jc w:val="left"/>
      </w:pPr>
      <w:r>
        <w:t>получить</w:t>
      </w:r>
      <w:r>
        <w:tab/>
        <w:t>опыт</w:t>
      </w:r>
      <w:r>
        <w:tab/>
        <w:t>использования</w:t>
      </w:r>
      <w:r>
        <w:tab/>
        <w:t>цифровых</w:t>
      </w:r>
      <w:r>
        <w:tab/>
        <w:t>устройств</w:t>
      </w:r>
      <w:r>
        <w:tab/>
        <w:t>и</w:t>
      </w:r>
      <w:r>
        <w:tab/>
        <w:t>программных</w:t>
      </w:r>
      <w:r>
        <w:tab/>
      </w:r>
      <w:r>
        <w:rPr>
          <w:spacing w:val="-1"/>
        </w:rP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194B9B" w:rsidRDefault="00643C90">
      <w:pPr>
        <w:pStyle w:val="a3"/>
        <w:tabs>
          <w:tab w:val="left" w:pos="3274"/>
          <w:tab w:val="left" w:pos="4335"/>
          <w:tab w:val="left" w:pos="6155"/>
          <w:tab w:val="left" w:pos="7884"/>
          <w:tab w:val="left" w:pos="8650"/>
        </w:tabs>
        <w:spacing w:line="360" w:lineRule="auto"/>
        <w:ind w:right="235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194B9B" w:rsidRDefault="00194B9B">
      <w:pPr>
        <w:pStyle w:val="a3"/>
        <w:spacing w:before="4"/>
        <w:ind w:left="0" w:firstLine="0"/>
        <w:jc w:val="left"/>
        <w:rPr>
          <w:sz w:val="36"/>
        </w:rPr>
      </w:pPr>
    </w:p>
    <w:p w:rsidR="00194B9B" w:rsidRDefault="00643C90">
      <w:pPr>
        <w:pStyle w:val="1"/>
        <w:numPr>
          <w:ilvl w:val="0"/>
          <w:numId w:val="92"/>
        </w:numPr>
        <w:tabs>
          <w:tab w:val="left" w:pos="1417"/>
        </w:tabs>
        <w:ind w:left="1416" w:hanging="48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34" w:line="360" w:lineRule="auto"/>
        <w:ind w:left="227" w:right="233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6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4"/>
          <w:sz w:val="24"/>
        </w:rPr>
        <w:t xml:space="preserve"> </w:t>
      </w:r>
      <w:r>
        <w:rPr>
          <w:sz w:val="24"/>
        </w:rPr>
        <w:t>безо</w:t>
      </w:r>
      <w:r>
        <w:rPr>
          <w:sz w:val="24"/>
        </w:rPr>
        <w:t>пасности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57"/>
          <w:sz w:val="24"/>
        </w:rPr>
        <w:t xml:space="preserve"> </w:t>
      </w:r>
      <w:r>
        <w:rPr>
          <w:sz w:val="24"/>
        </w:rPr>
        <w:t>(далее</w:t>
      </w:r>
    </w:p>
    <w:p w:rsidR="00194B9B" w:rsidRDefault="00194B9B">
      <w:pPr>
        <w:spacing w:line="360" w:lineRule="auto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6" w:firstLine="0"/>
      </w:pP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2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790"/>
          <w:tab w:val="left" w:pos="5049"/>
          <w:tab w:val="left" w:pos="7828"/>
          <w:tab w:val="left" w:pos="9995"/>
        </w:tabs>
        <w:spacing w:before="137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ФГОС</w:t>
      </w:r>
      <w:r>
        <w:rPr>
          <w:sz w:val="24"/>
        </w:rPr>
        <w:tab/>
        <w:t>ООО,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512"/>
          <w:tab w:val="left" w:pos="4411"/>
          <w:tab w:val="left" w:pos="7341"/>
          <w:tab w:val="left" w:pos="9359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z w:val="24"/>
        </w:rPr>
        <w:tab/>
        <w:t>и</w:t>
      </w:r>
      <w:r>
        <w:rPr>
          <w:sz w:val="24"/>
        </w:rPr>
        <w:tab/>
        <w:t>раскрывает</w:t>
      </w:r>
      <w:r>
        <w:rPr>
          <w:sz w:val="24"/>
        </w:rPr>
        <w:tab/>
        <w:t>их</w:t>
      </w:r>
      <w:r>
        <w:rPr>
          <w:sz w:val="24"/>
        </w:rPr>
        <w:tab/>
        <w:t>реализацию через 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9605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z w:val="24"/>
        </w:rPr>
        <w:tab/>
        <w:t>культуры</w:t>
      </w:r>
    </w:p>
    <w:p w:rsidR="00194B9B" w:rsidRDefault="00643C90">
      <w:pPr>
        <w:pStyle w:val="a3"/>
        <w:spacing w:line="360" w:lineRule="auto"/>
        <w:ind w:right="228" w:firstLine="0"/>
      </w:pP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 xml:space="preserve">объективно сложившиеся реалии </w:t>
      </w:r>
      <w:r>
        <w:t>современного социокультурного развития российского общества,</w:t>
      </w:r>
      <w:r>
        <w:rPr>
          <w:spacing w:val="1"/>
        </w:rPr>
        <w:t xml:space="preserve"> </w:t>
      </w:r>
      <w:r>
        <w:t>условия деятельности образовательных организаций, возросшие требования родителей, учителей и</w:t>
      </w:r>
      <w:r>
        <w:rPr>
          <w:spacing w:val="1"/>
        </w:rPr>
        <w:t xml:space="preserve"> </w:t>
      </w:r>
      <w:r>
        <w:t>методистов</w:t>
      </w:r>
    </w:p>
    <w:p w:rsidR="00194B9B" w:rsidRDefault="00643C90">
      <w:pPr>
        <w:pStyle w:val="a3"/>
        <w:spacing w:before="1" w:line="360" w:lineRule="auto"/>
        <w:ind w:right="235" w:firstLine="0"/>
      </w:pPr>
      <w:r>
        <w:t>к совершенствованию содержания школьного образования, внедрению новых методик и технологий</w:t>
      </w:r>
      <w:r>
        <w:rPr>
          <w:spacing w:val="-57"/>
        </w:rPr>
        <w:t xml:space="preserve"> </w:t>
      </w:r>
      <w:r>
        <w:t>в учебно-воспитательный процесс.</w:t>
      </w:r>
    </w:p>
    <w:p w:rsidR="00194B9B" w:rsidRDefault="00643C90">
      <w:pPr>
        <w:pStyle w:val="a3"/>
        <w:tabs>
          <w:tab w:val="left" w:pos="2559"/>
          <w:tab w:val="left" w:pos="4968"/>
          <w:tab w:val="left" w:pos="7650"/>
          <w:tab w:val="left" w:pos="9627"/>
        </w:tabs>
        <w:spacing w:line="360" w:lineRule="auto"/>
        <w:ind w:right="230"/>
      </w:pPr>
      <w:r>
        <w:t>В своей социально-ценностной ориентации программа по физической культуре сохраняет</w:t>
      </w:r>
      <w:r>
        <w:rPr>
          <w:spacing w:val="1"/>
        </w:rPr>
        <w:t xml:space="preserve"> </w:t>
      </w:r>
      <w:r>
        <w:t>исторически</w:t>
      </w:r>
      <w:r>
        <w:tab/>
        <w:t>сложившееся</w:t>
      </w:r>
      <w:r>
        <w:tab/>
        <w:t>предназначение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8"/>
        </w:rPr>
        <w:t xml:space="preserve"> </w:t>
      </w:r>
      <w:r>
        <w:t>в качестве средства подготовки обучающихся к предстоящей жизнедеятельности, укрепле</w:t>
      </w:r>
      <w:r>
        <w:t>ния их</w:t>
      </w:r>
      <w:r>
        <w:rPr>
          <w:spacing w:val="1"/>
        </w:rPr>
        <w:t xml:space="preserve"> </w:t>
      </w:r>
      <w:r>
        <w:t>здоровья, повышения 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активной   подготовки</w:t>
      </w:r>
      <w:r>
        <w:rPr>
          <w:spacing w:val="60"/>
        </w:rPr>
        <w:t xml:space="preserve"> </w:t>
      </w:r>
      <w:r>
        <w:t>обучающихся   к   выполнению</w:t>
      </w:r>
      <w:r>
        <w:rPr>
          <w:spacing w:val="60"/>
        </w:rPr>
        <w:t xml:space="preserve"> </w:t>
      </w:r>
      <w:r>
        <w:t>нормативов   «Президентских   состязаний»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«Всероссийского физкультурно-спортивного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4916"/>
          <w:tab w:val="left" w:pos="9205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 и организации активного отдыха.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5–9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9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40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ль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781"/>
          <w:tab w:val="left" w:pos="4206"/>
          <w:tab w:val="left" w:pos="7180"/>
          <w:tab w:val="left" w:pos="9720"/>
        </w:tabs>
        <w:spacing w:before="119" w:line="360" w:lineRule="auto"/>
        <w:ind w:right="227" w:firstLine="0"/>
      </w:pPr>
      <w:r>
        <w:t>связывается</w:t>
      </w:r>
      <w:r>
        <w:tab/>
        <w:t>с</w:t>
      </w:r>
      <w:r>
        <w:tab/>
        <w:t>формированием</w:t>
      </w:r>
      <w:r>
        <w:tab/>
        <w:t>устойчивых</w:t>
      </w:r>
      <w:r>
        <w:tab/>
        <w:t>мотивов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 культуры в организации здорового образа жизни, регулярных занятиях 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 спортом.</w:t>
      </w:r>
    </w:p>
    <w:p w:rsidR="00194B9B" w:rsidRDefault="00643C90">
      <w:pPr>
        <w:pStyle w:val="a3"/>
        <w:spacing w:before="2" w:line="360" w:lineRule="auto"/>
        <w:ind w:right="224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 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 в организации самостоятельных форм занятий оздоровительной, сп</w:t>
      </w:r>
      <w:r>
        <w:t>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3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культурой,</w:t>
      </w:r>
      <w:r>
        <w:rPr>
          <w:spacing w:val="15"/>
        </w:rPr>
        <w:t xml:space="preserve"> </w:t>
      </w:r>
      <w:r>
        <w:t>возможностью</w:t>
      </w:r>
      <w:r>
        <w:rPr>
          <w:spacing w:val="16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194B9B" w:rsidRDefault="00643C90">
      <w:pPr>
        <w:pStyle w:val="a3"/>
        <w:tabs>
          <w:tab w:val="left" w:pos="4177"/>
          <w:tab w:val="left" w:pos="7360"/>
          <w:tab w:val="left" w:pos="9820"/>
        </w:tabs>
        <w:spacing w:line="360" w:lineRule="auto"/>
        <w:ind w:right="228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tab/>
        <w:t>навыков</w:t>
      </w:r>
      <w:r>
        <w:tab/>
        <w:t>и</w:t>
      </w:r>
      <w:r>
        <w:tab/>
      </w:r>
      <w:r>
        <w:rPr>
          <w:spacing w:val="-2"/>
        </w:rPr>
        <w:t>уме</w:t>
      </w:r>
      <w:r>
        <w:rPr>
          <w:spacing w:val="-2"/>
        </w:rPr>
        <w:t>ний</w:t>
      </w:r>
      <w:r>
        <w:rPr>
          <w:spacing w:val="-58"/>
        </w:rPr>
        <w:t xml:space="preserve"> </w:t>
      </w:r>
      <w:r>
        <w:t>в общении и взаимодействии со сверстниками и учителями физической культуры,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095"/>
          <w:tab w:val="left" w:pos="3853"/>
          <w:tab w:val="left" w:pos="5184"/>
          <w:tab w:val="left" w:pos="5504"/>
          <w:tab w:val="left" w:pos="7677"/>
          <w:tab w:val="left" w:pos="9360"/>
          <w:tab w:val="left" w:pos="9653"/>
        </w:tabs>
        <w:spacing w:before="2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z w:val="24"/>
        </w:rPr>
        <w:tab/>
        <w:t>идеей</w:t>
      </w:r>
      <w:r>
        <w:rPr>
          <w:sz w:val="24"/>
        </w:rPr>
        <w:tab/>
        <w:t>конструирования</w:t>
      </w:r>
      <w:r>
        <w:rPr>
          <w:sz w:val="24"/>
        </w:rPr>
        <w:tab/>
        <w:t>учебного</w:t>
      </w:r>
      <w:r>
        <w:rPr>
          <w:sz w:val="24"/>
        </w:rPr>
        <w:tab/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z w:val="24"/>
        </w:rPr>
        <w:tab/>
        <w:t>целостной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z w:val="24"/>
        </w:rPr>
        <w:tab/>
        <w:t>обучающихся,</w:t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z w:val="24"/>
        </w:rPr>
        <w:tab/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z w:val="24"/>
        </w:rPr>
        <w:t>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с еѐ базовыми компонентами: информационным (знания о физической 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В целях усиления мотивационной сос</w:t>
      </w:r>
      <w:r>
        <w:rPr>
          <w:sz w:val="24"/>
        </w:rPr>
        <w:t>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значимого смысла, содержание программы представляется системой модулей,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лѐгкая атлетика, зимние виды спорта (на примере лыжной подготовки),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плавание. Данные модули в своѐм предметном содержании ориентируются на 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подготовленность обучающихся, освоение ими</w:t>
      </w:r>
      <w:r>
        <w:rPr>
          <w:sz w:val="24"/>
        </w:rPr>
        <w:t xml:space="preserve"> технических действий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опыта.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Инвариантные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вариативные    </w:t>
      </w:r>
      <w:r>
        <w:rPr>
          <w:spacing w:val="32"/>
        </w:rPr>
        <w:t xml:space="preserve"> </w:t>
      </w:r>
      <w:r>
        <w:t xml:space="preserve">модули    </w:t>
      </w:r>
      <w:r>
        <w:rPr>
          <w:spacing w:val="35"/>
        </w:rPr>
        <w:t xml:space="preserve"> </w:t>
      </w:r>
      <w:r>
        <w:t xml:space="preserve">программы    </w:t>
      </w:r>
      <w:r>
        <w:rPr>
          <w:spacing w:val="33"/>
        </w:rPr>
        <w:t xml:space="preserve"> </w:t>
      </w:r>
      <w:r>
        <w:t xml:space="preserve">могут    </w:t>
      </w:r>
      <w:r>
        <w:rPr>
          <w:spacing w:val="37"/>
        </w:rPr>
        <w:t xml:space="preserve"> </w:t>
      </w:r>
      <w:r>
        <w:t xml:space="preserve">быть    </w:t>
      </w:r>
      <w:r>
        <w:rPr>
          <w:spacing w:val="42"/>
        </w:rPr>
        <w:t xml:space="preserve"> </w:t>
      </w:r>
      <w:r>
        <w:t>реализованы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151"/>
          <w:tab w:val="left" w:pos="3969"/>
          <w:tab w:val="left" w:pos="4790"/>
          <w:tab w:val="left" w:pos="6090"/>
          <w:tab w:val="left" w:pos="8138"/>
          <w:tab w:val="left" w:pos="8945"/>
        </w:tabs>
        <w:spacing w:before="119" w:line="360" w:lineRule="auto"/>
        <w:ind w:right="234" w:firstLine="0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</w:t>
      </w:r>
      <w:r>
        <w:t>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tab/>
        <w:t>площадках</w:t>
      </w:r>
      <w:r>
        <w:tab/>
        <w:t>и</w:t>
      </w:r>
      <w:r>
        <w:tab/>
        <w:t>залах,</w:t>
      </w:r>
      <w:r>
        <w:tab/>
        <w:t>находящихся</w:t>
      </w:r>
      <w:r>
        <w:tab/>
        <w:t>в</w:t>
      </w:r>
      <w:r>
        <w:tab/>
      </w:r>
      <w:r>
        <w:rPr>
          <w:spacing w:val="-1"/>
        </w:rPr>
        <w:t>муниципальной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194B9B" w:rsidRDefault="00643C90">
      <w:pPr>
        <w:pStyle w:val="a3"/>
        <w:spacing w:before="2" w:line="360" w:lineRule="auto"/>
        <w:ind w:right="228"/>
      </w:pPr>
      <w:r>
        <w:t>Для бесснежных районов Российской Федерации, а также при отсутствии должных условий</w:t>
      </w:r>
      <w:r>
        <w:rPr>
          <w:spacing w:val="1"/>
        </w:rPr>
        <w:t xml:space="preserve"> </w:t>
      </w:r>
      <w:r>
        <w:t>допускается заменять инвариантный модуль «Лыж</w:t>
      </w:r>
      <w:r>
        <w:t>ные гонки» углублѐнным освоением 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(«Лѐгкая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 xml:space="preserve">соответствующих условий и материальной базы </w:t>
      </w:r>
      <w:r>
        <w:t>по решению муниципальных органов 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заменѐн</w:t>
      </w:r>
      <w:r>
        <w:rPr>
          <w:spacing w:val="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Всероссийского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физкультурно-спортивного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      ГТО,       активное       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tabs>
          <w:tab w:val="left" w:pos="4807"/>
          <w:tab w:val="left" w:pos="9811"/>
        </w:tabs>
        <w:spacing w:before="1" w:line="360" w:lineRule="auto"/>
        <w:ind w:right="230"/>
      </w:pPr>
      <w:r>
        <w:t xml:space="preserve">Исходя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интерес</w:t>
      </w:r>
      <w:r>
        <w:t>ов        обучающихся,        традиций        конкретного        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tab/>
        <w:t>оздоровительных</w:t>
      </w:r>
      <w:r>
        <w:tab/>
      </w:r>
      <w:r>
        <w:rPr>
          <w:spacing w:val="-1"/>
        </w:rPr>
        <w:t>систем.</w:t>
      </w:r>
      <w:r>
        <w:rPr>
          <w:spacing w:val="-58"/>
        </w:rPr>
        <w:t xml:space="preserve"> </w:t>
      </w:r>
      <w:r>
        <w:t>В программе в помощь учителям физической культуры в рамках данного модуля 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 физической</w:t>
      </w:r>
      <w:r>
        <w:rPr>
          <w:spacing w:val="-1"/>
        </w:rPr>
        <w:t xml:space="preserve"> </w:t>
      </w:r>
      <w:r>
        <w:t>подготовки».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9110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класса предусмотрен раздел «Универсальные учебные действия», в котором 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z w:val="24"/>
        </w:rPr>
        <w:tab/>
      </w:r>
      <w:r>
        <w:rPr>
          <w:spacing w:val="-2"/>
          <w:sz w:val="24"/>
        </w:rPr>
        <w:t>возможностям</w:t>
      </w:r>
    </w:p>
    <w:p w:rsidR="00194B9B" w:rsidRDefault="00643C90">
      <w:pPr>
        <w:pStyle w:val="a3"/>
        <w:tabs>
          <w:tab w:val="left" w:pos="3434"/>
          <w:tab w:val="left" w:pos="6754"/>
          <w:tab w:val="left" w:pos="9646"/>
        </w:tabs>
        <w:spacing w:line="360" w:lineRule="auto"/>
        <w:ind w:right="226" w:firstLine="0"/>
      </w:pPr>
      <w:r>
        <w:t>и</w:t>
      </w:r>
      <w:r>
        <w:rPr>
          <w:spacing w:val="-12"/>
        </w:rPr>
        <w:t xml:space="preserve"> </w:t>
      </w:r>
      <w:r>
        <w:t>особенностям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возраста.</w:t>
      </w:r>
      <w:r>
        <w:rPr>
          <w:spacing w:val="-11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непосредственно</w:t>
      </w:r>
      <w:r>
        <w:rPr>
          <w:spacing w:val="-13"/>
        </w:rPr>
        <w:t xml:space="preserve"> </w:t>
      </w:r>
      <w:r>
        <w:t>связаны</w:t>
      </w:r>
      <w:r>
        <w:rPr>
          <w:spacing w:val="-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</w:t>
      </w:r>
      <w:r>
        <w:tab/>
        <w:t>содержанием</w:t>
      </w:r>
      <w:r>
        <w:tab/>
        <w:t>учебного</w:t>
      </w:r>
      <w:r>
        <w:tab/>
      </w:r>
      <w:r>
        <w:rPr>
          <w:spacing w:val="-3"/>
        </w:rP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раскрытия.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3925"/>
          <w:tab w:val="left" w:pos="5513"/>
          <w:tab w:val="left" w:pos="7495"/>
          <w:tab w:val="left" w:pos="9333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программы,</w:t>
      </w:r>
      <w:r>
        <w:rPr>
          <w:sz w:val="24"/>
        </w:rPr>
        <w:tab/>
        <w:t>раскрытие</w:t>
      </w:r>
      <w:r>
        <w:rPr>
          <w:sz w:val="24"/>
        </w:rPr>
        <w:tab/>
        <w:t>личностных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перспективность</w:t>
      </w:r>
    </w:p>
    <w:p w:rsidR="00194B9B" w:rsidRDefault="00643C90">
      <w:pPr>
        <w:pStyle w:val="a3"/>
        <w:ind w:left="0" w:firstLine="0"/>
        <w:jc w:val="left"/>
        <w:rPr>
          <w:sz w:val="25"/>
        </w:rPr>
      </w:pPr>
      <w:r>
        <w:pict>
          <v:rect id="_x0000_s1049" style="position:absolute;margin-left:35.4pt;margin-top:16.35pt;width:2in;height:.7pt;z-index:-25164390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:rsidR="00194B9B" w:rsidRDefault="00643C90">
      <w:pPr>
        <w:pStyle w:val="a3"/>
        <w:spacing w:before="66"/>
        <w:ind w:right="228" w:firstLine="0"/>
      </w:pPr>
      <w:r>
        <w:rPr>
          <w:vertAlign w:val="superscript"/>
        </w:rPr>
        <w:t>37</w:t>
      </w:r>
      <w:r>
        <w:t xml:space="preserve"> Письмо Минобрнауки России от 7 сентября 2010 г. № ИК-13 74/19 и Письмо Минспорттуризма</w:t>
      </w:r>
      <w:r>
        <w:rPr>
          <w:spacing w:val="1"/>
        </w:rPr>
        <w:t xml:space="preserve"> </w:t>
      </w:r>
      <w:r>
        <w:t>России от 13 сентября 2010 г. № ЮН-02-09/4912. «О методических указаниях по использованию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межшкольных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внешкольной спортивной работы».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77"/>
          <w:tab w:val="left" w:pos="4768"/>
          <w:tab w:val="left" w:pos="6071"/>
          <w:tab w:val="left" w:pos="7843"/>
          <w:tab w:val="left" w:pos="9818"/>
        </w:tabs>
        <w:spacing w:before="119" w:line="360" w:lineRule="auto"/>
        <w:ind w:right="235" w:firstLine="0"/>
      </w:pP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подчѐркивают еѐ значение для формирования готовности обучающихся к</w:t>
      </w:r>
      <w:r>
        <w:rPr>
          <w:spacing w:val="1"/>
        </w:rPr>
        <w:t xml:space="preserve"> </w:t>
      </w:r>
      <w:r>
        <w:t>дальнейшему</w:t>
      </w:r>
      <w:r>
        <w:tab/>
        <w:t>обучению</w:t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8"/>
        </w:rPr>
        <w:t xml:space="preserve"> </w:t>
      </w:r>
      <w:r>
        <w:t>или 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369"/>
          <w:tab w:val="left" w:pos="1897"/>
          <w:tab w:val="left" w:pos="2864"/>
          <w:tab w:val="left" w:pos="4051"/>
          <w:tab w:val="left" w:pos="5826"/>
          <w:tab w:val="left" w:pos="6382"/>
          <w:tab w:val="left" w:pos="7179"/>
          <w:tab w:val="left" w:pos="8247"/>
          <w:tab w:val="left" w:pos="8796"/>
          <w:tab w:val="left" w:pos="9355"/>
          <w:tab w:val="left" w:pos="10454"/>
        </w:tabs>
        <w:spacing w:before="1" w:line="360" w:lineRule="auto"/>
        <w:ind w:left="227" w:right="230" w:firstLine="708"/>
        <w:jc w:val="right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–</w:t>
      </w:r>
      <w:r>
        <w:rPr>
          <w:sz w:val="24"/>
        </w:rPr>
        <w:tab/>
        <w:t>510</w:t>
      </w:r>
      <w:r>
        <w:rPr>
          <w:sz w:val="24"/>
        </w:rPr>
        <w:tab/>
        <w:t>часов:</w:t>
      </w:r>
      <w:r>
        <w:rPr>
          <w:sz w:val="24"/>
        </w:rPr>
        <w:tab/>
        <w:t>в</w:t>
      </w:r>
      <w:r>
        <w:rPr>
          <w:sz w:val="24"/>
        </w:rPr>
        <w:tab/>
        <w:t>5</w:t>
      </w:r>
      <w:r>
        <w:rPr>
          <w:sz w:val="24"/>
        </w:rPr>
        <w:tab/>
        <w:t>классе</w:t>
      </w:r>
      <w:r>
        <w:rPr>
          <w:sz w:val="24"/>
        </w:rPr>
        <w:tab/>
      </w:r>
      <w:r>
        <w:rPr>
          <w:spacing w:val="-3"/>
          <w:sz w:val="24"/>
        </w:rPr>
        <w:t>–</w:t>
      </w:r>
    </w:p>
    <w:p w:rsidR="00194B9B" w:rsidRDefault="00643C90">
      <w:pPr>
        <w:pStyle w:val="a3"/>
        <w:ind w:left="0" w:right="227" w:firstLine="0"/>
        <w:jc w:val="right"/>
      </w:pPr>
      <w:r>
        <w:t>102</w:t>
      </w:r>
      <w:r>
        <w:rPr>
          <w:spacing w:val="117"/>
        </w:rPr>
        <w:t xml:space="preserve"> </w:t>
      </w:r>
      <w:r>
        <w:t>часа</w:t>
      </w:r>
      <w:r>
        <w:rPr>
          <w:spacing w:val="117"/>
        </w:rPr>
        <w:t xml:space="preserve"> </w:t>
      </w:r>
      <w:r>
        <w:t>(3</w:t>
      </w:r>
      <w:r>
        <w:rPr>
          <w:spacing w:val="118"/>
        </w:rPr>
        <w:t xml:space="preserve"> </w:t>
      </w:r>
      <w:r>
        <w:t>часа</w:t>
      </w:r>
      <w:r>
        <w:rPr>
          <w:spacing w:val="117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неделю),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 xml:space="preserve">классе  </w:t>
      </w:r>
      <w:r>
        <w:rPr>
          <w:spacing w:val="2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102</w:t>
      </w:r>
      <w:r>
        <w:rPr>
          <w:spacing w:val="118"/>
        </w:rPr>
        <w:t xml:space="preserve"> </w:t>
      </w:r>
      <w:r>
        <w:t>часа</w:t>
      </w:r>
      <w:r>
        <w:rPr>
          <w:spacing w:val="117"/>
        </w:rPr>
        <w:t xml:space="preserve"> </w:t>
      </w:r>
      <w:r>
        <w:t>(3</w:t>
      </w:r>
      <w:r>
        <w:rPr>
          <w:spacing w:val="118"/>
        </w:rPr>
        <w:t xml:space="preserve"> </w:t>
      </w:r>
      <w:r>
        <w:t>часа</w:t>
      </w:r>
      <w:r>
        <w:rPr>
          <w:spacing w:val="12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неделю),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7</w:t>
      </w:r>
      <w:r>
        <w:rPr>
          <w:spacing w:val="116"/>
        </w:rPr>
        <w:t xml:space="preserve"> </w:t>
      </w:r>
      <w:r>
        <w:t xml:space="preserve">классе  </w:t>
      </w:r>
      <w:r>
        <w:rPr>
          <w:spacing w:val="2"/>
        </w:rPr>
        <w:t xml:space="preserve"> </w:t>
      </w:r>
      <w:r>
        <w:t>–</w:t>
      </w:r>
    </w:p>
    <w:p w:rsidR="00194B9B" w:rsidRDefault="00643C90">
      <w:pPr>
        <w:pStyle w:val="a3"/>
        <w:spacing w:before="139" w:line="360" w:lineRule="auto"/>
        <w:ind w:right="227" w:firstLine="0"/>
      </w:pPr>
      <w:r>
        <w:t>102</w:t>
      </w:r>
      <w:r>
        <w:rPr>
          <w:spacing w:val="59"/>
        </w:rPr>
        <w:t xml:space="preserve"> </w:t>
      </w:r>
      <w:r>
        <w:t>часа</w:t>
      </w:r>
      <w:r>
        <w:rPr>
          <w:spacing w:val="57"/>
        </w:rPr>
        <w:t xml:space="preserve"> </w:t>
      </w:r>
      <w:r>
        <w:t>(3</w:t>
      </w:r>
      <w:r>
        <w:rPr>
          <w:spacing w:val="58"/>
        </w:rPr>
        <w:t xml:space="preserve"> </w:t>
      </w:r>
      <w:r>
        <w:t>часа</w:t>
      </w:r>
      <w:r>
        <w:rPr>
          <w:spacing w:val="116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неделю),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8</w:t>
      </w:r>
      <w:r>
        <w:rPr>
          <w:spacing w:val="118"/>
        </w:rPr>
        <w:t xml:space="preserve"> </w:t>
      </w:r>
      <w:r>
        <w:t>классе</w:t>
      </w:r>
      <w:r>
        <w:rPr>
          <w:spacing w:val="61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102</w:t>
      </w:r>
      <w:r>
        <w:rPr>
          <w:spacing w:val="118"/>
        </w:rPr>
        <w:t xml:space="preserve"> </w:t>
      </w:r>
      <w:r>
        <w:t>часа</w:t>
      </w:r>
      <w:r>
        <w:rPr>
          <w:spacing w:val="117"/>
        </w:rPr>
        <w:t xml:space="preserve"> </w:t>
      </w:r>
      <w:r>
        <w:t>(3</w:t>
      </w:r>
      <w:r>
        <w:rPr>
          <w:spacing w:val="118"/>
        </w:rPr>
        <w:t xml:space="preserve"> </w:t>
      </w:r>
      <w:r>
        <w:t>часа</w:t>
      </w:r>
      <w:r>
        <w:rPr>
          <w:spacing w:val="120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неделю),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9</w:t>
      </w:r>
      <w:r>
        <w:rPr>
          <w:spacing w:val="116"/>
        </w:rPr>
        <w:t xml:space="preserve"> </w:t>
      </w:r>
      <w:r>
        <w:t>классе</w:t>
      </w:r>
      <w:r>
        <w:rPr>
          <w:spacing w:val="62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 часа (3 часа в неделю). На модульный блок «Базовая физическая подготовка» отводится 150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(1 ча</w:t>
      </w:r>
      <w:r>
        <w:t>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194B9B" w:rsidRDefault="00643C90">
      <w:pPr>
        <w:pStyle w:val="a3"/>
        <w:spacing w:line="360" w:lineRule="auto"/>
        <w:ind w:right="23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внеурочной деятельности, в том числе в форме сетевого </w:t>
      </w:r>
      <w:r>
        <w:t>взаимодействия с организациями 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  <w:tab w:val="left" w:pos="2796"/>
          <w:tab w:val="left" w:pos="4866"/>
          <w:tab w:val="left" w:pos="7548"/>
          <w:tab w:val="left" w:pos="8525"/>
          <w:tab w:val="left" w:pos="10051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При подготовке программы по физической культуре учитывались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результаты,</w:t>
      </w:r>
      <w:r>
        <w:rPr>
          <w:sz w:val="24"/>
        </w:rPr>
        <w:tab/>
        <w:t>зафиксированные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в        Универсальном        кодификаторе    </w:t>
      </w:r>
      <w:r>
        <w:rPr>
          <w:sz w:val="24"/>
        </w:rPr>
        <w:t xml:space="preserve">    элементов        содержания        и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40"/>
        <w:ind w:left="1776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94B9B" w:rsidRDefault="00643C90">
      <w:pPr>
        <w:pStyle w:val="a3"/>
        <w:spacing w:before="136" w:line="360" w:lineRule="auto"/>
        <w:ind w:right="231"/>
      </w:pPr>
      <w:r>
        <w:t xml:space="preserve">Физическая культура в основной школе: задачи, </w:t>
      </w:r>
      <w:r>
        <w:t>содержание и формы организации 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школе.</w:t>
      </w:r>
    </w:p>
    <w:p w:rsidR="00194B9B" w:rsidRDefault="00643C90">
      <w:pPr>
        <w:pStyle w:val="a3"/>
        <w:spacing w:before="2" w:line="360" w:lineRule="auto"/>
        <w:ind w:right="23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досуга.</w:t>
      </w:r>
    </w:p>
    <w:p w:rsidR="00194B9B" w:rsidRDefault="00643C90">
      <w:pPr>
        <w:pStyle w:val="a3"/>
        <w:spacing w:line="360" w:lineRule="auto"/>
        <w:ind w:right="234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tabs>
          <w:tab w:val="left" w:pos="2769"/>
          <w:tab w:val="left" w:pos="4173"/>
          <w:tab w:val="left" w:pos="6406"/>
          <w:tab w:val="left" w:pos="7459"/>
          <w:tab w:val="left" w:pos="9402"/>
        </w:tabs>
        <w:spacing w:before="139" w:line="360" w:lineRule="auto"/>
        <w:ind w:right="23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tab/>
        <w:t>видов</w:t>
      </w:r>
      <w:r>
        <w:tab/>
        <w:t>деятельности,</w:t>
      </w:r>
      <w:r>
        <w:tab/>
        <w:t>их</w:t>
      </w:r>
      <w:r>
        <w:tab/>
        <w:t>временных</w:t>
      </w:r>
      <w:r>
        <w:tab/>
      </w:r>
      <w:r>
        <w:rPr>
          <w:spacing w:val="-1"/>
        </w:rPr>
        <w:t>диапазонов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194B9B" w:rsidRDefault="00643C90">
      <w:pPr>
        <w:pStyle w:val="a3"/>
        <w:tabs>
          <w:tab w:val="left" w:pos="2360"/>
          <w:tab w:val="left" w:pos="4164"/>
          <w:tab w:val="left" w:pos="5824"/>
          <w:tab w:val="left" w:pos="8373"/>
          <w:tab w:val="left" w:pos="9422"/>
        </w:tabs>
        <w:spacing w:line="360" w:lineRule="auto"/>
        <w:ind w:right="227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1"/>
        </w:rPr>
        <w:t xml:space="preserve"> </w:t>
      </w:r>
      <w:r>
        <w:t>физического</w:t>
      </w:r>
      <w:r>
        <w:tab/>
        <w:t>развития,</w:t>
      </w:r>
      <w:r>
        <w:tab/>
        <w:t>правила</w:t>
      </w:r>
      <w:r>
        <w:tab/>
        <w:t>предупреждения</w:t>
      </w:r>
      <w:r>
        <w:tab/>
        <w:t>еѐ</w:t>
      </w:r>
      <w:r>
        <w:tab/>
        <w:t>нарушений</w:t>
      </w:r>
      <w:r>
        <w:rPr>
          <w:spacing w:val="-5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бытовой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оценивания</w:t>
      </w:r>
      <w:r>
        <w:rPr>
          <w:spacing w:val="8"/>
        </w:rPr>
        <w:t xml:space="preserve"> </w:t>
      </w:r>
      <w:r>
        <w:t>оса</w:t>
      </w:r>
      <w:r>
        <w:t>нки.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9" w:firstLine="0"/>
      </w:pPr>
      <w:r>
        <w:t>Составление комплексов физических упражнений с коррекционной направленностью и правил 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194B9B" w:rsidRDefault="00643C90">
      <w:pPr>
        <w:pStyle w:val="a3"/>
        <w:tabs>
          <w:tab w:val="left" w:pos="2896"/>
          <w:tab w:val="left" w:pos="5410"/>
          <w:tab w:val="left" w:pos="6947"/>
          <w:tab w:val="left" w:pos="9051"/>
        </w:tabs>
        <w:spacing w:line="360" w:lineRule="auto"/>
        <w:ind w:right="236"/>
      </w:pPr>
      <w:r>
        <w:t>Проведение</w:t>
      </w:r>
      <w:r>
        <w:tab/>
        <w:t>самостоятельных</w:t>
      </w:r>
      <w:r>
        <w:tab/>
        <w:t>занятий</w:t>
      </w:r>
      <w:r>
        <w:tab/>
        <w:t>физическими</w:t>
      </w:r>
      <w:r>
        <w:tab/>
      </w:r>
      <w:r>
        <w:rPr>
          <w:spacing w:val="-1"/>
        </w:rPr>
        <w:t>упражнениями</w:t>
      </w:r>
      <w:r>
        <w:rPr>
          <w:spacing w:val="-58"/>
        </w:rPr>
        <w:t xml:space="preserve"> </w:t>
      </w:r>
      <w:r>
        <w:t>на открытых площадках и в домашних условиях, подготовка</w:t>
      </w:r>
      <w:r>
        <w:t xml:space="preserve"> мест занятий, выбор одежды и 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194B9B" w:rsidRDefault="00643C90">
      <w:pPr>
        <w:pStyle w:val="a3"/>
        <w:spacing w:line="360" w:lineRule="auto"/>
        <w:ind w:right="229"/>
      </w:pPr>
      <w:r>
        <w:t xml:space="preserve">Оценивание   </w:t>
      </w:r>
      <w:r>
        <w:rPr>
          <w:spacing w:val="44"/>
        </w:rPr>
        <w:t xml:space="preserve"> </w:t>
      </w:r>
      <w:r>
        <w:t xml:space="preserve">состояния    </w:t>
      </w:r>
      <w:r>
        <w:rPr>
          <w:spacing w:val="43"/>
        </w:rPr>
        <w:t xml:space="preserve"> </w:t>
      </w:r>
      <w:r>
        <w:t xml:space="preserve">организма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покое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после    </w:t>
      </w:r>
      <w:r>
        <w:rPr>
          <w:spacing w:val="41"/>
        </w:rPr>
        <w:t xml:space="preserve"> </w:t>
      </w:r>
      <w:r>
        <w:t xml:space="preserve">физической    </w:t>
      </w:r>
      <w:r>
        <w:rPr>
          <w:spacing w:val="44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194B9B" w:rsidRDefault="00643C90">
      <w:pPr>
        <w:pStyle w:val="a3"/>
        <w:ind w:left="936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3"/>
        <w:ind w:left="1776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before="140"/>
        <w:ind w:left="1966" w:hanging="1030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tabs>
          <w:tab w:val="left" w:pos="2878"/>
          <w:tab w:val="left" w:pos="5075"/>
          <w:tab w:val="left" w:pos="7599"/>
          <w:tab w:val="left" w:pos="9765"/>
        </w:tabs>
        <w:spacing w:before="137" w:line="360" w:lineRule="auto"/>
        <w:ind w:right="23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 процедуры после занятий утренней зарядкой. Упражнения на развитие гибкости 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ind w:left="1966" w:hanging="1030"/>
        <w:jc w:val="both"/>
        <w:rPr>
          <w:sz w:val="24"/>
        </w:rPr>
      </w:pPr>
      <w:r>
        <w:rPr>
          <w:sz w:val="24"/>
        </w:rPr>
        <w:t>Спорт</w:t>
      </w:r>
      <w:r>
        <w:rPr>
          <w:sz w:val="24"/>
        </w:rPr>
        <w:t>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spacing w:before="140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49"/>
        </w:tabs>
        <w:ind w:left="2148" w:hanging="121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194B9B" w:rsidRDefault="00643C90">
      <w:pPr>
        <w:pStyle w:val="a3"/>
        <w:tabs>
          <w:tab w:val="left" w:pos="2031"/>
          <w:tab w:val="left" w:pos="3367"/>
          <w:tab w:val="left" w:pos="5394"/>
          <w:tab w:val="left" w:pos="7701"/>
          <w:tab w:val="left" w:pos="9742"/>
        </w:tabs>
        <w:spacing w:before="137" w:line="360" w:lineRule="auto"/>
        <w:ind w:right="238"/>
      </w:pPr>
      <w:r>
        <w:t>Кувырки вперѐд и назад в группировке, кувырки вперѐд ноги «скрестно», кувырки назад из</w:t>
      </w:r>
      <w:r>
        <w:rPr>
          <w:spacing w:val="1"/>
        </w:rPr>
        <w:t xml:space="preserve"> </w:t>
      </w:r>
      <w:r>
        <w:t>стойки</w:t>
      </w:r>
      <w:r>
        <w:tab/>
        <w:t>на</w:t>
      </w:r>
      <w:r>
        <w:tab/>
      </w:r>
      <w:r>
        <w:t>лопатках</w:t>
      </w:r>
      <w:r>
        <w:tab/>
        <w:t>(мальчики).</w:t>
      </w:r>
      <w:r>
        <w:tab/>
        <w:t>Опорные</w:t>
      </w:r>
      <w:r>
        <w:tab/>
        <w:t>прыжки</w:t>
      </w:r>
      <w:r>
        <w:rPr>
          <w:spacing w:val="-58"/>
        </w:rPr>
        <w:t xml:space="preserve"> </w:t>
      </w:r>
      <w:r>
        <w:t>через        гимнастического        козла        ноги        врозь        (мальчики),        опорные   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2"/>
        </w:rPr>
        <w:t xml:space="preserve"> </w:t>
      </w:r>
      <w:r>
        <w:t>козла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194B9B" w:rsidRDefault="00643C90">
      <w:pPr>
        <w:pStyle w:val="a3"/>
        <w:tabs>
          <w:tab w:val="left" w:pos="2847"/>
          <w:tab w:val="left" w:pos="5256"/>
          <w:tab w:val="left" w:pos="7074"/>
          <w:tab w:val="left" w:pos="9279"/>
        </w:tabs>
        <w:spacing w:line="360" w:lineRule="auto"/>
        <w:ind w:right="231"/>
      </w:pPr>
      <w:r>
        <w:t xml:space="preserve">Упражнения     </w:t>
      </w:r>
      <w:r>
        <w:rPr>
          <w:spacing w:val="15"/>
        </w:rPr>
        <w:t xml:space="preserve"> </w:t>
      </w:r>
      <w:r>
        <w:t xml:space="preserve">на      </w:t>
      </w:r>
      <w:r>
        <w:rPr>
          <w:spacing w:val="12"/>
        </w:rPr>
        <w:t xml:space="preserve"> </w:t>
      </w:r>
      <w:r>
        <w:t xml:space="preserve">низком      </w:t>
      </w:r>
      <w:r>
        <w:rPr>
          <w:spacing w:val="12"/>
        </w:rPr>
        <w:t xml:space="preserve"> </w:t>
      </w:r>
      <w:r>
        <w:t xml:space="preserve">гимнастическом      </w:t>
      </w:r>
      <w:r>
        <w:rPr>
          <w:spacing w:val="13"/>
        </w:rPr>
        <w:t xml:space="preserve"> </w:t>
      </w:r>
      <w:r>
        <w:t xml:space="preserve">бревне:      </w:t>
      </w:r>
      <w:r>
        <w:rPr>
          <w:spacing w:val="14"/>
        </w:rPr>
        <w:t xml:space="preserve"> </w:t>
      </w:r>
      <w:r>
        <w:t xml:space="preserve">передвижение      </w:t>
      </w:r>
      <w:r>
        <w:rPr>
          <w:spacing w:val="12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лѐгкие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-57"/>
        </w:rPr>
        <w:t xml:space="preserve"> </w:t>
      </w:r>
      <w:r>
        <w:t>передвижение</w:t>
      </w:r>
      <w:r>
        <w:tab/>
        <w:t>приставным</w:t>
      </w:r>
      <w:r>
        <w:tab/>
        <w:t>шагом</w:t>
      </w:r>
      <w:r>
        <w:tab/>
        <w:t>(девочки).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плечи».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46"/>
        </w:tabs>
        <w:spacing w:before="1"/>
        <w:ind w:left="2146" w:hanging="1210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194B9B" w:rsidRDefault="00643C90">
      <w:pPr>
        <w:pStyle w:val="a3"/>
        <w:spacing w:before="137" w:line="360" w:lineRule="auto"/>
        <w:ind w:right="232"/>
      </w:pPr>
      <w:r>
        <w:t xml:space="preserve">Бег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17"/>
        </w:rPr>
        <w:t xml:space="preserve"> </w:t>
      </w:r>
      <w:r>
        <w:t xml:space="preserve">длинные      </w:t>
      </w:r>
      <w:r>
        <w:rPr>
          <w:spacing w:val="16"/>
        </w:rPr>
        <w:t xml:space="preserve"> </w:t>
      </w:r>
      <w:r>
        <w:t>дистан</w:t>
      </w:r>
      <w:r>
        <w:t xml:space="preserve">ции      </w:t>
      </w:r>
      <w:r>
        <w:rPr>
          <w:spacing w:val="17"/>
        </w:rPr>
        <w:t xml:space="preserve"> </w:t>
      </w:r>
      <w:r>
        <w:t xml:space="preserve">с      </w:t>
      </w:r>
      <w:r>
        <w:rPr>
          <w:spacing w:val="17"/>
        </w:rPr>
        <w:t xml:space="preserve"> </w:t>
      </w:r>
      <w:r>
        <w:t xml:space="preserve">равномерной      </w:t>
      </w:r>
      <w:r>
        <w:rPr>
          <w:spacing w:val="19"/>
        </w:rPr>
        <w:t xml:space="preserve"> </w:t>
      </w:r>
      <w:r>
        <w:t xml:space="preserve">скоростью      </w:t>
      </w:r>
      <w:r>
        <w:rPr>
          <w:spacing w:val="18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ноги»,</w:t>
      </w:r>
      <w:r>
        <w:rPr>
          <w:spacing w:val="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194B9B" w:rsidRDefault="00643C90">
      <w:pPr>
        <w:pStyle w:val="a3"/>
        <w:spacing w:before="1" w:line="360" w:lineRule="auto"/>
        <w:ind w:right="237"/>
      </w:pPr>
      <w:r>
        <w:t>Метание</w:t>
      </w:r>
      <w:r>
        <w:rPr>
          <w:spacing w:val="21"/>
        </w:rPr>
        <w:t xml:space="preserve"> </w:t>
      </w:r>
      <w:r>
        <w:t>малого</w:t>
      </w:r>
      <w:r>
        <w:rPr>
          <w:spacing w:val="22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вертикальную</w:t>
      </w:r>
      <w:r>
        <w:rPr>
          <w:spacing w:val="23"/>
        </w:rPr>
        <w:t xml:space="preserve"> </w:t>
      </w:r>
      <w:r>
        <w:t>неподвижную</w:t>
      </w:r>
      <w:r>
        <w:rPr>
          <w:spacing w:val="22"/>
        </w:rPr>
        <w:t xml:space="preserve"> </w:t>
      </w:r>
      <w:r>
        <w:t>мишень,</w:t>
      </w:r>
      <w:r>
        <w:rPr>
          <w:spacing w:val="22"/>
        </w:rPr>
        <w:t xml:space="preserve"> </w:t>
      </w:r>
      <w:r>
        <w:t>метание</w:t>
      </w:r>
      <w:r>
        <w:rPr>
          <w:spacing w:val="22"/>
        </w:rPr>
        <w:t xml:space="preserve"> </w:t>
      </w:r>
      <w:r>
        <w:t>малого</w:t>
      </w:r>
      <w:r>
        <w:rPr>
          <w:spacing w:val="2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4"/>
          <w:numId w:val="92"/>
        </w:numPr>
        <w:tabs>
          <w:tab w:val="left" w:pos="2146"/>
        </w:tabs>
        <w:spacing w:before="119"/>
        <w:ind w:left="2146" w:hanging="12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194B9B" w:rsidRDefault="00643C90">
      <w:pPr>
        <w:pStyle w:val="a3"/>
        <w:spacing w:before="140" w:line="360" w:lineRule="auto"/>
        <w:ind w:right="232"/>
      </w:pPr>
      <w:r>
        <w:t xml:space="preserve">Передвижение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лыжах       попеременным       двухшажным       ходом,       повороты</w:t>
      </w:r>
      <w:r>
        <w:rPr>
          <w:spacing w:val="1"/>
        </w:rPr>
        <w:t xml:space="preserve"> </w:t>
      </w:r>
      <w:r>
        <w:t xml:space="preserve">на    лыжах    </w:t>
      </w:r>
      <w:r>
        <w:t>переступанием    на    месте    и    в    движении    по    учебной    дистанции,    подъѐм</w:t>
      </w:r>
      <w:r>
        <w:rPr>
          <w:spacing w:val="1"/>
        </w:rPr>
        <w:t xml:space="preserve"> </w:t>
      </w:r>
      <w:r>
        <w:t>по пологому склону способом «лесенка» и спуск в основной стойке, преодоление небольших бугров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46"/>
        </w:tabs>
        <w:ind w:left="2146" w:hanging="1210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194B9B" w:rsidRDefault="00643C90">
      <w:pPr>
        <w:pStyle w:val="a3"/>
        <w:spacing w:before="137" w:line="360" w:lineRule="auto"/>
        <w:ind w:right="233"/>
      </w:pPr>
      <w:r>
        <w:t>Баске</w:t>
      </w:r>
      <w:r>
        <w:t>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>месте и в движении «по прямой», «по кругу» и «змейкой», бросок мяча в корзину двумя руками от</w:t>
      </w:r>
      <w:r>
        <w:rPr>
          <w:spacing w:val="1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194B9B" w:rsidRDefault="00643C90">
      <w:pPr>
        <w:pStyle w:val="a3"/>
        <w:spacing w:before="1" w:line="360" w:lineRule="auto"/>
        <w:ind w:right="229"/>
      </w:pPr>
      <w:r>
        <w:t>Волейбол. Прямая н</w:t>
      </w:r>
      <w:r>
        <w:t>ижняя подача мяча, приѐм и передача мяча двумя руками снизу и сверху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50"/>
        </w:rPr>
        <w:t xml:space="preserve"> </w:t>
      </w:r>
      <w:r>
        <w:t xml:space="preserve">месте       </w:t>
      </w:r>
      <w:r>
        <w:rPr>
          <w:spacing w:val="48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в       </w:t>
      </w:r>
      <w:r>
        <w:rPr>
          <w:spacing w:val="49"/>
        </w:rPr>
        <w:t xml:space="preserve"> </w:t>
      </w:r>
      <w:r>
        <w:t xml:space="preserve">движении,       </w:t>
      </w:r>
      <w:r>
        <w:rPr>
          <w:spacing w:val="48"/>
        </w:rPr>
        <w:t xml:space="preserve"> </w:t>
      </w:r>
      <w:r>
        <w:t xml:space="preserve">ранее       </w:t>
      </w:r>
      <w:r>
        <w:rPr>
          <w:spacing w:val="49"/>
        </w:rPr>
        <w:t xml:space="preserve"> </w:t>
      </w:r>
      <w:r>
        <w:t xml:space="preserve">разученные       </w:t>
      </w:r>
      <w:r>
        <w:rPr>
          <w:spacing w:val="48"/>
        </w:rPr>
        <w:t xml:space="preserve"> </w:t>
      </w:r>
      <w:r>
        <w:t xml:space="preserve">технические       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194B9B" w:rsidRDefault="00643C90">
      <w:pPr>
        <w:pStyle w:val="a3"/>
        <w:spacing w:line="360" w:lineRule="auto"/>
        <w:ind w:right="235"/>
      </w:pPr>
      <w:r>
        <w:t xml:space="preserve">Футбол.      </w:t>
      </w:r>
      <w:r>
        <w:rPr>
          <w:spacing w:val="1"/>
        </w:rPr>
        <w:t xml:space="preserve"> </w:t>
      </w:r>
      <w:r>
        <w:t xml:space="preserve">Удар        по        неподвижному       мячу   </w:t>
      </w:r>
      <w:r>
        <w:t xml:space="preserve">    внутренней        стороной        стопы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прямой»,</w:t>
      </w:r>
      <w:r>
        <w:rPr>
          <w:spacing w:val="3"/>
        </w:rPr>
        <w:t xml:space="preserve"> </w:t>
      </w:r>
      <w:r>
        <w:t>«по кругу»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«змейкой»,</w:t>
      </w:r>
      <w:r>
        <w:rPr>
          <w:spacing w:val="-1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 (конусов).</w:t>
      </w:r>
    </w:p>
    <w:p w:rsidR="00194B9B" w:rsidRDefault="00643C90">
      <w:pPr>
        <w:pStyle w:val="a3"/>
        <w:tabs>
          <w:tab w:val="left" w:pos="3831"/>
          <w:tab w:val="left" w:pos="5491"/>
          <w:tab w:val="left" w:pos="6885"/>
          <w:tab w:val="left" w:pos="8921"/>
        </w:tabs>
        <w:spacing w:before="1" w:line="360" w:lineRule="auto"/>
        <w:ind w:right="235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лѐгкой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46"/>
        </w:tabs>
        <w:spacing w:line="275" w:lineRule="exact"/>
        <w:ind w:left="2146" w:hanging="1210"/>
        <w:jc w:val="both"/>
        <w:rPr>
          <w:sz w:val="24"/>
        </w:rPr>
      </w:pPr>
      <w:r>
        <w:rPr>
          <w:sz w:val="24"/>
        </w:rPr>
        <w:t>Модуль «Спорт».</w:t>
      </w:r>
    </w:p>
    <w:p w:rsidR="00194B9B" w:rsidRDefault="00643C90">
      <w:pPr>
        <w:pStyle w:val="a3"/>
        <w:spacing w:before="139" w:line="360" w:lineRule="auto"/>
        <w:ind w:right="226"/>
      </w:pPr>
      <w:r>
        <w:t xml:space="preserve">Физическая      </w:t>
      </w:r>
      <w:r>
        <w:rPr>
          <w:spacing w:val="36"/>
        </w:rPr>
        <w:t xml:space="preserve"> </w:t>
      </w:r>
      <w:r>
        <w:t xml:space="preserve">подготовка       </w:t>
      </w:r>
      <w:r>
        <w:rPr>
          <w:spacing w:val="33"/>
        </w:rPr>
        <w:t xml:space="preserve"> </w:t>
      </w:r>
      <w:r>
        <w:t xml:space="preserve">к       </w:t>
      </w:r>
      <w:r>
        <w:rPr>
          <w:spacing w:val="35"/>
        </w:rPr>
        <w:t xml:space="preserve"> </w:t>
      </w:r>
      <w:r>
        <w:t xml:space="preserve">выполнению       </w:t>
      </w:r>
      <w:r>
        <w:rPr>
          <w:spacing w:val="35"/>
        </w:rPr>
        <w:t xml:space="preserve"> </w:t>
      </w:r>
      <w:r>
        <w:t xml:space="preserve">нормативов       </w:t>
      </w:r>
      <w:r>
        <w:rPr>
          <w:spacing w:val="30"/>
        </w:rPr>
        <w:t xml:space="preserve"> </w:t>
      </w:r>
      <w:r>
        <w:t xml:space="preserve">комплекса       </w:t>
      </w:r>
      <w:r>
        <w:rPr>
          <w:spacing w:val="34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>и</w:t>
      </w:r>
      <w:r>
        <w:t xml:space="preserve">спользованием      </w:t>
      </w:r>
      <w:r>
        <w:rPr>
          <w:spacing w:val="44"/>
        </w:rPr>
        <w:t xml:space="preserve"> </w:t>
      </w:r>
      <w:r>
        <w:t xml:space="preserve">средств      </w:t>
      </w:r>
      <w:r>
        <w:rPr>
          <w:spacing w:val="44"/>
        </w:rPr>
        <w:t xml:space="preserve"> </w:t>
      </w:r>
      <w:r>
        <w:t xml:space="preserve">базовой      </w:t>
      </w:r>
      <w:r>
        <w:rPr>
          <w:spacing w:val="45"/>
        </w:rPr>
        <w:t xml:space="preserve"> </w:t>
      </w:r>
      <w:r>
        <w:t xml:space="preserve">физической      </w:t>
      </w:r>
      <w:r>
        <w:rPr>
          <w:spacing w:val="44"/>
        </w:rPr>
        <w:t xml:space="preserve"> </w:t>
      </w:r>
      <w:r>
        <w:t xml:space="preserve">подготовки,      </w:t>
      </w:r>
      <w:r>
        <w:rPr>
          <w:spacing w:val="44"/>
        </w:rPr>
        <w:t xml:space="preserve"> </w:t>
      </w:r>
      <w:r>
        <w:t xml:space="preserve">видов      </w:t>
      </w:r>
      <w:r>
        <w:rPr>
          <w:spacing w:val="4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94B9B" w:rsidRDefault="00643C90">
      <w:pPr>
        <w:pStyle w:val="a3"/>
        <w:spacing w:before="139" w:line="360" w:lineRule="auto"/>
        <w:ind w:right="230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 xml:space="preserve">Пьера де Кубертена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их         становлении         и         развитии.         Девиз,         символика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</w:t>
      </w:r>
      <w:r>
        <w:t>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spacing w:before="137" w:line="360" w:lineRule="auto"/>
        <w:ind w:right="234"/>
      </w:pPr>
      <w:r>
        <w:t>Ведение дневника физической культуры. Физическая подготовка и еѐ влияние 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194B9B" w:rsidRDefault="00643C90">
      <w:pPr>
        <w:pStyle w:val="a3"/>
        <w:spacing w:line="360" w:lineRule="auto"/>
        <w:ind w:right="243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1"/>
        </w:rPr>
        <w:t xml:space="preserve"> </w:t>
      </w:r>
      <w:r>
        <w:t>физическо</w:t>
      </w:r>
      <w:r>
        <w:t>й</w:t>
      </w:r>
      <w:r>
        <w:rPr>
          <w:spacing w:val="4"/>
        </w:rPr>
        <w:t xml:space="preserve"> </w:t>
      </w:r>
      <w:r>
        <w:t>подготовленности.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тестовых</w:t>
      </w:r>
      <w:r>
        <w:rPr>
          <w:spacing w:val="5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результатов.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before="139"/>
        <w:ind w:left="1966" w:hanging="1030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spacing w:before="137" w:line="360" w:lineRule="auto"/>
        <w:ind w:right="235"/>
      </w:pPr>
      <w:r>
        <w:t xml:space="preserve">Правила     </w:t>
      </w:r>
      <w:r>
        <w:rPr>
          <w:spacing w:val="1"/>
        </w:rPr>
        <w:t xml:space="preserve"> </w:t>
      </w:r>
      <w:r>
        <w:t>самостоятельного      закаливания      организма       с      помощью       воздушных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солнечных</w:t>
      </w:r>
      <w:r>
        <w:rPr>
          <w:spacing w:val="43"/>
        </w:rPr>
        <w:t xml:space="preserve"> </w:t>
      </w:r>
      <w:r>
        <w:t>ванн,</w:t>
      </w:r>
      <w:r>
        <w:rPr>
          <w:spacing w:val="38"/>
        </w:rPr>
        <w:t xml:space="preserve"> </w:t>
      </w:r>
      <w:r>
        <w:t>купания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естественных</w:t>
      </w:r>
      <w:r>
        <w:rPr>
          <w:spacing w:val="40"/>
        </w:rPr>
        <w:t xml:space="preserve"> </w:t>
      </w:r>
      <w:r>
        <w:t>водоѐмах.</w:t>
      </w:r>
      <w:r>
        <w:rPr>
          <w:spacing w:val="42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гигиены</w:t>
      </w:r>
      <w:r>
        <w:rPr>
          <w:spacing w:val="-5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 физическими</w:t>
      </w:r>
      <w:r>
        <w:rPr>
          <w:spacing w:val="3"/>
        </w:rPr>
        <w:t xml:space="preserve"> </w:t>
      </w:r>
      <w:r>
        <w:t>упражнениями.</w:t>
      </w:r>
    </w:p>
    <w:p w:rsidR="00194B9B" w:rsidRDefault="00643C90">
      <w:pPr>
        <w:pStyle w:val="a3"/>
        <w:spacing w:before="1" w:line="360" w:lineRule="auto"/>
        <w:ind w:right="228"/>
      </w:pPr>
      <w:r>
        <w:t xml:space="preserve">Оздоровительные        комплексы:       </w:t>
      </w:r>
      <w:r>
        <w:rPr>
          <w:spacing w:val="1"/>
        </w:rPr>
        <w:t xml:space="preserve"> </w:t>
      </w:r>
      <w:r>
        <w:t>упражнения        для        коррекции        телосложения</w:t>
      </w:r>
      <w:r>
        <w:rPr>
          <w:spacing w:val="-57"/>
        </w:rPr>
        <w:t xml:space="preserve"> </w:t>
      </w:r>
      <w:r>
        <w:t>с использованием дополнительных отягощений, упражнения для профилактики нарушения зрения</w:t>
      </w:r>
      <w:r>
        <w:rPr>
          <w:spacing w:val="1"/>
        </w:rPr>
        <w:t xml:space="preserve"> </w:t>
      </w:r>
      <w:r>
        <w:t>во время учебных занятий и работы за компьютером, уп</w:t>
      </w:r>
      <w:r>
        <w:t>ражнения для физкультпауз, направленных</w:t>
      </w:r>
      <w:r>
        <w:rPr>
          <w:spacing w:val="1"/>
        </w:rPr>
        <w:t xml:space="preserve"> </w:t>
      </w:r>
      <w:r>
        <w:t>на поддержание оптимальной работоспособности мышц опорно-двигательного аппарата в 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line="360" w:lineRule="auto"/>
        <w:ind w:left="936" w:right="4437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162.4.3.2.1.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194B9B" w:rsidRDefault="00643C90">
      <w:pPr>
        <w:pStyle w:val="a3"/>
        <w:spacing w:line="360" w:lineRule="auto"/>
        <w:ind w:right="236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</w:t>
      </w:r>
      <w:r>
        <w:t>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6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 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194B9B" w:rsidRDefault="00643C90">
      <w:pPr>
        <w:pStyle w:val="a3"/>
        <w:tabs>
          <w:tab w:val="left" w:pos="3066"/>
          <w:tab w:val="left" w:pos="4131"/>
          <w:tab w:val="left" w:pos="6535"/>
          <w:tab w:val="left" w:pos="9312"/>
        </w:tabs>
        <w:spacing w:line="360" w:lineRule="auto"/>
        <w:ind w:right="227"/>
      </w:pPr>
      <w:r>
        <w:t>Комбинация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194B9B" w:rsidRDefault="00643C90">
      <w:pPr>
        <w:pStyle w:val="a3"/>
        <w:spacing w:line="360" w:lineRule="auto"/>
        <w:ind w:right="235"/>
      </w:pPr>
      <w:r>
        <w:t>Опорные прыжки через гимнастического козла с разбега способом «согнув ноги» (мальчики)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«ноги врозь»</w:t>
      </w:r>
      <w:r>
        <w:rPr>
          <w:spacing w:val="-3"/>
        </w:rPr>
        <w:t xml:space="preserve"> </w:t>
      </w:r>
      <w:r>
        <w:t>(девочки).</w:t>
      </w:r>
    </w:p>
    <w:p w:rsidR="00194B9B" w:rsidRDefault="00643C90">
      <w:pPr>
        <w:pStyle w:val="a3"/>
        <w:tabs>
          <w:tab w:val="left" w:pos="3284"/>
          <w:tab w:val="left" w:pos="5214"/>
          <w:tab w:val="left" w:pos="6116"/>
          <w:tab w:val="left" w:pos="7527"/>
          <w:tab w:val="left" w:pos="9870"/>
        </w:tabs>
        <w:spacing w:line="360" w:lineRule="auto"/>
        <w:ind w:right="229"/>
      </w:pPr>
      <w:r>
        <w:t>Гимнастические</w:t>
      </w:r>
      <w:r>
        <w:tab/>
      </w:r>
      <w:r>
        <w:t>комбинации</w:t>
      </w:r>
      <w:r>
        <w:tab/>
        <w:t>на</w:t>
      </w:r>
      <w:r>
        <w:tab/>
        <w:t>низком</w:t>
      </w:r>
      <w:r>
        <w:tab/>
        <w:t>гимнастическом</w:t>
      </w:r>
      <w:r>
        <w:tab/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2"/>
        </w:rPr>
        <w:t xml:space="preserve"> </w:t>
      </w:r>
      <w:r>
        <w:t>поз (девочки).</w:t>
      </w:r>
    </w:p>
    <w:p w:rsidR="00194B9B" w:rsidRDefault="00643C90">
      <w:pPr>
        <w:pStyle w:val="a3"/>
        <w:spacing w:before="1" w:line="360" w:lineRule="auto"/>
        <w:ind w:right="237"/>
      </w:pPr>
      <w:r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194B9B" w:rsidRDefault="00643C90">
      <w:pPr>
        <w:pStyle w:val="a3"/>
        <w:spacing w:line="360" w:lineRule="auto"/>
        <w:ind w:left="936" w:right="5353" w:firstLine="0"/>
      </w:pPr>
      <w:r>
        <w:t>Лазанье по канату в три приѐма (мальчики).</w:t>
      </w:r>
      <w:r>
        <w:rPr>
          <w:spacing w:val="-57"/>
        </w:rPr>
        <w:t xml:space="preserve"> </w:t>
      </w:r>
      <w:r>
        <w:t>162.4.3.2.2.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«Лѐгкая</w:t>
      </w:r>
      <w:r>
        <w:rPr>
          <w:spacing w:val="-1"/>
        </w:rPr>
        <w:t xml:space="preserve"> </w:t>
      </w:r>
      <w:r>
        <w:t>атлетика».</w:t>
      </w:r>
    </w:p>
    <w:p w:rsidR="00194B9B" w:rsidRDefault="00643C90">
      <w:pPr>
        <w:pStyle w:val="a3"/>
        <w:spacing w:line="360" w:lineRule="auto"/>
        <w:ind w:right="235"/>
      </w:pPr>
      <w:r>
        <w:t xml:space="preserve">Старт   </w:t>
      </w:r>
      <w:r>
        <w:rPr>
          <w:spacing w:val="1"/>
        </w:rPr>
        <w:t xml:space="preserve"> </w:t>
      </w:r>
      <w:r>
        <w:t>с     опорой     на     одну     руку     и     после</w:t>
      </w:r>
      <w:r>
        <w:t>дующим     ускорением,     спринтерский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гладкий</w:t>
      </w:r>
      <w:r>
        <w:rPr>
          <w:spacing w:val="-1"/>
        </w:rPr>
        <w:t xml:space="preserve"> </w:t>
      </w:r>
      <w:r>
        <w:t>равномерный</w:t>
      </w:r>
      <w:r>
        <w:rPr>
          <w:spacing w:val="-3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194B9B" w:rsidRDefault="00643C90">
      <w:pPr>
        <w:pStyle w:val="a3"/>
        <w:spacing w:line="360" w:lineRule="auto"/>
        <w:ind w:right="236"/>
      </w:pPr>
      <w:r>
        <w:t>Прыжковые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прыжковые упражнения 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высоту, </w:t>
      </w:r>
      <w:r>
        <w:t>напрыгивание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спрыгивание.</w:t>
      </w:r>
    </w:p>
    <w:p w:rsidR="00194B9B" w:rsidRDefault="00643C90">
      <w:pPr>
        <w:pStyle w:val="a3"/>
        <w:spacing w:line="360" w:lineRule="auto"/>
        <w:ind w:left="936" w:right="1767" w:firstLine="0"/>
      </w:pPr>
      <w:r>
        <w:t>Метание малого (теннисного) мяча в подвижную (раскачивающуюся) мишень.</w:t>
      </w:r>
      <w:r>
        <w:rPr>
          <w:spacing w:val="-58"/>
        </w:rPr>
        <w:t xml:space="preserve"> </w:t>
      </w:r>
      <w:r>
        <w:t>162.4.3.2.3.</w:t>
      </w:r>
      <w:r>
        <w:rPr>
          <w:spacing w:val="-1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 при спуске</w:t>
      </w:r>
      <w:r>
        <w:t xml:space="preserve">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 дистанции,</w:t>
      </w:r>
      <w:r>
        <w:rPr>
          <w:spacing w:val="-4"/>
        </w:rPr>
        <w:t xml:space="preserve"> </w:t>
      </w:r>
      <w:r>
        <w:t>повороты, спуски,</w:t>
      </w:r>
      <w:r>
        <w:rPr>
          <w:spacing w:val="-1"/>
        </w:rPr>
        <w:t xml:space="preserve"> </w:t>
      </w:r>
      <w:r>
        <w:t>торможение.</w:t>
      </w:r>
    </w:p>
    <w:p w:rsidR="00194B9B" w:rsidRDefault="00643C90">
      <w:pPr>
        <w:pStyle w:val="a5"/>
        <w:numPr>
          <w:ilvl w:val="4"/>
          <w:numId w:val="107"/>
        </w:numPr>
        <w:tabs>
          <w:tab w:val="left" w:pos="2146"/>
        </w:tabs>
        <w:spacing w:before="2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194B9B" w:rsidRDefault="00643C90">
      <w:pPr>
        <w:pStyle w:val="a3"/>
        <w:spacing w:before="137" w:line="360" w:lineRule="auto"/>
        <w:ind w:right="233"/>
      </w:pPr>
      <w:r>
        <w:t>Баскетбол. Технические действия игрока без мяча: передвижение в стойке баскетболис</w:t>
      </w:r>
      <w:r>
        <w:t>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194B9B" w:rsidRDefault="00643C90">
      <w:pPr>
        <w:pStyle w:val="a3"/>
        <w:spacing w:before="1" w:line="360" w:lineRule="auto"/>
        <w:ind w:right="235"/>
      </w:pPr>
      <w:r>
        <w:t>Упражнения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мячом:</w:t>
      </w:r>
      <w:r>
        <w:rPr>
          <w:spacing w:val="11"/>
        </w:rPr>
        <w:t xml:space="preserve"> </w:t>
      </w:r>
      <w:r>
        <w:t>ранее</w:t>
      </w:r>
      <w:r>
        <w:rPr>
          <w:spacing w:val="10"/>
        </w:rPr>
        <w:t xml:space="preserve"> </w:t>
      </w:r>
      <w:r>
        <w:t>разученные</w:t>
      </w:r>
      <w:r>
        <w:rPr>
          <w:spacing w:val="14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194B9B" w:rsidRDefault="00643C90">
      <w:pPr>
        <w:pStyle w:val="a3"/>
        <w:spacing w:line="360" w:lineRule="auto"/>
        <w:ind w:right="236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194B9B" w:rsidRDefault="00643C90">
      <w:pPr>
        <w:pStyle w:val="a3"/>
        <w:spacing w:before="1" w:line="360" w:lineRule="auto"/>
        <w:ind w:right="231"/>
      </w:pPr>
      <w:r>
        <w:t>Волейбол. Приѐм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 xml:space="preserve">соперника.        </w:t>
      </w:r>
      <w:r>
        <w:rPr>
          <w:spacing w:val="19"/>
        </w:rPr>
        <w:t xml:space="preserve"> </w:t>
      </w:r>
      <w:r>
        <w:t xml:space="preserve">Правила         </w:t>
      </w:r>
      <w:r>
        <w:rPr>
          <w:spacing w:val="17"/>
        </w:rPr>
        <w:t xml:space="preserve"> </w:t>
      </w:r>
      <w:r>
        <w:t xml:space="preserve">игры         </w:t>
      </w:r>
      <w:r>
        <w:rPr>
          <w:spacing w:val="17"/>
        </w:rPr>
        <w:t xml:space="preserve"> </w:t>
      </w:r>
      <w:r>
        <w:t xml:space="preserve">и         </w:t>
      </w:r>
      <w:r>
        <w:rPr>
          <w:spacing w:val="19"/>
        </w:rPr>
        <w:t xml:space="preserve"> </w:t>
      </w:r>
      <w:r>
        <w:t xml:space="preserve">игровая         </w:t>
      </w:r>
      <w:r>
        <w:rPr>
          <w:spacing w:val="18"/>
        </w:rPr>
        <w:t xml:space="preserve"> </w:t>
      </w:r>
      <w:r>
        <w:t xml:space="preserve">деятельность         </w:t>
      </w:r>
      <w:r>
        <w:rPr>
          <w:spacing w:val="16"/>
        </w:rPr>
        <w:t xml:space="preserve"> </w:t>
      </w:r>
      <w:r>
        <w:t xml:space="preserve">по         </w:t>
      </w:r>
      <w:r>
        <w:rPr>
          <w:spacing w:val="16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    использованием     разученных     технических     приѐмов     в     подаче     мяча,     его     приѐме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194B9B" w:rsidRDefault="00643C90">
      <w:pPr>
        <w:pStyle w:val="a3"/>
        <w:tabs>
          <w:tab w:val="left" w:pos="2048"/>
          <w:tab w:val="left" w:pos="3003"/>
          <w:tab w:val="left" w:pos="5512"/>
          <w:tab w:val="left" w:pos="7567"/>
          <w:tab w:val="left" w:pos="9702"/>
        </w:tabs>
        <w:spacing w:line="360" w:lineRule="auto"/>
        <w:ind w:right="232"/>
      </w:pPr>
      <w:r>
        <w:t>Футбол. Удары по катящемуся мячу с разбега. Правила игры и игро</w:t>
      </w:r>
      <w:r>
        <w:t>вая деятельность по</w:t>
      </w:r>
      <w:r>
        <w:rPr>
          <w:spacing w:val="1"/>
        </w:rPr>
        <w:t xml:space="preserve"> </w:t>
      </w:r>
      <w:r>
        <w:t>правилам</w:t>
      </w:r>
      <w:r>
        <w:tab/>
        <w:t>с</w:t>
      </w:r>
      <w:r>
        <w:tab/>
        <w:t>использованием</w:t>
      </w:r>
      <w:r>
        <w:tab/>
        <w:t>разученных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 и обводке.</w:t>
      </w:r>
    </w:p>
    <w:p w:rsidR="00194B9B" w:rsidRDefault="00643C90">
      <w:pPr>
        <w:pStyle w:val="a3"/>
        <w:tabs>
          <w:tab w:val="left" w:pos="3831"/>
          <w:tab w:val="left" w:pos="5491"/>
          <w:tab w:val="left" w:pos="6885"/>
          <w:tab w:val="left" w:pos="8921"/>
        </w:tabs>
        <w:spacing w:line="360" w:lineRule="auto"/>
        <w:ind w:right="235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лѐгкой атлетики и зимних видо</w:t>
      </w:r>
      <w:r>
        <w:t>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4"/>
          <w:numId w:val="107"/>
        </w:numPr>
        <w:tabs>
          <w:tab w:val="left" w:pos="2146"/>
        </w:tabs>
        <w:spacing w:before="1"/>
        <w:jc w:val="both"/>
        <w:rPr>
          <w:sz w:val="24"/>
        </w:rPr>
      </w:pPr>
      <w:r>
        <w:rPr>
          <w:sz w:val="24"/>
        </w:rPr>
        <w:t>Модуль «Спорт».</w:t>
      </w:r>
    </w:p>
    <w:p w:rsidR="00194B9B" w:rsidRDefault="00643C90">
      <w:pPr>
        <w:pStyle w:val="a3"/>
        <w:spacing w:before="136" w:line="360" w:lineRule="auto"/>
        <w:ind w:right="226"/>
      </w:pPr>
      <w:r>
        <w:t xml:space="preserve">Физическая      </w:t>
      </w:r>
      <w:r>
        <w:rPr>
          <w:spacing w:val="36"/>
        </w:rPr>
        <w:t xml:space="preserve"> </w:t>
      </w:r>
      <w:r>
        <w:t xml:space="preserve">подготовка       </w:t>
      </w:r>
      <w:r>
        <w:rPr>
          <w:spacing w:val="33"/>
        </w:rPr>
        <w:t xml:space="preserve"> </w:t>
      </w:r>
      <w:r>
        <w:t xml:space="preserve">к       </w:t>
      </w:r>
      <w:r>
        <w:rPr>
          <w:spacing w:val="35"/>
        </w:rPr>
        <w:t xml:space="preserve"> </w:t>
      </w:r>
      <w:r>
        <w:t xml:space="preserve">выполнению       </w:t>
      </w:r>
      <w:r>
        <w:rPr>
          <w:spacing w:val="35"/>
        </w:rPr>
        <w:t xml:space="preserve"> </w:t>
      </w:r>
      <w:r>
        <w:t xml:space="preserve">нормативов       </w:t>
      </w:r>
      <w:r>
        <w:rPr>
          <w:spacing w:val="30"/>
        </w:rPr>
        <w:t xml:space="preserve"> </w:t>
      </w:r>
      <w:r>
        <w:t xml:space="preserve">комплекса       </w:t>
      </w:r>
      <w:r>
        <w:rPr>
          <w:spacing w:val="34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использованием      </w:t>
      </w:r>
      <w:r>
        <w:rPr>
          <w:spacing w:val="44"/>
        </w:rPr>
        <w:t xml:space="preserve"> </w:t>
      </w:r>
      <w:r>
        <w:t xml:space="preserve">средств      </w:t>
      </w:r>
      <w:r>
        <w:rPr>
          <w:spacing w:val="44"/>
        </w:rPr>
        <w:t xml:space="preserve"> </w:t>
      </w:r>
      <w:r>
        <w:t xml:space="preserve">базовой      </w:t>
      </w:r>
      <w:r>
        <w:rPr>
          <w:spacing w:val="45"/>
        </w:rPr>
        <w:t xml:space="preserve"> </w:t>
      </w:r>
      <w:r>
        <w:t xml:space="preserve">физической      </w:t>
      </w:r>
      <w:r>
        <w:rPr>
          <w:spacing w:val="44"/>
        </w:rPr>
        <w:t xml:space="preserve"> </w:t>
      </w:r>
      <w:r>
        <w:t xml:space="preserve">подготовки,      </w:t>
      </w:r>
      <w:r>
        <w:rPr>
          <w:spacing w:val="44"/>
        </w:rPr>
        <w:t xml:space="preserve"> </w:t>
      </w:r>
      <w:r>
        <w:t xml:space="preserve">видов      </w:t>
      </w:r>
      <w:r>
        <w:rPr>
          <w:spacing w:val="4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94B9B" w:rsidRDefault="00643C90">
      <w:pPr>
        <w:pStyle w:val="a3"/>
        <w:tabs>
          <w:tab w:val="left" w:pos="2300"/>
          <w:tab w:val="left" w:pos="4942"/>
          <w:tab w:val="left" w:pos="6953"/>
          <w:tab w:val="left" w:pos="9395"/>
        </w:tabs>
        <w:spacing w:before="137" w:line="360" w:lineRule="auto"/>
        <w:ind w:right="228"/>
      </w:pPr>
      <w:r>
        <w:t xml:space="preserve">Зарождение олимпийского движения в дореволюционной России, роль А.Д. </w:t>
      </w:r>
      <w:r>
        <w:t>Бутовского в</w:t>
      </w:r>
      <w:r>
        <w:rPr>
          <w:spacing w:val="1"/>
        </w:rPr>
        <w:t xml:space="preserve"> </w:t>
      </w:r>
      <w:r>
        <w:t>развитии</w:t>
      </w:r>
      <w:r>
        <w:tab/>
        <w:t>отечественной</w:t>
      </w:r>
      <w:r>
        <w:tab/>
        <w:t>системы</w:t>
      </w:r>
      <w:r>
        <w:tab/>
        <w:t>физического</w:t>
      </w:r>
      <w:r>
        <w:tab/>
        <w:t>воспитания</w:t>
      </w:r>
      <w:r>
        <w:rPr>
          <w:spacing w:val="-58"/>
        </w:rPr>
        <w:t xml:space="preserve"> </w:t>
      </w:r>
      <w:r>
        <w:t>и спорта. Олимпийское движение в СССР и современной России, характеристика 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 советские</w:t>
      </w:r>
      <w:r>
        <w:rPr>
          <w:spacing w:val="-1"/>
        </w:rPr>
        <w:t xml:space="preserve"> </w:t>
      </w:r>
      <w:r>
        <w:t>и российские</w:t>
      </w:r>
      <w:r>
        <w:rPr>
          <w:spacing w:val="-2"/>
        </w:rPr>
        <w:t xml:space="preserve"> </w:t>
      </w:r>
      <w:r>
        <w:t>олимпийцы.</w:t>
      </w:r>
    </w:p>
    <w:p w:rsidR="00194B9B" w:rsidRDefault="00643C90">
      <w:pPr>
        <w:pStyle w:val="a3"/>
        <w:spacing w:line="360" w:lineRule="auto"/>
        <w:ind w:right="229"/>
      </w:pPr>
      <w:r>
        <w:t>Влияние занятий физической культурой и спор</w:t>
      </w:r>
      <w:r>
        <w:t>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spacing w:before="138"/>
        <w:ind w:left="936" w:firstLine="0"/>
      </w:pPr>
      <w:r>
        <w:t>Правила</w:t>
      </w:r>
      <w:r>
        <w:rPr>
          <w:spacing w:val="17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гигиены</w:t>
      </w:r>
      <w:r>
        <w:rPr>
          <w:spacing w:val="17"/>
        </w:rPr>
        <w:t xml:space="preserve"> </w:t>
      </w:r>
      <w:r>
        <w:t>мест</w:t>
      </w:r>
      <w:r>
        <w:rPr>
          <w:spacing w:val="18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физических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458"/>
          <w:tab w:val="left" w:pos="3660"/>
          <w:tab w:val="left" w:pos="5640"/>
          <w:tab w:val="left" w:pos="7794"/>
          <w:tab w:val="left" w:pos="9622"/>
        </w:tabs>
        <w:spacing w:before="119" w:line="362" w:lineRule="auto"/>
        <w:ind w:right="231" w:firstLine="0"/>
      </w:pPr>
      <w:r>
        <w:t>упражнений</w:t>
      </w:r>
      <w:r>
        <w:tab/>
        <w:t>на</w:t>
      </w:r>
      <w:r>
        <w:tab/>
        <w:t>открытых</w:t>
      </w:r>
      <w:r>
        <w:tab/>
        <w:t>площадках.</w:t>
      </w:r>
      <w:r>
        <w:tab/>
        <w:t>Ведение</w:t>
      </w:r>
      <w:r>
        <w:tab/>
      </w:r>
      <w:r>
        <w:rPr>
          <w:spacing w:val="-1"/>
        </w:rPr>
        <w:t>дневника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194B9B" w:rsidRDefault="00643C90">
      <w:pPr>
        <w:pStyle w:val="a3"/>
        <w:tabs>
          <w:tab w:val="left" w:pos="9660"/>
        </w:tabs>
        <w:spacing w:line="360" w:lineRule="auto"/>
        <w:ind w:right="227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 Двигательные действия как основа технической подготовки, 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 процедуры оценивания. Ошибки при разучивании техники выполнения двигательных</w:t>
      </w:r>
      <w:r>
        <w:rPr>
          <w:spacing w:val="1"/>
        </w:rPr>
        <w:t xml:space="preserve"> </w:t>
      </w:r>
      <w:r>
        <w:t>действий,</w:t>
      </w:r>
      <w:r>
        <w:tab/>
      </w:r>
      <w:r>
        <w:rPr>
          <w:spacing w:val="-1"/>
        </w:rPr>
        <w:t>причины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подготовкой.</w:t>
      </w:r>
    </w:p>
    <w:p w:rsidR="00194B9B" w:rsidRDefault="00643C90">
      <w:pPr>
        <w:pStyle w:val="a3"/>
        <w:spacing w:before="133" w:line="360" w:lineRule="auto"/>
        <w:ind w:right="227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</w:t>
      </w:r>
      <w:r>
        <w:t>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 Кетле»,</w:t>
      </w:r>
      <w:r>
        <w:rPr>
          <w:spacing w:val="1"/>
        </w:rPr>
        <w:t xml:space="preserve"> </w:t>
      </w:r>
      <w:r>
        <w:t xml:space="preserve">«ортостатической </w:t>
      </w:r>
      <w:r>
        <w:t>пробы»,</w:t>
      </w:r>
      <w:r>
        <w:rPr>
          <w:spacing w:val="1"/>
        </w:rPr>
        <w:t xml:space="preserve"> </w:t>
      </w:r>
      <w:r>
        <w:t>«функциональной пробы 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нагрузкой».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before="137"/>
        <w:ind w:left="1966" w:hanging="1030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spacing w:before="140" w:line="360" w:lineRule="auto"/>
        <w:ind w:right="230"/>
      </w:pPr>
      <w:r>
        <w:t>Оздоровительные комплексы для самостоятельных занятий с добавлением ранее 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line="360" w:lineRule="auto"/>
        <w:ind w:left="936" w:right="4437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162.5.3.2.1.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194B9B" w:rsidRDefault="00643C90">
      <w:pPr>
        <w:pStyle w:val="a3"/>
        <w:spacing w:line="360" w:lineRule="auto"/>
        <w:ind w:right="237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 стойках,</w:t>
      </w:r>
      <w:r>
        <w:rPr>
          <w:spacing w:val="-3"/>
        </w:rPr>
        <w:t xml:space="preserve"> </w:t>
      </w:r>
      <w:r>
        <w:t>кувырках (мальчики).</w:t>
      </w:r>
    </w:p>
    <w:p w:rsidR="00194B9B" w:rsidRDefault="00643C90">
      <w:pPr>
        <w:pStyle w:val="a3"/>
        <w:spacing w:line="360" w:lineRule="auto"/>
        <w:ind w:right="230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 поворотами</w:t>
      </w:r>
      <w:r>
        <w:rPr>
          <w:spacing w:val="1"/>
        </w:rPr>
        <w:t xml:space="preserve"> </w:t>
      </w:r>
      <w:r>
        <w:t>разведением 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 выполняемых</w:t>
      </w:r>
      <w:r>
        <w:rPr>
          <w:spacing w:val="1"/>
        </w:rPr>
        <w:t xml:space="preserve"> </w:t>
      </w:r>
      <w:r>
        <w:t>в среднем и</w:t>
      </w:r>
      <w:r>
        <w:rPr>
          <w:spacing w:val="1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194B9B" w:rsidRDefault="00643C90">
      <w:pPr>
        <w:pStyle w:val="a3"/>
        <w:tabs>
          <w:tab w:val="left" w:pos="3896"/>
          <w:tab w:val="left" w:pos="7179"/>
          <w:tab w:val="left" w:pos="9896"/>
        </w:tabs>
        <w:spacing w:before="1" w:line="360" w:lineRule="auto"/>
        <w:ind w:right="224"/>
      </w:pPr>
      <w:r>
        <w:t xml:space="preserve">Комбинация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гимнастическом    </w:t>
      </w:r>
      <w:r>
        <w:rPr>
          <w:spacing w:val="50"/>
        </w:rPr>
        <w:t xml:space="preserve"> </w:t>
      </w:r>
      <w:r>
        <w:t xml:space="preserve">бревне    </w:t>
      </w:r>
      <w:r>
        <w:rPr>
          <w:spacing w:val="50"/>
        </w:rPr>
        <w:t xml:space="preserve"> </w:t>
      </w:r>
      <w:r>
        <w:t xml:space="preserve">из    </w:t>
      </w:r>
      <w:r>
        <w:rPr>
          <w:spacing w:val="51"/>
        </w:rPr>
        <w:t xml:space="preserve"> </w:t>
      </w:r>
      <w:r>
        <w:t xml:space="preserve">ранее    </w:t>
      </w:r>
      <w:r>
        <w:rPr>
          <w:spacing w:val="50"/>
        </w:rPr>
        <w:t xml:space="preserve"> </w:t>
      </w:r>
      <w:r>
        <w:t xml:space="preserve">разученных    </w:t>
      </w:r>
      <w:r>
        <w:rPr>
          <w:spacing w:val="55"/>
        </w:rPr>
        <w:t xml:space="preserve"> </w:t>
      </w:r>
      <w:r>
        <w:t>упраж</w:t>
      </w:r>
      <w:r>
        <w:t>нений</w:t>
      </w:r>
      <w:r>
        <w:rPr>
          <w:spacing w:val="-58"/>
        </w:rPr>
        <w:t xml:space="preserve"> </w:t>
      </w:r>
      <w:r>
        <w:t>с добавлением упражнений на статическое и динамическое равновесие (девочки). Комбинация на</w:t>
      </w:r>
      <w:r>
        <w:rPr>
          <w:spacing w:val="1"/>
        </w:rPr>
        <w:t xml:space="preserve"> </w:t>
      </w:r>
      <w:r>
        <w:t>низкой гимнастической перекладине из ранее разученных упражнений в висах, упорах, переворотах</w:t>
      </w:r>
      <w:r>
        <w:rPr>
          <w:spacing w:val="-57"/>
        </w:rPr>
        <w:t xml:space="preserve"> </w:t>
      </w:r>
      <w:r>
        <w:t>(мальчики).</w:t>
      </w:r>
      <w:r>
        <w:tab/>
        <w:t>Лазанье</w:t>
      </w:r>
      <w:r>
        <w:tab/>
        <w:t>по</w:t>
      </w:r>
      <w:r>
        <w:tab/>
      </w:r>
      <w:r>
        <w:rPr>
          <w:spacing w:val="-1"/>
        </w:rPr>
        <w:t>канату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194B9B" w:rsidRDefault="00643C90">
      <w:pPr>
        <w:pStyle w:val="a3"/>
        <w:spacing w:line="275" w:lineRule="exact"/>
        <w:ind w:left="936" w:firstLine="0"/>
      </w:pPr>
      <w:r>
        <w:t>162.5.3.2.2.</w:t>
      </w:r>
      <w:r>
        <w:rPr>
          <w:spacing w:val="-2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«Лѐгкая</w:t>
      </w:r>
      <w:r>
        <w:rPr>
          <w:spacing w:val="-2"/>
        </w:rPr>
        <w:t xml:space="preserve"> </w:t>
      </w:r>
      <w:r>
        <w:t>атлетика».</w:t>
      </w:r>
    </w:p>
    <w:p w:rsidR="00194B9B" w:rsidRDefault="00643C90">
      <w:pPr>
        <w:pStyle w:val="a3"/>
        <w:spacing w:before="137" w:line="360" w:lineRule="auto"/>
        <w:ind w:right="230"/>
      </w:pPr>
      <w:r>
        <w:t>Бег с преодолением препятствий способами «наступание» и «прыжковый бег», 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39"/>
        </w:rPr>
        <w:t xml:space="preserve"> </w:t>
      </w:r>
      <w:r>
        <w:t>выполнения,</w:t>
      </w:r>
      <w:r>
        <w:rPr>
          <w:spacing w:val="41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длину</w:t>
      </w:r>
      <w:r>
        <w:rPr>
          <w:spacing w:val="34"/>
        </w:rPr>
        <w:t xml:space="preserve"> </w:t>
      </w:r>
      <w:r>
        <w:t>способом</w:t>
      </w:r>
      <w:r>
        <w:rPr>
          <w:spacing w:val="46"/>
        </w:rPr>
        <w:t xml:space="preserve"> </w:t>
      </w:r>
      <w:r>
        <w:t>«согнув</w:t>
      </w:r>
      <w:r>
        <w:rPr>
          <w:spacing w:val="41"/>
        </w:rPr>
        <w:t xml:space="preserve"> </w:t>
      </w:r>
      <w:r>
        <w:t>ноги»</w:t>
      </w:r>
      <w:r>
        <w:rPr>
          <w:spacing w:val="3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высоту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способом</w:t>
      </w:r>
      <w:r>
        <w:rPr>
          <w:spacing w:val="-4"/>
        </w:rPr>
        <w:t xml:space="preserve"> </w:t>
      </w:r>
      <w:r>
        <w:t>«перешагивание».</w:t>
      </w:r>
    </w:p>
    <w:p w:rsidR="00194B9B" w:rsidRDefault="00643C90">
      <w:pPr>
        <w:pStyle w:val="a3"/>
        <w:spacing w:before="140" w:line="360" w:lineRule="auto"/>
        <w:ind w:left="936" w:right="294" w:firstLine="0"/>
      </w:pPr>
      <w:r>
        <w:t>Метание малого (теннисного) мяча по движущейся (катящейся) с разной скоростью мишени.</w:t>
      </w:r>
      <w:r>
        <w:rPr>
          <w:spacing w:val="-58"/>
        </w:rPr>
        <w:t xml:space="preserve"> </w:t>
      </w:r>
      <w:r>
        <w:t>162.5.3.2.3.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194B9B" w:rsidRDefault="00643C90">
      <w:pPr>
        <w:pStyle w:val="a3"/>
        <w:spacing w:line="360" w:lineRule="auto"/>
        <w:ind w:right="230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 попеременным двухшажным ходом на передвижение одновременным одношажным</w:t>
      </w:r>
      <w:r>
        <w:rPr>
          <w:spacing w:val="1"/>
        </w:rPr>
        <w:t xml:space="preserve"> </w:t>
      </w:r>
      <w:r>
        <w:t>ходом и обратно во время прохождения учебной дистанции, спуски и подъѐмы ранее освоенными</w:t>
      </w:r>
      <w:r>
        <w:rPr>
          <w:spacing w:val="1"/>
        </w:rPr>
        <w:t xml:space="preserve"> </w:t>
      </w:r>
      <w:r>
        <w:t>способами.</w:t>
      </w:r>
    </w:p>
    <w:p w:rsidR="00194B9B" w:rsidRDefault="00643C90">
      <w:pPr>
        <w:pStyle w:val="a5"/>
        <w:numPr>
          <w:ilvl w:val="4"/>
          <w:numId w:val="108"/>
        </w:numPr>
        <w:tabs>
          <w:tab w:val="left" w:pos="2146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194B9B" w:rsidRDefault="00643C90">
      <w:pPr>
        <w:pStyle w:val="a3"/>
        <w:spacing w:before="137" w:line="360" w:lineRule="auto"/>
        <w:ind w:right="230"/>
      </w:pPr>
      <w:r>
        <w:t>Баскетбол. Передач</w:t>
      </w:r>
      <w:r>
        <w:t>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t xml:space="preserve">снизу     </w:t>
      </w:r>
      <w:r>
        <w:rPr>
          <w:spacing w:val="11"/>
        </w:rPr>
        <w:t xml:space="preserve"> </w:t>
      </w:r>
      <w:r>
        <w:t xml:space="preserve">и      </w:t>
      </w:r>
      <w:r>
        <w:rPr>
          <w:spacing w:val="17"/>
        </w:rPr>
        <w:t xml:space="preserve"> </w:t>
      </w:r>
      <w:r>
        <w:t xml:space="preserve">от      </w:t>
      </w:r>
      <w:r>
        <w:rPr>
          <w:spacing w:val="17"/>
        </w:rPr>
        <w:t xml:space="preserve"> </w:t>
      </w:r>
      <w:r>
        <w:t xml:space="preserve">груди      </w:t>
      </w:r>
      <w:r>
        <w:rPr>
          <w:spacing w:val="19"/>
        </w:rPr>
        <w:t xml:space="preserve"> </w:t>
      </w:r>
      <w:r>
        <w:t xml:space="preserve">после      </w:t>
      </w:r>
      <w:r>
        <w:rPr>
          <w:spacing w:val="16"/>
        </w:rPr>
        <w:t xml:space="preserve"> </w:t>
      </w:r>
      <w:r>
        <w:t xml:space="preserve">ведения.      </w:t>
      </w:r>
      <w:r>
        <w:rPr>
          <w:spacing w:val="17"/>
        </w:rPr>
        <w:t xml:space="preserve"> </w:t>
      </w:r>
      <w:r>
        <w:t xml:space="preserve">Игровая      </w:t>
      </w:r>
      <w:r>
        <w:rPr>
          <w:spacing w:val="16"/>
        </w:rPr>
        <w:t xml:space="preserve"> </w:t>
      </w:r>
      <w:r>
        <w:t xml:space="preserve">деятельность      </w:t>
      </w:r>
      <w:r>
        <w:rPr>
          <w:spacing w:val="16"/>
        </w:rPr>
        <w:t xml:space="preserve"> </w:t>
      </w:r>
      <w:r>
        <w:t xml:space="preserve">по      </w:t>
      </w:r>
      <w:r>
        <w:rPr>
          <w:spacing w:val="16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</w:t>
      </w:r>
      <w:r>
        <w:t>ом: ведение, приѐмы и</w:t>
      </w:r>
      <w:r>
        <w:rPr>
          <w:spacing w:val="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 в</w:t>
      </w:r>
      <w:r>
        <w:rPr>
          <w:spacing w:val="-1"/>
        </w:rPr>
        <w:t xml:space="preserve"> </w:t>
      </w:r>
      <w:r>
        <w:t>корзину.</w:t>
      </w:r>
    </w:p>
    <w:p w:rsidR="00194B9B" w:rsidRDefault="00643C90">
      <w:pPr>
        <w:pStyle w:val="a3"/>
        <w:spacing w:before="1" w:line="360" w:lineRule="auto"/>
        <w:ind w:right="230"/>
      </w:pPr>
      <w:r>
        <w:t>Волейбол. Верхняя прямая подача мяча в разные зоны площадки соперника, передача мяча</w:t>
      </w:r>
      <w:r>
        <w:rPr>
          <w:spacing w:val="1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</w:t>
      </w:r>
      <w:r>
        <w:t>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194B9B" w:rsidRDefault="00643C90">
      <w:pPr>
        <w:pStyle w:val="a3"/>
        <w:tabs>
          <w:tab w:val="left" w:pos="1484"/>
          <w:tab w:val="left" w:pos="3626"/>
          <w:tab w:val="left" w:pos="5413"/>
          <w:tab w:val="left" w:pos="6865"/>
          <w:tab w:val="left" w:pos="7872"/>
          <w:tab w:val="left" w:pos="10084"/>
        </w:tabs>
        <w:spacing w:before="1" w:line="360" w:lineRule="auto"/>
        <w:ind w:right="228"/>
      </w:pPr>
      <w:r>
        <w:t>Футбол.</w:t>
      </w:r>
      <w:r>
        <w:rPr>
          <w:spacing w:val="34"/>
        </w:rPr>
        <w:t xml:space="preserve"> </w:t>
      </w:r>
      <w:r>
        <w:t>Средние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длинные</w:t>
      </w:r>
      <w:r>
        <w:rPr>
          <w:spacing w:val="32"/>
        </w:rPr>
        <w:t xml:space="preserve"> </w:t>
      </w:r>
      <w:r>
        <w:t>передачи</w:t>
      </w:r>
      <w:r>
        <w:rPr>
          <w:spacing w:val="35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диагонали,</w:t>
      </w:r>
      <w:r>
        <w:rPr>
          <w:spacing w:val="34"/>
        </w:rPr>
        <w:t xml:space="preserve"> </w:t>
      </w:r>
      <w:r>
        <w:t>тактические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>
        <w:tab/>
        <w:t>выполнении</w:t>
      </w:r>
      <w:r>
        <w:tab/>
        <w:t>углового</w:t>
      </w:r>
      <w:r>
        <w:tab/>
        <w:t>удара</w:t>
      </w:r>
      <w:r>
        <w:tab/>
        <w:t>и</w:t>
      </w:r>
      <w:r>
        <w:tab/>
        <w:t>вбрасывании</w:t>
      </w:r>
      <w:r>
        <w:tab/>
        <w:t>мяча</w:t>
      </w:r>
      <w:r>
        <w:rPr>
          <w:spacing w:val="-58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194B9B" w:rsidRDefault="00643C90">
      <w:pPr>
        <w:pStyle w:val="a3"/>
        <w:tabs>
          <w:tab w:val="left" w:pos="3831"/>
          <w:tab w:val="left" w:pos="5491"/>
          <w:tab w:val="left" w:pos="6885"/>
          <w:tab w:val="left" w:pos="8921"/>
        </w:tabs>
        <w:spacing w:before="1" w:line="360" w:lineRule="auto"/>
        <w:ind w:right="235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лѐгкой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4"/>
          <w:numId w:val="108"/>
        </w:numPr>
        <w:tabs>
          <w:tab w:val="left" w:pos="2146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194B9B" w:rsidRDefault="00643C90">
      <w:pPr>
        <w:pStyle w:val="a3"/>
        <w:spacing w:before="139" w:line="360" w:lineRule="auto"/>
        <w:ind w:right="226"/>
      </w:pPr>
      <w:r>
        <w:t xml:space="preserve">Физическая      </w:t>
      </w:r>
      <w:r>
        <w:rPr>
          <w:spacing w:val="36"/>
        </w:rPr>
        <w:t xml:space="preserve"> </w:t>
      </w:r>
      <w:r>
        <w:t xml:space="preserve">подготовка       </w:t>
      </w:r>
      <w:r>
        <w:rPr>
          <w:spacing w:val="33"/>
        </w:rPr>
        <w:t xml:space="preserve"> </w:t>
      </w:r>
      <w:r>
        <w:t xml:space="preserve">к       </w:t>
      </w:r>
      <w:r>
        <w:rPr>
          <w:spacing w:val="35"/>
        </w:rPr>
        <w:t xml:space="preserve"> </w:t>
      </w:r>
      <w:r>
        <w:t xml:space="preserve">выполнению       </w:t>
      </w:r>
      <w:r>
        <w:rPr>
          <w:spacing w:val="35"/>
        </w:rPr>
        <w:t xml:space="preserve"> </w:t>
      </w:r>
      <w:r>
        <w:t xml:space="preserve">нормативов       </w:t>
      </w:r>
      <w:r>
        <w:rPr>
          <w:spacing w:val="30"/>
        </w:rPr>
        <w:t xml:space="preserve"> </w:t>
      </w:r>
      <w:r>
        <w:t xml:space="preserve">комплекса       </w:t>
      </w:r>
      <w:r>
        <w:rPr>
          <w:spacing w:val="34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использованием      </w:t>
      </w:r>
      <w:r>
        <w:rPr>
          <w:spacing w:val="44"/>
        </w:rPr>
        <w:t xml:space="preserve"> </w:t>
      </w:r>
      <w:r>
        <w:t xml:space="preserve">средств      </w:t>
      </w:r>
      <w:r>
        <w:rPr>
          <w:spacing w:val="44"/>
        </w:rPr>
        <w:t xml:space="preserve"> </w:t>
      </w:r>
      <w:r>
        <w:t xml:space="preserve">базовой      </w:t>
      </w:r>
      <w:r>
        <w:rPr>
          <w:spacing w:val="45"/>
        </w:rPr>
        <w:t xml:space="preserve"> </w:t>
      </w:r>
      <w:r>
        <w:t xml:space="preserve">физической      </w:t>
      </w:r>
      <w:r>
        <w:rPr>
          <w:spacing w:val="44"/>
        </w:rPr>
        <w:t xml:space="preserve"> </w:t>
      </w:r>
      <w:r>
        <w:t xml:space="preserve">подготовки,      </w:t>
      </w:r>
      <w:r>
        <w:rPr>
          <w:spacing w:val="44"/>
        </w:rPr>
        <w:t xml:space="preserve"> </w:t>
      </w:r>
      <w:r>
        <w:t xml:space="preserve">видов      </w:t>
      </w:r>
      <w:r>
        <w:rPr>
          <w:spacing w:val="4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"/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6"/>
        <w:ind w:left="1776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94B9B" w:rsidRDefault="00643C90">
      <w:pPr>
        <w:pStyle w:val="a3"/>
        <w:spacing w:before="140" w:line="360" w:lineRule="auto"/>
        <w:ind w:right="23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 и социальная значимость.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spacing w:before="136" w:line="360" w:lineRule="auto"/>
        <w:ind w:right="233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 занятий</w:t>
      </w:r>
      <w:r>
        <w:rPr>
          <w:spacing w:val="1"/>
        </w:rPr>
        <w:t xml:space="preserve"> </w:t>
      </w:r>
      <w:r>
        <w:t>корригирую</w:t>
      </w:r>
      <w:r>
        <w:t>щей</w:t>
      </w:r>
      <w:r>
        <w:rPr>
          <w:spacing w:val="-3"/>
        </w:rPr>
        <w:t xml:space="preserve"> </w:t>
      </w:r>
      <w:r>
        <w:t>гимнастикой.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8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2"/>
        <w:ind w:left="1776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before="137"/>
        <w:ind w:left="1966" w:hanging="1030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tabs>
          <w:tab w:val="left" w:pos="3200"/>
          <w:tab w:val="left" w:pos="6372"/>
          <w:tab w:val="left" w:pos="9406"/>
        </w:tabs>
        <w:spacing w:before="139" w:line="360" w:lineRule="auto"/>
        <w:ind w:right="231"/>
      </w:pPr>
      <w:r>
        <w:t>Профилактика перенапряжения систем организма средствами оздоровительной физической</w:t>
      </w:r>
      <w:r>
        <w:rPr>
          <w:spacing w:val="1"/>
        </w:rPr>
        <w:t xml:space="preserve"> </w:t>
      </w:r>
      <w:r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регулирования    </w:t>
      </w:r>
      <w:r>
        <w:rPr>
          <w:spacing w:val="17"/>
        </w:rPr>
        <w:t xml:space="preserve"> </w:t>
      </w:r>
      <w:r>
        <w:t xml:space="preserve">вегетативной    </w:t>
      </w:r>
      <w:r>
        <w:rPr>
          <w:spacing w:val="18"/>
        </w:rPr>
        <w:t xml:space="preserve"> </w:t>
      </w:r>
      <w:r>
        <w:t xml:space="preserve">нервной    </w:t>
      </w:r>
      <w:r>
        <w:rPr>
          <w:spacing w:val="16"/>
        </w:rPr>
        <w:t xml:space="preserve"> </w:t>
      </w:r>
      <w:r>
        <w:t xml:space="preserve">системы,    </w:t>
      </w:r>
      <w:r>
        <w:rPr>
          <w:spacing w:val="16"/>
        </w:rPr>
        <w:t xml:space="preserve"> </w:t>
      </w:r>
      <w:r>
        <w:t xml:space="preserve">профилактики    </w:t>
      </w:r>
      <w:r>
        <w:rPr>
          <w:spacing w:val="18"/>
        </w:rPr>
        <w:t xml:space="preserve"> </w:t>
      </w:r>
      <w:r>
        <w:t xml:space="preserve">общего    </w:t>
      </w:r>
      <w:r>
        <w:rPr>
          <w:spacing w:val="19"/>
        </w:rPr>
        <w:t xml:space="preserve"> </w:t>
      </w:r>
      <w:r>
        <w:t>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line="360" w:lineRule="auto"/>
        <w:ind w:left="936" w:right="4437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162.6.3.2.1.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194B9B" w:rsidRDefault="00643C90">
      <w:pPr>
        <w:pStyle w:val="a3"/>
        <w:spacing w:before="1" w:line="360" w:lineRule="auto"/>
        <w:ind w:right="234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стойках,</w:t>
      </w:r>
      <w:r>
        <w:rPr>
          <w:spacing w:val="-1"/>
        </w:rPr>
        <w:t xml:space="preserve"> </w:t>
      </w:r>
      <w:r>
        <w:t>упора</w:t>
      </w:r>
      <w:r>
        <w:t>х,</w:t>
      </w:r>
      <w:r>
        <w:rPr>
          <w:spacing w:val="-3"/>
        </w:rPr>
        <w:t xml:space="preserve"> </w:t>
      </w:r>
      <w:r>
        <w:t>кувырках,</w:t>
      </w:r>
      <w:r>
        <w:rPr>
          <w:spacing w:val="-4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(юноши).</w:t>
      </w:r>
    </w:p>
    <w:p w:rsidR="00194B9B" w:rsidRDefault="00643C90">
      <w:pPr>
        <w:pStyle w:val="a3"/>
        <w:tabs>
          <w:tab w:val="left" w:pos="9314"/>
        </w:tabs>
        <w:spacing w:line="360" w:lineRule="auto"/>
        <w:ind w:right="229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-57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в упорах и висах (юноши). Гимнастическая комбинация на параллельных брусьях с</w:t>
      </w:r>
      <w:r>
        <w:rPr>
          <w:spacing w:val="1"/>
        </w:rPr>
        <w:t xml:space="preserve"> </w:t>
      </w:r>
      <w:r>
        <w:t>включением</w:t>
      </w:r>
      <w:r>
        <w:tab/>
      </w:r>
      <w:r>
        <w:rPr>
          <w:spacing w:val="-1"/>
        </w:rPr>
        <w:t>упражнений</w:t>
      </w:r>
    </w:p>
    <w:p w:rsidR="00194B9B" w:rsidRDefault="00643C90">
      <w:pPr>
        <w:pStyle w:val="a3"/>
        <w:spacing w:line="360" w:lineRule="auto"/>
        <w:ind w:right="232" w:firstLine="0"/>
      </w:pP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</w:t>
      </w:r>
      <w:r>
        <w:t>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194B9B" w:rsidRDefault="00643C90">
      <w:pPr>
        <w:pStyle w:val="a5"/>
        <w:numPr>
          <w:ilvl w:val="4"/>
          <w:numId w:val="109"/>
        </w:numPr>
        <w:tabs>
          <w:tab w:val="left" w:pos="2146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194B9B" w:rsidRDefault="00643C90">
      <w:pPr>
        <w:pStyle w:val="a3"/>
        <w:spacing w:before="139"/>
        <w:ind w:left="936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194B9B" w:rsidRDefault="00643C90">
      <w:pPr>
        <w:pStyle w:val="a3"/>
        <w:tabs>
          <w:tab w:val="left" w:pos="2558"/>
          <w:tab w:val="left" w:pos="5230"/>
          <w:tab w:val="left" w:pos="6872"/>
          <w:tab w:val="left" w:pos="9672"/>
        </w:tabs>
        <w:spacing w:before="136" w:line="360" w:lineRule="auto"/>
        <w:ind w:right="23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 xml:space="preserve">подготовка к выполнению нормативных </w:t>
      </w:r>
      <w:r>
        <w:t>требований комплекса ГТО в беговых (бег на короткие и</w:t>
      </w:r>
      <w:r>
        <w:rPr>
          <w:spacing w:val="1"/>
        </w:rPr>
        <w:t xml:space="preserve"> </w:t>
      </w:r>
      <w:r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 дисциплинах</w:t>
      </w:r>
      <w:r>
        <w:rPr>
          <w:spacing w:val="-2"/>
        </w:rPr>
        <w:t xml:space="preserve"> </w:t>
      </w:r>
      <w:r>
        <w:t>лѐгкой атлетики.</w:t>
      </w:r>
    </w:p>
    <w:p w:rsidR="00194B9B" w:rsidRDefault="00643C90">
      <w:pPr>
        <w:pStyle w:val="a5"/>
        <w:numPr>
          <w:ilvl w:val="4"/>
          <w:numId w:val="109"/>
        </w:numPr>
        <w:tabs>
          <w:tab w:val="left" w:pos="2146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спорта».</w:t>
      </w:r>
    </w:p>
    <w:p w:rsidR="00194B9B" w:rsidRDefault="00643C90">
      <w:pPr>
        <w:pStyle w:val="a3"/>
        <w:spacing w:before="139" w:line="360" w:lineRule="auto"/>
        <w:ind w:right="225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</w:t>
      </w:r>
      <w:r>
        <w:t>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</w:t>
      </w:r>
      <w:r>
        <w:rPr>
          <w:spacing w:val="1"/>
        </w:rPr>
        <w:t xml:space="preserve"> </w:t>
      </w:r>
      <w:r>
        <w:t xml:space="preserve">на одновременный бесшажный ход и обратно, ранее разученные упражнения </w:t>
      </w:r>
      <w:r>
        <w:t>лыжной подготовки 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 при</w:t>
      </w:r>
      <w:r>
        <w:rPr>
          <w:spacing w:val="-1"/>
        </w:rPr>
        <w:t xml:space="preserve"> </w:t>
      </w:r>
      <w:r>
        <w:t>спусках, подъѐмах, торможении.</w:t>
      </w:r>
    </w:p>
    <w:p w:rsidR="00194B9B" w:rsidRDefault="00643C90">
      <w:pPr>
        <w:pStyle w:val="a5"/>
        <w:numPr>
          <w:ilvl w:val="4"/>
          <w:numId w:val="109"/>
        </w:numPr>
        <w:tabs>
          <w:tab w:val="left" w:pos="2146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194B9B" w:rsidRDefault="00643C90">
      <w:pPr>
        <w:pStyle w:val="a3"/>
        <w:tabs>
          <w:tab w:val="left" w:pos="2720"/>
          <w:tab w:val="left" w:pos="4680"/>
          <w:tab w:val="left" w:pos="6846"/>
          <w:tab w:val="left" w:pos="8665"/>
          <w:tab w:val="left" w:pos="9982"/>
        </w:tabs>
        <w:spacing w:before="137" w:line="360" w:lineRule="auto"/>
        <w:ind w:right="228"/>
      </w:pPr>
      <w:r>
        <w:t>Старт прыжком с тумбочки при плавании кролем на груди, старт из воды толчком от стенки</w:t>
      </w:r>
      <w:r>
        <w:rPr>
          <w:spacing w:val="1"/>
        </w:rPr>
        <w:t xml:space="preserve"> </w:t>
      </w:r>
      <w:r>
        <w:t xml:space="preserve">бассейна при плавании кролем на спине. Повороты при плавании кролем на </w:t>
      </w:r>
      <w:r>
        <w:t>груди и на спине.</w:t>
      </w:r>
      <w:r>
        <w:rPr>
          <w:spacing w:val="1"/>
        </w:rPr>
        <w:t xml:space="preserve"> </w:t>
      </w:r>
      <w:r>
        <w:t>Проплывание</w:t>
      </w:r>
      <w:r>
        <w:tab/>
        <w:t>учебных</w:t>
      </w:r>
      <w:r>
        <w:tab/>
        <w:t>дистанций</w:t>
      </w:r>
      <w:r>
        <w:tab/>
        <w:t>кролем</w:t>
      </w:r>
      <w:r>
        <w:tab/>
        <w:t>на</w:t>
      </w:r>
      <w:r>
        <w:tab/>
        <w:t>груди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194B9B" w:rsidRDefault="00643C90">
      <w:pPr>
        <w:pStyle w:val="a5"/>
        <w:numPr>
          <w:ilvl w:val="4"/>
          <w:numId w:val="109"/>
        </w:numPr>
        <w:tabs>
          <w:tab w:val="left" w:pos="2146"/>
        </w:tabs>
        <w:spacing w:before="140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194B9B" w:rsidRDefault="00643C90">
      <w:pPr>
        <w:pStyle w:val="a3"/>
        <w:spacing w:before="137" w:line="360" w:lineRule="auto"/>
        <w:ind w:right="229"/>
      </w:pPr>
      <w:r>
        <w:t>Баскетбол. Повороты туловища в правую и левую стороны с удержанием мяча двумя руками,</w:t>
      </w:r>
      <w:r>
        <w:rPr>
          <w:spacing w:val="-57"/>
        </w:rPr>
        <w:t xml:space="preserve"> </w:t>
      </w:r>
      <w:r>
        <w:t xml:space="preserve">передача     </w:t>
      </w:r>
      <w:r>
        <w:rPr>
          <w:spacing w:val="13"/>
        </w:rPr>
        <w:t xml:space="preserve"> </w:t>
      </w:r>
      <w:r>
        <w:t xml:space="preserve">мяча      </w:t>
      </w:r>
      <w:r>
        <w:rPr>
          <w:spacing w:val="8"/>
        </w:rPr>
        <w:t xml:space="preserve"> </w:t>
      </w:r>
      <w:r>
        <w:t xml:space="preserve">одной      </w:t>
      </w:r>
      <w:r>
        <w:rPr>
          <w:spacing w:val="10"/>
        </w:rPr>
        <w:t xml:space="preserve"> </w:t>
      </w:r>
      <w:r>
        <w:t xml:space="preserve">рукой      </w:t>
      </w:r>
      <w:r>
        <w:rPr>
          <w:spacing w:val="10"/>
        </w:rPr>
        <w:t xml:space="preserve"> </w:t>
      </w:r>
      <w:r>
        <w:t>о</w:t>
      </w:r>
      <w:r>
        <w:t xml:space="preserve">т      </w:t>
      </w:r>
      <w:r>
        <w:rPr>
          <w:spacing w:val="13"/>
        </w:rPr>
        <w:t xml:space="preserve"> </w:t>
      </w:r>
      <w:r>
        <w:t xml:space="preserve">плеча      </w:t>
      </w:r>
      <w:r>
        <w:rPr>
          <w:spacing w:val="8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снизу,      </w:t>
      </w:r>
      <w:r>
        <w:rPr>
          <w:spacing w:val="10"/>
        </w:rPr>
        <w:t xml:space="preserve"> </w:t>
      </w:r>
      <w:r>
        <w:t xml:space="preserve">бросок      </w:t>
      </w:r>
      <w:r>
        <w:rPr>
          <w:spacing w:val="12"/>
        </w:rPr>
        <w:t xml:space="preserve"> </w:t>
      </w:r>
      <w:r>
        <w:t xml:space="preserve">мяча      </w:t>
      </w:r>
      <w:r>
        <w:rPr>
          <w:spacing w:val="11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194B9B" w:rsidRDefault="00643C90">
      <w:pPr>
        <w:pStyle w:val="a3"/>
        <w:spacing w:line="360" w:lineRule="auto"/>
        <w:ind w:right="229"/>
      </w:pPr>
      <w:r>
        <w:t xml:space="preserve">Волейбол.    </w:t>
      </w:r>
      <w:r>
        <w:rPr>
          <w:spacing w:val="25"/>
        </w:rPr>
        <w:t xml:space="preserve"> </w:t>
      </w:r>
      <w:r>
        <w:t xml:space="preserve">Прямой     </w:t>
      </w:r>
      <w:r>
        <w:rPr>
          <w:spacing w:val="23"/>
        </w:rPr>
        <w:t xml:space="preserve"> </w:t>
      </w:r>
      <w:r>
        <w:t xml:space="preserve">нападающий     </w:t>
      </w:r>
      <w:r>
        <w:rPr>
          <w:spacing w:val="26"/>
        </w:rPr>
        <w:t xml:space="preserve"> </w:t>
      </w:r>
      <w:r>
        <w:t xml:space="preserve">удар,     </w:t>
      </w:r>
      <w:r>
        <w:rPr>
          <w:spacing w:val="23"/>
        </w:rPr>
        <w:t xml:space="preserve"> </w:t>
      </w:r>
      <w:r>
        <w:t xml:space="preserve">индивидуальное     </w:t>
      </w:r>
      <w:r>
        <w:rPr>
          <w:spacing w:val="23"/>
        </w:rPr>
        <w:t xml:space="preserve"> </w:t>
      </w:r>
      <w:r>
        <w:t xml:space="preserve">блокирование     </w:t>
      </w:r>
      <w:r>
        <w:rPr>
          <w:spacing w:val="2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 правилам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194B9B" w:rsidRDefault="00643C90">
      <w:pPr>
        <w:pStyle w:val="a3"/>
        <w:spacing w:before="1" w:line="360" w:lineRule="auto"/>
        <w:ind w:right="226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 xml:space="preserve">внутренней      </w:t>
      </w:r>
      <w:r>
        <w:rPr>
          <w:spacing w:val="1"/>
        </w:rPr>
        <w:t xml:space="preserve"> </w:t>
      </w:r>
      <w:r>
        <w:t xml:space="preserve">стороной      </w:t>
      </w:r>
      <w:r>
        <w:rPr>
          <w:spacing w:val="1"/>
        </w:rPr>
        <w:t xml:space="preserve"> </w:t>
      </w:r>
      <w:r>
        <w:t>стопы.        Правила        игры        в        мини-футбол,        технические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тактические      </w:t>
      </w:r>
      <w:r>
        <w:rPr>
          <w:spacing w:val="19"/>
        </w:rPr>
        <w:t xml:space="preserve"> </w:t>
      </w:r>
      <w:r>
        <w:t xml:space="preserve">действия.      </w:t>
      </w:r>
      <w:r>
        <w:rPr>
          <w:spacing w:val="20"/>
        </w:rPr>
        <w:t xml:space="preserve"> </w:t>
      </w:r>
      <w:r>
        <w:t xml:space="preserve">Игровая      </w:t>
      </w:r>
      <w:r>
        <w:rPr>
          <w:spacing w:val="22"/>
        </w:rPr>
        <w:t xml:space="preserve"> </w:t>
      </w:r>
      <w:r>
        <w:t xml:space="preserve">деятельность      </w:t>
      </w:r>
      <w:r>
        <w:rPr>
          <w:spacing w:val="21"/>
        </w:rPr>
        <w:t xml:space="preserve"> </w:t>
      </w:r>
      <w:r>
        <w:t xml:space="preserve">по      </w:t>
      </w:r>
      <w:r>
        <w:rPr>
          <w:spacing w:val="20"/>
        </w:rPr>
        <w:t xml:space="preserve"> </w:t>
      </w:r>
      <w:r>
        <w:t xml:space="preserve">правилам      </w:t>
      </w:r>
      <w:r>
        <w:rPr>
          <w:spacing w:val="20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</w:t>
      </w:r>
      <w:r>
        <w:t>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(юноши).</w:t>
      </w:r>
    </w:p>
    <w:p w:rsidR="00194B9B" w:rsidRDefault="00643C90">
      <w:pPr>
        <w:pStyle w:val="a3"/>
        <w:tabs>
          <w:tab w:val="left" w:pos="3831"/>
          <w:tab w:val="left" w:pos="5491"/>
          <w:tab w:val="left" w:pos="6885"/>
          <w:tab w:val="left" w:pos="8921"/>
        </w:tabs>
        <w:spacing w:before="1" w:line="360" w:lineRule="auto"/>
        <w:ind w:right="235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лѐгкой</w:t>
      </w:r>
      <w:r>
        <w:t xml:space="preserve">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4"/>
          <w:numId w:val="109"/>
        </w:numPr>
        <w:tabs>
          <w:tab w:val="left" w:pos="2146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194B9B" w:rsidRDefault="00643C90">
      <w:pPr>
        <w:pStyle w:val="a3"/>
        <w:spacing w:before="139" w:line="360" w:lineRule="auto"/>
        <w:ind w:right="226"/>
      </w:pPr>
      <w:r>
        <w:t xml:space="preserve">Физическая      </w:t>
      </w:r>
      <w:r>
        <w:rPr>
          <w:spacing w:val="28"/>
        </w:rPr>
        <w:t xml:space="preserve"> </w:t>
      </w:r>
      <w:r>
        <w:t xml:space="preserve">подготовка       </w:t>
      </w:r>
      <w:r>
        <w:rPr>
          <w:spacing w:val="26"/>
        </w:rPr>
        <w:t xml:space="preserve"> </w:t>
      </w:r>
      <w:r>
        <w:t xml:space="preserve">к       </w:t>
      </w:r>
      <w:r>
        <w:rPr>
          <w:spacing w:val="28"/>
        </w:rPr>
        <w:t xml:space="preserve"> </w:t>
      </w:r>
      <w:r>
        <w:t xml:space="preserve">выполнению       </w:t>
      </w:r>
      <w:r>
        <w:rPr>
          <w:spacing w:val="28"/>
        </w:rPr>
        <w:t xml:space="preserve"> </w:t>
      </w:r>
      <w:r>
        <w:t xml:space="preserve">нормативов       </w:t>
      </w:r>
      <w:r>
        <w:rPr>
          <w:spacing w:val="23"/>
        </w:rPr>
        <w:t xml:space="preserve"> </w:t>
      </w:r>
      <w:r>
        <w:t xml:space="preserve">Комплекса       </w:t>
      </w:r>
      <w:r>
        <w:rPr>
          <w:spacing w:val="27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использованием      </w:t>
      </w:r>
      <w:r>
        <w:rPr>
          <w:spacing w:val="44"/>
        </w:rPr>
        <w:t xml:space="preserve"> </w:t>
      </w:r>
      <w:r>
        <w:t xml:space="preserve">средств      </w:t>
      </w:r>
      <w:r>
        <w:rPr>
          <w:spacing w:val="44"/>
        </w:rPr>
        <w:t xml:space="preserve"> </w:t>
      </w:r>
      <w:r>
        <w:t xml:space="preserve">базовой      </w:t>
      </w:r>
      <w:r>
        <w:rPr>
          <w:spacing w:val="45"/>
        </w:rPr>
        <w:t xml:space="preserve"> </w:t>
      </w:r>
      <w:r>
        <w:t xml:space="preserve">физической   </w:t>
      </w:r>
      <w:r>
        <w:t xml:space="preserve">   </w:t>
      </w:r>
      <w:r>
        <w:rPr>
          <w:spacing w:val="44"/>
        </w:rPr>
        <w:t xml:space="preserve"> </w:t>
      </w:r>
      <w:r>
        <w:t xml:space="preserve">подготовки,      </w:t>
      </w:r>
      <w:r>
        <w:rPr>
          <w:spacing w:val="44"/>
        </w:rPr>
        <w:t xml:space="preserve"> </w:t>
      </w:r>
      <w:r>
        <w:t xml:space="preserve">видов      </w:t>
      </w:r>
      <w:r>
        <w:rPr>
          <w:spacing w:val="4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94B9B" w:rsidRDefault="00643C90">
      <w:pPr>
        <w:pStyle w:val="a3"/>
        <w:spacing w:before="139" w:line="360" w:lineRule="auto"/>
        <w:ind w:right="224"/>
      </w:pPr>
      <w:r>
        <w:t xml:space="preserve">Здоровье и здоровый образ жизни, вредные привычки и </w:t>
      </w:r>
      <w:r>
        <w:t>их пагубное влияние на здоровье</w:t>
      </w:r>
      <w:r>
        <w:rPr>
          <w:spacing w:val="1"/>
        </w:rPr>
        <w:t xml:space="preserve"> </w:t>
      </w:r>
      <w:r>
        <w:t>человека. Туристские походы как форма организации здорового образа жизни. 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3"/>
        <w:spacing w:before="140" w:line="360" w:lineRule="auto"/>
        <w:ind w:right="236"/>
      </w:pPr>
      <w:r>
        <w:t>Восстановительный массаж как средство оптимизации работоспособн</w:t>
      </w:r>
      <w:r>
        <w:t>ости, его правила 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укрепления здоровья. Измерение функциональных резервов организма.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 физическими упражнениями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4" w:lineRule="exact"/>
        <w:ind w:left="1776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before="139"/>
        <w:ind w:left="1966" w:hanging="1030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94B9B" w:rsidRDefault="00643C90">
      <w:pPr>
        <w:pStyle w:val="a3"/>
        <w:spacing w:before="137"/>
        <w:ind w:left="936" w:firstLine="0"/>
      </w:pPr>
      <w:r>
        <w:t>Занятия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режим</w:t>
      </w:r>
      <w:r>
        <w:rPr>
          <w:spacing w:val="45"/>
        </w:rPr>
        <w:t xml:space="preserve"> </w:t>
      </w:r>
      <w:r>
        <w:t>питания.</w:t>
      </w:r>
      <w:r>
        <w:rPr>
          <w:spacing w:val="47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снижения</w:t>
      </w:r>
      <w:r>
        <w:rPr>
          <w:spacing w:val="43"/>
        </w:rPr>
        <w:t xml:space="preserve"> </w:t>
      </w:r>
      <w:r>
        <w:t>избыточной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 w:firstLine="0"/>
      </w:pP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старшеклассников.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66"/>
        </w:tabs>
        <w:spacing w:line="360" w:lineRule="auto"/>
        <w:ind w:left="936" w:right="4437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162.7.3.2.1.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194B9B" w:rsidRDefault="00643C90">
      <w:pPr>
        <w:pStyle w:val="a3"/>
        <w:tabs>
          <w:tab w:val="left" w:pos="1976"/>
          <w:tab w:val="left" w:pos="2792"/>
          <w:tab w:val="left" w:pos="4421"/>
          <w:tab w:val="left" w:pos="5433"/>
          <w:tab w:val="left" w:pos="6450"/>
          <w:tab w:val="left" w:pos="7471"/>
          <w:tab w:val="left" w:pos="7592"/>
          <w:tab w:val="left" w:pos="9705"/>
          <w:tab w:val="left" w:pos="9864"/>
        </w:tabs>
        <w:spacing w:line="360" w:lineRule="auto"/>
        <w:ind w:right="228"/>
      </w:pPr>
      <w:r>
        <w:t xml:space="preserve">Акробатическая    </w:t>
      </w:r>
      <w:r>
        <w:rPr>
          <w:spacing w:val="19"/>
        </w:rPr>
        <w:t xml:space="preserve"> </w:t>
      </w:r>
      <w:r>
        <w:t xml:space="preserve">комбинация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включением     </w:t>
      </w:r>
      <w:r>
        <w:rPr>
          <w:spacing w:val="17"/>
        </w:rPr>
        <w:t xml:space="preserve"> </w:t>
      </w:r>
      <w:r>
        <w:t xml:space="preserve">длинного     </w:t>
      </w:r>
      <w:r>
        <w:rPr>
          <w:spacing w:val="15"/>
        </w:rPr>
        <w:t xml:space="preserve"> </w:t>
      </w:r>
      <w:r>
        <w:t xml:space="preserve">кувырка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 xml:space="preserve">и </w:t>
      </w:r>
      <w:r>
        <w:t xml:space="preserve"> </w:t>
      </w:r>
      <w:r>
        <w:rPr>
          <w:spacing w:val="39"/>
        </w:rPr>
        <w:t xml:space="preserve"> </w:t>
      </w:r>
      <w:r>
        <w:t xml:space="preserve">кувырка  </w:t>
      </w:r>
      <w:r>
        <w:rPr>
          <w:spacing w:val="36"/>
        </w:rPr>
        <w:t xml:space="preserve"> </w:t>
      </w:r>
      <w:r>
        <w:t xml:space="preserve">назад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упор,   </w:t>
      </w:r>
      <w:r>
        <w:rPr>
          <w:spacing w:val="37"/>
        </w:rPr>
        <w:t xml:space="preserve"> </w:t>
      </w:r>
      <w:r>
        <w:t xml:space="preserve">стоя   </w:t>
      </w:r>
      <w:r>
        <w:rPr>
          <w:spacing w:val="37"/>
        </w:rPr>
        <w:t xml:space="preserve"> </w:t>
      </w:r>
      <w:r>
        <w:t xml:space="preserve">ноги   </w:t>
      </w:r>
      <w:r>
        <w:rPr>
          <w:spacing w:val="37"/>
        </w:rPr>
        <w:t xml:space="preserve"> </w:t>
      </w:r>
      <w:r>
        <w:t xml:space="preserve">врозь   </w:t>
      </w:r>
      <w:r>
        <w:rPr>
          <w:spacing w:val="38"/>
        </w:rPr>
        <w:t xml:space="preserve"> </w:t>
      </w:r>
      <w:r>
        <w:t xml:space="preserve">(юноши).   </w:t>
      </w:r>
      <w:r>
        <w:rPr>
          <w:spacing w:val="36"/>
        </w:rPr>
        <w:t xml:space="preserve"> </w:t>
      </w:r>
      <w:r>
        <w:t xml:space="preserve">Гимнастическая   </w:t>
      </w:r>
      <w:r>
        <w:rPr>
          <w:spacing w:val="37"/>
        </w:rPr>
        <w:t xml:space="preserve"> </w:t>
      </w:r>
      <w:r>
        <w:t>комбинация</w:t>
      </w:r>
      <w:r>
        <w:rPr>
          <w:spacing w:val="-58"/>
        </w:rPr>
        <w:t xml:space="preserve"> </w:t>
      </w:r>
      <w:r>
        <w:t>на высокой перекладине, с включением элементов размахивания и соскока вперѐд прогнувшись</w:t>
      </w:r>
      <w:r>
        <w:rPr>
          <w:spacing w:val="1"/>
        </w:rPr>
        <w:t xml:space="preserve"> </w:t>
      </w:r>
      <w:r>
        <w:t>(юноши).</w:t>
      </w:r>
      <w:r>
        <w:tab/>
        <w:t>Гимнастическая</w:t>
      </w:r>
      <w:r>
        <w:tab/>
        <w:t>комбинация</w:t>
      </w:r>
      <w:r>
        <w:tab/>
        <w:t>на</w:t>
      </w:r>
      <w:r>
        <w:tab/>
        <w:t>параллельных</w:t>
      </w:r>
      <w:r>
        <w:tab/>
        <w:t>брусьях,</w:t>
      </w:r>
      <w:r>
        <w:rPr>
          <w:spacing w:val="-58"/>
        </w:rPr>
        <w:t xml:space="preserve"> </w:t>
      </w:r>
      <w:r>
        <w:t xml:space="preserve">с </w:t>
      </w:r>
      <w:r>
        <w:t>включением двух кувырков вперѐд с опорой на руки (юноши). Гимнастическая комбинация на</w:t>
      </w:r>
      <w:r>
        <w:rPr>
          <w:spacing w:val="1"/>
        </w:rPr>
        <w:t xml:space="preserve"> </w:t>
      </w:r>
      <w:r>
        <w:t>гимнастическом</w:t>
      </w:r>
      <w:r>
        <w:tab/>
      </w:r>
      <w:r>
        <w:tab/>
        <w:t>бревне,</w:t>
      </w:r>
      <w:r>
        <w:tab/>
        <w:t>с</w:t>
      </w:r>
      <w:r>
        <w:tab/>
        <w:t>включением</w:t>
      </w:r>
      <w:r>
        <w:tab/>
      </w:r>
      <w:r>
        <w:tab/>
        <w:t>полушпагата,</w:t>
      </w:r>
      <w:r>
        <w:tab/>
      </w:r>
      <w:r>
        <w:tab/>
        <w:t>стойки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60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</w:t>
      </w:r>
      <w:r>
        <w:t>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194B9B" w:rsidRDefault="00643C90">
      <w:pPr>
        <w:pStyle w:val="a5"/>
        <w:numPr>
          <w:ilvl w:val="4"/>
          <w:numId w:val="110"/>
        </w:numPr>
        <w:tabs>
          <w:tab w:val="left" w:pos="2146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194B9B" w:rsidRDefault="00643C90">
      <w:pPr>
        <w:pStyle w:val="a3"/>
        <w:spacing w:before="134" w:line="360" w:lineRule="auto"/>
        <w:ind w:right="231"/>
      </w:pPr>
      <w:r>
        <w:t>Техническая       подготовка       в       беговых       и       прыжковых       упражнениях:       бег</w:t>
      </w:r>
      <w:r>
        <w:rPr>
          <w:spacing w:val="1"/>
        </w:rPr>
        <w:t xml:space="preserve"> </w:t>
      </w:r>
      <w:r>
        <w:t>на     короткие     и     длинные     дистанц</w:t>
      </w:r>
      <w:r>
        <w:t>ии,     прыжки     в     длину     способами 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 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194B9B" w:rsidRDefault="00643C90">
      <w:pPr>
        <w:pStyle w:val="a5"/>
        <w:numPr>
          <w:ilvl w:val="4"/>
          <w:numId w:val="110"/>
        </w:numPr>
        <w:tabs>
          <w:tab w:val="left" w:pos="2146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спорта».</w:t>
      </w:r>
    </w:p>
    <w:p w:rsidR="00194B9B" w:rsidRDefault="00643C90">
      <w:pPr>
        <w:pStyle w:val="a3"/>
        <w:spacing w:before="139" w:line="360" w:lineRule="auto"/>
        <w:ind w:right="235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 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194B9B" w:rsidRDefault="00643C90">
      <w:pPr>
        <w:pStyle w:val="a5"/>
        <w:numPr>
          <w:ilvl w:val="4"/>
          <w:numId w:val="110"/>
        </w:numPr>
        <w:tabs>
          <w:tab w:val="left" w:pos="2146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194B9B" w:rsidRDefault="00643C90">
      <w:pPr>
        <w:pStyle w:val="a3"/>
        <w:spacing w:before="139" w:line="360" w:lineRule="auto"/>
        <w:ind w:right="232"/>
      </w:pPr>
      <w:r>
        <w:t xml:space="preserve">Брасс: подводящие упражнения и плавание в полной координации. Повороты при </w:t>
      </w:r>
      <w:r>
        <w:t>плавании</w:t>
      </w:r>
      <w:r>
        <w:rPr>
          <w:spacing w:val="1"/>
        </w:rPr>
        <w:t xml:space="preserve"> </w:t>
      </w:r>
      <w:r>
        <w:t>брассом.</w:t>
      </w:r>
    </w:p>
    <w:p w:rsidR="00194B9B" w:rsidRDefault="00643C90">
      <w:pPr>
        <w:pStyle w:val="a5"/>
        <w:numPr>
          <w:ilvl w:val="4"/>
          <w:numId w:val="110"/>
        </w:numPr>
        <w:tabs>
          <w:tab w:val="left" w:pos="2146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194B9B" w:rsidRDefault="00643C90">
      <w:pPr>
        <w:pStyle w:val="a3"/>
        <w:spacing w:before="138" w:line="360" w:lineRule="auto"/>
        <w:ind w:right="23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194B9B" w:rsidRDefault="00643C90">
      <w:pPr>
        <w:pStyle w:val="a3"/>
        <w:spacing w:line="360" w:lineRule="auto"/>
        <w:ind w:right="225"/>
      </w:pPr>
      <w:r>
        <w:t xml:space="preserve">Волейбол.    </w:t>
      </w:r>
      <w:r>
        <w:rPr>
          <w:spacing w:val="45"/>
        </w:rPr>
        <w:t xml:space="preserve"> </w:t>
      </w:r>
      <w:r>
        <w:t xml:space="preserve">Техническая     </w:t>
      </w:r>
      <w:r>
        <w:rPr>
          <w:spacing w:val="43"/>
        </w:rPr>
        <w:t xml:space="preserve"> </w:t>
      </w:r>
      <w:r>
        <w:t xml:space="preserve">подготовка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игровых     </w:t>
      </w:r>
      <w:r>
        <w:rPr>
          <w:spacing w:val="43"/>
        </w:rPr>
        <w:t xml:space="preserve"> </w:t>
      </w:r>
      <w:r>
        <w:t xml:space="preserve">действиях:     </w:t>
      </w:r>
      <w:r>
        <w:rPr>
          <w:spacing w:val="43"/>
        </w:rPr>
        <w:t xml:space="preserve"> </w:t>
      </w:r>
      <w:r>
        <w:t xml:space="preserve">подачи     </w:t>
      </w:r>
      <w:r>
        <w:rPr>
          <w:spacing w:val="4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194B9B" w:rsidRDefault="00643C90">
      <w:pPr>
        <w:pStyle w:val="a3"/>
        <w:spacing w:line="360" w:lineRule="auto"/>
        <w:ind w:right="232"/>
      </w:pPr>
      <w:r>
        <w:t>Футбол.      Техническая      подготовка      в      игровых      действиях:      ведение,      приѐмы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194B9B" w:rsidRDefault="00643C90">
      <w:pPr>
        <w:pStyle w:val="a3"/>
        <w:tabs>
          <w:tab w:val="left" w:pos="3832"/>
          <w:tab w:val="left" w:pos="5491"/>
          <w:tab w:val="left" w:pos="6885"/>
          <w:tab w:val="left" w:pos="8921"/>
        </w:tabs>
        <w:spacing w:line="360" w:lineRule="auto"/>
        <w:ind w:right="234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лѐгкой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4"/>
          <w:numId w:val="110"/>
        </w:numPr>
        <w:tabs>
          <w:tab w:val="left" w:pos="2146"/>
        </w:tabs>
        <w:spacing w:before="119"/>
        <w:jc w:val="both"/>
        <w:rPr>
          <w:sz w:val="24"/>
        </w:rPr>
      </w:pPr>
      <w:r>
        <w:rPr>
          <w:sz w:val="24"/>
        </w:rPr>
        <w:t>Модуль «Спорт».</w:t>
      </w:r>
    </w:p>
    <w:p w:rsidR="00194B9B" w:rsidRDefault="00643C90">
      <w:pPr>
        <w:pStyle w:val="a3"/>
        <w:spacing w:before="140" w:line="360" w:lineRule="auto"/>
        <w:ind w:right="226"/>
      </w:pPr>
      <w:r>
        <w:t xml:space="preserve">Физическая      </w:t>
      </w:r>
      <w:r>
        <w:rPr>
          <w:spacing w:val="28"/>
        </w:rPr>
        <w:t xml:space="preserve"> </w:t>
      </w:r>
      <w:r>
        <w:t xml:space="preserve">подготовка       </w:t>
      </w:r>
      <w:r>
        <w:rPr>
          <w:spacing w:val="26"/>
        </w:rPr>
        <w:t xml:space="preserve"> </w:t>
      </w:r>
      <w:r>
        <w:t xml:space="preserve">к       </w:t>
      </w:r>
      <w:r>
        <w:rPr>
          <w:spacing w:val="28"/>
        </w:rPr>
        <w:t xml:space="preserve"> </w:t>
      </w:r>
      <w:r>
        <w:t xml:space="preserve">выполнению       </w:t>
      </w:r>
      <w:r>
        <w:rPr>
          <w:spacing w:val="28"/>
        </w:rPr>
        <w:t xml:space="preserve"> </w:t>
      </w:r>
      <w:r>
        <w:t xml:space="preserve">нормативов       </w:t>
      </w:r>
      <w:r>
        <w:rPr>
          <w:spacing w:val="23"/>
        </w:rPr>
        <w:t xml:space="preserve"> </w:t>
      </w:r>
      <w:r>
        <w:t xml:space="preserve">Комплекса       </w:t>
      </w:r>
      <w:r>
        <w:rPr>
          <w:spacing w:val="27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использованием      </w:t>
      </w:r>
      <w:r>
        <w:rPr>
          <w:spacing w:val="44"/>
        </w:rPr>
        <w:t xml:space="preserve"> </w:t>
      </w:r>
      <w:r>
        <w:t xml:space="preserve">средств      </w:t>
      </w:r>
      <w:r>
        <w:rPr>
          <w:spacing w:val="44"/>
        </w:rPr>
        <w:t xml:space="preserve"> </w:t>
      </w:r>
      <w:r>
        <w:t xml:space="preserve">базовой      </w:t>
      </w:r>
      <w:r>
        <w:rPr>
          <w:spacing w:val="46"/>
        </w:rPr>
        <w:t xml:space="preserve"> </w:t>
      </w:r>
      <w:r>
        <w:t xml:space="preserve">физической      </w:t>
      </w:r>
      <w:r>
        <w:rPr>
          <w:spacing w:val="43"/>
        </w:rPr>
        <w:t xml:space="preserve"> </w:t>
      </w:r>
      <w:r>
        <w:t xml:space="preserve">подготовки,      </w:t>
      </w:r>
      <w:r>
        <w:rPr>
          <w:spacing w:val="45"/>
        </w:rPr>
        <w:t xml:space="preserve"> </w:t>
      </w:r>
      <w:r>
        <w:t xml:space="preserve">видов      </w:t>
      </w:r>
      <w:r>
        <w:rPr>
          <w:spacing w:val="4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</w:t>
      </w:r>
      <w:r>
        <w:t>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194B9B" w:rsidRDefault="00643C90">
      <w:pPr>
        <w:pStyle w:val="a3"/>
        <w:spacing w:before="139" w:line="360" w:lineRule="auto"/>
        <w:ind w:right="227"/>
      </w:pPr>
      <w:r>
        <w:t>Комплексы общеразвивающих и локально воздействующих упражнений, отягощѐнных весом</w:t>
      </w:r>
      <w:r>
        <w:rPr>
          <w:spacing w:val="-57"/>
        </w:rPr>
        <w:t xml:space="preserve"> </w:t>
      </w:r>
      <w:r>
        <w:t xml:space="preserve">собственного тела и с использованием </w:t>
      </w:r>
      <w:r>
        <w:t>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 и других</w:t>
      </w:r>
      <w:r>
        <w:rPr>
          <w:spacing w:val="1"/>
        </w:rPr>
        <w:t xml:space="preserve"> </w:t>
      </w:r>
      <w:r>
        <w:t>снарядах). Броски набивн</w:t>
      </w:r>
      <w:r>
        <w:t>ого мяча двумя и одной рукой из положений стоя и сидя (вверх, вперѐд,</w:t>
      </w:r>
      <w:r>
        <w:rPr>
          <w:spacing w:val="1"/>
        </w:rPr>
        <w:t xml:space="preserve"> </w:t>
      </w:r>
      <w:r>
        <w:t xml:space="preserve">назад,  </w:t>
      </w:r>
      <w:r>
        <w:rPr>
          <w:spacing w:val="1"/>
        </w:rPr>
        <w:t xml:space="preserve"> </w:t>
      </w:r>
      <w:r>
        <w:t>в    стороны,    снизу   и    сбоку,    от    груди,    из-за    головы).    Прыжковые    упражнения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скака</w:t>
      </w:r>
      <w:r>
        <w:t>лку,</w:t>
      </w:r>
      <w:r>
        <w:rPr>
          <w:spacing w:val="1"/>
        </w:rPr>
        <w:t xml:space="preserve"> </w:t>
      </w:r>
      <w:r>
        <w:t xml:space="preserve">многоскоки,       </w:t>
      </w:r>
      <w:r>
        <w:rPr>
          <w:spacing w:val="13"/>
        </w:rPr>
        <w:t xml:space="preserve"> </w:t>
      </w:r>
      <w:r>
        <w:t xml:space="preserve">прыжки        </w:t>
      </w:r>
      <w:r>
        <w:rPr>
          <w:spacing w:val="13"/>
        </w:rPr>
        <w:t xml:space="preserve"> </w:t>
      </w:r>
      <w:r>
        <w:t xml:space="preserve">через        </w:t>
      </w:r>
      <w:r>
        <w:rPr>
          <w:spacing w:val="13"/>
        </w:rPr>
        <w:t xml:space="preserve"> </w:t>
      </w:r>
      <w:r>
        <w:t xml:space="preserve">препятствия        </w:t>
      </w:r>
      <w:r>
        <w:rPr>
          <w:spacing w:val="12"/>
        </w:rPr>
        <w:t xml:space="preserve"> </w:t>
      </w:r>
      <w:r>
        <w:t xml:space="preserve">и        </w:t>
      </w:r>
      <w:r>
        <w:rPr>
          <w:spacing w:val="13"/>
        </w:rPr>
        <w:t xml:space="preserve"> </w:t>
      </w:r>
      <w:r>
        <w:t xml:space="preserve">другие        </w:t>
      </w:r>
      <w:r>
        <w:rPr>
          <w:spacing w:val="14"/>
        </w:rPr>
        <w:t xml:space="preserve"> </w:t>
      </w:r>
      <w:r>
        <w:t xml:space="preserve">упражнения).        </w:t>
      </w:r>
      <w:r>
        <w:rPr>
          <w:spacing w:val="1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 xml:space="preserve">Передвижения       </w:t>
      </w:r>
      <w:r>
        <w:rPr>
          <w:spacing w:val="1"/>
        </w:rPr>
        <w:t xml:space="preserve"> </w:t>
      </w:r>
      <w:r>
        <w:t xml:space="preserve">в         висе        и       </w:t>
      </w:r>
      <w:r>
        <w:t xml:space="preserve">  упоре        на        руках.         Лазанье        (по   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</w:t>
      </w:r>
      <w:r>
        <w:t>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194B9B" w:rsidRDefault="00643C90">
      <w:pPr>
        <w:pStyle w:val="a3"/>
        <w:tabs>
          <w:tab w:val="left" w:pos="3843"/>
          <w:tab w:val="left" w:pos="5940"/>
          <w:tab w:val="left" w:pos="8063"/>
          <w:tab w:val="left" w:pos="9711"/>
          <w:tab w:val="left" w:pos="9952"/>
        </w:tabs>
        <w:spacing w:before="140" w:line="360" w:lineRule="auto"/>
        <w:ind w:right="227"/>
      </w:pPr>
      <w:r>
        <w:t xml:space="preserve">Бег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4"/>
        </w:rPr>
        <w:t xml:space="preserve"> </w:t>
      </w:r>
      <w:r>
        <w:t xml:space="preserve">месте 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максимальном   </w:t>
      </w:r>
      <w:r>
        <w:rPr>
          <w:spacing w:val="54"/>
        </w:rPr>
        <w:t xml:space="preserve"> </w:t>
      </w:r>
      <w:r>
        <w:t xml:space="preserve">темпе   </w:t>
      </w:r>
      <w:r>
        <w:rPr>
          <w:spacing w:val="54"/>
        </w:rPr>
        <w:t xml:space="preserve"> </w:t>
      </w:r>
      <w:r>
        <w:t xml:space="preserve">(в   </w:t>
      </w:r>
      <w:r>
        <w:rPr>
          <w:spacing w:val="58"/>
        </w:rPr>
        <w:t xml:space="preserve"> </w:t>
      </w:r>
      <w:r>
        <w:t xml:space="preserve">упоре   </w:t>
      </w:r>
      <w:r>
        <w:rPr>
          <w:spacing w:val="54"/>
        </w:rPr>
        <w:t xml:space="preserve"> </w:t>
      </w:r>
      <w:r>
        <w:t xml:space="preserve">о   </w:t>
      </w:r>
      <w:r>
        <w:rPr>
          <w:spacing w:val="57"/>
        </w:rPr>
        <w:t xml:space="preserve"> </w:t>
      </w:r>
      <w:r>
        <w:t xml:space="preserve">гимнастическую   </w:t>
      </w:r>
      <w:r>
        <w:rPr>
          <w:spacing w:val="55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  </w:t>
      </w:r>
      <w:r>
        <w:rPr>
          <w:spacing w:val="57"/>
        </w:rPr>
        <w:t xml:space="preserve"> </w:t>
      </w:r>
      <w:r>
        <w:t xml:space="preserve">скоростью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максимальной     </w:t>
      </w:r>
      <w:r>
        <w:rPr>
          <w:spacing w:val="54"/>
        </w:rPr>
        <w:t xml:space="preserve"> </w:t>
      </w:r>
      <w:r>
        <w:t xml:space="preserve">частотой     </w:t>
      </w:r>
      <w:r>
        <w:rPr>
          <w:spacing w:val="52"/>
        </w:rPr>
        <w:t xml:space="preserve"> </w:t>
      </w:r>
      <w:r>
        <w:t xml:space="preserve">шагов     </w:t>
      </w:r>
      <w:r>
        <w:rPr>
          <w:spacing w:val="54"/>
        </w:rPr>
        <w:t xml:space="preserve"> </w:t>
      </w:r>
      <w:r>
        <w:t xml:space="preserve">(10–15     </w:t>
      </w:r>
      <w:r>
        <w:rPr>
          <w:spacing w:val="54"/>
        </w:rPr>
        <w:t xml:space="preserve"> </w:t>
      </w:r>
      <w:r>
        <w:t xml:space="preserve">м).     </w:t>
      </w:r>
      <w:r>
        <w:rPr>
          <w:spacing w:val="55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ускорениями     из     разных     исходных     положений.     Бег     с     максимальной     скоростью</w:t>
      </w:r>
      <w:r>
        <w:rPr>
          <w:spacing w:val="-57"/>
        </w:rPr>
        <w:t xml:space="preserve"> </w:t>
      </w:r>
      <w:r>
        <w:t>и собиранием малых предме</w:t>
      </w:r>
      <w:r>
        <w:t>тов, лежащих на полу и на разной высоте. Стартовые ускорения по</w:t>
      </w:r>
      <w:r>
        <w:rPr>
          <w:spacing w:val="1"/>
        </w:rPr>
        <w:t xml:space="preserve"> </w:t>
      </w:r>
      <w:r>
        <w:t>дифференцированному</w:t>
      </w:r>
      <w:r>
        <w:tab/>
        <w:t>сигналу.</w:t>
      </w:r>
      <w:r>
        <w:tab/>
        <w:t>Метание</w:t>
      </w:r>
      <w:r>
        <w:tab/>
        <w:t>малых</w:t>
      </w:r>
      <w:r>
        <w:tab/>
      </w:r>
      <w:r>
        <w:tab/>
        <w:t>мячей</w:t>
      </w:r>
      <w:r>
        <w:rPr>
          <w:spacing w:val="-58"/>
        </w:rPr>
        <w:t xml:space="preserve"> </w:t>
      </w:r>
      <w:r>
        <w:t>по движущимся мишеням (катящейся, раскачивающейся, летящей). Ловля теннисного мяча после</w:t>
      </w:r>
      <w:r>
        <w:rPr>
          <w:spacing w:val="1"/>
        </w:rPr>
        <w:t xml:space="preserve"> </w:t>
      </w:r>
      <w:r>
        <w:t>отскока от пола, стены (правой и левой рукой). Переда</w:t>
      </w:r>
      <w:r>
        <w:t>ча теннисного мяча в парах правой (левой)</w:t>
      </w:r>
      <w:r>
        <w:rPr>
          <w:spacing w:val="1"/>
        </w:rPr>
        <w:t xml:space="preserve"> </w:t>
      </w:r>
      <w:r>
        <w:t>рукой и попеременно. Ведение теннисного мяча ногами с ускорениями по прямой, по кругу, вокруг</w:t>
      </w:r>
      <w:r>
        <w:rPr>
          <w:spacing w:val="1"/>
        </w:rPr>
        <w:t xml:space="preserve"> </w:t>
      </w:r>
      <w:r>
        <w:t>стоек.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Прыжки</w:t>
      </w:r>
    </w:p>
    <w:p w:rsidR="00194B9B" w:rsidRDefault="00643C90">
      <w:pPr>
        <w:pStyle w:val="a3"/>
        <w:tabs>
          <w:tab w:val="left" w:pos="2211"/>
          <w:tab w:val="left" w:pos="4206"/>
          <w:tab w:val="left" w:pos="4960"/>
          <w:tab w:val="left" w:pos="6114"/>
          <w:tab w:val="left" w:pos="7577"/>
          <w:tab w:val="left" w:pos="8455"/>
          <w:tab w:val="left" w:pos="9843"/>
        </w:tabs>
        <w:spacing w:line="360" w:lineRule="auto"/>
        <w:ind w:right="233" w:firstLine="0"/>
      </w:pPr>
      <w:r>
        <w:t>через 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</w:t>
      </w:r>
      <w:r>
        <w:tab/>
        <w:t>в</w:t>
      </w:r>
      <w:r>
        <w:t>ключающей</w:t>
      </w:r>
      <w:r>
        <w:tab/>
        <w:t>в</w:t>
      </w:r>
      <w:r>
        <w:tab/>
        <w:t>себя:</w:t>
      </w:r>
      <w:r>
        <w:tab/>
        <w:t>прыжки</w:t>
      </w:r>
      <w:r>
        <w:tab/>
        <w:t>на</w:t>
      </w:r>
      <w:r>
        <w:tab/>
        <w:t>разную</w:t>
      </w:r>
      <w:r>
        <w:tab/>
        <w:t>высоту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длину,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разметкам,   </w:t>
      </w:r>
      <w:r>
        <w:rPr>
          <w:spacing w:val="49"/>
        </w:rPr>
        <w:t xml:space="preserve"> </w:t>
      </w:r>
      <w:r>
        <w:t xml:space="preserve">бег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максимальной   </w:t>
      </w:r>
      <w:r>
        <w:rPr>
          <w:spacing w:val="48"/>
        </w:rPr>
        <w:t xml:space="preserve"> </w:t>
      </w:r>
      <w:r>
        <w:t xml:space="preserve">скоростью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разных   </w:t>
      </w:r>
      <w:r>
        <w:rPr>
          <w:spacing w:val="49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 с преодолением опор различной высоты и ширины, повороты, обегание различных предметов</w:t>
      </w:r>
      <w:r>
        <w:rPr>
          <w:spacing w:val="1"/>
        </w:rPr>
        <w:t xml:space="preserve"> </w:t>
      </w:r>
      <w:r>
        <w:t xml:space="preserve">(легкоатлетических       </w:t>
      </w:r>
      <w:r>
        <w:rPr>
          <w:spacing w:val="30"/>
        </w:rPr>
        <w:t xml:space="preserve"> </w:t>
      </w:r>
      <w:r>
        <w:t xml:space="preserve">стоек,       </w:t>
      </w:r>
      <w:r>
        <w:rPr>
          <w:spacing w:val="30"/>
        </w:rPr>
        <w:t xml:space="preserve"> </w:t>
      </w:r>
      <w:r>
        <w:t xml:space="preserve">мячей,       </w:t>
      </w:r>
      <w:r>
        <w:rPr>
          <w:spacing w:val="30"/>
        </w:rPr>
        <w:t xml:space="preserve"> </w:t>
      </w:r>
      <w:r>
        <w:t xml:space="preserve">лежащих       </w:t>
      </w:r>
      <w:r>
        <w:rPr>
          <w:spacing w:val="30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полу       </w:t>
      </w:r>
      <w:r>
        <w:rPr>
          <w:spacing w:val="23"/>
        </w:rPr>
        <w:t xml:space="preserve"> </w:t>
      </w:r>
      <w:r>
        <w:t xml:space="preserve">или       </w:t>
      </w:r>
      <w:r>
        <w:rPr>
          <w:spacing w:val="32"/>
        </w:rPr>
        <w:t xml:space="preserve"> </w:t>
      </w:r>
      <w:r>
        <w:t>подвешенных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8" w:firstLine="0"/>
      </w:pPr>
      <w:r>
        <w:t>на высоте). Эстафеты и подвижные игры со скоростной направленностью. Технические действия из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-4"/>
        </w:rPr>
        <w:t xml:space="preserve"> </w:t>
      </w:r>
      <w:r>
        <w:t>выполняем</w:t>
      </w:r>
      <w:r>
        <w:t>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движений.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1" w:lineRule="exact"/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194B9B" w:rsidRDefault="00643C90">
      <w:pPr>
        <w:pStyle w:val="a3"/>
        <w:spacing w:before="140" w:line="360" w:lineRule="auto"/>
        <w:ind w:right="233"/>
      </w:pPr>
      <w:r>
        <w:t>Равномерный бег и передвижение на лыжах в режимах умеренной и большой интенсивности.</w:t>
      </w:r>
      <w:r>
        <w:rPr>
          <w:spacing w:val="-57"/>
        </w:rPr>
        <w:t xml:space="preserve"> </w:t>
      </w:r>
      <w:r>
        <w:t xml:space="preserve">Повторный      </w:t>
      </w:r>
      <w:r>
        <w:rPr>
          <w:spacing w:val="1"/>
        </w:rPr>
        <w:t xml:space="preserve"> </w:t>
      </w:r>
      <w:r>
        <w:t>бег        и        передвижение        на        лыжах        в        режимах        максима</w:t>
      </w:r>
      <w:r>
        <w:t>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3"/>
        </w:rPr>
        <w:t xml:space="preserve"> </w:t>
      </w:r>
      <w:r>
        <w:t>интенсивности.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2"/>
        </w:rPr>
        <w:t xml:space="preserve"> </w:t>
      </w:r>
      <w:r>
        <w:t>и марш-бросок на лыжах.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275" w:lineRule="exact"/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194B9B" w:rsidRDefault="00643C90">
      <w:pPr>
        <w:pStyle w:val="a3"/>
        <w:tabs>
          <w:tab w:val="left" w:pos="1819"/>
          <w:tab w:val="left" w:pos="2879"/>
          <w:tab w:val="left" w:pos="4715"/>
          <w:tab w:val="left" w:pos="6265"/>
          <w:tab w:val="left" w:pos="7309"/>
          <w:tab w:val="left" w:pos="9052"/>
        </w:tabs>
        <w:spacing w:before="139" w:line="360" w:lineRule="auto"/>
        <w:ind w:right="226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 xml:space="preserve">Жонглирование гимнастической палкой. Жонглирование волейбольным мячом головой.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tab/>
        <w:t>и</w:t>
      </w:r>
      <w:r>
        <w:tab/>
        <w:t>больших</w:t>
      </w:r>
      <w:r>
        <w:tab/>
        <w:t>мячей</w:t>
      </w:r>
      <w:r>
        <w:tab/>
        <w:t>в</w:t>
      </w:r>
      <w:r>
        <w:tab/>
        <w:t>мишень</w:t>
      </w:r>
      <w:r>
        <w:tab/>
        <w:t>(неподвижную</w:t>
      </w:r>
      <w:r>
        <w:rPr>
          <w:spacing w:val="-58"/>
        </w:rPr>
        <w:t xml:space="preserve"> </w:t>
      </w:r>
      <w:r>
        <w:t>и      двигающуюся).      Передвижения      по      возвышенной      и      наклонной,      ограниченной</w:t>
      </w:r>
      <w:r>
        <w:rPr>
          <w:spacing w:val="1"/>
        </w:rPr>
        <w:t xml:space="preserve"> </w:t>
      </w:r>
      <w:r>
        <w:t xml:space="preserve">по      ширине      опоре      (без      предмета      и      с      предметом      на      </w:t>
      </w:r>
      <w:r>
        <w:t>голове).      Упражнения</w:t>
      </w:r>
      <w:r>
        <w:rPr>
          <w:spacing w:val="1"/>
        </w:rPr>
        <w:t xml:space="preserve"> </w:t>
      </w:r>
      <w:r>
        <w:t>в статическом равновесии. Упражнения в воспроизведении пространственной точности 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194B9B" w:rsidRDefault="00643C90">
      <w:pPr>
        <w:pStyle w:val="a3"/>
        <w:tabs>
          <w:tab w:val="left" w:pos="2017"/>
          <w:tab w:val="left" w:pos="4128"/>
          <w:tab w:val="left" w:pos="6097"/>
          <w:tab w:val="left" w:pos="8272"/>
          <w:tab w:val="left" w:pos="9390"/>
        </w:tabs>
        <w:spacing w:before="136" w:line="360" w:lineRule="auto"/>
        <w:ind w:right="227"/>
      </w:pPr>
      <w:r>
        <w:t>Комплекс</w:t>
      </w:r>
      <w:r>
        <w:t>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tab/>
        <w:t>амплитудой</w:t>
      </w:r>
      <w:r>
        <w:tab/>
        <w:t>движений.</w:t>
      </w:r>
      <w:r>
        <w:tab/>
        <w:t>Упражнения</w:t>
      </w:r>
      <w:r>
        <w:tab/>
        <w:t>на</w:t>
      </w:r>
      <w:r>
        <w:tab/>
        <w:t>растяжение</w:t>
      </w:r>
      <w:r>
        <w:rPr>
          <w:spacing w:val="-58"/>
        </w:rPr>
        <w:t xml:space="preserve"> </w:t>
      </w:r>
      <w:r>
        <w:t>и расслабление мышц. Специальные упражнения для развития подвижности суставов 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 палки).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Упраж</w:t>
      </w:r>
      <w:r>
        <w:rPr>
          <w:sz w:val="24"/>
        </w:rPr>
        <w:t>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Сюжетно-образные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7"/>
        <w:ind w:left="1776" w:hanging="841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194B9B" w:rsidRDefault="00643C90">
      <w:pPr>
        <w:pStyle w:val="a5"/>
        <w:numPr>
          <w:ilvl w:val="3"/>
          <w:numId w:val="111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</w:tabs>
        <w:spacing w:before="137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гибкости.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Наклоны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туловища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вперѐд,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назад,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8"/>
          <w:sz w:val="24"/>
        </w:rPr>
        <w:t xml:space="preserve"> </w:t>
      </w:r>
      <w:r>
        <w:rPr>
          <w:sz w:val="24"/>
        </w:rPr>
        <w:t>с      возрастающей      амплитудой      движений      в      положении      стоя,      сидя,      сидя      ноги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стороны.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      палкой       (укороченной       скакалкой)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(выкруты).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6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упражнений с большой </w:t>
      </w:r>
      <w:r>
        <w:rPr>
          <w:sz w:val="24"/>
        </w:rPr>
        <w:t>амплитудой движений. Упражнения для развития подвижности 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шпагат, складка, мост).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</w:tabs>
        <w:spacing w:before="1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препятствий,         включающей         быстрые         кувырки         (вперѐд,         </w:t>
      </w:r>
      <w:r>
        <w:rPr>
          <w:sz w:val="24"/>
        </w:rPr>
        <w:t>назад),   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4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3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5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мяча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левой</w:t>
      </w:r>
      <w:r>
        <w:rPr>
          <w:spacing w:val="5"/>
          <w:sz w:val="24"/>
        </w:rPr>
        <w:t xml:space="preserve"> </w:t>
      </w:r>
      <w:r>
        <w:rPr>
          <w:sz w:val="24"/>
        </w:rPr>
        <w:t>рукой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155"/>
          <w:tab w:val="left" w:pos="3807"/>
          <w:tab w:val="left" w:pos="6627"/>
          <w:tab w:val="left" w:pos="8643"/>
          <w:tab w:val="left" w:pos="9982"/>
        </w:tabs>
        <w:spacing w:before="119" w:line="360" w:lineRule="auto"/>
        <w:ind w:right="238" w:firstLine="0"/>
      </w:pPr>
      <w:r>
        <w:t xml:space="preserve">неподвижную        </w:t>
      </w:r>
      <w:r>
        <w:rPr>
          <w:spacing w:val="1"/>
        </w:rPr>
        <w:t xml:space="preserve"> </w:t>
      </w:r>
      <w:r>
        <w:t xml:space="preserve">мишень,        </w:t>
      </w:r>
      <w:r>
        <w:rPr>
          <w:spacing w:val="1"/>
        </w:rPr>
        <w:t xml:space="preserve"> </w:t>
      </w:r>
      <w:r>
        <w:t xml:space="preserve">с       </w:t>
      </w:r>
      <w:r>
        <w:t xml:space="preserve">   места          и          с          разбега.          Касание         правой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60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tab/>
        <w:t>через</w:t>
      </w:r>
      <w:r>
        <w:tab/>
        <w:t>гимнастическую</w:t>
      </w:r>
      <w:r>
        <w:tab/>
        <w:t>скакалку</w:t>
      </w:r>
      <w:r>
        <w:tab/>
        <w:t>на</w:t>
      </w:r>
      <w:r>
        <w:tab/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продвижением.</w:t>
      </w:r>
      <w:r>
        <w:rPr>
          <w:spacing w:val="5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точность</w:t>
      </w:r>
      <w:r>
        <w:rPr>
          <w:spacing w:val="6"/>
        </w:rPr>
        <w:t xml:space="preserve"> </w:t>
      </w:r>
      <w:r>
        <w:t>отта</w:t>
      </w:r>
      <w:r>
        <w:t>лкивания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приземления.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1470"/>
          <w:tab w:val="left" w:pos="2137"/>
          <w:tab w:val="left" w:pos="2931"/>
          <w:tab w:val="left" w:pos="3967"/>
          <w:tab w:val="left" w:pos="5487"/>
          <w:tab w:val="left" w:pos="7577"/>
          <w:tab w:val="left" w:pos="9426"/>
        </w:tabs>
        <w:spacing w:before="1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Развитие    силовых     способностей.     Подтягивание    в    висе    и     отжимание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упоре. Передвижения в висе и упоре на руках на перекладине (мальчики), подтягивание в висе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z w:val="24"/>
        </w:rPr>
        <w:tab/>
        <w:t>(лѐжа)</w:t>
      </w:r>
      <w:r>
        <w:rPr>
          <w:sz w:val="24"/>
        </w:rPr>
        <w:tab/>
        <w:t>на</w:t>
      </w:r>
      <w:r>
        <w:rPr>
          <w:sz w:val="24"/>
        </w:rPr>
        <w:tab/>
        <w:t>низкой</w:t>
      </w:r>
      <w:r>
        <w:rPr>
          <w:sz w:val="24"/>
        </w:rPr>
        <w:tab/>
        <w:t>перекладине</w:t>
      </w:r>
      <w:r>
        <w:rPr>
          <w:sz w:val="24"/>
        </w:rPr>
        <w:tab/>
        <w:t>(девочки),</w:t>
      </w:r>
      <w:r>
        <w:rPr>
          <w:sz w:val="24"/>
        </w:rPr>
        <w:tab/>
        <w:t>отжиман</w:t>
      </w:r>
      <w:r>
        <w:rPr>
          <w:sz w:val="24"/>
        </w:rPr>
        <w:t>ия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упоре  </w:t>
      </w:r>
      <w:r>
        <w:rPr>
          <w:spacing w:val="52"/>
          <w:sz w:val="24"/>
        </w:rPr>
        <w:t xml:space="preserve"> </w:t>
      </w:r>
      <w:r>
        <w:rPr>
          <w:sz w:val="24"/>
        </w:rPr>
        <w:t>лѐжа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изменяющейся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высотой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опоры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рук    и    ног,    отжимание    в    упоре на</w:t>
      </w:r>
      <w:r>
        <w:rPr>
          <w:spacing w:val="60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 поднимание ног в висе на гимнастической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стенке до посильной высоты,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лѐжа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козле</w:t>
      </w:r>
      <w:r>
        <w:rPr>
          <w:spacing w:val="1"/>
          <w:sz w:val="24"/>
        </w:rPr>
        <w:t xml:space="preserve"> </w:t>
      </w:r>
      <w:r>
        <w:rPr>
          <w:sz w:val="24"/>
        </w:rPr>
        <w:t>(ноги</w:t>
      </w:r>
      <w:r>
        <w:rPr>
          <w:spacing w:val="60"/>
          <w:sz w:val="24"/>
        </w:rPr>
        <w:t xml:space="preserve"> </w:t>
      </w:r>
      <w:r>
        <w:rPr>
          <w:sz w:val="24"/>
        </w:rPr>
        <w:t>зафиксированы)</w:t>
      </w:r>
      <w:r>
        <w:rPr>
          <w:spacing w:val="60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60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подобранной массой (движения руками, повороты на месте, наклоны, подскоки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 рук), метание набивного мяча из р</w:t>
      </w:r>
      <w:r>
        <w:rPr>
          <w:sz w:val="24"/>
        </w:rPr>
        <w:t>азличных исходных положений,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атлетической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типу</w:t>
      </w:r>
    </w:p>
    <w:p w:rsidR="00194B9B" w:rsidRDefault="00643C90">
      <w:pPr>
        <w:pStyle w:val="a3"/>
        <w:spacing w:before="2" w:line="360" w:lineRule="auto"/>
        <w:ind w:right="236" w:firstLine="0"/>
      </w:pP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  <w:tab w:val="left" w:pos="2339"/>
          <w:tab w:val="left" w:pos="3159"/>
          <w:tab w:val="left" w:pos="3536"/>
          <w:tab w:val="left" w:pos="4649"/>
          <w:tab w:val="left" w:pos="5694"/>
          <w:tab w:val="left" w:pos="6462"/>
          <w:tab w:val="left" w:pos="8701"/>
          <w:tab w:val="left" w:pos="9164"/>
          <w:tab w:val="left" w:pos="9520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z w:val="24"/>
        </w:rPr>
        <w:tab/>
        <w:t>в</w:t>
      </w:r>
      <w:r>
        <w:rPr>
          <w:sz w:val="24"/>
        </w:rPr>
        <w:tab/>
        <w:t>режиме</w:t>
      </w:r>
      <w:r>
        <w:rPr>
          <w:sz w:val="24"/>
        </w:rPr>
        <w:tab/>
        <w:t>умеренной</w:t>
      </w:r>
      <w:r>
        <w:rPr>
          <w:sz w:val="24"/>
        </w:rPr>
        <w:tab/>
        <w:t>интенсивности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сочетании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уменьшающимся интервалом отдыха (по типу «круговой тренировки»).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отягощением,</w:t>
      </w:r>
      <w:r>
        <w:rPr>
          <w:sz w:val="24"/>
        </w:rPr>
        <w:tab/>
      </w:r>
      <w:r>
        <w:rPr>
          <w:sz w:val="24"/>
        </w:rPr>
        <w:tab/>
        <w:t>выполняемые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 и интервального методов.</w:t>
      </w:r>
    </w:p>
    <w:p w:rsidR="00194B9B" w:rsidRDefault="00643C90">
      <w:pPr>
        <w:pStyle w:val="a5"/>
        <w:numPr>
          <w:ilvl w:val="3"/>
          <w:numId w:val="111"/>
        </w:numPr>
        <w:tabs>
          <w:tab w:val="left" w:pos="1957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  <w:tab w:val="left" w:pos="5375"/>
          <w:tab w:val="left" w:pos="10250"/>
        </w:tabs>
        <w:spacing w:before="137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 метода. Бег по пересеченной местности (кроссовый бег). Гладкий бег с 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в разных зонах интенсивности. Повторный бег с препятствиями в максимальном 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z w:val="24"/>
        </w:rPr>
        <w:tab/>
        <w:t>повторный</w:t>
      </w:r>
      <w:r>
        <w:rPr>
          <w:sz w:val="24"/>
        </w:rPr>
        <w:tab/>
        <w:t xml:space="preserve">бег с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</w:t>
      </w:r>
      <w:r>
        <w:rPr>
          <w:sz w:val="24"/>
        </w:rPr>
        <w:t xml:space="preserve">ным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ускорением       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1"/>
          <w:sz w:val="24"/>
        </w:rPr>
        <w:t xml:space="preserve"> </w:t>
      </w:r>
      <w:r>
        <w:rPr>
          <w:sz w:val="24"/>
        </w:rPr>
        <w:t>бег с дополнительным отягощением в режиме «до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отказа».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  <w:tab w:val="left" w:pos="3149"/>
          <w:tab w:val="left" w:pos="5079"/>
          <w:tab w:val="left" w:pos="7330"/>
          <w:tab w:val="left" w:pos="9053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отягощением. Прыжки вверх с доставанием по</w:t>
      </w:r>
      <w:r>
        <w:rPr>
          <w:sz w:val="24"/>
        </w:rPr>
        <w:t>двешенных предметов.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 Запрыгивание с последующим спрыгиванием. Прыжки в глубину по методу 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4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8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влево,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25"/>
          <w:sz w:val="24"/>
        </w:rPr>
        <w:t xml:space="preserve"> </w:t>
      </w:r>
      <w:r>
        <w:rPr>
          <w:sz w:val="24"/>
        </w:rPr>
        <w:t>левой</w:t>
      </w:r>
      <w:r>
        <w:rPr>
          <w:spacing w:val="25"/>
          <w:sz w:val="24"/>
        </w:rPr>
        <w:t xml:space="preserve"> </w:t>
      </w:r>
      <w:r>
        <w:rPr>
          <w:sz w:val="24"/>
        </w:rPr>
        <w:t>ноге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25"/>
          <w:sz w:val="24"/>
        </w:rPr>
        <w:t xml:space="preserve"> </w:t>
      </w:r>
      <w:r>
        <w:rPr>
          <w:sz w:val="24"/>
        </w:rPr>
        <w:t>Бег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 w:firstLine="0"/>
      </w:pPr>
      <w:r>
        <w:t>с препятствиями. Бег в горку, с дополнительным отягощением и без него. Комплексы упражнений с</w:t>
      </w:r>
      <w:r>
        <w:rPr>
          <w:spacing w:val="-57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-57"/>
        </w:rPr>
        <w:t xml:space="preserve"> </w:t>
      </w:r>
      <w:r>
        <w:t>силовых</w:t>
      </w:r>
      <w:r>
        <w:rPr>
          <w:spacing w:val="2"/>
        </w:rPr>
        <w:t xml:space="preserve"> </w:t>
      </w:r>
      <w:r>
        <w:t>упражн</w:t>
      </w:r>
      <w:r>
        <w:t>ений по методу</w:t>
      </w:r>
      <w:r>
        <w:rPr>
          <w:spacing w:val="-5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071"/>
          <w:tab w:val="left" w:pos="2137"/>
          <w:tab w:val="left" w:pos="3119"/>
          <w:tab w:val="left" w:pos="5551"/>
          <w:tab w:val="left" w:pos="7144"/>
          <w:tab w:val="left" w:pos="9241"/>
        </w:tabs>
        <w:spacing w:before="2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 скоростных способностей. Бег на месте с максимальной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темпом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опорой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руки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без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опоры.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Максимальный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бег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горки.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Повторный   </w:t>
      </w:r>
      <w:r>
        <w:rPr>
          <w:spacing w:val="1"/>
          <w:sz w:val="24"/>
        </w:rPr>
        <w:t xml:space="preserve"> </w:t>
      </w:r>
      <w:r>
        <w:rPr>
          <w:sz w:val="24"/>
        </w:rPr>
        <w:t>бег     на     короткие     дистанции     с     максимальной  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z w:val="24"/>
        </w:rPr>
        <w:tab/>
        <w:t>в</w:t>
      </w:r>
      <w:r>
        <w:rPr>
          <w:sz w:val="24"/>
        </w:rPr>
        <w:tab/>
        <w:t>максимальном</w:t>
      </w:r>
      <w:r>
        <w:rPr>
          <w:sz w:val="24"/>
        </w:rPr>
        <w:tab/>
        <w:t>темпе.</w:t>
      </w:r>
      <w:r>
        <w:rPr>
          <w:sz w:val="24"/>
        </w:rPr>
        <w:tab/>
        <w:t>Ускорение,</w:t>
      </w:r>
      <w:r>
        <w:rPr>
          <w:sz w:val="24"/>
        </w:rPr>
        <w:tab/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многоскоки,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z w:val="24"/>
        </w:rPr>
        <w:t xml:space="preserve">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многоскоки,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переходящие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бег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ускорением.    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Развитие координации движений. Специализированные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координации</w:t>
      </w:r>
      <w:r>
        <w:rPr>
          <w:spacing w:val="3"/>
          <w:sz w:val="24"/>
        </w:rPr>
        <w:t xml:space="preserve"> </w:t>
      </w:r>
      <w:r>
        <w:rPr>
          <w:sz w:val="24"/>
        </w:rPr>
        <w:t>(разрабатываются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 модул</w:t>
      </w:r>
      <w:r>
        <w:rPr>
          <w:sz w:val="24"/>
        </w:rPr>
        <w:t>ей</w:t>
      </w:r>
      <w:r>
        <w:rPr>
          <w:spacing w:val="7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194B9B" w:rsidRDefault="00643C90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194B9B" w:rsidRDefault="00643C90">
      <w:pPr>
        <w:pStyle w:val="a5"/>
        <w:numPr>
          <w:ilvl w:val="3"/>
          <w:numId w:val="111"/>
        </w:numPr>
        <w:tabs>
          <w:tab w:val="left" w:pos="1957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1895"/>
          <w:tab w:val="left" w:pos="2137"/>
          <w:tab w:val="left" w:pos="3828"/>
          <w:tab w:val="left" w:pos="5496"/>
          <w:tab w:val="left" w:pos="6390"/>
          <w:tab w:val="left" w:pos="8978"/>
        </w:tabs>
        <w:spacing w:before="137"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Развитие выносливости. Передвижения на 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 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</w:t>
      </w:r>
      <w:r>
        <w:rPr>
          <w:sz w:val="24"/>
        </w:rPr>
        <w:tab/>
        <w:t>умеренной,</w:t>
      </w:r>
      <w:r>
        <w:rPr>
          <w:sz w:val="24"/>
        </w:rPr>
        <w:tab/>
        <w:t>большой</w:t>
      </w:r>
      <w:r>
        <w:rPr>
          <w:sz w:val="24"/>
        </w:rPr>
        <w:tab/>
        <w:t>и</w:t>
      </w:r>
      <w:r>
        <w:rPr>
          <w:sz w:val="24"/>
        </w:rPr>
        <w:tab/>
        <w:t>субмаксимальной</w:t>
      </w:r>
      <w:r>
        <w:rPr>
          <w:sz w:val="24"/>
        </w:rPr>
        <w:tab/>
        <w:t>интенсивности,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скоростью.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  <w:tab w:val="left" w:pos="2285"/>
          <w:tab w:val="left" w:pos="3816"/>
          <w:tab w:val="left" w:pos="5294"/>
          <w:tab w:val="left" w:pos="7340"/>
          <w:tab w:val="left" w:pos="9281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Развитие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силовых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         Передвижение         на         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отлогому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6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</w:t>
      </w:r>
      <w:r>
        <w:rPr>
          <w:sz w:val="24"/>
        </w:rPr>
        <w:tab/>
        <w:t>шагом,</w:t>
      </w:r>
      <w:r>
        <w:rPr>
          <w:sz w:val="24"/>
        </w:rPr>
        <w:tab/>
        <w:t>бегом,</w:t>
      </w:r>
      <w:r>
        <w:rPr>
          <w:sz w:val="24"/>
        </w:rPr>
        <w:tab/>
        <w:t>«лесенкой»,</w:t>
      </w:r>
      <w:r>
        <w:rPr>
          <w:sz w:val="24"/>
        </w:rPr>
        <w:tab/>
        <w:t>«ѐлочкой».</w:t>
      </w:r>
      <w:r>
        <w:rPr>
          <w:sz w:val="24"/>
        </w:rPr>
        <w:tab/>
      </w:r>
      <w:r>
        <w:rPr>
          <w:spacing w:val="-1"/>
          <w:sz w:val="24"/>
        </w:rPr>
        <w:t>Упражнения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«транспортировке».</w:t>
      </w:r>
    </w:p>
    <w:p w:rsidR="00194B9B" w:rsidRDefault="00643C90">
      <w:pPr>
        <w:pStyle w:val="a5"/>
        <w:numPr>
          <w:ilvl w:val="4"/>
          <w:numId w:val="111"/>
        </w:numPr>
        <w:tabs>
          <w:tab w:val="left" w:pos="2137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Развитие       координ</w:t>
      </w:r>
      <w:r>
        <w:rPr>
          <w:sz w:val="24"/>
        </w:rPr>
        <w:t>ации.       Упражнения       в       поворотах       и       спусках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лыжах, проезд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7"/>
          <w:sz w:val="24"/>
        </w:rPr>
        <w:t xml:space="preserve"> </w:t>
      </w:r>
      <w:r>
        <w:rPr>
          <w:sz w:val="24"/>
        </w:rPr>
        <w:t>и 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трамплинов.</w:t>
      </w:r>
    </w:p>
    <w:p w:rsidR="00194B9B" w:rsidRDefault="00643C90">
      <w:pPr>
        <w:pStyle w:val="a5"/>
        <w:numPr>
          <w:ilvl w:val="3"/>
          <w:numId w:val="111"/>
        </w:numPr>
        <w:tabs>
          <w:tab w:val="left" w:pos="1957"/>
        </w:tabs>
        <w:spacing w:line="360" w:lineRule="auto"/>
        <w:ind w:left="936" w:right="5845" w:firstLine="0"/>
        <w:jc w:val="both"/>
        <w:rPr>
          <w:sz w:val="24"/>
        </w:rPr>
      </w:pPr>
      <w:r>
        <w:rPr>
          <w:sz w:val="24"/>
        </w:rPr>
        <w:t>Модуль «Спортивные игры».</w:t>
      </w:r>
      <w:r>
        <w:rPr>
          <w:spacing w:val="-57"/>
          <w:sz w:val="24"/>
        </w:rPr>
        <w:t xml:space="preserve"> </w:t>
      </w:r>
      <w:r>
        <w:rPr>
          <w:sz w:val="24"/>
        </w:rPr>
        <w:t>162.8.1.4.1.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Баскетбол.</w:t>
      </w:r>
    </w:p>
    <w:p w:rsidR="00194B9B" w:rsidRDefault="00643C90">
      <w:pPr>
        <w:pStyle w:val="a5"/>
        <w:numPr>
          <w:ilvl w:val="5"/>
          <w:numId w:val="112"/>
        </w:numPr>
        <w:tabs>
          <w:tab w:val="left" w:pos="1801"/>
          <w:tab w:val="left" w:pos="2317"/>
          <w:tab w:val="left" w:pos="3205"/>
          <w:tab w:val="left" w:pos="3471"/>
          <w:tab w:val="left" w:pos="4265"/>
          <w:tab w:val="left" w:pos="5793"/>
          <w:tab w:val="left" w:pos="6281"/>
          <w:tab w:val="left" w:pos="6875"/>
          <w:tab w:val="left" w:pos="7936"/>
          <w:tab w:val="left" w:pos="9070"/>
          <w:tab w:val="left" w:pos="9703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</w:t>
      </w:r>
      <w:r>
        <w:rPr>
          <w:sz w:val="24"/>
        </w:rPr>
        <w:t>ях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скоростью с внезапными остановками и выполнением различных заданий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 вверх, назад, вправо, влево, приседания). Ускорения с изменением направления 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Бег с максимальной частотой (темпом) шагов с опорой на руки и без </w:t>
      </w:r>
      <w:r>
        <w:rPr>
          <w:sz w:val="24"/>
        </w:rPr>
        <w:t>опоры. Выпрыгивание вверх 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6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z w:val="24"/>
        </w:rPr>
        <w:tab/>
      </w:r>
      <w:r>
        <w:rPr>
          <w:sz w:val="24"/>
        </w:rPr>
        <w:tab/>
        <w:t>выполнением</w:t>
      </w:r>
      <w:r>
        <w:rPr>
          <w:sz w:val="24"/>
        </w:rPr>
        <w:tab/>
      </w:r>
      <w:r>
        <w:rPr>
          <w:sz w:val="24"/>
        </w:rPr>
        <w:tab/>
        <w:t>многоскоков.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Передвижения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>
        <w:rPr>
          <w:sz w:val="24"/>
        </w:rPr>
        <w:t>ускорениями и максимальной скоростью приставными шагами левым и правым боком.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 мяча с ускорением и максимальной скоростью. Прыжки вверх на обеих ногах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z w:val="24"/>
        </w:rPr>
        <w:tab/>
        <w:t>ноге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разбега.</w:t>
      </w:r>
      <w:r>
        <w:rPr>
          <w:sz w:val="24"/>
        </w:rPr>
        <w:tab/>
      </w:r>
      <w:r>
        <w:rPr>
          <w:sz w:val="24"/>
        </w:rPr>
        <w:tab/>
        <w:t>Прыжки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приземления.</w:t>
      </w:r>
      <w:r>
        <w:rPr>
          <w:spacing w:val="4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ередача</w:t>
      </w:r>
      <w:r>
        <w:rPr>
          <w:spacing w:val="44"/>
          <w:sz w:val="24"/>
        </w:rPr>
        <w:t xml:space="preserve"> </w:t>
      </w:r>
      <w:r>
        <w:rPr>
          <w:sz w:val="24"/>
        </w:rPr>
        <w:t>мяча</w:t>
      </w:r>
      <w:r>
        <w:rPr>
          <w:spacing w:val="44"/>
          <w:sz w:val="24"/>
        </w:rPr>
        <w:t xml:space="preserve"> </w:t>
      </w:r>
      <w:r>
        <w:rPr>
          <w:sz w:val="24"/>
        </w:rPr>
        <w:t>двумя</w:t>
      </w:r>
      <w:r>
        <w:rPr>
          <w:spacing w:val="4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груди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 w:firstLine="0"/>
      </w:pP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194B9B" w:rsidRDefault="00643C90">
      <w:pPr>
        <w:pStyle w:val="a5"/>
        <w:numPr>
          <w:ilvl w:val="5"/>
          <w:numId w:val="112"/>
        </w:numPr>
        <w:tabs>
          <w:tab w:val="left" w:pos="2317"/>
          <w:tab w:val="left" w:pos="3877"/>
          <w:tab w:val="left" w:pos="4845"/>
          <w:tab w:val="left" w:pos="5393"/>
          <w:tab w:val="left" w:pos="7498"/>
          <w:tab w:val="left" w:pos="9314"/>
          <w:tab w:val="left" w:pos="9370"/>
        </w:tabs>
        <w:spacing w:line="360" w:lineRule="auto"/>
        <w:ind w:left="227" w:right="225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силовых</w:t>
      </w:r>
      <w:r>
        <w:rPr>
          <w:sz w:val="24"/>
        </w:rPr>
        <w:tab/>
      </w:r>
      <w:r>
        <w:rPr>
          <w:sz w:val="24"/>
        </w:rPr>
        <w:tab/>
        <w:t>способностей.</w:t>
      </w:r>
      <w:r>
        <w:rPr>
          <w:sz w:val="24"/>
        </w:rPr>
        <w:tab/>
        <w:t>Комплексы</w:t>
      </w:r>
      <w:r>
        <w:rPr>
          <w:sz w:val="24"/>
        </w:rPr>
        <w:tab/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дополнительным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отягощением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мышечные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группы.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Ходьба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88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Прыжки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ноге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обеих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ногах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продвижением  </w:t>
      </w:r>
      <w:r>
        <w:rPr>
          <w:spacing w:val="2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кругу,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«змейкой»,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месте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поворотом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180°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360°.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Прыжки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</w:t>
      </w:r>
      <w:r>
        <w:rPr>
          <w:spacing w:val="23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8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 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 и ускорения с последующим выпол</w:t>
      </w:r>
      <w:r>
        <w:rPr>
          <w:sz w:val="24"/>
        </w:rPr>
        <w:t>нением многоскоков. Броски набивного 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ab/>
        <w:t>исходных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различной     траекторией     полѐта     одной    </w:t>
      </w:r>
      <w:r>
        <w:rPr>
          <w:spacing w:val="1"/>
          <w:sz w:val="24"/>
        </w:rPr>
        <w:t xml:space="preserve"> </w:t>
      </w:r>
      <w:r>
        <w:rPr>
          <w:sz w:val="24"/>
        </w:rPr>
        <w:t>рукой      и      обеими      руками,     стоя,     сидя,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194B9B" w:rsidRDefault="00643C90">
      <w:pPr>
        <w:pStyle w:val="a5"/>
        <w:numPr>
          <w:ilvl w:val="5"/>
          <w:numId w:val="112"/>
        </w:numPr>
        <w:tabs>
          <w:tab w:val="left" w:pos="2317"/>
          <w:tab w:val="left" w:pos="2742"/>
          <w:tab w:val="left" w:pos="4815"/>
          <w:tab w:val="left" w:pos="6354"/>
          <w:tab w:val="left" w:pos="7679"/>
          <w:tab w:val="left" w:pos="9670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z w:val="24"/>
        </w:rPr>
        <w:tab/>
        <w:t>Гладкий</w:t>
      </w:r>
      <w:r>
        <w:rPr>
          <w:sz w:val="24"/>
        </w:rPr>
        <w:tab/>
        <w:t>бег</w:t>
      </w:r>
      <w:r>
        <w:rPr>
          <w:sz w:val="24"/>
        </w:rPr>
        <w:tab/>
        <w:t>в</w:t>
      </w:r>
      <w:r>
        <w:rPr>
          <w:sz w:val="24"/>
        </w:rPr>
        <w:tab/>
        <w:t>режиме</w:t>
      </w:r>
      <w:r>
        <w:rPr>
          <w:sz w:val="24"/>
        </w:rPr>
        <w:tab/>
        <w:t>большой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 с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194B9B" w:rsidRDefault="00643C90">
      <w:pPr>
        <w:pStyle w:val="a5"/>
        <w:numPr>
          <w:ilvl w:val="5"/>
          <w:numId w:val="112"/>
        </w:numPr>
        <w:tabs>
          <w:tab w:val="left" w:pos="2317"/>
          <w:tab w:val="left" w:pos="2676"/>
          <w:tab w:val="left" w:pos="4816"/>
          <w:tab w:val="left" w:pos="6814"/>
          <w:tab w:val="left" w:pos="8458"/>
          <w:tab w:val="left" w:pos="10085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Развитие      координации </w:t>
      </w:r>
      <w:r>
        <w:rPr>
          <w:sz w:val="24"/>
        </w:rPr>
        <w:t xml:space="preserve">      движений.      Броски      баскетбольного      мяча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неподвижной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подвижной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мишени.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Акробатические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упражнения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скамейке, по гимнастическому бревну разной высоты. Прыжки по разметкам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z w:val="24"/>
        </w:rPr>
        <w:tab/>
        <w:t>амплитудой</w:t>
      </w:r>
      <w:r>
        <w:rPr>
          <w:sz w:val="24"/>
        </w:rPr>
        <w:tab/>
        <w:t>движений.</w:t>
      </w:r>
      <w:r>
        <w:rPr>
          <w:sz w:val="24"/>
        </w:rPr>
        <w:tab/>
        <w:t>Броски</w:t>
      </w:r>
      <w:r>
        <w:rPr>
          <w:sz w:val="24"/>
        </w:rPr>
        <w:tab/>
        <w:t>малого</w:t>
      </w:r>
      <w:r>
        <w:rPr>
          <w:sz w:val="24"/>
        </w:rPr>
        <w:tab/>
      </w:r>
      <w:r>
        <w:rPr>
          <w:spacing w:val="-1"/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 от стены (от пол</w:t>
      </w:r>
      <w:r>
        <w:rPr>
          <w:sz w:val="24"/>
        </w:rPr>
        <w:t>а). Ведение мяча с изменяющейся по команде скоростью и 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194B9B" w:rsidRDefault="00643C90">
      <w:pPr>
        <w:pStyle w:val="a5"/>
        <w:numPr>
          <w:ilvl w:val="4"/>
          <w:numId w:val="113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Футбол.</w:t>
      </w:r>
    </w:p>
    <w:p w:rsidR="00194B9B" w:rsidRDefault="00643C90">
      <w:pPr>
        <w:pStyle w:val="a5"/>
        <w:numPr>
          <w:ilvl w:val="5"/>
          <w:numId w:val="113"/>
        </w:numPr>
        <w:tabs>
          <w:tab w:val="left" w:pos="1587"/>
          <w:tab w:val="left" w:pos="1768"/>
          <w:tab w:val="left" w:pos="1993"/>
          <w:tab w:val="left" w:pos="2317"/>
          <w:tab w:val="left" w:pos="2480"/>
          <w:tab w:val="left" w:pos="3172"/>
          <w:tab w:val="left" w:pos="3466"/>
          <w:tab w:val="left" w:pos="4540"/>
          <w:tab w:val="left" w:pos="4588"/>
          <w:tab w:val="left" w:pos="5478"/>
          <w:tab w:val="left" w:pos="6098"/>
          <w:tab w:val="left" w:pos="6308"/>
          <w:tab w:val="left" w:pos="7400"/>
          <w:tab w:val="left" w:pos="7571"/>
          <w:tab w:val="left" w:pos="7728"/>
          <w:tab w:val="left" w:pos="8600"/>
          <w:tab w:val="left" w:pos="8983"/>
          <w:tab w:val="left" w:pos="9355"/>
          <w:tab w:val="left" w:pos="9995"/>
          <w:tab w:val="left" w:pos="10118"/>
        </w:tabs>
        <w:spacing w:before="136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последующим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ускорением.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Бег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максимальной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скоростью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z w:val="24"/>
        </w:rPr>
        <w:t xml:space="preserve">   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58"/>
          <w:sz w:val="24"/>
        </w:rPr>
        <w:t xml:space="preserve"> </w:t>
      </w:r>
      <w:r>
        <w:rPr>
          <w:sz w:val="24"/>
        </w:rPr>
        <w:t>с остановками (по свистку, хлопку, заданному сигналу), с ускорениями, «рывками»,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передвижения. Бег в максимальном темпе. Бег и ходьба спиной вперѐд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направления</w:t>
      </w:r>
      <w:r>
        <w:rPr>
          <w:sz w:val="24"/>
        </w:rPr>
        <w:tab/>
        <w:t>движения</w:t>
      </w:r>
      <w:r>
        <w:rPr>
          <w:sz w:val="24"/>
        </w:rPr>
        <w:tab/>
      </w:r>
      <w:r>
        <w:rPr>
          <w:sz w:val="24"/>
        </w:rPr>
        <w:tab/>
        <w:t>(по</w:t>
      </w:r>
      <w:r>
        <w:rPr>
          <w:sz w:val="24"/>
        </w:rPr>
        <w:tab/>
        <w:t>прямой,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«зм</w:t>
      </w:r>
      <w:r>
        <w:rPr>
          <w:sz w:val="24"/>
        </w:rPr>
        <w:t>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8"/>
          <w:sz w:val="24"/>
        </w:rPr>
        <w:t xml:space="preserve"> </w:t>
      </w:r>
      <w:r>
        <w:rPr>
          <w:sz w:val="24"/>
        </w:rPr>
        <w:t>в максимальном темпе. Прыжки по разметкам на правой (левой) ноге, между стоек, спиной вперѐд.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вверх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обеих</w:t>
      </w:r>
      <w:r>
        <w:rPr>
          <w:sz w:val="24"/>
        </w:rPr>
        <w:tab/>
      </w:r>
      <w:r>
        <w:rPr>
          <w:sz w:val="24"/>
        </w:rPr>
        <w:tab/>
        <w:t>ногах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ноге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вперѐд.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мячу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«дриблинг»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вперѐд,</w:t>
      </w:r>
      <w:r>
        <w:rPr>
          <w:sz w:val="24"/>
        </w:rPr>
        <w:tab/>
      </w:r>
      <w:r>
        <w:rPr>
          <w:sz w:val="24"/>
        </w:rPr>
        <w:tab/>
        <w:t>назад,</w:t>
      </w:r>
      <w:r>
        <w:rPr>
          <w:sz w:val="24"/>
        </w:rPr>
        <w:tab/>
      </w:r>
      <w:r>
        <w:rPr>
          <w:sz w:val="24"/>
        </w:rPr>
        <w:tab/>
        <w:t>боком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рывком.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Подвижные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эстафеты.</w:t>
      </w:r>
    </w:p>
    <w:p w:rsidR="00194B9B" w:rsidRDefault="00643C90">
      <w:pPr>
        <w:pStyle w:val="a5"/>
        <w:numPr>
          <w:ilvl w:val="5"/>
          <w:numId w:val="113"/>
        </w:numPr>
        <w:tabs>
          <w:tab w:val="left" w:pos="2317"/>
          <w:tab w:val="left" w:pos="3877"/>
          <w:tab w:val="left" w:pos="5393"/>
          <w:tab w:val="left" w:pos="7498"/>
          <w:tab w:val="left" w:pos="9314"/>
        </w:tabs>
        <w:spacing w:before="140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силовых</w:t>
      </w:r>
      <w:r>
        <w:rPr>
          <w:sz w:val="24"/>
        </w:rPr>
        <w:tab/>
        <w:t>способностей.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      группы.      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препятствия. Спрыгивание с возвышенной опоры с последующим ускорением, прыжком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вперѐд).</w:t>
      </w:r>
    </w:p>
    <w:p w:rsidR="00194B9B" w:rsidRDefault="00643C90">
      <w:pPr>
        <w:pStyle w:val="a5"/>
        <w:numPr>
          <w:ilvl w:val="5"/>
          <w:numId w:val="113"/>
        </w:numPr>
        <w:tabs>
          <w:tab w:val="left" w:pos="2317"/>
          <w:tab w:val="left" w:pos="3510"/>
          <w:tab w:val="left" w:pos="5817"/>
          <w:tab w:val="left" w:pos="9490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Развитие выносливости. Равномерный бег на средние и длинные дистанции.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станции</w:t>
      </w:r>
      <w:r>
        <w:rPr>
          <w:sz w:val="24"/>
        </w:rPr>
        <w:tab/>
        <w:t>с</w:t>
      </w:r>
      <w:r>
        <w:rPr>
          <w:sz w:val="24"/>
        </w:rPr>
        <w:tab/>
        <w:t>максимальной</w:t>
      </w:r>
      <w:r>
        <w:rPr>
          <w:sz w:val="24"/>
        </w:rPr>
        <w:tab/>
        <w:t>скоростью и уменьшающимся 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 Гладкий бег в режиме непрерывно-интервального метода. Передвижение на лыжах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before="1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94B9B" w:rsidRDefault="00643C90">
      <w:pPr>
        <w:pStyle w:val="a3"/>
        <w:spacing w:line="360" w:lineRule="auto"/>
        <w:ind w:right="229"/>
      </w:pPr>
      <w:r>
        <w:t xml:space="preserve">готовность   </w:t>
      </w:r>
      <w:r>
        <w:rPr>
          <w:spacing w:val="1"/>
        </w:rPr>
        <w:t xml:space="preserve"> </w:t>
      </w:r>
      <w:r>
        <w:t>проявлять     интерес     к     истории     и     развити</w:t>
      </w:r>
      <w:r>
        <w:t>ю     физической     культуры</w:t>
      </w:r>
      <w:r>
        <w:rPr>
          <w:spacing w:val="-57"/>
        </w:rPr>
        <w:t xml:space="preserve"> </w:t>
      </w:r>
      <w:r>
        <w:t>и спорта в 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194B9B" w:rsidRDefault="00643C90">
      <w:pPr>
        <w:pStyle w:val="a3"/>
        <w:tabs>
          <w:tab w:val="left" w:pos="1757"/>
          <w:tab w:val="left" w:pos="3431"/>
          <w:tab w:val="left" w:pos="4266"/>
          <w:tab w:val="left" w:pos="6022"/>
          <w:tab w:val="left" w:pos="8090"/>
          <w:tab w:val="left" w:pos="10224"/>
        </w:tabs>
        <w:spacing w:line="360" w:lineRule="auto"/>
        <w:ind w:right="228"/>
      </w:pPr>
      <w:r>
        <w:t>готовность отстаивать символы Российской Федерации во время спортивных соревнований,</w:t>
      </w:r>
      <w:r>
        <w:rPr>
          <w:spacing w:val="1"/>
        </w:rPr>
        <w:t xml:space="preserve"> </w:t>
      </w:r>
      <w:r>
        <w:t>уважать</w:t>
      </w:r>
      <w:r>
        <w:tab/>
        <w:t>традиции</w:t>
      </w:r>
      <w:r>
        <w:tab/>
        <w:t>и</w:t>
      </w:r>
      <w:r>
        <w:tab/>
        <w:t>принципы</w:t>
      </w:r>
      <w:r>
        <w:tab/>
        <w:t>современных</w:t>
      </w:r>
      <w:r>
        <w:tab/>
        <w:t>Олимпийских</w:t>
      </w:r>
      <w:r>
        <w:tab/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194B9B" w:rsidRDefault="00643C90">
      <w:pPr>
        <w:pStyle w:val="a3"/>
        <w:spacing w:before="1"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 планировании и 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 xml:space="preserve">в </w:t>
      </w:r>
      <w:r>
        <w:t>условиях 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194B9B" w:rsidRDefault="00643C90">
      <w:pPr>
        <w:pStyle w:val="a3"/>
        <w:tabs>
          <w:tab w:val="left" w:pos="2319"/>
          <w:tab w:val="left" w:pos="4324"/>
          <w:tab w:val="left" w:pos="6003"/>
          <w:tab w:val="left" w:pos="7001"/>
          <w:tab w:val="left" w:pos="9121"/>
        </w:tabs>
        <w:spacing w:line="360" w:lineRule="auto"/>
        <w:ind w:right="236"/>
      </w:pPr>
      <w:r>
        <w:t>готовность оценивать своѐ поведение и поступки во время проведения совместных занятий</w:t>
      </w:r>
      <w:r>
        <w:rPr>
          <w:spacing w:val="1"/>
        </w:rPr>
        <w:t xml:space="preserve"> </w:t>
      </w:r>
      <w:r>
        <w:t>физической</w:t>
      </w:r>
      <w:r>
        <w:tab/>
        <w:t>культурой,</w:t>
      </w:r>
      <w:r>
        <w:tab/>
        <w:t>участия</w:t>
      </w:r>
      <w:r>
        <w:tab/>
        <w:t>в</w:t>
      </w:r>
      <w:r>
        <w:tab/>
        <w:t>спортивных</w:t>
      </w:r>
      <w:r>
        <w:tab/>
      </w:r>
      <w:r>
        <w:rPr>
          <w:spacing w:val="-1"/>
        </w:rP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194B9B" w:rsidRDefault="00643C90">
      <w:pPr>
        <w:pStyle w:val="a3"/>
        <w:spacing w:line="360" w:lineRule="auto"/>
        <w:ind w:right="236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 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194B9B" w:rsidRDefault="00643C90">
      <w:pPr>
        <w:pStyle w:val="a3"/>
        <w:spacing w:before="1" w:line="360" w:lineRule="auto"/>
        <w:ind w:right="23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194B9B" w:rsidRDefault="00643C90">
      <w:pPr>
        <w:pStyle w:val="a3"/>
        <w:tabs>
          <w:tab w:val="left" w:pos="2113"/>
          <w:tab w:val="left" w:pos="4662"/>
          <w:tab w:val="left" w:pos="5447"/>
          <w:tab w:val="left" w:pos="6845"/>
          <w:tab w:val="left" w:pos="9301"/>
        </w:tabs>
        <w:spacing w:line="360" w:lineRule="auto"/>
        <w:ind w:right="227"/>
      </w:pPr>
      <w:r>
        <w:t xml:space="preserve">готовность     </w:t>
      </w:r>
      <w:r>
        <w:rPr>
          <w:spacing w:val="19"/>
        </w:rPr>
        <w:t xml:space="preserve"> </w:t>
      </w:r>
      <w:r>
        <w:t xml:space="preserve">организовывать      </w:t>
      </w:r>
      <w:r>
        <w:rPr>
          <w:spacing w:val="17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проводить      </w:t>
      </w:r>
      <w:r>
        <w:rPr>
          <w:spacing w:val="15"/>
        </w:rPr>
        <w:t xml:space="preserve"> </w:t>
      </w:r>
      <w:r>
        <w:t xml:space="preserve">занятия      </w:t>
      </w:r>
      <w:r>
        <w:rPr>
          <w:spacing w:val="14"/>
        </w:rPr>
        <w:t xml:space="preserve"> </w:t>
      </w:r>
      <w:r>
        <w:t xml:space="preserve">физической      </w:t>
      </w:r>
      <w:r>
        <w:rPr>
          <w:spacing w:val="15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tab/>
        <w:t>подготовленности</w:t>
      </w:r>
      <w:r>
        <w:tab/>
        <w:t>с</w:t>
      </w:r>
      <w:r>
        <w:tab/>
        <w:t>учѐтом</w:t>
      </w:r>
      <w:r>
        <w:tab/>
        <w:t>самостоятельных</w:t>
      </w:r>
      <w:r>
        <w:tab/>
        <w:t>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</w:t>
      </w:r>
      <w:r>
        <w:t>телей;</w:t>
      </w:r>
    </w:p>
    <w:p w:rsidR="00194B9B" w:rsidRDefault="00643C90">
      <w:pPr>
        <w:pStyle w:val="a3"/>
        <w:ind w:left="936" w:firstLine="0"/>
      </w:pPr>
      <w:r>
        <w:t>осознание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объективной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234" w:hanging="709"/>
      </w:pPr>
      <w:r>
        <w:t>его укреплении и длительном сохранении посредством занятий физической культурой и спортом;</w:t>
      </w:r>
      <w:r>
        <w:rPr>
          <w:spacing w:val="1"/>
        </w:rPr>
        <w:t xml:space="preserve"> </w:t>
      </w:r>
      <w:r>
        <w:t>осознание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2"/>
        </w:rPr>
        <w:t xml:space="preserve"> </w:t>
      </w:r>
      <w:r>
        <w:t>ведения</w:t>
      </w:r>
      <w:r>
        <w:rPr>
          <w:spacing w:val="2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профилактики</w:t>
      </w:r>
    </w:p>
    <w:p w:rsidR="00194B9B" w:rsidRDefault="00643C90">
      <w:pPr>
        <w:pStyle w:val="a3"/>
        <w:tabs>
          <w:tab w:val="left" w:pos="1907"/>
          <w:tab w:val="left" w:pos="3384"/>
          <w:tab w:val="left" w:pos="4896"/>
          <w:tab w:val="left" w:pos="6527"/>
          <w:tab w:val="left" w:pos="7400"/>
          <w:tab w:val="left" w:pos="9281"/>
        </w:tabs>
        <w:spacing w:line="360" w:lineRule="auto"/>
        <w:ind w:right="234" w:firstLine="0"/>
      </w:pPr>
      <w:r>
        <w:t>пагубного</w:t>
      </w:r>
      <w:r>
        <w:tab/>
        <w:t>влияния</w:t>
      </w:r>
      <w:r>
        <w:tab/>
        <w:t>вредных</w:t>
      </w:r>
      <w:r>
        <w:tab/>
        <w:t>привычек</w:t>
      </w:r>
      <w:r>
        <w:tab/>
        <w:t>на</w:t>
      </w:r>
      <w:r>
        <w:tab/>
        <w:t>физическое,</w:t>
      </w:r>
      <w:r>
        <w:tab/>
      </w:r>
      <w:r>
        <w:rPr>
          <w:spacing w:val="-1"/>
        </w:rPr>
        <w:t>психическое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3297"/>
          <w:tab w:val="left" w:pos="5891"/>
          <w:tab w:val="left" w:pos="9336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</w:t>
      </w:r>
      <w:r>
        <w:t>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6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tab/>
        <w:t>после</w:t>
      </w:r>
      <w:r>
        <w:tab/>
        <w:t>значительных</w:t>
      </w:r>
      <w:r>
        <w:tab/>
      </w:r>
      <w:r>
        <w:rPr>
          <w:spacing w:val="-1"/>
        </w:rPr>
        <w:t>умственных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194B9B" w:rsidRDefault="00643C90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спортом, проводить гигиенические и профилактические мероприятия по организации </w:t>
      </w:r>
      <w:r>
        <w:t>мест 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спортивного инвентаря</w:t>
      </w:r>
      <w:r>
        <w:rPr>
          <w:spacing w:val="-1"/>
        </w:rPr>
        <w:t xml:space="preserve"> </w:t>
      </w:r>
      <w:r>
        <w:t>и 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194B9B" w:rsidRDefault="00643C90">
      <w:pPr>
        <w:pStyle w:val="a3"/>
        <w:spacing w:line="360" w:lineRule="auto"/>
        <w:ind w:right="240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94B9B" w:rsidRDefault="00643C90">
      <w:pPr>
        <w:pStyle w:val="a3"/>
        <w:spacing w:line="360" w:lineRule="auto"/>
        <w:ind w:right="235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выполнении      </w:t>
      </w:r>
      <w:r>
        <w:rPr>
          <w:spacing w:val="1"/>
        </w:rPr>
        <w:t xml:space="preserve"> </w:t>
      </w:r>
      <w:r>
        <w:t>учебных        заданий        на        уроках        физической        культуры,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194B9B" w:rsidRDefault="00643C90">
      <w:pPr>
        <w:pStyle w:val="a3"/>
        <w:tabs>
          <w:tab w:val="left" w:pos="3097"/>
          <w:tab w:val="left" w:pos="4758"/>
          <w:tab w:val="left" w:pos="7388"/>
          <w:tab w:val="left" w:pos="8929"/>
        </w:tabs>
        <w:spacing w:line="360" w:lineRule="auto"/>
        <w:ind w:right="228"/>
      </w:pPr>
      <w:r>
        <w:t>повышение компетентности в организации самостоя</w:t>
      </w:r>
      <w:r>
        <w:t>тельных занятий физической культурой,</w:t>
      </w:r>
      <w:r>
        <w:rPr>
          <w:spacing w:val="1"/>
        </w:rPr>
        <w:t xml:space="preserve"> </w:t>
      </w:r>
      <w:r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индивидуальных интересов и потребностей;</w:t>
      </w:r>
    </w:p>
    <w:p w:rsidR="00194B9B" w:rsidRDefault="00643C90">
      <w:pPr>
        <w:pStyle w:val="a3"/>
        <w:tabs>
          <w:tab w:val="left" w:pos="2626"/>
          <w:tab w:val="left" w:pos="5073"/>
          <w:tab w:val="left" w:pos="7035"/>
          <w:tab w:val="left" w:pos="10162"/>
        </w:tabs>
        <w:spacing w:line="360" w:lineRule="auto"/>
        <w:ind w:right="235"/>
      </w:pPr>
      <w:r>
        <w:t>формирование представлений об основных понятиях и терминах физического воспитания и</w:t>
      </w:r>
      <w:r>
        <w:rPr>
          <w:spacing w:val="1"/>
        </w:rPr>
        <w:t xml:space="preserve"> </w:t>
      </w:r>
      <w:r>
        <w:t>спортивной</w:t>
      </w:r>
      <w:r>
        <w:tab/>
        <w:t>тренировки,</w:t>
      </w:r>
      <w:r>
        <w:tab/>
        <w:t>умений</w:t>
      </w:r>
      <w:r>
        <w:tab/>
        <w:t>ру</w:t>
      </w:r>
      <w:r>
        <w:t>ководствоваться</w:t>
      </w:r>
      <w:r>
        <w:tab/>
      </w:r>
      <w:r>
        <w:rPr>
          <w:spacing w:val="-2"/>
        </w:rPr>
        <w:t>ими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универсальные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line="360" w:lineRule="auto"/>
        <w:ind w:right="230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</w:t>
      </w:r>
      <w:r>
        <w:t>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Олимпийских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 w:rsidR="00194B9B" w:rsidRDefault="00643C90">
      <w:pPr>
        <w:pStyle w:val="a3"/>
        <w:spacing w:line="360" w:lineRule="auto"/>
        <w:ind w:right="237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194B9B" w:rsidRDefault="00643C90">
      <w:pPr>
        <w:pStyle w:val="a3"/>
        <w:spacing w:line="360" w:lineRule="auto"/>
        <w:ind w:right="231"/>
      </w:pPr>
      <w:r>
        <w:t xml:space="preserve">анализировать       </w:t>
      </w:r>
      <w:r>
        <w:rPr>
          <w:spacing w:val="1"/>
        </w:rPr>
        <w:t xml:space="preserve"> </w:t>
      </w:r>
      <w:r>
        <w:t xml:space="preserve">влияние       </w:t>
      </w:r>
      <w:r>
        <w:rPr>
          <w:spacing w:val="1"/>
        </w:rPr>
        <w:t xml:space="preserve"> </w:t>
      </w:r>
      <w:r>
        <w:t xml:space="preserve">занятий       </w:t>
      </w:r>
      <w:r>
        <w:rPr>
          <w:spacing w:val="1"/>
        </w:rPr>
        <w:t xml:space="preserve"> </w:t>
      </w:r>
      <w:r>
        <w:t>физической         культурой         и         спортом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 привычек;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1822"/>
          <w:tab w:val="left" w:pos="3954"/>
          <w:tab w:val="left" w:pos="4948"/>
          <w:tab w:val="left" w:pos="6306"/>
          <w:tab w:val="left" w:pos="8532"/>
          <w:tab w:val="left" w:pos="9542"/>
        </w:tabs>
        <w:spacing w:before="119" w:line="360" w:lineRule="auto"/>
        <w:ind w:right="233"/>
      </w:pPr>
      <w:r>
        <w:t xml:space="preserve">характеризовать   </w:t>
      </w:r>
      <w:r>
        <w:rPr>
          <w:spacing w:val="1"/>
        </w:rPr>
        <w:t xml:space="preserve"> </w:t>
      </w:r>
      <w:r>
        <w:t>туристские</w:t>
      </w:r>
      <w:r>
        <w:t xml:space="preserve">     походы     как     форму     активного     отдыха,     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 требованиями</w:t>
      </w:r>
      <w:r>
        <w:rPr>
          <w:spacing w:val="1"/>
        </w:rPr>
        <w:t xml:space="preserve"> </w:t>
      </w:r>
      <w:r>
        <w:t>техники</w:t>
      </w:r>
      <w:r>
        <w:tab/>
        <w:t>безопасности</w:t>
      </w:r>
      <w:r>
        <w:tab/>
        <w:t>во</w:t>
      </w:r>
      <w:r>
        <w:tab/>
        <w:t>время</w:t>
      </w:r>
      <w:r>
        <w:tab/>
        <w:t>передвижения</w:t>
      </w:r>
      <w:r>
        <w:tab/>
        <w:t>по</w:t>
      </w:r>
      <w:r>
        <w:tab/>
      </w:r>
      <w:r>
        <w:rPr>
          <w:spacing w:val="-1"/>
        </w:rPr>
        <w:t>маршруту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194B9B" w:rsidRDefault="00643C90">
      <w:pPr>
        <w:pStyle w:val="a3"/>
        <w:spacing w:before="1" w:line="360" w:lineRule="auto"/>
        <w:ind w:right="232"/>
      </w:pPr>
      <w:r>
        <w:t>устанавливать</w:t>
      </w:r>
      <w:r>
        <w:rPr>
          <w:spacing w:val="1"/>
        </w:rPr>
        <w:t xml:space="preserve"> </w:t>
      </w:r>
      <w:r>
        <w:t>пр</w:t>
      </w:r>
      <w:r>
        <w:t>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194B9B" w:rsidRDefault="00643C90">
      <w:pPr>
        <w:pStyle w:val="a3"/>
        <w:tabs>
          <w:tab w:val="left" w:pos="1955"/>
          <w:tab w:val="left" w:pos="3656"/>
          <w:tab w:val="left" w:pos="5651"/>
          <w:tab w:val="left" w:pos="7361"/>
          <w:tab w:val="left" w:pos="9901"/>
        </w:tabs>
        <w:spacing w:line="360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tab/>
        <w:t>причины</w:t>
      </w:r>
      <w:r>
        <w:tab/>
        <w:t>нарушений,</w:t>
      </w:r>
      <w:r>
        <w:tab/>
        <w:t>измерять</w:t>
      </w:r>
      <w:r>
        <w:tab/>
        <w:t>индивидуальную</w:t>
      </w:r>
      <w:r>
        <w:tab/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комплексы 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1"/>
        </w:rPr>
        <w:t xml:space="preserve"> </w:t>
      </w:r>
      <w:r>
        <w:t>нарушений;</w:t>
      </w:r>
    </w:p>
    <w:p w:rsidR="00194B9B" w:rsidRDefault="00643C90">
      <w:pPr>
        <w:pStyle w:val="a3"/>
        <w:spacing w:before="1" w:line="360" w:lineRule="auto"/>
        <w:ind w:right="233"/>
      </w:pPr>
      <w:r>
        <w:t>устанавливать причинно-следственную связь между уровнем развития физических 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194B9B" w:rsidRDefault="00643C90">
      <w:pPr>
        <w:pStyle w:val="a3"/>
        <w:spacing w:before="1" w:line="360" w:lineRule="auto"/>
        <w:ind w:right="231"/>
      </w:pPr>
      <w:r>
        <w:t>устанавливать</w:t>
      </w:r>
      <w:r>
        <w:rPr>
          <w:spacing w:val="1"/>
        </w:rPr>
        <w:t xml:space="preserve"> </w:t>
      </w:r>
      <w:r>
        <w:t>причинн</w:t>
      </w:r>
      <w:r>
        <w:t>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</w:t>
      </w:r>
      <w:r>
        <w:rPr>
          <w:spacing w:val="-1"/>
        </w:rPr>
        <w:t xml:space="preserve"> </w:t>
      </w:r>
      <w:r>
        <w:t>и спортом;</w:t>
      </w:r>
    </w:p>
    <w:p w:rsidR="00194B9B" w:rsidRDefault="00643C90">
      <w:pPr>
        <w:pStyle w:val="a3"/>
        <w:spacing w:line="360" w:lineRule="auto"/>
        <w:ind w:right="235"/>
      </w:pPr>
      <w:r>
        <w:t xml:space="preserve">устанавливать причинно-следственную связь между подготовкой мест </w:t>
      </w:r>
      <w:r>
        <w:t>занятий на 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line="360" w:lineRule="auto"/>
        <w:ind w:right="237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-7"/>
        </w:rPr>
        <w:t xml:space="preserve"> </w:t>
      </w:r>
      <w:r>
        <w:t>техник</w:t>
      </w:r>
      <w:r>
        <w:t>и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разучиваемых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 технической подготовкой;</w:t>
      </w:r>
    </w:p>
    <w:p w:rsidR="00194B9B" w:rsidRDefault="00643C90">
      <w:pPr>
        <w:pStyle w:val="a3"/>
        <w:spacing w:before="1" w:line="360" w:lineRule="auto"/>
        <w:ind w:right="235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</w:t>
      </w:r>
      <w:r>
        <w:t>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</w:t>
      </w:r>
      <w:r>
        <w:rPr>
          <w:spacing w:val="-2"/>
        </w:rPr>
        <w:t xml:space="preserve"> </w:t>
      </w:r>
      <w:r>
        <w:t>и внешним</w:t>
      </w:r>
      <w:r>
        <w:rPr>
          <w:spacing w:val="4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утомления;</w:t>
      </w:r>
    </w:p>
    <w:p w:rsidR="00194B9B" w:rsidRDefault="00643C90">
      <w:pPr>
        <w:pStyle w:val="a3"/>
        <w:tabs>
          <w:tab w:val="left" w:pos="2999"/>
          <w:tab w:val="left" w:pos="5751"/>
          <w:tab w:val="left" w:pos="9333"/>
        </w:tabs>
        <w:spacing w:line="360" w:lineRule="auto"/>
        <w:ind w:right="231"/>
      </w:pPr>
      <w:r>
        <w:t>описывать и анализировать технику разучиваемого упражнения, выделять фазы и элементы</w:t>
      </w:r>
      <w:r>
        <w:rPr>
          <w:spacing w:val="1"/>
        </w:rPr>
        <w:t xml:space="preserve"> </w:t>
      </w:r>
      <w:r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 xml:space="preserve">и планировать </w:t>
      </w:r>
      <w:r>
        <w:t>последовательность решения задач обучения, оценивать эффективность 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194B9B" w:rsidRDefault="00643C90">
      <w:pPr>
        <w:pStyle w:val="a3"/>
        <w:spacing w:line="360" w:lineRule="auto"/>
        <w:ind w:right="236"/>
      </w:pPr>
      <w:r>
        <w:t>наблюдать, анализировать и контролировать технику выполнения физических 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</w:t>
      </w:r>
      <w:r>
        <w:t>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194B9B" w:rsidRDefault="00643C90">
      <w:pPr>
        <w:pStyle w:val="a3"/>
        <w:spacing w:line="360" w:lineRule="auto"/>
        <w:ind w:right="2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 рассматривать и моделировать появление ошибок, анализировать возможные причины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 выяснять</w:t>
      </w:r>
      <w:r>
        <w:rPr>
          <w:spacing w:val="-2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8"/>
      </w:pPr>
      <w:r>
        <w:t>составлять      и     выполнять     индивидуальные     комплексы     физических      упражнений</w:t>
      </w:r>
      <w:r>
        <w:rPr>
          <w:spacing w:val="1"/>
        </w:rPr>
        <w:t xml:space="preserve"> </w:t>
      </w:r>
      <w:r>
        <w:t>с разной функциональной направ</w:t>
      </w:r>
      <w:r>
        <w:t>ленностью, выявлять особенности их воздействия на 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проб;</w:t>
      </w:r>
    </w:p>
    <w:p w:rsidR="00194B9B" w:rsidRDefault="00643C90">
      <w:pPr>
        <w:pStyle w:val="a3"/>
        <w:tabs>
          <w:tab w:val="left" w:pos="3027"/>
          <w:tab w:val="left" w:pos="5335"/>
          <w:tab w:val="left" w:pos="9335"/>
        </w:tabs>
        <w:spacing w:before="1" w:line="360" w:lineRule="auto"/>
        <w:ind w:right="22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</w:t>
      </w:r>
      <w:r>
        <w:t>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194B9B" w:rsidRDefault="00643C90">
      <w:pPr>
        <w:pStyle w:val="a3"/>
        <w:tabs>
          <w:tab w:val="left" w:pos="2715"/>
          <w:tab w:val="left" w:pos="4511"/>
          <w:tab w:val="left" w:pos="6447"/>
          <w:tab w:val="left" w:pos="7926"/>
          <w:tab w:val="left" w:pos="9862"/>
        </w:tabs>
        <w:spacing w:before="1" w:line="360" w:lineRule="auto"/>
        <w:ind w:right="228"/>
      </w:pPr>
      <w:r>
        <w:t>активно взаимодействовать в условиях учебной и игровой деятельности, ориентироваться на</w:t>
      </w:r>
      <w:r>
        <w:rPr>
          <w:spacing w:val="1"/>
        </w:rPr>
        <w:t xml:space="preserve"> </w:t>
      </w:r>
      <w:r>
        <w:t>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tab/>
        <w:t>своѐ</w:t>
      </w:r>
      <w:r>
        <w:tab/>
      </w:r>
      <w:r>
        <w:t>право</w:t>
      </w:r>
      <w:r>
        <w:tab/>
        <w:t>и</w:t>
      </w:r>
      <w:r>
        <w:tab/>
        <w:t>право</w:t>
      </w:r>
      <w:r>
        <w:tab/>
        <w:t>других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194B9B" w:rsidRDefault="00643C90">
      <w:pPr>
        <w:pStyle w:val="a3"/>
        <w:tabs>
          <w:tab w:val="left" w:pos="2661"/>
          <w:tab w:val="left" w:pos="3676"/>
          <w:tab w:val="left" w:pos="5528"/>
          <w:tab w:val="left" w:pos="7423"/>
          <w:tab w:val="left" w:pos="9099"/>
          <w:tab w:val="left" w:pos="9845"/>
        </w:tabs>
        <w:spacing w:before="1" w:line="360" w:lineRule="auto"/>
        <w:ind w:right="228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tab/>
        <w:t>при</w:t>
      </w:r>
      <w:r>
        <w:tab/>
        <w:t>совместных</w:t>
      </w:r>
      <w:r>
        <w:tab/>
        <w:t>тактических</w:t>
      </w:r>
      <w:r>
        <w:tab/>
        <w:t>действиях</w:t>
      </w:r>
      <w:r>
        <w:tab/>
        <w:t>в</w:t>
      </w:r>
      <w:r>
        <w:tab/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нападении,</w:t>
      </w:r>
      <w:r>
        <w:rPr>
          <w:spacing w:val="-1"/>
        </w:rPr>
        <w:t xml:space="preserve"> </w:t>
      </w:r>
      <w:r>
        <w:t>терпимо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ошибкам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соперников;</w:t>
      </w:r>
    </w:p>
    <w:p w:rsidR="00194B9B" w:rsidRDefault="00643C90">
      <w:pPr>
        <w:pStyle w:val="a3"/>
        <w:tabs>
          <w:tab w:val="left" w:pos="1745"/>
          <w:tab w:val="left" w:pos="3662"/>
          <w:tab w:val="left" w:pos="5434"/>
          <w:tab w:val="left" w:pos="6279"/>
          <w:tab w:val="left" w:pos="7903"/>
          <w:tab w:val="left" w:pos="9704"/>
        </w:tabs>
        <w:spacing w:line="360" w:lineRule="auto"/>
        <w:ind w:right="227"/>
      </w:pPr>
      <w:r>
        <w:t>организовывать оказание первой помощи при травмах и ушибах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tab/>
        <w:t>физической</w:t>
      </w:r>
      <w:r>
        <w:tab/>
        <w:t>культурой</w:t>
      </w:r>
      <w:r>
        <w:tab/>
        <w:t>и</w:t>
      </w:r>
      <w:r>
        <w:tab/>
        <w:t>спортом,</w:t>
      </w:r>
      <w:r>
        <w:tab/>
        <w:t>применять</w:t>
      </w:r>
      <w:r>
        <w:tab/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 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признаков</w:t>
      </w:r>
      <w:r>
        <w:rPr>
          <w:spacing w:val="-4"/>
        </w:rPr>
        <w:t xml:space="preserve"> </w:t>
      </w:r>
      <w:r>
        <w:t>полученной травмы.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Пред</w:t>
      </w:r>
      <w:r>
        <w:rPr>
          <w:sz w:val="24"/>
        </w:rPr>
        <w:t>метные результаты освоения программы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before="136" w:line="360" w:lineRule="auto"/>
        <w:ind w:right="235"/>
      </w:pPr>
      <w:r>
        <w:t xml:space="preserve">выполнять       требования       безопасности       на      </w:t>
      </w:r>
      <w:r>
        <w:rPr>
          <w:spacing w:val="1"/>
        </w:rPr>
        <w:t xml:space="preserve"> </w:t>
      </w:r>
      <w:r>
        <w:t>уроках        физической        культуры,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194B9B" w:rsidRDefault="00643C90">
      <w:pPr>
        <w:pStyle w:val="a3"/>
        <w:spacing w:line="360" w:lineRule="auto"/>
        <w:ind w:right="232"/>
      </w:pPr>
      <w:r>
        <w:t xml:space="preserve">проводить   </w:t>
      </w:r>
      <w:r>
        <w:rPr>
          <w:spacing w:val="50"/>
        </w:rPr>
        <w:t xml:space="preserve"> </w:t>
      </w:r>
      <w:r>
        <w:t xml:space="preserve">измерение   </w:t>
      </w:r>
      <w:r>
        <w:rPr>
          <w:spacing w:val="50"/>
        </w:rPr>
        <w:t xml:space="preserve"> </w:t>
      </w:r>
      <w:r>
        <w:t xml:space="preserve">индивидуальной   </w:t>
      </w:r>
      <w:r>
        <w:rPr>
          <w:spacing w:val="51"/>
        </w:rPr>
        <w:t xml:space="preserve"> </w:t>
      </w:r>
      <w:r>
        <w:t xml:space="preserve">осанки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сравнивать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49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 xml:space="preserve">со  </w:t>
      </w:r>
      <w:r>
        <w:rPr>
          <w:spacing w:val="51"/>
        </w:rPr>
        <w:t xml:space="preserve"> </w:t>
      </w:r>
      <w:r>
        <w:t xml:space="preserve">стандартами,  </w:t>
      </w:r>
      <w:r>
        <w:rPr>
          <w:spacing w:val="54"/>
        </w:rPr>
        <w:t xml:space="preserve"> </w:t>
      </w:r>
      <w:r>
        <w:t xml:space="preserve">составлять   </w:t>
      </w:r>
      <w:r>
        <w:rPr>
          <w:spacing w:val="52"/>
        </w:rPr>
        <w:t xml:space="preserve"> </w:t>
      </w:r>
      <w:r>
        <w:t xml:space="preserve">комплексы   </w:t>
      </w:r>
      <w:r>
        <w:rPr>
          <w:spacing w:val="53"/>
        </w:rPr>
        <w:t xml:space="preserve"> </w:t>
      </w:r>
      <w:r>
        <w:t xml:space="preserve">упражнений   </w:t>
      </w:r>
      <w:r>
        <w:rPr>
          <w:spacing w:val="51"/>
        </w:rPr>
        <w:t xml:space="preserve"> </w:t>
      </w:r>
      <w:r>
        <w:t xml:space="preserve">по   </w:t>
      </w:r>
      <w:r>
        <w:rPr>
          <w:spacing w:val="51"/>
        </w:rPr>
        <w:t xml:space="preserve"> </w:t>
      </w:r>
      <w:r>
        <w:t>коррекц</w:t>
      </w:r>
      <w:r>
        <w:t xml:space="preserve">ии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>профилактике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194B9B" w:rsidRDefault="00643C90">
      <w:pPr>
        <w:pStyle w:val="a3"/>
        <w:spacing w:before="2" w:line="360" w:lineRule="auto"/>
        <w:ind w:right="234"/>
      </w:pPr>
      <w:r>
        <w:t>составлять      дневник      физической      культуры      и      вести      в      нѐм      наблюдение</w:t>
      </w:r>
      <w:r>
        <w:rPr>
          <w:spacing w:val="1"/>
        </w:rPr>
        <w:t xml:space="preserve"> </w:t>
      </w:r>
      <w:r>
        <w:t xml:space="preserve">за показателями физического развития и физической подготовленности, </w:t>
      </w:r>
      <w:r>
        <w:t>планировать содержание 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194B9B" w:rsidRDefault="00643C90">
      <w:pPr>
        <w:pStyle w:val="a3"/>
        <w:spacing w:line="360" w:lineRule="auto"/>
        <w:ind w:right="236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 упражнений</w:t>
      </w:r>
      <w:r>
        <w:rPr>
          <w:spacing w:val="-3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 и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194B9B" w:rsidRDefault="00643C90">
      <w:pPr>
        <w:pStyle w:val="a3"/>
        <w:spacing w:line="360" w:lineRule="auto"/>
        <w:ind w:right="233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комплексы      </w:t>
      </w:r>
      <w:r>
        <w:t xml:space="preserve"> упражнений       оздоровительной       физической       культуры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194B9B" w:rsidRDefault="00643C90">
      <w:pPr>
        <w:pStyle w:val="a3"/>
        <w:spacing w:line="360" w:lineRule="auto"/>
        <w:ind w:right="235"/>
      </w:pPr>
      <w:r>
        <w:t xml:space="preserve">выполнять   </w:t>
      </w:r>
      <w:r>
        <w:rPr>
          <w:spacing w:val="20"/>
        </w:rPr>
        <w:t xml:space="preserve"> </w:t>
      </w:r>
      <w:r>
        <w:t xml:space="preserve">опорный    </w:t>
      </w:r>
      <w:r>
        <w:rPr>
          <w:spacing w:val="16"/>
        </w:rPr>
        <w:t xml:space="preserve"> </w:t>
      </w:r>
      <w:r>
        <w:t xml:space="preserve">прыжок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разбега    </w:t>
      </w:r>
      <w:r>
        <w:rPr>
          <w:spacing w:val="17"/>
        </w:rPr>
        <w:t xml:space="preserve"> </w:t>
      </w:r>
      <w:r>
        <w:t xml:space="preserve">способом    </w:t>
      </w:r>
      <w:r>
        <w:rPr>
          <w:spacing w:val="22"/>
        </w:rPr>
        <w:t xml:space="preserve"> </w:t>
      </w:r>
      <w:r>
        <w:t xml:space="preserve">«ноги    </w:t>
      </w:r>
      <w:r>
        <w:rPr>
          <w:spacing w:val="21"/>
        </w:rPr>
        <w:t xml:space="preserve"> </w:t>
      </w:r>
      <w:r>
        <w:t xml:space="preserve">врозь»    </w:t>
      </w:r>
      <w:r>
        <w:rPr>
          <w:spacing w:val="13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</w:t>
      </w:r>
      <w:r>
        <w:t>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194B9B" w:rsidRDefault="00643C90">
      <w:pPr>
        <w:pStyle w:val="a3"/>
        <w:tabs>
          <w:tab w:val="left" w:pos="1350"/>
          <w:tab w:val="left" w:pos="3946"/>
          <w:tab w:val="left" w:pos="5203"/>
          <w:tab w:val="left" w:pos="8004"/>
          <w:tab w:val="left" w:pos="9727"/>
        </w:tabs>
        <w:spacing w:line="360" w:lineRule="auto"/>
        <w:ind w:right="233"/>
      </w:pPr>
      <w:r>
        <w:t>выполнять упражнения в висах и упорах на низкой гимнастической перекладине (мальчики),</w:t>
      </w:r>
      <w:r>
        <w:rPr>
          <w:spacing w:val="1"/>
        </w:rPr>
        <w:t xml:space="preserve"> </w:t>
      </w:r>
      <w:r>
        <w:t>в</w:t>
      </w:r>
      <w:r>
        <w:tab/>
        <w:t>передвижениях</w:t>
      </w:r>
      <w:r>
        <w:tab/>
        <w:t>по</w:t>
      </w:r>
      <w:r>
        <w:tab/>
        <w:t>гимнастическому</w:t>
      </w:r>
      <w:r>
        <w:tab/>
        <w:t>бревну</w:t>
      </w:r>
      <w:r>
        <w:tab/>
        <w:t>ходьбой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666"/>
          <w:tab w:val="left" w:pos="2223"/>
          <w:tab w:val="left" w:pos="3192"/>
          <w:tab w:val="left" w:pos="3607"/>
          <w:tab w:val="left" w:pos="5190"/>
          <w:tab w:val="left" w:pos="7238"/>
          <w:tab w:val="left" w:pos="7782"/>
          <w:tab w:val="left" w:pos="8564"/>
          <w:tab w:val="left" w:pos="9449"/>
          <w:tab w:val="left" w:pos="9991"/>
        </w:tabs>
        <w:spacing w:before="119" w:line="362" w:lineRule="auto"/>
        <w:ind w:right="238" w:firstLine="0"/>
        <w:jc w:val="left"/>
      </w:pPr>
      <w:r>
        <w:t>и</w:t>
      </w:r>
      <w:r>
        <w:tab/>
        <w:t>приставным</w:t>
      </w:r>
      <w:r>
        <w:tab/>
        <w:t>шагом</w:t>
      </w:r>
      <w:r>
        <w:tab/>
        <w:t>с</w:t>
      </w:r>
      <w:r>
        <w:tab/>
        <w:t>поворотами,</w:t>
      </w:r>
      <w:r>
        <w:tab/>
        <w:t>подпрыгиванием</w:t>
      </w:r>
      <w:r>
        <w:tab/>
        <w:t>на</w:t>
      </w:r>
      <w:r>
        <w:tab/>
        <w:t>двух</w:t>
      </w:r>
      <w:r>
        <w:tab/>
        <w:t>ногах</w:t>
      </w:r>
      <w:r>
        <w:tab/>
        <w:t>на</w:t>
      </w:r>
      <w:r>
        <w:tab/>
      </w:r>
      <w:r>
        <w:rPr>
          <w:spacing w:val="-1"/>
        </w:rPr>
        <w:t>месте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194B9B" w:rsidRDefault="00643C90">
      <w:pPr>
        <w:pStyle w:val="a3"/>
        <w:spacing w:line="360" w:lineRule="auto"/>
        <w:ind w:right="227"/>
        <w:jc w:val="left"/>
      </w:pPr>
      <w:r>
        <w:t>передвигаться по гимнастической стенке приставным шагом, лазать разноимѐнным способом</w:t>
      </w:r>
      <w:r>
        <w:rPr>
          <w:spacing w:val="-57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по диагонали;</w:t>
      </w:r>
    </w:p>
    <w:p w:rsidR="00194B9B" w:rsidRDefault="00643C90">
      <w:pPr>
        <w:pStyle w:val="a3"/>
        <w:spacing w:line="360" w:lineRule="auto"/>
        <w:ind w:left="936" w:right="134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 ноги»;</w:t>
      </w:r>
    </w:p>
    <w:p w:rsidR="00194B9B" w:rsidRDefault="00643C90">
      <w:pPr>
        <w:pStyle w:val="a3"/>
        <w:spacing w:line="360" w:lineRule="auto"/>
        <w:jc w:val="left"/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194B9B" w:rsidRDefault="00643C90">
      <w:pPr>
        <w:pStyle w:val="a3"/>
        <w:spacing w:line="360" w:lineRule="auto"/>
        <w:ind w:right="241"/>
        <w:jc w:val="left"/>
      </w:pPr>
      <w:r>
        <w:t>тренироваться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упражнениях</w:t>
      </w:r>
      <w:r>
        <w:rPr>
          <w:spacing w:val="5"/>
        </w:rPr>
        <w:t xml:space="preserve"> </w:t>
      </w:r>
      <w:r>
        <w:t>общефизической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специальной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</w:t>
      </w:r>
      <w:r>
        <w:t>о-половых</w:t>
      </w:r>
      <w:r>
        <w:rPr>
          <w:spacing w:val="-2"/>
        </w:rPr>
        <w:t xml:space="preserve"> </w:t>
      </w:r>
      <w:r>
        <w:t>особенностей;</w:t>
      </w:r>
    </w:p>
    <w:p w:rsidR="00194B9B" w:rsidRDefault="00643C90">
      <w:pPr>
        <w:pStyle w:val="a3"/>
        <w:ind w:left="936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194B9B" w:rsidRDefault="00643C90">
      <w:pPr>
        <w:pStyle w:val="a3"/>
        <w:spacing w:before="135" w:line="360" w:lineRule="auto"/>
        <w:jc w:val="left"/>
      </w:pPr>
      <w:r>
        <w:t>баскетбол (ведение мяча с равномерной скоростью в разных направлениях, приѐм и передача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 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194B9B" w:rsidRDefault="00643C90">
      <w:pPr>
        <w:pStyle w:val="a3"/>
        <w:tabs>
          <w:tab w:val="left" w:pos="2160"/>
          <w:tab w:val="left" w:pos="3148"/>
          <w:tab w:val="left" w:pos="3548"/>
          <w:tab w:val="left" w:pos="4736"/>
          <w:tab w:val="left" w:pos="5499"/>
          <w:tab w:val="left" w:pos="6388"/>
          <w:tab w:val="left" w:pos="7403"/>
          <w:tab w:val="left" w:pos="8256"/>
          <w:tab w:val="left" w:pos="8659"/>
          <w:tab w:val="left" w:pos="9613"/>
          <w:tab w:val="left" w:pos="9992"/>
        </w:tabs>
        <w:spacing w:line="360" w:lineRule="auto"/>
        <w:ind w:right="232"/>
        <w:jc w:val="left"/>
      </w:pPr>
      <w:r>
        <w:t>волейбол</w:t>
      </w:r>
      <w:r>
        <w:tab/>
        <w:t>(приѐм</w:t>
      </w:r>
      <w:r>
        <w:tab/>
        <w:t>и</w:t>
      </w:r>
      <w:r>
        <w:tab/>
        <w:t>передача</w:t>
      </w:r>
      <w:r>
        <w:tab/>
        <w:t>мяча</w:t>
      </w:r>
      <w:r>
        <w:tab/>
        <w:t>двумя</w:t>
      </w:r>
      <w:r>
        <w:tab/>
        <w:t>руками</w:t>
      </w:r>
      <w:r>
        <w:tab/>
        <w:t>снизу</w:t>
      </w:r>
      <w:r>
        <w:tab/>
        <w:t>и</w:t>
      </w:r>
      <w:r>
        <w:tab/>
        <w:t>сверху</w:t>
      </w:r>
      <w:r>
        <w:tab/>
        <w:t>с</w:t>
      </w:r>
      <w:r>
        <w:tab/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194B9B" w:rsidRDefault="00643C90">
      <w:pPr>
        <w:pStyle w:val="a3"/>
        <w:spacing w:before="1" w:line="360" w:lineRule="auto"/>
        <w:jc w:val="left"/>
      </w:pPr>
      <w:r>
        <w:t>футбол</w:t>
      </w:r>
      <w:r>
        <w:rPr>
          <w:spacing w:val="26"/>
        </w:rPr>
        <w:t xml:space="preserve"> </w:t>
      </w:r>
      <w:r>
        <w:t>(ведение</w:t>
      </w:r>
      <w:r>
        <w:rPr>
          <w:spacing w:val="24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равномерной</w:t>
      </w:r>
      <w:r>
        <w:rPr>
          <w:spacing w:val="26"/>
        </w:rPr>
        <w:t xml:space="preserve"> </w:t>
      </w:r>
      <w:r>
        <w:t>скоростью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5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before="137" w:line="360" w:lineRule="auto"/>
        <w:ind w:right="235"/>
      </w:pPr>
      <w:r>
        <w:t>характеризовать Олимпийские игры современности как международное культурное 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-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 ритуалов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игр;</w:t>
      </w:r>
    </w:p>
    <w:p w:rsidR="00194B9B" w:rsidRDefault="00643C90">
      <w:pPr>
        <w:pStyle w:val="a3"/>
        <w:spacing w:before="1" w:line="360" w:lineRule="auto"/>
        <w:ind w:right="229"/>
      </w:pPr>
      <w:r>
        <w:t xml:space="preserve">измерять       </w:t>
      </w:r>
      <w:r>
        <w:rPr>
          <w:spacing w:val="1"/>
        </w:rPr>
        <w:t xml:space="preserve"> </w:t>
      </w:r>
      <w:r>
        <w:t>индивидуальн</w:t>
      </w:r>
      <w:r>
        <w:t xml:space="preserve">ые        показатели        физических       </w:t>
      </w:r>
      <w:r>
        <w:rPr>
          <w:spacing w:val="1"/>
        </w:rPr>
        <w:t xml:space="preserve"> </w:t>
      </w:r>
      <w:r>
        <w:t>качеств,         определять</w:t>
      </w:r>
      <w:r>
        <w:rPr>
          <w:spacing w:val="1"/>
        </w:rPr>
        <w:t xml:space="preserve"> </w:t>
      </w:r>
      <w:r>
        <w:t>их соответствие</w:t>
      </w:r>
      <w:r>
        <w:rPr>
          <w:spacing w:val="-3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подбирать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развития;</w:t>
      </w:r>
    </w:p>
    <w:p w:rsidR="00194B9B" w:rsidRDefault="00643C90">
      <w:pPr>
        <w:pStyle w:val="a3"/>
        <w:spacing w:line="360" w:lineRule="auto"/>
        <w:ind w:right="23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194B9B" w:rsidRDefault="00643C90">
      <w:pPr>
        <w:pStyle w:val="a3"/>
        <w:spacing w:line="360" w:lineRule="auto"/>
        <w:ind w:right="233"/>
      </w:pPr>
      <w:r>
        <w:t>готовить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отбирать    </w:t>
      </w:r>
      <w:r>
        <w:rPr>
          <w:spacing w:val="1"/>
        </w:rPr>
        <w:t xml:space="preserve"> </w:t>
      </w:r>
      <w:r>
        <w:t xml:space="preserve">упражнения     </w:t>
      </w:r>
      <w:r>
        <w:t xml:space="preserve"> оздоровительной      физической      культуры      и   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 и снятия</w:t>
      </w:r>
      <w:r>
        <w:rPr>
          <w:spacing w:val="1"/>
        </w:rPr>
        <w:t xml:space="preserve"> </w:t>
      </w:r>
      <w:r>
        <w:t>мышечного</w:t>
      </w:r>
      <w:r>
        <w:rPr>
          <w:spacing w:val="3"/>
        </w:rPr>
        <w:t xml:space="preserve"> </w:t>
      </w:r>
      <w:r>
        <w:t>утомления 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194B9B" w:rsidRDefault="00643C90">
      <w:pPr>
        <w:pStyle w:val="a3"/>
        <w:spacing w:line="360" w:lineRule="auto"/>
        <w:ind w:right="231"/>
      </w:pPr>
      <w:r>
        <w:t>составлять и выполнять акробатические комбин</w:t>
      </w:r>
      <w:r>
        <w:t>ации из разученных упражнений,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устранения;</w:t>
      </w:r>
    </w:p>
    <w:p w:rsidR="00194B9B" w:rsidRDefault="00643C90">
      <w:pPr>
        <w:pStyle w:val="a3"/>
        <w:tabs>
          <w:tab w:val="left" w:pos="1456"/>
          <w:tab w:val="left" w:pos="3188"/>
          <w:tab w:val="left" w:pos="4877"/>
          <w:tab w:val="left" w:pos="6093"/>
          <w:tab w:val="left" w:pos="8643"/>
        </w:tabs>
        <w:spacing w:line="360" w:lineRule="auto"/>
        <w:ind w:right="234"/>
      </w:pPr>
      <w:r>
        <w:t>выполнять лазанье по канату в три приѐма (мальчики), составлять и выполнять комбинацию</w:t>
      </w:r>
      <w:r>
        <w:rPr>
          <w:spacing w:val="1"/>
        </w:rPr>
        <w:t xml:space="preserve"> </w:t>
      </w:r>
      <w:r>
        <w:t>на</w:t>
      </w:r>
      <w:r>
        <w:tab/>
        <w:t>низком</w:t>
      </w:r>
      <w:r>
        <w:tab/>
        <w:t>бревне</w:t>
      </w:r>
      <w:r>
        <w:tab/>
        <w:t>из</w:t>
      </w:r>
      <w:r>
        <w:tab/>
      </w:r>
      <w:r>
        <w:t>стилизованных</w:t>
      </w:r>
      <w:r>
        <w:tab/>
      </w:r>
      <w:r>
        <w:rPr>
          <w:spacing w:val="-1"/>
        </w:rP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беговые    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1"/>
        </w:rPr>
        <w:t xml:space="preserve"> </w:t>
      </w:r>
      <w:r>
        <w:t>с      максимальным      ускорением,      использовать</w:t>
      </w:r>
      <w:r>
        <w:rPr>
          <w:spacing w:val="-57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самостоятельных    </w:t>
      </w:r>
      <w:r>
        <w:rPr>
          <w:spacing w:val="1"/>
        </w:rPr>
        <w:t xml:space="preserve"> </w:t>
      </w:r>
      <w:r>
        <w:t xml:space="preserve">занятиях    </w:t>
      </w:r>
      <w:r>
        <w:rPr>
          <w:spacing w:val="1"/>
        </w:rPr>
        <w:t xml:space="preserve"> </w:t>
      </w:r>
      <w:r>
        <w:t xml:space="preserve">для     развития  </w:t>
      </w:r>
      <w:r>
        <w:t xml:space="preserve">  </w:t>
      </w:r>
      <w:r>
        <w:rPr>
          <w:spacing w:val="1"/>
        </w:rPr>
        <w:t xml:space="preserve"> </w:t>
      </w:r>
      <w:r>
        <w:t>быстроты      и      равномерный  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194B9B" w:rsidRDefault="00643C90">
      <w:pPr>
        <w:pStyle w:val="a3"/>
        <w:spacing w:before="2" w:line="360" w:lineRule="auto"/>
        <w:ind w:right="236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</w:t>
      </w:r>
      <w:r>
        <w:t>лагать способы</w:t>
      </w:r>
      <w:r>
        <w:rPr>
          <w:spacing w:val="1"/>
        </w:rPr>
        <w:t xml:space="preserve"> </w:t>
      </w:r>
      <w:r>
        <w:t>устранения;</w:t>
      </w:r>
    </w:p>
    <w:p w:rsidR="00194B9B" w:rsidRDefault="00643C90">
      <w:pPr>
        <w:pStyle w:val="a3"/>
        <w:tabs>
          <w:tab w:val="left" w:pos="2465"/>
          <w:tab w:val="left" w:pos="3540"/>
          <w:tab w:val="left" w:pos="5531"/>
          <w:tab w:val="left" w:pos="7150"/>
          <w:tab w:val="left" w:pos="9539"/>
        </w:tabs>
        <w:spacing w:line="360" w:lineRule="auto"/>
        <w:ind w:right="233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tab/>
        <w:t>его</w:t>
      </w:r>
      <w:r>
        <w:tab/>
        <w:t>выполнение</w:t>
      </w:r>
      <w:r>
        <w:tab/>
        <w:t>другими</w:t>
      </w:r>
      <w:r>
        <w:tab/>
        <w:t>обучающимися,</w:t>
      </w:r>
      <w:r>
        <w:tab/>
      </w:r>
      <w:r>
        <w:rPr>
          <w:spacing w:val="-1"/>
        </w:rPr>
        <w:t>сравнивая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заданным      образцом,      выявлять      ошибки      и      предлагать      способы </w:t>
      </w:r>
      <w:r>
        <w:t xml:space="preserve"> 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 – имитация</w:t>
      </w:r>
      <w:r>
        <w:rPr>
          <w:spacing w:val="-3"/>
        </w:rPr>
        <w:t xml:space="preserve"> </w:t>
      </w:r>
      <w:r>
        <w:t>передвижения);</w:t>
      </w:r>
    </w:p>
    <w:p w:rsidR="00194B9B" w:rsidRDefault="00643C90">
      <w:pPr>
        <w:pStyle w:val="a3"/>
        <w:spacing w:line="360" w:lineRule="auto"/>
        <w:ind w:right="237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194B9B" w:rsidRDefault="00643C90">
      <w:pPr>
        <w:pStyle w:val="a3"/>
        <w:ind w:left="936" w:firstLine="0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194B9B" w:rsidRDefault="00643C90">
      <w:pPr>
        <w:pStyle w:val="a3"/>
        <w:spacing w:before="139" w:line="360" w:lineRule="auto"/>
        <w:ind w:right="230"/>
      </w:pPr>
      <w:r>
        <w:t xml:space="preserve">баскетбол  </w:t>
      </w:r>
      <w:r>
        <w:rPr>
          <w:spacing w:val="17"/>
        </w:rPr>
        <w:t xml:space="preserve"> </w:t>
      </w:r>
      <w:r>
        <w:t xml:space="preserve">(технические   </w:t>
      </w:r>
      <w:r>
        <w:rPr>
          <w:spacing w:val="14"/>
        </w:rPr>
        <w:t xml:space="preserve"> </w:t>
      </w:r>
      <w:r>
        <w:t xml:space="preserve">действия   </w:t>
      </w:r>
      <w:r>
        <w:rPr>
          <w:spacing w:val="15"/>
        </w:rPr>
        <w:t xml:space="preserve"> </w:t>
      </w:r>
      <w:r>
        <w:t xml:space="preserve">без   </w:t>
      </w:r>
      <w:r>
        <w:rPr>
          <w:spacing w:val="16"/>
        </w:rPr>
        <w:t xml:space="preserve"> </w:t>
      </w:r>
      <w:r>
        <w:t xml:space="preserve">мяча,   </w:t>
      </w:r>
      <w:r>
        <w:rPr>
          <w:spacing w:val="15"/>
        </w:rPr>
        <w:t xml:space="preserve"> </w:t>
      </w:r>
      <w:r>
        <w:t xml:space="preserve">броски   </w:t>
      </w:r>
      <w:r>
        <w:rPr>
          <w:spacing w:val="16"/>
        </w:rPr>
        <w:t xml:space="preserve"> </w:t>
      </w:r>
      <w:r>
        <w:t xml:space="preserve">мяча   </w:t>
      </w:r>
      <w:r>
        <w:rPr>
          <w:spacing w:val="14"/>
        </w:rPr>
        <w:t xml:space="preserve"> </w:t>
      </w:r>
      <w:r>
        <w:t xml:space="preserve">двумя   </w:t>
      </w:r>
      <w:r>
        <w:rPr>
          <w:spacing w:val="15"/>
        </w:rPr>
        <w:t xml:space="preserve"> </w:t>
      </w:r>
      <w:r>
        <w:t xml:space="preserve">руками   </w:t>
      </w:r>
      <w:r>
        <w:rPr>
          <w:spacing w:val="16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194B9B" w:rsidRDefault="00643C90">
      <w:pPr>
        <w:pStyle w:val="a3"/>
        <w:spacing w:line="360" w:lineRule="auto"/>
        <w:ind w:right="236"/>
      </w:pPr>
      <w:r>
        <w:t xml:space="preserve">волейбол (приѐм и передача </w:t>
      </w:r>
      <w:r>
        <w:t>мяча двумя руками снизу и сверху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194B9B" w:rsidRDefault="00643C90">
      <w:pPr>
        <w:pStyle w:val="a3"/>
        <w:spacing w:line="360" w:lineRule="auto"/>
        <w:ind w:right="234"/>
      </w:pPr>
      <w:r>
        <w:t xml:space="preserve">футбол   </w:t>
      </w:r>
      <w:r>
        <w:rPr>
          <w:spacing w:val="47"/>
        </w:rPr>
        <w:t xml:space="preserve"> </w:t>
      </w:r>
      <w:r>
        <w:t xml:space="preserve">(ведение    </w:t>
      </w:r>
      <w:r>
        <w:rPr>
          <w:spacing w:val="46"/>
        </w:rPr>
        <w:t xml:space="preserve"> </w:t>
      </w:r>
      <w:r>
        <w:t xml:space="preserve">мяча    </w:t>
      </w:r>
      <w:r>
        <w:rPr>
          <w:spacing w:val="47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разной    </w:t>
      </w:r>
      <w:r>
        <w:rPr>
          <w:spacing w:val="46"/>
        </w:rPr>
        <w:t xml:space="preserve"> </w:t>
      </w:r>
      <w:r>
        <w:t xml:space="preserve">скоростью    </w:t>
      </w:r>
      <w:r>
        <w:rPr>
          <w:spacing w:val="45"/>
        </w:rPr>
        <w:t xml:space="preserve"> </w:t>
      </w:r>
      <w:r>
        <w:t xml:space="preserve">передвижения,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6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</w:t>
      </w:r>
      <w:r>
        <w:t>правлениях, удар по катящемуся мячу с разбега, использование разученных технических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"/>
        <w:ind w:left="1956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before="136" w:line="360" w:lineRule="auto"/>
        <w:ind w:right="237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 современной России;</w:t>
      </w:r>
    </w:p>
    <w:p w:rsidR="00194B9B" w:rsidRDefault="00643C90">
      <w:pPr>
        <w:pStyle w:val="a3"/>
        <w:spacing w:before="1" w:line="360" w:lineRule="auto"/>
        <w:ind w:right="231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положительное   </w:t>
      </w:r>
      <w:r>
        <w:rPr>
          <w:spacing w:val="1"/>
        </w:rPr>
        <w:t xml:space="preserve"> </w:t>
      </w:r>
      <w:r>
        <w:t xml:space="preserve">влияние   </w:t>
      </w:r>
      <w:r>
        <w:rPr>
          <w:spacing w:val="1"/>
        </w:rPr>
        <w:t xml:space="preserve"> </w:t>
      </w:r>
      <w:r>
        <w:t>занятий     физической     культурой     и     спортом</w:t>
      </w:r>
      <w:r>
        <w:rPr>
          <w:spacing w:val="-57"/>
        </w:rPr>
        <w:t xml:space="preserve"> </w:t>
      </w:r>
      <w:r>
        <w:t>на воспитание личностных качеств современных обучающихся, приводить примеры из собствен</w:t>
      </w:r>
      <w:r>
        <w:t>ной</w:t>
      </w:r>
      <w:r>
        <w:rPr>
          <w:spacing w:val="-57"/>
        </w:rPr>
        <w:t xml:space="preserve"> </w:t>
      </w:r>
      <w:r>
        <w:t>жизни;</w:t>
      </w:r>
    </w:p>
    <w:p w:rsidR="00194B9B" w:rsidRDefault="00643C90">
      <w:pPr>
        <w:pStyle w:val="a3"/>
        <w:tabs>
          <w:tab w:val="left" w:pos="3333"/>
          <w:tab w:val="left" w:pos="6500"/>
          <w:tab w:val="left" w:pos="9739"/>
        </w:tabs>
        <w:spacing w:before="1" w:line="360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194B9B" w:rsidRDefault="00643C90">
      <w:pPr>
        <w:pStyle w:val="a3"/>
        <w:tabs>
          <w:tab w:val="left" w:pos="2682"/>
          <w:tab w:val="left" w:pos="4502"/>
          <w:tab w:val="left" w:pos="7213"/>
          <w:tab w:val="left" w:pos="9858"/>
        </w:tabs>
        <w:spacing w:line="360" w:lineRule="auto"/>
        <w:ind w:right="22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</w:t>
      </w:r>
      <w:r>
        <w:t>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194B9B" w:rsidRDefault="00643C90">
      <w:pPr>
        <w:pStyle w:val="a3"/>
        <w:ind w:left="936" w:firstLine="0"/>
      </w:pPr>
      <w:r>
        <w:t>выполнять</w:t>
      </w:r>
      <w:r>
        <w:rPr>
          <w:spacing w:val="4"/>
        </w:rPr>
        <w:t xml:space="preserve"> </w:t>
      </w:r>
      <w:r>
        <w:t>лазанье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канату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приѐма</w:t>
      </w:r>
      <w:r>
        <w:rPr>
          <w:spacing w:val="2"/>
        </w:rPr>
        <w:t xml:space="preserve"> </w:t>
      </w:r>
      <w:r>
        <w:t>(юноши)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акробатические</w:t>
      </w:r>
      <w:r>
        <w:rPr>
          <w:spacing w:val="2"/>
        </w:rPr>
        <w:t xml:space="preserve"> </w:t>
      </w:r>
      <w:r>
        <w:t>пирамиды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в</w:t>
      </w:r>
      <w:r>
        <w:rPr>
          <w:spacing w:val="-4"/>
        </w:rPr>
        <w:t xml:space="preserve"> </w:t>
      </w:r>
      <w:r>
        <w:t>парах и</w:t>
      </w:r>
      <w:r>
        <w:rPr>
          <w:spacing w:val="-3"/>
        </w:rPr>
        <w:t xml:space="preserve"> </w:t>
      </w:r>
      <w:r>
        <w:t>тройках (девушки);</w:t>
      </w:r>
    </w:p>
    <w:p w:rsidR="00194B9B" w:rsidRDefault="00643C90">
      <w:pPr>
        <w:pStyle w:val="a3"/>
        <w:tabs>
          <w:tab w:val="left" w:pos="1456"/>
          <w:tab w:val="left" w:pos="3332"/>
          <w:tab w:val="left" w:pos="5424"/>
          <w:tab w:val="left" w:pos="7887"/>
          <w:tab w:val="left" w:pos="9130"/>
        </w:tabs>
        <w:spacing w:before="140" w:line="360" w:lineRule="auto"/>
        <w:ind w:right="229"/>
      </w:pPr>
      <w:r>
        <w:t>составлять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разучивать</w:t>
      </w:r>
      <w:r>
        <w:rPr>
          <w:spacing w:val="14"/>
        </w:rPr>
        <w:t xml:space="preserve"> </w:t>
      </w:r>
      <w:r>
        <w:t>комплекс</w:t>
      </w:r>
      <w:r>
        <w:rPr>
          <w:spacing w:val="13"/>
        </w:rPr>
        <w:t xml:space="preserve"> </w:t>
      </w:r>
      <w:r>
        <w:t>степ-аэробики,</w:t>
      </w:r>
      <w:r>
        <w:rPr>
          <w:spacing w:val="13"/>
        </w:rPr>
        <w:t xml:space="preserve"> </w:t>
      </w:r>
      <w:r>
        <w:t>включающий</w:t>
      </w:r>
      <w:r>
        <w:rPr>
          <w:spacing w:val="17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в</w:t>
      </w:r>
      <w:r>
        <w:tab/>
        <w:t>ходьбе,</w:t>
      </w:r>
      <w:r>
        <w:tab/>
        <w:t>прыжках,</w:t>
      </w:r>
      <w:r>
        <w:tab/>
        <w:t>спрыгивании</w:t>
      </w:r>
      <w:r>
        <w:tab/>
        <w:t>и</w:t>
      </w:r>
      <w:r>
        <w:tab/>
        <w:t>запрыгивании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</w:t>
      </w:r>
      <w:r>
        <w:t>ог (девушки);</w:t>
      </w:r>
    </w:p>
    <w:p w:rsidR="00194B9B" w:rsidRDefault="00643C90">
      <w:pPr>
        <w:pStyle w:val="a3"/>
        <w:spacing w:line="360" w:lineRule="auto"/>
        <w:ind w:right="236"/>
      </w:pPr>
      <w:r>
        <w:t>выполнять стойку на голове с опорой на руки и включать еѐ в акробатическую комбинацию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упражнений (юноши);</w:t>
      </w:r>
    </w:p>
    <w:p w:rsidR="00194B9B" w:rsidRDefault="00643C90">
      <w:pPr>
        <w:pStyle w:val="a3"/>
        <w:ind w:left="936" w:firstLine="0"/>
      </w:pPr>
      <w:r>
        <w:t>выполнять</w:t>
      </w:r>
      <w:r>
        <w:rPr>
          <w:spacing w:val="3"/>
        </w:rPr>
        <w:t xml:space="preserve"> </w:t>
      </w:r>
      <w:r>
        <w:t>беговые</w:t>
      </w:r>
      <w:r>
        <w:rPr>
          <w:spacing w:val="62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преодолением  препятствий</w:t>
      </w:r>
      <w:r>
        <w:rPr>
          <w:spacing w:val="61"/>
        </w:rPr>
        <w:t xml:space="preserve"> </w:t>
      </w:r>
      <w:r>
        <w:t>способами</w:t>
      </w:r>
      <w:r>
        <w:rPr>
          <w:spacing w:val="67"/>
        </w:rPr>
        <w:t xml:space="preserve"> </w:t>
      </w:r>
      <w:r>
        <w:t>«наступание»</w:t>
      </w:r>
      <w:r>
        <w:rPr>
          <w:spacing w:val="53"/>
        </w:rPr>
        <w:t xml:space="preserve"> </w:t>
      </w:r>
      <w:r>
        <w:t>и</w:t>
      </w:r>
    </w:p>
    <w:p w:rsidR="00194B9B" w:rsidRDefault="00643C90">
      <w:pPr>
        <w:pStyle w:val="a3"/>
        <w:spacing w:before="138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пересечѐнной</w:t>
      </w:r>
      <w:r>
        <w:rPr>
          <w:spacing w:val="-3"/>
        </w:rPr>
        <w:t xml:space="preserve"> </w:t>
      </w:r>
      <w:r>
        <w:t>местности;</w:t>
      </w:r>
    </w:p>
    <w:p w:rsidR="00194B9B" w:rsidRDefault="00643C90">
      <w:pPr>
        <w:pStyle w:val="a3"/>
        <w:spacing w:before="137" w:line="360" w:lineRule="auto"/>
        <w:ind w:right="238"/>
      </w:pPr>
      <w:r>
        <w:t xml:space="preserve">выполнять   </w:t>
      </w:r>
      <w:r>
        <w:rPr>
          <w:spacing w:val="1"/>
        </w:rPr>
        <w:t xml:space="preserve"> </w:t>
      </w:r>
      <w:r>
        <w:t>метание    малого     мяча     на     точность     в     неподвижную,     качающуюся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катящуюся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 мишень;</w:t>
      </w:r>
    </w:p>
    <w:p w:rsidR="00194B9B" w:rsidRDefault="00643C90">
      <w:pPr>
        <w:pStyle w:val="a3"/>
        <w:tabs>
          <w:tab w:val="left" w:pos="1132"/>
          <w:tab w:val="left" w:pos="3262"/>
          <w:tab w:val="left" w:pos="5589"/>
          <w:tab w:val="left" w:pos="7647"/>
          <w:tab w:val="left" w:pos="8952"/>
          <w:tab w:val="left" w:pos="9749"/>
        </w:tabs>
        <w:spacing w:before="1" w:line="360" w:lineRule="auto"/>
        <w:ind w:right="230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переход     </w:t>
      </w:r>
      <w:r>
        <w:rPr>
          <w:spacing w:val="1"/>
        </w:rPr>
        <w:t xml:space="preserve"> </w:t>
      </w:r>
      <w:r>
        <w:t xml:space="preserve">с       передвижения       попеременным       двухшажным   </w:t>
      </w:r>
      <w:r>
        <w:t xml:space="preserve">    ходом</w:t>
      </w:r>
      <w:r>
        <w:rPr>
          <w:spacing w:val="1"/>
        </w:rPr>
        <w:t xml:space="preserve"> </w:t>
      </w:r>
      <w:r>
        <w:t>на</w:t>
      </w:r>
      <w:r>
        <w:tab/>
        <w:t>передвижение</w:t>
      </w:r>
      <w:r>
        <w:tab/>
        <w:t>одновременным</w:t>
      </w:r>
      <w:r>
        <w:tab/>
        <w:t>одношажным</w:t>
      </w:r>
      <w:r>
        <w:tab/>
        <w:t>ходом</w:t>
      </w:r>
      <w:r>
        <w:tab/>
        <w:t>и</w:t>
      </w:r>
      <w:r>
        <w:tab/>
        <w:t>обратно</w:t>
      </w:r>
      <w:r>
        <w:rPr>
          <w:spacing w:val="-58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прохождения      </w:t>
      </w:r>
      <w:r>
        <w:rPr>
          <w:spacing w:val="1"/>
        </w:rPr>
        <w:t xml:space="preserve"> </w:t>
      </w:r>
      <w:r>
        <w:t xml:space="preserve">учебной      </w:t>
      </w:r>
      <w:r>
        <w:rPr>
          <w:spacing w:val="1"/>
        </w:rPr>
        <w:t xml:space="preserve"> </w:t>
      </w:r>
      <w:r>
        <w:t>дистанции,        наблюдать        и   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</w:t>
      </w:r>
      <w:r>
        <w:t>шибки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(для бесснежных районов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перехода);</w:t>
      </w:r>
    </w:p>
    <w:p w:rsidR="00194B9B" w:rsidRDefault="00643C90">
      <w:pPr>
        <w:pStyle w:val="a3"/>
        <w:spacing w:before="1" w:line="360" w:lineRule="auto"/>
        <w:ind w:right="22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194B9B" w:rsidRDefault="00643C90">
      <w:pPr>
        <w:pStyle w:val="a3"/>
        <w:ind w:left="936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194B9B" w:rsidRDefault="00643C90">
      <w:pPr>
        <w:pStyle w:val="a3"/>
        <w:spacing w:before="137" w:line="360" w:lineRule="auto"/>
        <w:ind w:right="235"/>
      </w:pPr>
      <w:r>
        <w:t>баскетбол (передача и ловля мяча после отскока от пола, броски мяча двумя руками снизу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194B9B" w:rsidRDefault="00643C90">
      <w:pPr>
        <w:pStyle w:val="a3"/>
        <w:spacing w:before="2" w:line="360" w:lineRule="auto"/>
        <w:ind w:right="234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</w:t>
      </w:r>
      <w:r>
        <w:t>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194B9B" w:rsidRDefault="00643C90">
      <w:pPr>
        <w:pStyle w:val="a3"/>
        <w:spacing w:line="360" w:lineRule="auto"/>
        <w:ind w:right="232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 xml:space="preserve">выполнении углового удара и вбрасывании мяча из-за боковой </w:t>
      </w:r>
      <w:r>
        <w:t>линии,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275" w:lineRule="exact"/>
        <w:ind w:left="1956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94B9B" w:rsidRDefault="00643C90">
      <w:pPr>
        <w:pStyle w:val="a3"/>
        <w:spacing w:before="139" w:line="360" w:lineRule="auto"/>
        <w:ind w:right="235"/>
      </w:pPr>
      <w:r>
        <w:t xml:space="preserve">проводить    </w:t>
      </w:r>
      <w:r>
        <w:rPr>
          <w:spacing w:val="51"/>
        </w:rPr>
        <w:t xml:space="preserve"> </w:t>
      </w:r>
      <w:r>
        <w:t xml:space="preserve">анализ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49"/>
        </w:rPr>
        <w:t xml:space="preserve"> </w:t>
      </w:r>
      <w:r>
        <w:t xml:space="preserve">направлений     </w:t>
      </w:r>
      <w:r>
        <w:rPr>
          <w:spacing w:val="51"/>
        </w:rPr>
        <w:t xml:space="preserve"> </w:t>
      </w:r>
      <w:r>
        <w:t xml:space="preserve">развития     </w:t>
      </w:r>
      <w:r>
        <w:rPr>
          <w:spacing w:val="47"/>
        </w:rPr>
        <w:t xml:space="preserve"> </w:t>
      </w:r>
      <w:r>
        <w:t xml:space="preserve">физической     </w:t>
      </w:r>
      <w:r>
        <w:rPr>
          <w:spacing w:val="5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Российской    </w:t>
      </w:r>
      <w:r>
        <w:t xml:space="preserve">     Федерации,         характеризовать         содержание         основных   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194B9B" w:rsidRDefault="00643C90">
      <w:pPr>
        <w:pStyle w:val="a3"/>
        <w:spacing w:line="360" w:lineRule="auto"/>
        <w:ind w:right="235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 xml:space="preserve">критерии и приводить примеры, устанавливать связь с наследственными </w:t>
      </w:r>
      <w:r>
        <w:t>факторами 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194B9B" w:rsidRDefault="00643C90">
      <w:pPr>
        <w:pStyle w:val="a3"/>
        <w:spacing w:line="360" w:lineRule="auto"/>
        <w:ind w:right="234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 тела;</w:t>
      </w:r>
    </w:p>
    <w:p w:rsidR="00194B9B" w:rsidRDefault="00643C90">
      <w:pPr>
        <w:pStyle w:val="a3"/>
        <w:ind w:left="936" w:firstLine="0"/>
      </w:pPr>
      <w:r>
        <w:t>составлять</w:t>
      </w:r>
      <w:r>
        <w:rPr>
          <w:spacing w:val="50"/>
        </w:rPr>
        <w:t xml:space="preserve"> </w:t>
      </w:r>
      <w:r>
        <w:t>планы</w:t>
      </w:r>
      <w:r>
        <w:rPr>
          <w:spacing w:val="50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тренировкой,</w:t>
      </w:r>
      <w:r>
        <w:rPr>
          <w:spacing w:val="49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целевое</w:t>
      </w:r>
      <w:r>
        <w:rPr>
          <w:spacing w:val="51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в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194B9B" w:rsidRDefault="00643C90">
      <w:pPr>
        <w:pStyle w:val="a3"/>
        <w:spacing w:before="140" w:line="360" w:lineRule="auto"/>
        <w:ind w:right="237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194B9B" w:rsidRDefault="00643C90">
      <w:pPr>
        <w:pStyle w:val="a3"/>
        <w:tabs>
          <w:tab w:val="left" w:pos="2321"/>
          <w:tab w:val="left" w:pos="3386"/>
          <w:tab w:val="left" w:pos="5344"/>
          <w:tab w:val="left" w:pos="7325"/>
          <w:tab w:val="left" w:pos="9770"/>
        </w:tabs>
        <w:spacing w:line="360" w:lineRule="auto"/>
        <w:ind w:right="233"/>
      </w:pPr>
      <w:r>
        <w:t xml:space="preserve">выполнять   </w:t>
      </w:r>
      <w:r>
        <w:rPr>
          <w:spacing w:val="1"/>
        </w:rPr>
        <w:t xml:space="preserve"> </w:t>
      </w:r>
      <w:r>
        <w:t>комбинацию     на     параллельных     брусьях     с     включением     упражнений</w:t>
      </w:r>
      <w:r>
        <w:rPr>
          <w:spacing w:val="-57"/>
        </w:rPr>
        <w:t xml:space="preserve"> </w:t>
      </w:r>
      <w:r>
        <w:t>в упоре на руках, кувырка вперѐд и соскока, наблюдать их выполнение другими обучающимися и</w:t>
      </w:r>
      <w:r>
        <w:rPr>
          <w:spacing w:val="1"/>
        </w:rPr>
        <w:t xml:space="preserve"> </w:t>
      </w:r>
      <w:r>
        <w:t>сравнивать</w:t>
      </w:r>
      <w:r>
        <w:tab/>
        <w:t>с</w:t>
      </w:r>
      <w:r>
        <w:tab/>
        <w:t>заданным</w:t>
      </w:r>
      <w:r>
        <w:tab/>
        <w:t>образцом,</w:t>
      </w:r>
      <w:r>
        <w:tab/>
        <w:t>анализировать</w:t>
      </w:r>
      <w:r>
        <w:tab/>
      </w:r>
      <w:r>
        <w:rPr>
          <w:spacing w:val="-1"/>
        </w:rP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t>чины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 находить способы устранения (юноши);</w:t>
      </w:r>
    </w:p>
    <w:p w:rsidR="00194B9B" w:rsidRDefault="00643C90">
      <w:pPr>
        <w:pStyle w:val="a3"/>
        <w:spacing w:line="360" w:lineRule="auto"/>
        <w:ind w:right="237"/>
      </w:pPr>
      <w:r>
        <w:t xml:space="preserve">выполнять   </w:t>
      </w:r>
      <w:r>
        <w:rPr>
          <w:spacing w:val="1"/>
        </w:rPr>
        <w:t xml:space="preserve"> </w:t>
      </w:r>
      <w:r>
        <w:t>прыжок     в     длину    с     разбега     способом     «прогнувшись»,    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</w:t>
      </w:r>
      <w:r>
        <w:t>ть способы</w:t>
      </w:r>
      <w:r>
        <w:rPr>
          <w:spacing w:val="1"/>
        </w:rPr>
        <w:t xml:space="preserve"> </w:t>
      </w:r>
      <w:r>
        <w:t>устранения;</w:t>
      </w:r>
    </w:p>
    <w:p w:rsidR="00194B9B" w:rsidRDefault="00643C90">
      <w:pPr>
        <w:pStyle w:val="a3"/>
        <w:tabs>
          <w:tab w:val="left" w:pos="2427"/>
          <w:tab w:val="left" w:pos="3389"/>
          <w:tab w:val="left" w:pos="5598"/>
          <w:tab w:val="left" w:pos="6558"/>
          <w:tab w:val="left" w:pos="9131"/>
        </w:tabs>
        <w:spacing w:line="360" w:lineRule="auto"/>
        <w:ind w:right="234"/>
      </w:pPr>
      <w:r>
        <w:t>выполнять тестовые задания комплекса ГТО в беговых и технических легкоатлетических</w:t>
      </w:r>
      <w:r>
        <w:rPr>
          <w:spacing w:val="1"/>
        </w:rPr>
        <w:t xml:space="preserve"> </w:t>
      </w:r>
      <w:r>
        <w:t>дисциплинах</w:t>
      </w:r>
      <w:r>
        <w:tab/>
        <w:t>в</w:t>
      </w:r>
      <w:r>
        <w:tab/>
        <w:t>соответствии</w:t>
      </w:r>
      <w:r>
        <w:tab/>
        <w:t>с</w:t>
      </w:r>
      <w:r>
        <w:tab/>
        <w:t>установленными</w:t>
      </w:r>
      <w:r>
        <w:tab/>
      </w:r>
      <w:r>
        <w:rPr>
          <w:spacing w:val="-1"/>
        </w:rP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194B9B" w:rsidRDefault="00643C90">
      <w:pPr>
        <w:pStyle w:val="a3"/>
        <w:spacing w:before="1" w:line="360" w:lineRule="auto"/>
        <w:ind w:right="22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ход, преодоление 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 (для бесснежных районов –</w:t>
      </w:r>
      <w:r>
        <w:rPr>
          <w:spacing w:val="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194B9B" w:rsidRDefault="00643C90">
      <w:pPr>
        <w:pStyle w:val="a3"/>
        <w:spacing w:line="360" w:lineRule="auto"/>
        <w:ind w:left="936" w:right="690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</w:t>
      </w:r>
      <w:r>
        <w:t>нии</w:t>
      </w:r>
      <w:r>
        <w:rPr>
          <w:spacing w:val="-6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194B9B" w:rsidRDefault="00643C90">
      <w:pPr>
        <w:pStyle w:val="a3"/>
        <w:spacing w:before="1" w:line="360" w:lineRule="auto"/>
        <w:ind w:right="235"/>
      </w:pPr>
      <w:r>
        <w:t xml:space="preserve">выполнять  </w:t>
      </w:r>
      <w:r>
        <w:rPr>
          <w:spacing w:val="44"/>
        </w:rPr>
        <w:t xml:space="preserve"> </w:t>
      </w:r>
      <w:r>
        <w:t xml:space="preserve">технические   </w:t>
      </w:r>
      <w:r>
        <w:rPr>
          <w:spacing w:val="40"/>
        </w:rPr>
        <w:t xml:space="preserve"> </w:t>
      </w:r>
      <w:r>
        <w:t xml:space="preserve">элементы   </w:t>
      </w:r>
      <w:r>
        <w:rPr>
          <w:spacing w:val="41"/>
        </w:rPr>
        <w:t xml:space="preserve"> </w:t>
      </w:r>
      <w:r>
        <w:t xml:space="preserve">плавания   </w:t>
      </w:r>
      <w:r>
        <w:rPr>
          <w:spacing w:val="42"/>
        </w:rPr>
        <w:t xml:space="preserve"> </w:t>
      </w:r>
      <w:r>
        <w:t xml:space="preserve">кролем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груди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194B9B" w:rsidRDefault="00643C90">
      <w:pPr>
        <w:pStyle w:val="a3"/>
        <w:spacing w:line="360" w:lineRule="auto"/>
        <w:ind w:right="237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194B9B" w:rsidRDefault="00643C90">
      <w:pPr>
        <w:pStyle w:val="a3"/>
        <w:ind w:left="936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194B9B" w:rsidRDefault="00643C90">
      <w:pPr>
        <w:pStyle w:val="a3"/>
        <w:spacing w:before="137" w:line="360" w:lineRule="auto"/>
        <w:ind w:right="238"/>
      </w:pPr>
      <w:r>
        <w:t>баскетбол (передача мяча одной рукой снизу и от плеча, бросок в корзину двумя и 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</w:t>
      </w:r>
      <w:r>
        <w:t>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194B9B" w:rsidRDefault="00643C90">
      <w:pPr>
        <w:pStyle w:val="a3"/>
        <w:spacing w:before="1" w:line="360" w:lineRule="auto"/>
        <w:ind w:right="234"/>
      </w:pPr>
      <w:r>
        <w:t xml:space="preserve">волейбол   </w:t>
      </w:r>
      <w:r>
        <w:rPr>
          <w:spacing w:val="30"/>
        </w:rPr>
        <w:t xml:space="preserve"> </w:t>
      </w:r>
      <w:r>
        <w:t xml:space="preserve">(прямой    </w:t>
      </w:r>
      <w:r>
        <w:rPr>
          <w:spacing w:val="26"/>
        </w:rPr>
        <w:t xml:space="preserve"> </w:t>
      </w:r>
      <w:r>
        <w:t xml:space="preserve">нападающий    </w:t>
      </w:r>
      <w:r>
        <w:rPr>
          <w:spacing w:val="32"/>
        </w:rPr>
        <w:t xml:space="preserve"> </w:t>
      </w:r>
      <w:r>
        <w:t xml:space="preserve">удар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индивидуальное    </w:t>
      </w:r>
      <w:r>
        <w:rPr>
          <w:spacing w:val="27"/>
        </w:rPr>
        <w:t xml:space="preserve"> </w:t>
      </w:r>
      <w:r>
        <w:t xml:space="preserve">блокирование    </w:t>
      </w:r>
      <w:r>
        <w:rPr>
          <w:spacing w:val="28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194B9B" w:rsidRDefault="00643C90">
      <w:pPr>
        <w:pStyle w:val="a3"/>
        <w:tabs>
          <w:tab w:val="left" w:pos="1825"/>
          <w:tab w:val="left" w:pos="3250"/>
          <w:tab w:val="left" w:pos="4809"/>
          <w:tab w:val="left" w:pos="6191"/>
          <w:tab w:val="left" w:pos="8134"/>
          <w:tab w:val="left" w:pos="9753"/>
        </w:tabs>
        <w:spacing w:line="360" w:lineRule="auto"/>
        <w:ind w:right="22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 мячу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tab/>
        <w:t>частью</w:t>
      </w:r>
      <w:r>
        <w:tab/>
        <w:t>подъѐма</w:t>
      </w:r>
      <w:r>
        <w:tab/>
        <w:t>стопы,</w:t>
      </w:r>
      <w:r>
        <w:tab/>
        <w:t>тактические</w:t>
      </w:r>
      <w:r>
        <w:tab/>
        <w:t>действия</w:t>
      </w:r>
      <w:r>
        <w:tab/>
        <w:t>игроков</w:t>
      </w:r>
      <w:r>
        <w:rPr>
          <w:spacing w:val="-58"/>
        </w:rPr>
        <w:t xml:space="preserve"> </w:t>
      </w:r>
      <w:r>
        <w:t xml:space="preserve">в </w:t>
      </w:r>
      <w:r>
        <w:t>нападении 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194B9B" w:rsidRDefault="00643C90">
      <w:pPr>
        <w:pStyle w:val="a3"/>
        <w:ind w:left="936" w:firstLine="0"/>
      </w:pPr>
      <w:r>
        <w:t>162.9.3.4.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94B9B" w:rsidRDefault="00643C90">
      <w:pPr>
        <w:pStyle w:val="a3"/>
        <w:spacing w:before="137"/>
        <w:ind w:left="936" w:firstLine="0"/>
      </w:pPr>
      <w:r>
        <w:t xml:space="preserve">отстаивать    </w:t>
      </w:r>
      <w:r>
        <w:rPr>
          <w:spacing w:val="30"/>
        </w:rPr>
        <w:t xml:space="preserve"> </w:t>
      </w:r>
      <w:r>
        <w:t xml:space="preserve">принципы     </w:t>
      </w:r>
      <w:r>
        <w:rPr>
          <w:spacing w:val="27"/>
        </w:rPr>
        <w:t xml:space="preserve"> </w:t>
      </w:r>
      <w:r>
        <w:t xml:space="preserve">здорового     </w:t>
      </w:r>
      <w:r>
        <w:rPr>
          <w:spacing w:val="29"/>
        </w:rPr>
        <w:t xml:space="preserve"> </w:t>
      </w:r>
      <w:r>
        <w:t xml:space="preserve">образа     </w:t>
      </w:r>
      <w:r>
        <w:rPr>
          <w:spacing w:val="28"/>
        </w:rPr>
        <w:t xml:space="preserve"> </w:t>
      </w:r>
      <w:r>
        <w:t xml:space="preserve">жизни,     </w:t>
      </w:r>
      <w:r>
        <w:rPr>
          <w:spacing w:val="29"/>
        </w:rPr>
        <w:t xml:space="preserve"> </w:t>
      </w:r>
      <w:r>
        <w:t xml:space="preserve">раскрывать     </w:t>
      </w:r>
      <w:r>
        <w:rPr>
          <w:spacing w:val="30"/>
        </w:rPr>
        <w:t xml:space="preserve"> </w:t>
      </w:r>
      <w:r>
        <w:t>эффективность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7" w:firstLine="0"/>
      </w:pPr>
      <w:r>
        <w:t>его форм в профилактике вредных привычек, обосновывать пагубное влияние вредных привычек на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 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 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194B9B" w:rsidRDefault="00643C90">
      <w:pPr>
        <w:pStyle w:val="a3"/>
        <w:spacing w:line="360" w:lineRule="auto"/>
        <w:ind w:right="234"/>
      </w:pPr>
      <w:r>
        <w:t>понимать</w:t>
      </w:r>
      <w:r>
        <w:rPr>
          <w:spacing w:val="1"/>
        </w:rPr>
        <w:t xml:space="preserve"> </w:t>
      </w:r>
      <w:r>
        <w:t>пользу 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</w:t>
      </w:r>
      <w:r>
        <w:t>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 правила подготовки к пешим походам, требования безопасности при 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194B9B" w:rsidRDefault="00643C90">
      <w:pPr>
        <w:pStyle w:val="a3"/>
        <w:spacing w:line="360" w:lineRule="auto"/>
        <w:ind w:right="229"/>
      </w:pPr>
      <w:r>
        <w:t>объяснять         понятие         «профессионально-прикладная         физическая         культура»,</w:t>
      </w:r>
      <w:r>
        <w:rPr>
          <w:spacing w:val="1"/>
        </w:rPr>
        <w:t xml:space="preserve"> </w:t>
      </w:r>
      <w:r>
        <w:t>еѐ целевое пр</w:t>
      </w:r>
      <w:r>
        <w:t>едназначение, связь с характером и особенностями профессиональной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194B9B" w:rsidRDefault="00643C90">
      <w:pPr>
        <w:pStyle w:val="a3"/>
        <w:spacing w:line="360" w:lineRule="auto"/>
        <w:ind w:right="234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</w:t>
      </w:r>
      <w:r>
        <w:t>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физической       </w:t>
      </w:r>
      <w:r>
        <w:rPr>
          <w:spacing w:val="1"/>
        </w:rPr>
        <w:t xml:space="preserve"> </w:t>
      </w:r>
      <w:r>
        <w:t>культурой         и         спортом,         выполнять         гигиенические         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194B9B" w:rsidRDefault="00643C90">
      <w:pPr>
        <w:pStyle w:val="a3"/>
        <w:spacing w:line="360" w:lineRule="auto"/>
        <w:ind w:right="227"/>
      </w:pPr>
      <w:r>
        <w:t>измерять индивидуальные функциональные резервы организма с</w:t>
      </w:r>
      <w:r>
        <w:rPr>
          <w:spacing w:val="1"/>
        </w:rPr>
        <w:t xml:space="preserve"> </w:t>
      </w:r>
      <w:r>
        <w:t>помощью проб 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194B9B" w:rsidRDefault="00643C90">
      <w:pPr>
        <w:pStyle w:val="a3"/>
        <w:spacing w:line="360" w:lineRule="auto"/>
        <w:ind w:right="236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физическими упражнениями и во время ак</w:t>
      </w:r>
      <w:r>
        <w:t>тивного отдыха, применять способы оказания первой</w:t>
      </w:r>
      <w:r>
        <w:rPr>
          <w:spacing w:val="1"/>
        </w:rPr>
        <w:t xml:space="preserve"> </w:t>
      </w:r>
      <w:r>
        <w:t>помощи;</w:t>
      </w:r>
    </w:p>
    <w:p w:rsidR="00194B9B" w:rsidRDefault="00643C90">
      <w:pPr>
        <w:pStyle w:val="a3"/>
        <w:tabs>
          <w:tab w:val="left" w:pos="1922"/>
          <w:tab w:val="left" w:pos="5027"/>
          <w:tab w:val="left" w:pos="8055"/>
          <w:tab w:val="left" w:pos="9761"/>
        </w:tabs>
        <w:spacing w:line="360" w:lineRule="auto"/>
        <w:ind w:right="228"/>
      </w:pPr>
      <w:r>
        <w:t>составлять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комплексы</w:t>
      </w:r>
      <w:r>
        <w:rPr>
          <w:spacing w:val="12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разученных</w:t>
      </w:r>
      <w:r>
        <w:rPr>
          <w:spacing w:val="12"/>
        </w:rPr>
        <w:t xml:space="preserve"> </w:t>
      </w:r>
      <w:r>
        <w:t>акробатических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(юноши);</w:t>
      </w:r>
    </w:p>
    <w:p w:rsidR="00194B9B" w:rsidRDefault="00643C90">
      <w:pPr>
        <w:pStyle w:val="a3"/>
        <w:tabs>
          <w:tab w:val="left" w:pos="2232"/>
          <w:tab w:val="left" w:pos="4343"/>
          <w:tab w:val="left" w:pos="5240"/>
          <w:tab w:val="left" w:pos="7305"/>
          <w:tab w:val="left" w:pos="9152"/>
        </w:tabs>
        <w:spacing w:line="360" w:lineRule="auto"/>
        <w:ind w:right="23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tab/>
        <w:t>упражнений,</w:t>
      </w:r>
      <w:r>
        <w:tab/>
        <w:t>с</w:t>
      </w:r>
      <w:r>
        <w:tab/>
        <w:t>включением</w:t>
      </w:r>
      <w:r>
        <w:tab/>
        <w:t>элементов</w:t>
      </w:r>
      <w:r>
        <w:tab/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194B9B" w:rsidRDefault="00643C90">
      <w:pPr>
        <w:pStyle w:val="a3"/>
        <w:spacing w:line="360" w:lineRule="auto"/>
        <w:ind w:right="23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 акробатики (девушки</w:t>
      </w:r>
      <w:r>
        <w:t>);</w:t>
      </w:r>
    </w:p>
    <w:p w:rsidR="00194B9B" w:rsidRDefault="00643C90">
      <w:pPr>
        <w:pStyle w:val="a3"/>
        <w:spacing w:line="360" w:lineRule="auto"/>
        <w:ind w:right="23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 равновесие</w:t>
      </w:r>
      <w:r>
        <w:rPr>
          <w:spacing w:val="-2"/>
        </w:rPr>
        <w:t xml:space="preserve"> </w:t>
      </w:r>
      <w:r>
        <w:t>(девушки);</w:t>
      </w:r>
    </w:p>
    <w:p w:rsidR="00194B9B" w:rsidRDefault="00643C90">
      <w:pPr>
        <w:pStyle w:val="a3"/>
        <w:spacing w:line="360" w:lineRule="auto"/>
        <w:ind w:right="228"/>
      </w:pPr>
      <w:r>
        <w:t>совершенствовать технику беговых и прыжковых упражнений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ГТО;</w:t>
      </w:r>
    </w:p>
    <w:p w:rsidR="00194B9B" w:rsidRDefault="00643C90">
      <w:pPr>
        <w:pStyle w:val="a3"/>
        <w:spacing w:line="360" w:lineRule="auto"/>
        <w:ind w:right="235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ГТО;</w:t>
      </w:r>
    </w:p>
    <w:p w:rsidR="00194B9B" w:rsidRDefault="00643C90">
      <w:pPr>
        <w:pStyle w:val="a3"/>
        <w:spacing w:line="360" w:lineRule="auto"/>
        <w:ind w:left="93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повороты кувырком, маятником;</w:t>
      </w:r>
    </w:p>
    <w:p w:rsidR="00194B9B" w:rsidRDefault="00643C90">
      <w:pPr>
        <w:pStyle w:val="a3"/>
        <w:ind w:left="936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194B9B" w:rsidRDefault="00643C90">
      <w:pPr>
        <w:pStyle w:val="a3"/>
        <w:spacing w:before="135"/>
        <w:ind w:left="936" w:firstLine="0"/>
        <w:jc w:val="left"/>
      </w:pPr>
      <w:r>
        <w:t>совершенствовать</w:t>
      </w:r>
      <w:r>
        <w:rPr>
          <w:spacing w:val="23"/>
        </w:rPr>
        <w:t xml:space="preserve"> </w:t>
      </w:r>
      <w:r>
        <w:t>технические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играх:</w:t>
      </w:r>
      <w:r>
        <w:rPr>
          <w:spacing w:val="23"/>
        </w:rPr>
        <w:t xml:space="preserve"> </w:t>
      </w:r>
      <w:r>
        <w:t>баскетбол,</w:t>
      </w:r>
      <w:r>
        <w:rPr>
          <w:spacing w:val="24"/>
        </w:rPr>
        <w:t xml:space="preserve"> </w:t>
      </w:r>
      <w:r>
        <w:t>волейбол,</w:t>
      </w:r>
      <w:r>
        <w:rPr>
          <w:spacing w:val="23"/>
        </w:rPr>
        <w:t xml:space="preserve"> </w:t>
      </w:r>
      <w:r>
        <w:t>футбол,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firstLine="0"/>
        <w:jc w:val="left"/>
      </w:pPr>
      <w:r>
        <w:t>взаимодействовать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игроками</w:t>
      </w:r>
      <w:r>
        <w:rPr>
          <w:spacing w:val="36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команд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игровой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194B9B" w:rsidRDefault="00643C90">
      <w:pPr>
        <w:pStyle w:val="a3"/>
        <w:spacing w:line="360" w:lineRule="auto"/>
        <w:ind w:right="237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spacing w:before="9"/>
        <w:ind w:left="0" w:firstLine="0"/>
        <w:jc w:val="left"/>
        <w:rPr>
          <w:sz w:val="32"/>
        </w:rPr>
      </w:pPr>
    </w:p>
    <w:p w:rsidR="00194B9B" w:rsidRDefault="00643C90">
      <w:pPr>
        <w:pStyle w:val="1"/>
        <w:numPr>
          <w:ilvl w:val="0"/>
          <w:numId w:val="92"/>
        </w:numPr>
        <w:tabs>
          <w:tab w:val="left" w:pos="1417"/>
        </w:tabs>
        <w:spacing w:before="1" w:line="357" w:lineRule="auto"/>
        <w:ind w:left="227" w:right="225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position w:val="1"/>
        </w:rPr>
        <w:t xml:space="preserve"> защиты Родины</w:t>
      </w:r>
      <w:r>
        <w:t>».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  <w:tab w:val="left" w:pos="3324"/>
          <w:tab w:val="left" w:pos="5572"/>
          <w:tab w:val="left" w:pos="7351"/>
          <w:tab w:val="left" w:pos="9657"/>
        </w:tabs>
        <w:spacing w:line="352" w:lineRule="auto"/>
        <w:ind w:left="227" w:right="228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position w:val="1"/>
          <w:sz w:val="24"/>
        </w:rPr>
        <w:t xml:space="preserve"> защиты Родины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</w:r>
      <w:r>
        <w:rPr>
          <w:spacing w:val="-1"/>
          <w:sz w:val="24"/>
        </w:rPr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z w:val="24"/>
        </w:rPr>
        <w:t>и</w:t>
      </w:r>
      <w:r>
        <w:rPr>
          <w:sz w:val="24"/>
        </w:rPr>
        <w:t xml:space="preserve"> защиты Родины</w:t>
      </w:r>
      <w:r>
        <w:rPr>
          <w:sz w:val="24"/>
        </w:rPr>
        <w:t>»)     (далее     соответственно     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ЗР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ЗР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</w:t>
      </w:r>
      <w:r>
        <w:rPr>
          <w:sz w:val="24"/>
        </w:rPr>
        <w:t>ЗР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spacing w:line="276" w:lineRule="exact"/>
        <w:ind w:left="1596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4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защиты Родины</w:t>
      </w:r>
      <w:r>
        <w:rPr>
          <w:sz w:val="24"/>
        </w:rPr>
        <w:t>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3598"/>
          <w:tab w:val="left" w:pos="6652"/>
          <w:tab w:val="left" w:pos="9858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ОБ</w:t>
      </w:r>
      <w:r>
        <w:rPr>
          <w:sz w:val="24"/>
        </w:rPr>
        <w:t>ЗР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последовательного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нарастания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факторов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опасности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от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опасной       </w:t>
      </w:r>
      <w:r>
        <w:rPr>
          <w:spacing w:val="5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до чрезвычайной ситуации и </w:t>
      </w:r>
      <w:r>
        <w:rPr>
          <w:sz w:val="24"/>
        </w:rPr>
        <w:t>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 ОБ</w:t>
      </w:r>
      <w:r>
        <w:rPr>
          <w:sz w:val="24"/>
        </w:rPr>
        <w:t>ЗР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194B9B" w:rsidRDefault="00643C90">
      <w:pPr>
        <w:pStyle w:val="a3"/>
        <w:spacing w:before="136" w:line="360" w:lineRule="auto"/>
        <w:ind w:right="227"/>
      </w:pPr>
      <w:r>
        <w:t xml:space="preserve">ясное       </w:t>
      </w:r>
      <w:r>
        <w:rPr>
          <w:spacing w:val="1"/>
        </w:rPr>
        <w:t xml:space="preserve"> </w:t>
      </w:r>
      <w:r>
        <w:t>понимание         обуч</w:t>
      </w:r>
      <w:r>
        <w:t>ающимися         современных         проблем        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 у</w:t>
      </w:r>
      <w:r>
        <w:rPr>
          <w:spacing w:val="-9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базового уровня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194B9B" w:rsidRDefault="00643C90">
      <w:pPr>
        <w:pStyle w:val="a3"/>
        <w:spacing w:line="360" w:lineRule="auto"/>
        <w:ind w:right="227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194B9B" w:rsidRDefault="00643C90">
      <w:pPr>
        <w:pStyle w:val="a3"/>
        <w:spacing w:before="2" w:line="360" w:lineRule="auto"/>
        <w:ind w:right="235"/>
      </w:pPr>
      <w:r>
        <w:t>возможность выработки и закрепления у обучающихся умений и навыков, необходимых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spacing w:line="360" w:lineRule="auto"/>
        <w:ind w:right="234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</w:p>
    <w:p w:rsidR="00194B9B" w:rsidRDefault="00643C90">
      <w:pPr>
        <w:pStyle w:val="a3"/>
        <w:tabs>
          <w:tab w:val="left" w:pos="3579"/>
          <w:tab w:val="left" w:pos="6780"/>
          <w:tab w:val="left" w:pos="9812"/>
        </w:tabs>
        <w:spacing w:line="360" w:lineRule="auto"/>
        <w:ind w:right="232"/>
      </w:pPr>
      <w:r>
        <w:t>реализацию оптимального баланса межпредметных связей и их разумное 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tab/>
        <w:t>формированию</w:t>
      </w:r>
      <w:r>
        <w:tab/>
        <w:t>практических</w:t>
      </w:r>
      <w:r>
        <w:tab/>
      </w:r>
      <w:r>
        <w:rPr>
          <w:spacing w:val="-1"/>
        </w:rP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047"/>
          <w:tab w:val="left" w:pos="4334"/>
          <w:tab w:val="left" w:pos="6971"/>
          <w:tab w:val="left" w:pos="9304"/>
        </w:tabs>
        <w:spacing w:before="119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 программе ОБ</w:t>
      </w:r>
      <w:r>
        <w:rPr>
          <w:sz w:val="24"/>
        </w:rPr>
        <w:t>ЗР</w:t>
      </w:r>
      <w:r>
        <w:rPr>
          <w:sz w:val="24"/>
        </w:rPr>
        <w:t xml:space="preserve"> содержание учебного предмета  ОБ</w:t>
      </w:r>
      <w:r>
        <w:rPr>
          <w:sz w:val="24"/>
        </w:rPr>
        <w:t>ЗР</w:t>
      </w:r>
      <w:r>
        <w:rPr>
          <w:sz w:val="24"/>
        </w:rPr>
        <w:t>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</w:t>
      </w:r>
      <w:r>
        <w:rPr>
          <w:sz w:val="24"/>
        </w:rPr>
        <w:t>тью модулями (тематическими линиями), обеспечивающими непрерывность изучения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194B9B" w:rsidRDefault="00643C90">
      <w:pPr>
        <w:pStyle w:val="a3"/>
        <w:spacing w:before="1" w:line="360" w:lineRule="auto"/>
        <w:ind w:left="936" w:right="115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быту»;</w:t>
      </w:r>
    </w:p>
    <w:p w:rsidR="00194B9B" w:rsidRDefault="00643C90">
      <w:pPr>
        <w:pStyle w:val="a3"/>
        <w:ind w:left="936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194B9B" w:rsidRDefault="00643C90">
      <w:pPr>
        <w:pStyle w:val="a3"/>
        <w:spacing w:before="139" w:line="360" w:lineRule="auto"/>
        <w:ind w:left="936" w:right="397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194B9B" w:rsidRDefault="00643C90">
      <w:pPr>
        <w:pStyle w:val="a3"/>
        <w:spacing w:line="360" w:lineRule="auto"/>
        <w:ind w:left="936" w:right="180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194B9B" w:rsidRDefault="00643C90">
      <w:pPr>
        <w:pStyle w:val="a3"/>
        <w:spacing w:before="1" w:line="360" w:lineRule="auto"/>
        <w:ind w:left="936" w:right="2734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194B9B" w:rsidRDefault="00643C90">
      <w:pPr>
        <w:pStyle w:val="a3"/>
        <w:spacing w:line="360" w:lineRule="auto"/>
        <w:ind w:right="236"/>
      </w:pPr>
      <w:r>
        <w:t xml:space="preserve">модуль     </w:t>
      </w:r>
      <w:r>
        <w:rPr>
          <w:spacing w:val="48"/>
        </w:rPr>
        <w:t xml:space="preserve"> </w:t>
      </w:r>
      <w:r>
        <w:t xml:space="preserve">№      </w:t>
      </w:r>
      <w:r>
        <w:rPr>
          <w:spacing w:val="44"/>
        </w:rPr>
        <w:t xml:space="preserve"> </w:t>
      </w:r>
      <w:r>
        <w:t xml:space="preserve">10      </w:t>
      </w:r>
      <w:r>
        <w:rPr>
          <w:spacing w:val="53"/>
        </w:rPr>
        <w:t xml:space="preserve"> </w:t>
      </w:r>
      <w:r>
        <w:t xml:space="preserve">«Взаимодействие      </w:t>
      </w:r>
      <w:r>
        <w:rPr>
          <w:spacing w:val="45"/>
        </w:rPr>
        <w:t xml:space="preserve"> </w:t>
      </w:r>
      <w:r>
        <w:t xml:space="preserve">личности,      </w:t>
      </w:r>
      <w:r>
        <w:rPr>
          <w:spacing w:val="46"/>
        </w:rPr>
        <w:t xml:space="preserve"> </w:t>
      </w:r>
      <w:r>
        <w:t xml:space="preserve">общества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 ОБЖ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основного общего образования Программа ОБЖ предполагает внедрение 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действовать».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 рисков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опасностей:</w:t>
      </w:r>
    </w:p>
    <w:p w:rsidR="00194B9B" w:rsidRDefault="00643C90">
      <w:pPr>
        <w:pStyle w:val="a3"/>
        <w:ind w:left="936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194B9B" w:rsidRDefault="00643C90">
      <w:pPr>
        <w:pStyle w:val="a3"/>
        <w:spacing w:before="138" w:line="360" w:lineRule="auto"/>
        <w:ind w:right="229"/>
      </w:pPr>
      <w:r>
        <w:t xml:space="preserve">природные       </w:t>
      </w:r>
      <w:r>
        <w:rPr>
          <w:spacing w:val="1"/>
        </w:rPr>
        <w:t xml:space="preserve"> </w:t>
      </w:r>
      <w:r>
        <w:t xml:space="preserve">условия;       </w:t>
      </w:r>
      <w:r>
        <w:rPr>
          <w:spacing w:val="1"/>
        </w:rPr>
        <w:t xml:space="preserve"> </w:t>
      </w:r>
      <w:r>
        <w:t>коммуникационные         связи         и         каналы;         объекты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3109"/>
          <w:tab w:val="left" w:pos="4971"/>
          <w:tab w:val="left" w:pos="7579"/>
          <w:tab w:val="left" w:pos="9770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 ОБ</w:t>
      </w:r>
      <w:r>
        <w:rPr>
          <w:sz w:val="24"/>
        </w:rPr>
        <w:t>ЗР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практико-ориентированных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z w:val="24"/>
        </w:rPr>
        <w:tab/>
        <w:t>форм</w:t>
      </w:r>
      <w:r>
        <w:rPr>
          <w:sz w:val="24"/>
        </w:rPr>
        <w:tab/>
        <w:t>организации</w:t>
      </w:r>
      <w:r>
        <w:rPr>
          <w:sz w:val="24"/>
        </w:rPr>
        <w:tab/>
        <w:t>учебных</w:t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возможностью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тренажѐрных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виртуальных   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В условиях современного исторического процесса с появлением новых глобальных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</w:t>
      </w:r>
      <w:r>
        <w:rPr>
          <w:sz w:val="24"/>
        </w:rPr>
        <w:t>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(критичные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4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4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вопросов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5533"/>
          <w:tab w:val="left" w:pos="9657"/>
        </w:tabs>
        <w:spacing w:before="119" w:line="360" w:lineRule="auto"/>
        <w:ind w:right="225" w:firstLine="0"/>
      </w:pPr>
      <w:r>
        <w:t>безопасности,</w:t>
      </w:r>
      <w:r>
        <w:tab/>
        <w:t>их</w:t>
      </w:r>
      <w:r>
        <w:tab/>
      </w:r>
      <w:r>
        <w:rPr>
          <w:spacing w:val="-1"/>
        </w:rPr>
        <w:t>значение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194B9B" w:rsidRDefault="00643C90">
      <w:pPr>
        <w:pStyle w:val="a3"/>
        <w:tabs>
          <w:tab w:val="left" w:pos="2494"/>
          <w:tab w:val="left" w:pos="4251"/>
          <w:tab w:val="left" w:pos="4972"/>
          <w:tab w:val="left" w:pos="7363"/>
          <w:tab w:val="left" w:pos="9204"/>
          <w:tab w:val="left" w:pos="9438"/>
        </w:tabs>
        <w:spacing w:before="1" w:line="360" w:lineRule="auto"/>
        <w:ind w:right="228"/>
      </w:pPr>
      <w:r>
        <w:t>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 xml:space="preserve">колоссальное значение приобретает </w:t>
      </w:r>
      <w:r>
        <w:t>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 личности безопасного типа, овладение знаниями, умениями, навыками и компетенцией</w:t>
      </w:r>
      <w:r>
        <w:rPr>
          <w:spacing w:val="1"/>
        </w:rPr>
        <w:t xml:space="preserve"> </w:t>
      </w:r>
      <w:r>
        <w:t>для</w:t>
      </w:r>
      <w:r>
        <w:tab/>
      </w:r>
      <w:r>
        <w:tab/>
        <w:t>обеспечения</w:t>
      </w:r>
      <w:r>
        <w:tab/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t>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 определяется системообразующими документами в 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</w:t>
      </w:r>
      <w:r>
        <w:t>ерации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 xml:space="preserve">2  </w:t>
      </w:r>
      <w:r>
        <w:rPr>
          <w:spacing w:val="1"/>
        </w:rPr>
        <w:t xml:space="preserve"> </w:t>
      </w:r>
      <w:r>
        <w:t xml:space="preserve">июля  </w:t>
      </w:r>
      <w:r>
        <w:rPr>
          <w:spacing w:val="1"/>
        </w:rPr>
        <w:t xml:space="preserve"> </w:t>
      </w:r>
      <w:r>
        <w:t xml:space="preserve">2021  </w:t>
      </w:r>
      <w:r>
        <w:rPr>
          <w:spacing w:val="1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400),  </w:t>
      </w:r>
      <w:r>
        <w:rPr>
          <w:spacing w:val="1"/>
        </w:rPr>
        <w:t xml:space="preserve"> </w:t>
      </w:r>
      <w:r>
        <w:t xml:space="preserve">Доктрина  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   </w:t>
      </w:r>
      <w:r>
        <w:rPr>
          <w:spacing w:val="1"/>
        </w:rPr>
        <w:t xml:space="preserve"> </w:t>
      </w:r>
      <w:r>
        <w:t xml:space="preserve">Российской     </w:t>
      </w:r>
      <w:r>
        <w:rPr>
          <w:spacing w:val="1"/>
        </w:rPr>
        <w:t xml:space="preserve"> </w:t>
      </w:r>
      <w:r>
        <w:t xml:space="preserve">Федерации     </w:t>
      </w:r>
      <w:r>
        <w:rPr>
          <w:spacing w:val="1"/>
        </w:rPr>
        <w:t xml:space="preserve"> </w:t>
      </w:r>
      <w:r>
        <w:t>(Указ       Президента       Российской       Федерации</w:t>
      </w:r>
      <w:r>
        <w:rPr>
          <w:spacing w:val="-57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5  </w:t>
      </w:r>
      <w:r>
        <w:rPr>
          <w:spacing w:val="1"/>
        </w:rPr>
        <w:t xml:space="preserve"> </w:t>
      </w:r>
      <w:r>
        <w:t xml:space="preserve">декабря    2016    г.    №   646),    Национальные   цели    развития  </w:t>
      </w:r>
      <w:r>
        <w:t xml:space="preserve">  Российской    Федерации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2"/>
        </w:rPr>
        <w:t xml:space="preserve"> </w:t>
      </w:r>
      <w:r>
        <w:t xml:space="preserve">период      </w:t>
      </w:r>
      <w:r>
        <w:rPr>
          <w:spacing w:val="34"/>
        </w:rPr>
        <w:t xml:space="preserve"> </w:t>
      </w:r>
      <w:r>
        <w:t xml:space="preserve">до      </w:t>
      </w:r>
      <w:r>
        <w:rPr>
          <w:spacing w:val="33"/>
        </w:rPr>
        <w:t xml:space="preserve"> </w:t>
      </w:r>
      <w:r>
        <w:rPr>
          <w:position w:val="1"/>
        </w:rPr>
        <w:t xml:space="preserve">2030       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года       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(Указ       </w:t>
      </w:r>
      <w:r>
        <w:rPr>
          <w:spacing w:val="33"/>
          <w:position w:val="1"/>
        </w:rPr>
        <w:t xml:space="preserve"> </w:t>
      </w:r>
      <w:r>
        <w:rPr>
          <w:position w:val="1"/>
        </w:rPr>
        <w:t xml:space="preserve">Президента       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Российской       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Федерации</w:t>
      </w:r>
      <w:r>
        <w:rPr>
          <w:spacing w:val="-58"/>
          <w:position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tab/>
        <w:t>(постановление</w:t>
      </w:r>
      <w:r>
        <w:tab/>
      </w:r>
      <w:r>
        <w:tab/>
      </w:r>
      <w:r>
        <w:t>Правительства</w:t>
      </w:r>
      <w:r>
        <w:tab/>
        <w:t>Российской</w:t>
      </w:r>
      <w:r>
        <w:tab/>
      </w:r>
      <w:r>
        <w:tab/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49"/>
          <w:tab w:val="left" w:pos="2273"/>
          <w:tab w:val="left" w:pos="3281"/>
          <w:tab w:val="left" w:pos="4504"/>
          <w:tab w:val="left" w:pos="5608"/>
          <w:tab w:val="left" w:pos="7630"/>
          <w:tab w:val="left" w:pos="9657"/>
        </w:tabs>
        <w:spacing w:before="1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 xml:space="preserve"> ОБ</w:t>
      </w:r>
      <w:r>
        <w:rPr>
          <w:sz w:val="24"/>
        </w:rPr>
        <w:t>ЗР</w:t>
      </w:r>
      <w:r>
        <w:rPr>
          <w:position w:val="1"/>
          <w:sz w:val="24"/>
        </w:rPr>
        <w:t xml:space="preserve"> является системообразующим учебным предметом, имеет свои дидактические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z w:val="24"/>
        </w:rPr>
        <w:tab/>
        <w:t>во</w:t>
      </w:r>
      <w:r>
        <w:rPr>
          <w:sz w:val="24"/>
        </w:rPr>
        <w:tab/>
        <w:t>всех</w:t>
      </w:r>
      <w:r>
        <w:rPr>
          <w:sz w:val="24"/>
        </w:rPr>
        <w:tab/>
        <w:t>без</w:t>
      </w:r>
      <w:r>
        <w:rPr>
          <w:sz w:val="24"/>
        </w:rPr>
        <w:tab/>
        <w:t>исключения</w:t>
      </w:r>
      <w:r>
        <w:rPr>
          <w:sz w:val="24"/>
        </w:rPr>
        <w:tab/>
        <w:t>предметных</w:t>
      </w:r>
      <w:r>
        <w:rPr>
          <w:sz w:val="24"/>
        </w:rPr>
        <w:tab/>
        <w:t>областях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</w:t>
      </w:r>
      <w:r>
        <w:rPr>
          <w:sz w:val="24"/>
        </w:rPr>
        <w:t>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 ОБ</w:t>
      </w:r>
      <w:r>
        <w:rPr>
          <w:sz w:val="24"/>
        </w:rPr>
        <w:t>ЗР</w:t>
      </w:r>
      <w:r>
        <w:rPr>
          <w:sz w:val="24"/>
        </w:rPr>
        <w:t xml:space="preserve"> является общая теория безопасности, исходя из которой он должен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 позволит обосновать оптимальную систему обеспечения безопасности личности, общества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      поведения       в       повседневной       жизни,       сформировать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position w:val="1"/>
          <w:sz w:val="24"/>
        </w:rPr>
        <w:t xml:space="preserve">     настоящее     время     с      учѐтом     новых      вызовов     и      угроз     подходы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ОБ</w:t>
      </w:r>
      <w:r>
        <w:rPr>
          <w:sz w:val="24"/>
        </w:rPr>
        <w:t>ЗР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30"/>
          <w:tab w:val="left" w:pos="1897"/>
          <w:tab w:val="left" w:pos="3841"/>
          <w:tab w:val="left" w:pos="6527"/>
          <w:tab w:val="left" w:pos="7504"/>
          <w:tab w:val="left" w:pos="949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 ОБ</w:t>
      </w:r>
      <w:r>
        <w:rPr>
          <w:sz w:val="24"/>
        </w:rPr>
        <w:t>ЗР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уровня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жизнедеятельности,</w:t>
      </w:r>
      <w:r>
        <w:rPr>
          <w:sz w:val="24"/>
        </w:rPr>
        <w:tab/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выработке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2" w:firstLine="0"/>
      </w:pPr>
      <w:r>
        <w:t>у обучающихся умений распознавать угрозы, избегать опасности, нейтрали</w:t>
      </w:r>
      <w:r>
        <w:t>зовывать конфликтные</w:t>
      </w:r>
      <w:r>
        <w:rPr>
          <w:spacing w:val="1"/>
        </w:rPr>
        <w:t xml:space="preserve"> </w:t>
      </w:r>
      <w:r>
        <w:t>ситуации, решать сложные вопросы социального характера, грамотно вести себя в чрезвычайных</w:t>
      </w:r>
      <w:r>
        <w:rPr>
          <w:spacing w:val="1"/>
        </w:rPr>
        <w:t xml:space="preserve"> </w:t>
      </w:r>
      <w:r>
        <w:t>ситуациях. Такой подход содействует закреплению навыков, позволяющих обеспечивать 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    для     успешной    адаптации    обучающихся    к    современной    техно-социальной</w:t>
      </w:r>
      <w:r>
        <w:rPr>
          <w:spacing w:val="1"/>
        </w:rPr>
        <w:t xml:space="preserve"> </w:t>
      </w:r>
      <w:r>
        <w:t xml:space="preserve">и информационной среде, способствует </w:t>
      </w:r>
      <w:r>
        <w:t>проведению мероприятий профилактического характера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безопасности.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before="1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</w:t>
      </w:r>
      <w:r>
        <w:rPr>
          <w:sz w:val="24"/>
        </w:rPr>
        <w:t>ребностями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194B9B" w:rsidRDefault="00643C90">
      <w:pPr>
        <w:pStyle w:val="a3"/>
        <w:tabs>
          <w:tab w:val="left" w:pos="2614"/>
          <w:tab w:val="left" w:pos="3592"/>
          <w:tab w:val="left" w:pos="5617"/>
          <w:tab w:val="left" w:pos="7752"/>
          <w:tab w:val="left" w:pos="9702"/>
        </w:tabs>
        <w:spacing w:before="2" w:line="360" w:lineRule="auto"/>
        <w:ind w:right="228"/>
      </w:pPr>
      <w:r>
        <w:t xml:space="preserve">способность     </w:t>
      </w:r>
      <w:r>
        <w:rPr>
          <w:spacing w:val="43"/>
        </w:rPr>
        <w:t xml:space="preserve"> </w:t>
      </w:r>
      <w:r>
        <w:t xml:space="preserve">построения     </w:t>
      </w:r>
      <w:r>
        <w:rPr>
          <w:spacing w:val="41"/>
        </w:rPr>
        <w:t xml:space="preserve"> </w:t>
      </w:r>
      <w:r>
        <w:t xml:space="preserve">модели     </w:t>
      </w:r>
      <w:r>
        <w:rPr>
          <w:spacing w:val="42"/>
        </w:rPr>
        <w:t xml:space="preserve"> </w:t>
      </w:r>
      <w:r>
        <w:t xml:space="preserve">индивидуального      </w:t>
      </w:r>
      <w:r>
        <w:rPr>
          <w:spacing w:val="40"/>
        </w:rPr>
        <w:t xml:space="preserve"> </w:t>
      </w:r>
      <w:r>
        <w:t xml:space="preserve">безопасного      </w:t>
      </w:r>
      <w:r>
        <w:rPr>
          <w:spacing w:val="41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>
        <w:tab/>
        <w:t>возможных</w:t>
      </w:r>
      <w:r>
        <w:tab/>
        <w:t>последствий</w:t>
      </w:r>
      <w:r>
        <w:tab/>
        <w:t>различных</w:t>
      </w:r>
      <w:r>
        <w:tab/>
        <w:t>опасных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чрезвычайных    </w:t>
      </w:r>
      <w:r>
        <w:rPr>
          <w:spacing w:val="1"/>
        </w:rPr>
        <w:t xml:space="preserve"> </w:t>
      </w:r>
      <w:r>
        <w:t>ситуаций,     знаний      и      умений      применять      необходимые  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при их</w:t>
      </w:r>
      <w:r>
        <w:rPr>
          <w:spacing w:val="1"/>
        </w:rPr>
        <w:t xml:space="preserve"> </w:t>
      </w:r>
      <w:r>
        <w:t>проявлении;</w:t>
      </w:r>
    </w:p>
    <w:p w:rsidR="00194B9B" w:rsidRDefault="00643C90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</w:t>
      </w:r>
      <w:r>
        <w:t>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94B9B" w:rsidRDefault="00643C90">
      <w:pPr>
        <w:pStyle w:val="a3"/>
        <w:tabs>
          <w:tab w:val="left" w:pos="2426"/>
          <w:tab w:val="left" w:pos="4542"/>
          <w:tab w:val="left" w:pos="5415"/>
          <w:tab w:val="left" w:pos="6941"/>
          <w:tab w:val="left" w:pos="8725"/>
          <w:tab w:val="left" w:pos="9697"/>
        </w:tabs>
        <w:spacing w:line="360" w:lineRule="auto"/>
        <w:ind w:right="23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 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4"/>
        </w:rPr>
        <w:t xml:space="preserve"> </w:t>
      </w:r>
      <w:r>
        <w:t>характера.</w:t>
      </w:r>
    </w:p>
    <w:p w:rsidR="00194B9B" w:rsidRDefault="00643C90">
      <w:pPr>
        <w:pStyle w:val="a3"/>
        <w:spacing w:line="345" w:lineRule="auto"/>
        <w:ind w:right="231"/>
      </w:pPr>
      <w:r>
        <w:t xml:space="preserve">В     </w:t>
      </w:r>
      <w:r>
        <w:rPr>
          <w:spacing w:val="1"/>
        </w:rPr>
        <w:t xml:space="preserve"> </w:t>
      </w:r>
      <w:r>
        <w:t>целях       обеспечения       индивидуальных       потребностей      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tab/>
        <w:t>углубленного</w:t>
      </w:r>
      <w:r>
        <w:tab/>
        <w:t>понимания</w:t>
      </w:r>
      <w:r>
        <w:tab/>
        <w:t>значимости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 xml:space="preserve">условиях      </w:t>
      </w:r>
      <w:r>
        <w:rPr>
          <w:spacing w:val="18"/>
        </w:rPr>
        <w:t xml:space="preserve"> </w:t>
      </w:r>
      <w:r>
        <w:t xml:space="preserve">опасных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чрезвычайных      </w:t>
      </w:r>
      <w:r>
        <w:rPr>
          <w:spacing w:val="18"/>
        </w:rPr>
        <w:t xml:space="preserve"> </w:t>
      </w:r>
      <w:r>
        <w:t xml:space="preserve">ситуаций      </w:t>
      </w:r>
      <w:r>
        <w:rPr>
          <w:spacing w:val="15"/>
        </w:rPr>
        <w:t xml:space="preserve"> </w:t>
      </w:r>
      <w:r>
        <w:t xml:space="preserve">для      </w:t>
      </w:r>
      <w:r>
        <w:rPr>
          <w:spacing w:val="16"/>
        </w:rPr>
        <w:t xml:space="preserve"> </w:t>
      </w:r>
      <w:r>
        <w:t xml:space="preserve">личности,      </w:t>
      </w:r>
      <w:r>
        <w:rPr>
          <w:spacing w:val="1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  государства     </w:t>
      </w:r>
      <w:r>
        <w:t xml:space="preserve">Общее число часов, отведенных для изучения ОБЗР в 8–9 </w:t>
      </w:r>
      <w:r>
        <w:t>классах, составляет 68 часов, по1</w:t>
      </w:r>
      <w:r>
        <w:rPr>
          <w:spacing w:val="-4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 основного общего образования.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3364"/>
          <w:tab w:val="left" w:pos="4563"/>
          <w:tab w:val="left" w:pos="6424"/>
          <w:tab w:val="left" w:pos="8580"/>
        </w:tabs>
        <w:spacing w:before="123"/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 1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7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обществе»:</w:t>
      </w:r>
    </w:p>
    <w:p w:rsidR="00194B9B" w:rsidRDefault="00643C90">
      <w:pPr>
        <w:pStyle w:val="a3"/>
        <w:tabs>
          <w:tab w:val="left" w:pos="1667"/>
          <w:tab w:val="left" w:pos="2063"/>
          <w:tab w:val="left" w:pos="3010"/>
          <w:tab w:val="left" w:pos="4209"/>
          <w:tab w:val="left" w:pos="5421"/>
          <w:tab w:val="left" w:pos="6274"/>
          <w:tab w:val="left" w:pos="6864"/>
          <w:tab w:val="left" w:pos="8155"/>
          <w:tab w:val="left" w:pos="9253"/>
          <w:tab w:val="left" w:pos="9649"/>
        </w:tabs>
        <w:spacing w:before="123" w:line="345" w:lineRule="auto"/>
        <w:ind w:right="235"/>
        <w:jc w:val="left"/>
      </w:pPr>
      <w:r>
        <w:t>цель</w:t>
      </w:r>
      <w:r>
        <w:tab/>
        <w:t>и</w:t>
      </w:r>
      <w:r>
        <w:tab/>
        <w:t>задачи</w:t>
      </w:r>
      <w:r>
        <w:tab/>
        <w:t>учебно</w:t>
      </w:r>
      <w:r>
        <w:t>го</w:t>
      </w:r>
      <w:r>
        <w:tab/>
        <w:t>предмета</w:t>
      </w:r>
      <w:r>
        <w:tab/>
        <w:t>ОБ</w:t>
      </w:r>
      <w:r>
        <w:t>ЗР</w:t>
      </w:r>
      <w:r>
        <w:t>,</w:t>
      </w:r>
      <w:r>
        <w:tab/>
        <w:t>его</w:t>
      </w:r>
      <w:r>
        <w:tab/>
        <w:t>ключевые</w:t>
      </w:r>
      <w:r>
        <w:tab/>
        <w:t>понятия</w:t>
      </w:r>
      <w:r>
        <w:tab/>
        <w:t>и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1908"/>
          <w:tab w:val="left" w:pos="3093"/>
          <w:tab w:val="left" w:pos="4750"/>
          <w:tab w:val="left" w:pos="6731"/>
          <w:tab w:val="left" w:pos="7832"/>
          <w:tab w:val="left" w:pos="9191"/>
        </w:tabs>
        <w:spacing w:before="2" w:line="345" w:lineRule="auto"/>
        <w:ind w:right="239"/>
        <w:jc w:val="left"/>
      </w:pP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194B9B" w:rsidRDefault="00643C90">
      <w:pPr>
        <w:pStyle w:val="a3"/>
        <w:spacing w:line="345" w:lineRule="auto"/>
        <w:ind w:left="936" w:right="4474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194B9B" w:rsidRDefault="00643C90">
      <w:pPr>
        <w:pStyle w:val="a3"/>
        <w:tabs>
          <w:tab w:val="left" w:pos="1780"/>
          <w:tab w:val="left" w:pos="3579"/>
          <w:tab w:val="left" w:pos="4910"/>
          <w:tab w:val="left" w:pos="6138"/>
          <w:tab w:val="left" w:pos="6586"/>
          <w:tab w:val="left" w:pos="7833"/>
          <w:tab w:val="left" w:pos="9047"/>
        </w:tabs>
        <w:spacing w:before="1" w:line="345" w:lineRule="auto"/>
        <w:ind w:right="237"/>
        <w:jc w:val="left"/>
      </w:pPr>
      <w:r>
        <w:t>виды</w:t>
      </w:r>
      <w:r>
        <w:tab/>
      </w:r>
      <w:r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</w:r>
      <w:r>
        <w:rPr>
          <w:spacing w:val="-1"/>
        </w:rP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 ситуаций;</w:t>
      </w:r>
    </w:p>
    <w:p w:rsidR="00194B9B" w:rsidRDefault="00643C90">
      <w:pPr>
        <w:pStyle w:val="a3"/>
        <w:spacing w:line="276" w:lineRule="exact"/>
        <w:ind w:left="936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194B9B" w:rsidRDefault="00643C90">
      <w:pPr>
        <w:pStyle w:val="a3"/>
        <w:tabs>
          <w:tab w:val="left" w:pos="3698"/>
          <w:tab w:val="left" w:pos="5322"/>
          <w:tab w:val="left" w:pos="6473"/>
          <w:tab w:val="left" w:pos="8485"/>
          <w:tab w:val="left" w:pos="9746"/>
        </w:tabs>
        <w:spacing w:before="123" w:line="345" w:lineRule="auto"/>
        <w:ind w:right="236"/>
        <w:jc w:val="left"/>
      </w:pPr>
      <w:r>
        <w:t xml:space="preserve">механизм  </w:t>
      </w:r>
      <w:r>
        <w:rPr>
          <w:spacing w:val="14"/>
        </w:rPr>
        <w:t xml:space="preserve"> </w:t>
      </w:r>
      <w:r>
        <w:t>перерастания</w:t>
      </w:r>
      <w:r>
        <w:tab/>
        <w:t>повседневной</w:t>
      </w:r>
      <w:r>
        <w:tab/>
        <w:t>ситуации</w:t>
      </w:r>
      <w:r>
        <w:tab/>
        <w:t xml:space="preserve">в  </w:t>
      </w:r>
      <w:r>
        <w:rPr>
          <w:spacing w:val="14"/>
        </w:rPr>
        <w:t xml:space="preserve"> </w:t>
      </w:r>
      <w:r>
        <w:t>чрезвычайную</w:t>
      </w:r>
      <w:r>
        <w:tab/>
        <w:t>ситуацию,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2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194B9B" w:rsidRDefault="00643C90">
      <w:pPr>
        <w:pStyle w:val="a3"/>
        <w:spacing w:before="123"/>
        <w:ind w:left="936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 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194B9B" w:rsidRDefault="00643C90">
      <w:pPr>
        <w:pStyle w:val="a3"/>
        <w:spacing w:before="120"/>
        <w:ind w:left="936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194B9B" w:rsidRDefault="00643C90">
      <w:pPr>
        <w:pStyle w:val="a3"/>
        <w:spacing w:before="122" w:line="345" w:lineRule="auto"/>
        <w:jc w:val="left"/>
      </w:pPr>
      <w:r>
        <w:t>бытовые</w:t>
      </w:r>
      <w:r>
        <w:rPr>
          <w:spacing w:val="30"/>
        </w:rPr>
        <w:t xml:space="preserve"> </w:t>
      </w:r>
      <w:r>
        <w:t>отравления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возникновения,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27"/>
        </w:rPr>
        <w:t xml:space="preserve"> </w:t>
      </w:r>
      <w:r>
        <w:t>ядовитых</w:t>
      </w:r>
      <w:r>
        <w:rPr>
          <w:spacing w:val="32"/>
        </w:rPr>
        <w:t xml:space="preserve"> </w:t>
      </w:r>
      <w:r>
        <w:t>веществ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194B9B" w:rsidRDefault="00643C90">
      <w:pPr>
        <w:pStyle w:val="a3"/>
        <w:spacing w:before="2" w:line="345" w:lineRule="auto"/>
        <w:ind w:left="936" w:right="2987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194B9B" w:rsidRDefault="00643C90">
      <w:pPr>
        <w:pStyle w:val="a3"/>
        <w:tabs>
          <w:tab w:val="left" w:pos="2164"/>
          <w:tab w:val="left" w:pos="3697"/>
          <w:tab w:val="left" w:pos="4208"/>
          <w:tab w:val="left" w:pos="5587"/>
          <w:tab w:val="left" w:pos="6122"/>
          <w:tab w:val="left" w:pos="8184"/>
          <w:tab w:val="left" w:pos="9775"/>
        </w:tabs>
        <w:spacing w:before="19" w:line="360" w:lineRule="auto"/>
        <w:ind w:left="936" w:right="234" w:firstLine="0"/>
        <w:jc w:val="left"/>
      </w:pPr>
      <w:r>
        <w:t>бытовые травмы и правила их предупреждения, приѐмы и правила оказания первой помощи;</w:t>
      </w:r>
      <w:r>
        <w:rPr>
          <w:spacing w:val="1"/>
        </w:rPr>
        <w:t xml:space="preserve"> </w:t>
      </w: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</w:r>
      <w:r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</w:p>
    <w:p w:rsidR="00194B9B" w:rsidRDefault="00643C90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194B9B" w:rsidRDefault="00643C90">
      <w:pPr>
        <w:pStyle w:val="a3"/>
        <w:spacing w:before="137" w:line="360" w:lineRule="auto"/>
        <w:ind w:left="936" w:right="2141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194B9B" w:rsidRDefault="00643C90">
      <w:pPr>
        <w:pStyle w:val="a3"/>
        <w:spacing w:line="360" w:lineRule="auto"/>
        <w:jc w:val="left"/>
      </w:pPr>
      <w:r>
        <w:t>условия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пожаров,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возможные</w:t>
      </w:r>
      <w:r>
        <w:rPr>
          <w:spacing w:val="17"/>
        </w:rPr>
        <w:t xml:space="preserve"> </w:t>
      </w:r>
      <w:r>
        <w:t>последствия,</w:t>
      </w:r>
      <w:r>
        <w:rPr>
          <w:spacing w:val="18"/>
        </w:rPr>
        <w:t xml:space="preserve"> </w:t>
      </w:r>
      <w:r>
        <w:t>приѐмы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</w:t>
      </w:r>
      <w:r>
        <w:t>азания</w:t>
      </w:r>
      <w:r>
        <w:rPr>
          <w:spacing w:val="-4"/>
        </w:rPr>
        <w:t xml:space="preserve"> </w:t>
      </w:r>
      <w:r>
        <w:t>первой помощи;</w:t>
      </w:r>
    </w:p>
    <w:p w:rsidR="00194B9B" w:rsidRDefault="00643C90">
      <w:pPr>
        <w:pStyle w:val="a3"/>
        <w:ind w:left="936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194B9B" w:rsidRDefault="00643C90">
      <w:pPr>
        <w:pStyle w:val="a3"/>
        <w:spacing w:before="140" w:line="360" w:lineRule="auto"/>
        <w:jc w:val="left"/>
      </w:pPr>
      <w:r>
        <w:t>правила</w:t>
      </w:r>
      <w:r>
        <w:rPr>
          <w:spacing w:val="45"/>
        </w:rPr>
        <w:t xml:space="preserve"> </w:t>
      </w:r>
      <w:r>
        <w:t>вызова</w:t>
      </w:r>
      <w:r>
        <w:rPr>
          <w:spacing w:val="44"/>
        </w:rPr>
        <w:t xml:space="preserve"> </w:t>
      </w:r>
      <w:r>
        <w:t>экстренных</w:t>
      </w:r>
      <w:r>
        <w:rPr>
          <w:spacing w:val="47"/>
        </w:rPr>
        <w:t xml:space="preserve"> </w:t>
      </w:r>
      <w:r>
        <w:t>служб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ними,</w:t>
      </w:r>
      <w:r>
        <w:rPr>
          <w:spacing w:val="45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194B9B" w:rsidRDefault="00643C90">
      <w:pPr>
        <w:pStyle w:val="a3"/>
        <w:spacing w:line="360" w:lineRule="auto"/>
        <w:ind w:left="936" w:right="1151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194B9B" w:rsidRDefault="00643C90">
      <w:pPr>
        <w:pStyle w:val="a3"/>
        <w:spacing w:line="360" w:lineRule="auto"/>
        <w:jc w:val="left"/>
      </w:pPr>
      <w:r>
        <w:t>меры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предотвращению</w:t>
      </w:r>
      <w:r>
        <w:rPr>
          <w:spacing w:val="21"/>
        </w:rPr>
        <w:t xml:space="preserve"> </w:t>
      </w:r>
      <w:r>
        <w:t>проникновения</w:t>
      </w:r>
      <w:r>
        <w:rPr>
          <w:spacing w:val="22"/>
        </w:rPr>
        <w:t xml:space="preserve"> </w:t>
      </w:r>
      <w:r>
        <w:t>злоумышленников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дом,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попытке</w:t>
      </w:r>
      <w:r>
        <w:rPr>
          <w:spacing w:val="-5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194B9B" w:rsidRDefault="00643C90">
      <w:pPr>
        <w:pStyle w:val="a3"/>
        <w:ind w:left="936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</w:t>
      </w:r>
      <w:r>
        <w:t>печения;</w:t>
      </w:r>
    </w:p>
    <w:p w:rsidR="00194B9B" w:rsidRDefault="00643C90">
      <w:pPr>
        <w:pStyle w:val="a3"/>
        <w:spacing w:before="137" w:line="362" w:lineRule="auto"/>
        <w:jc w:val="left"/>
      </w:pPr>
      <w:r>
        <w:t>правила</w:t>
      </w:r>
      <w:r>
        <w:rPr>
          <w:spacing w:val="41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возможным</w:t>
      </w:r>
      <w:r>
        <w:rPr>
          <w:spacing w:val="41"/>
        </w:rPr>
        <w:t xml:space="preserve"> </w:t>
      </w:r>
      <w:r>
        <w:t>авариям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коммунальных</w:t>
      </w:r>
      <w:r>
        <w:rPr>
          <w:spacing w:val="44"/>
        </w:rPr>
        <w:t xml:space="preserve"> </w:t>
      </w:r>
      <w:r>
        <w:t>системах,</w:t>
      </w:r>
      <w:r>
        <w:rPr>
          <w:spacing w:val="42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19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194B9B" w:rsidRDefault="00643C90">
      <w:pPr>
        <w:pStyle w:val="a3"/>
        <w:spacing w:before="140" w:line="360" w:lineRule="auto"/>
        <w:jc w:val="left"/>
      </w:pPr>
      <w:r>
        <w:t>правила</w:t>
      </w:r>
      <w:r>
        <w:rPr>
          <w:spacing w:val="11"/>
        </w:rPr>
        <w:t xml:space="preserve"> </w:t>
      </w:r>
      <w:r>
        <w:t>дорожного</w:t>
      </w:r>
      <w:r>
        <w:rPr>
          <w:spacing w:val="13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движения;</w:t>
      </w:r>
    </w:p>
    <w:p w:rsidR="00194B9B" w:rsidRDefault="00643C90">
      <w:pPr>
        <w:pStyle w:val="a3"/>
        <w:ind w:left="936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194B9B" w:rsidRDefault="00643C90">
      <w:pPr>
        <w:pStyle w:val="a3"/>
        <w:spacing w:before="137" w:line="360" w:lineRule="auto"/>
        <w:jc w:val="left"/>
      </w:pPr>
      <w:r>
        <w:t>«дорожные</w:t>
      </w:r>
      <w:r>
        <w:rPr>
          <w:spacing w:val="32"/>
        </w:rPr>
        <w:t xml:space="preserve"> </w:t>
      </w:r>
      <w:r>
        <w:t>ловушки»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предупреждения;</w:t>
      </w:r>
      <w:r>
        <w:rPr>
          <w:spacing w:val="34"/>
        </w:rPr>
        <w:t xml:space="preserve"> </w:t>
      </w:r>
      <w:r>
        <w:t>световозвращающие</w:t>
      </w:r>
      <w:r>
        <w:rPr>
          <w:spacing w:val="32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194B9B" w:rsidRDefault="00643C90">
      <w:pPr>
        <w:pStyle w:val="a3"/>
        <w:spacing w:line="360" w:lineRule="auto"/>
        <w:jc w:val="left"/>
      </w:pPr>
      <w:r>
        <w:t>обязанности</w:t>
      </w:r>
      <w:r>
        <w:rPr>
          <w:spacing w:val="1"/>
        </w:rPr>
        <w:t xml:space="preserve"> </w:t>
      </w:r>
      <w:r>
        <w:t>пассажиров маршрутных</w:t>
      </w:r>
      <w:r>
        <w:rPr>
          <w:spacing w:val="2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средств, ремень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применения;</w:t>
      </w:r>
    </w:p>
    <w:p w:rsidR="00194B9B" w:rsidRDefault="00643C90">
      <w:pPr>
        <w:pStyle w:val="a3"/>
        <w:spacing w:line="360" w:lineRule="auto"/>
        <w:jc w:val="left"/>
      </w:pP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пассажиров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происшествиях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маршрутных</w:t>
      </w:r>
      <w:r>
        <w:rPr>
          <w:spacing w:val="27"/>
        </w:rPr>
        <w:t xml:space="preserve"> </w:t>
      </w:r>
      <w:r>
        <w:t>транспортных</w:t>
      </w:r>
      <w:r>
        <w:rPr>
          <w:spacing w:val="-57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194B9B" w:rsidRDefault="00643C90">
      <w:pPr>
        <w:pStyle w:val="a3"/>
        <w:spacing w:before="139" w:line="360" w:lineRule="auto"/>
        <w:ind w:right="235"/>
      </w:pPr>
      <w:r>
        <w:t>правила дорожного движения для</w:t>
      </w:r>
      <w:r>
        <w:rPr>
          <w:spacing w:val="1"/>
        </w:rPr>
        <w:t xml:space="preserve"> </w:t>
      </w:r>
      <w:r>
        <w:t>водителя велосипеда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 (электросамокаты, гироскутеры, моноколѐса, сигвеи и другие), 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 мотоциклов</w:t>
      </w:r>
      <w:r>
        <w:t>);</w:t>
      </w:r>
    </w:p>
    <w:p w:rsidR="00194B9B" w:rsidRDefault="00643C90">
      <w:pPr>
        <w:pStyle w:val="a3"/>
        <w:spacing w:line="360" w:lineRule="auto"/>
        <w:ind w:left="936" w:right="2965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194B9B" w:rsidRDefault="00643C90">
      <w:pPr>
        <w:pStyle w:val="a3"/>
        <w:ind w:left="936" w:firstLine="0"/>
        <w:jc w:val="left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возникновения;</w:t>
      </w:r>
    </w:p>
    <w:p w:rsidR="00194B9B" w:rsidRDefault="00643C90">
      <w:pPr>
        <w:pStyle w:val="a3"/>
        <w:spacing w:before="138" w:line="360" w:lineRule="auto"/>
        <w:ind w:left="936" w:right="1600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</w:t>
      </w:r>
      <w:r>
        <w:t>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194B9B" w:rsidRDefault="00643C90">
      <w:pPr>
        <w:pStyle w:val="a3"/>
        <w:tabs>
          <w:tab w:val="left" w:pos="2439"/>
          <w:tab w:val="left" w:pos="3751"/>
          <w:tab w:val="left" w:pos="4560"/>
          <w:tab w:val="left" w:pos="5917"/>
          <w:tab w:val="left" w:pos="7464"/>
          <w:tab w:val="left" w:pos="9695"/>
        </w:tabs>
        <w:spacing w:before="136" w:line="360" w:lineRule="auto"/>
        <w:ind w:right="22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tab/>
      </w:r>
      <w:r>
        <w:rPr>
          <w:spacing w:val="-1"/>
        </w:rP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194B9B" w:rsidRDefault="00643C90">
      <w:pPr>
        <w:pStyle w:val="a3"/>
        <w:spacing w:line="360" w:lineRule="auto"/>
        <w:jc w:val="left"/>
      </w:pPr>
      <w:r>
        <w:t>обязанности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пассажиров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происшествиях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194B9B" w:rsidRDefault="00643C90">
      <w:pPr>
        <w:pStyle w:val="a3"/>
        <w:tabs>
          <w:tab w:val="left" w:pos="2149"/>
          <w:tab w:val="left" w:pos="2670"/>
          <w:tab w:val="left" w:pos="3856"/>
          <w:tab w:val="left" w:pos="5158"/>
          <w:tab w:val="left" w:pos="6266"/>
          <w:tab w:val="left" w:pos="7490"/>
          <w:tab w:val="left" w:pos="8257"/>
          <w:tab w:val="left" w:pos="9749"/>
        </w:tabs>
        <w:spacing w:before="139" w:line="360" w:lineRule="auto"/>
        <w:ind w:right="23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2"/>
        </w:rPr>
        <w:t xml:space="preserve"> </w:t>
      </w:r>
      <w:r>
        <w:t>транспорте.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</w:t>
      </w:r>
      <w:r>
        <w:rPr>
          <w:sz w:val="24"/>
        </w:rPr>
        <w:t>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194B9B" w:rsidRDefault="00643C90">
      <w:pPr>
        <w:pStyle w:val="a3"/>
        <w:tabs>
          <w:tab w:val="left" w:pos="2634"/>
          <w:tab w:val="left" w:pos="3423"/>
          <w:tab w:val="left" w:pos="3763"/>
          <w:tab w:val="left" w:pos="4223"/>
          <w:tab w:val="left" w:pos="6110"/>
          <w:tab w:val="left" w:pos="7897"/>
          <w:tab w:val="left" w:pos="9193"/>
          <w:tab w:val="left" w:pos="10452"/>
        </w:tabs>
        <w:spacing w:before="137" w:line="360" w:lineRule="auto"/>
        <w:ind w:right="238"/>
        <w:jc w:val="left"/>
      </w:pPr>
      <w:r>
        <w:t>общественные</w:t>
      </w:r>
      <w:r>
        <w:tab/>
        <w:t>места</w:t>
      </w:r>
      <w:r>
        <w:tab/>
        <w:t>и</w:t>
      </w:r>
      <w:r>
        <w:tab/>
        <w:t>их</w:t>
      </w:r>
      <w:r>
        <w:tab/>
        <w:t>характеристики,</w:t>
      </w:r>
      <w:r>
        <w:tab/>
        <w:t>потенциальные</w:t>
      </w:r>
      <w:r>
        <w:tab/>
        <w:t>источники</w:t>
      </w:r>
      <w:r>
        <w:tab/>
        <w:t>опасности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194B9B" w:rsidRDefault="00643C90">
      <w:pPr>
        <w:pStyle w:val="a3"/>
        <w:ind w:left="936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194B9B" w:rsidRDefault="00643C90">
      <w:pPr>
        <w:pStyle w:val="a3"/>
        <w:spacing w:before="137" w:line="360" w:lineRule="auto"/>
        <w:ind w:right="241"/>
        <w:jc w:val="left"/>
      </w:pPr>
      <w:r>
        <w:t>массовые</w:t>
      </w:r>
      <w:r>
        <w:rPr>
          <w:spacing w:val="5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ним,</w:t>
      </w:r>
      <w:r>
        <w:rPr>
          <w:spacing w:val="3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194B9B" w:rsidRDefault="00643C90">
      <w:pPr>
        <w:pStyle w:val="a3"/>
        <w:spacing w:line="360" w:lineRule="auto"/>
        <w:ind w:left="936" w:right="2140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194B9B" w:rsidRDefault="00643C90">
      <w:pPr>
        <w:pStyle w:val="a3"/>
        <w:spacing w:before="140" w:line="360" w:lineRule="auto"/>
        <w:ind w:right="236"/>
      </w:pPr>
      <w:r>
        <w:t>опасности криминогенного и антиобщественного характера в общественных местах, 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их</w:t>
      </w:r>
      <w:r>
        <w:rPr>
          <w:spacing w:val="2"/>
        </w:rPr>
        <w:t xml:space="preserve"> </w:t>
      </w:r>
      <w:r>
        <w:t>возникновении;</w:t>
      </w:r>
    </w:p>
    <w:p w:rsidR="00194B9B" w:rsidRDefault="00643C90">
      <w:pPr>
        <w:pStyle w:val="a3"/>
        <w:spacing w:line="360" w:lineRule="auto"/>
        <w:ind w:right="235"/>
      </w:pP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обнаружении</w:t>
      </w:r>
      <w:r>
        <w:rPr>
          <w:spacing w:val="12"/>
        </w:rPr>
        <w:t xml:space="preserve"> </w:t>
      </w:r>
      <w:r>
        <w:t>бесхозных</w:t>
      </w:r>
      <w:r>
        <w:rPr>
          <w:spacing w:val="12"/>
        </w:rPr>
        <w:t xml:space="preserve"> </w:t>
      </w:r>
      <w:r>
        <w:t>(потенциально</w:t>
      </w:r>
      <w:r>
        <w:rPr>
          <w:spacing w:val="10"/>
        </w:rPr>
        <w:t xml:space="preserve"> </w:t>
      </w:r>
      <w:r>
        <w:t>опасных)</w:t>
      </w:r>
      <w:r>
        <w:rPr>
          <w:spacing w:val="10"/>
        </w:rPr>
        <w:t xml:space="preserve"> </w:t>
      </w:r>
      <w:r>
        <w:t>вещей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 xml:space="preserve">а также в </w:t>
      </w:r>
      <w:r>
        <w:t>условиях совершения террористического акта, в том числе при захвате и освобождении</w:t>
      </w:r>
      <w:r>
        <w:rPr>
          <w:spacing w:val="1"/>
        </w:rPr>
        <w:t xml:space="preserve"> </w:t>
      </w:r>
      <w:r>
        <w:t>заложников;</w:t>
      </w:r>
    </w:p>
    <w:p w:rsidR="00194B9B" w:rsidRDefault="00643C90">
      <w:pPr>
        <w:pStyle w:val="a3"/>
        <w:spacing w:line="275" w:lineRule="exact"/>
        <w:ind w:left="936" w:firstLine="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2"/>
        </w:rPr>
        <w:t xml:space="preserve"> </w:t>
      </w:r>
      <w:r>
        <w:t>органами.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среде»:</w:t>
      </w:r>
    </w:p>
    <w:p w:rsidR="00194B9B" w:rsidRDefault="00643C90">
      <w:pPr>
        <w:pStyle w:val="a3"/>
        <w:spacing w:before="137"/>
        <w:ind w:left="936" w:firstLine="0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194B9B" w:rsidRDefault="00643C90">
      <w:pPr>
        <w:pStyle w:val="a3"/>
        <w:spacing w:before="139" w:line="360" w:lineRule="auto"/>
        <w:ind w:right="23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60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порядок действий при встрече с ними; порядок действий при укусах диких животных, змей, пауков,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 насекомых;</w:t>
      </w:r>
    </w:p>
    <w:p w:rsidR="00194B9B" w:rsidRDefault="00643C90">
      <w:pPr>
        <w:pStyle w:val="a3"/>
        <w:spacing w:line="360" w:lineRule="auto"/>
        <w:ind w:right="237"/>
      </w:pPr>
      <w:r>
        <w:t>различия съедобных и ядовитых грибов и растений,</w:t>
      </w:r>
      <w:r>
        <w:t xml:space="preserve"> правила поведения, необходимые для</w:t>
      </w:r>
      <w:r>
        <w:rPr>
          <w:spacing w:val="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 грибами и</w:t>
      </w:r>
      <w:r>
        <w:rPr>
          <w:spacing w:val="-1"/>
        </w:rPr>
        <w:t xml:space="preserve"> </w:t>
      </w:r>
      <w:r>
        <w:t>растениями;</w:t>
      </w:r>
    </w:p>
    <w:p w:rsidR="00194B9B" w:rsidRDefault="00643C90">
      <w:pPr>
        <w:pStyle w:val="a3"/>
        <w:spacing w:line="360" w:lineRule="auto"/>
        <w:ind w:right="227"/>
      </w:pPr>
      <w:r>
        <w:t>автономные       условия,      их       особенности      и      опасности,      правила  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194B9B" w:rsidRDefault="00643C90">
      <w:pPr>
        <w:pStyle w:val="a3"/>
        <w:spacing w:line="360" w:lineRule="auto"/>
        <w:ind w:left="936" w:right="2118" w:firstLine="0"/>
      </w:pPr>
      <w:r>
        <w:t xml:space="preserve">порядок действий </w:t>
      </w:r>
      <w:r>
        <w:t>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природные       пожары, 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виды       и       опасности,        факторы        и       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порядок дейс</w:t>
      </w:r>
      <w:r>
        <w:t>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194B9B" w:rsidRDefault="00643C90">
      <w:pPr>
        <w:pStyle w:val="a3"/>
        <w:spacing w:line="360" w:lineRule="auto"/>
        <w:ind w:left="936" w:right="237" w:firstLine="0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9"/>
        </w:rPr>
        <w:t xml:space="preserve"> </w:t>
      </w:r>
      <w:r>
        <w:t>лавины,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опасности,</w:t>
      </w:r>
      <w:r>
        <w:rPr>
          <w:spacing w:val="11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действий</w:t>
      </w:r>
    </w:p>
    <w:p w:rsidR="00194B9B" w:rsidRDefault="00643C90">
      <w:pPr>
        <w:pStyle w:val="a3"/>
        <w:spacing w:before="1"/>
        <w:ind w:firstLine="0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194B9B" w:rsidRDefault="00643C90">
      <w:pPr>
        <w:pStyle w:val="a3"/>
        <w:spacing w:before="139" w:line="360" w:lineRule="auto"/>
        <w:ind w:right="235"/>
      </w:pPr>
      <w:r>
        <w:t xml:space="preserve">камнепады, их характеристики и </w:t>
      </w:r>
      <w:r>
        <w:t>опасности, порядок действий, необходимых 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194B9B" w:rsidRDefault="00643C90">
      <w:pPr>
        <w:pStyle w:val="a3"/>
        <w:spacing w:line="360" w:lineRule="auto"/>
        <w:ind w:left="936" w:right="1257" w:firstLine="0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селя;</w:t>
      </w:r>
      <w:r>
        <w:rPr>
          <w:spacing w:val="-58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оползня;</w:t>
      </w:r>
    </w:p>
    <w:p w:rsidR="00194B9B" w:rsidRDefault="00643C90">
      <w:pPr>
        <w:pStyle w:val="a3"/>
        <w:spacing w:before="1" w:line="360" w:lineRule="auto"/>
        <w:ind w:right="237"/>
      </w:pPr>
      <w:r>
        <w:t xml:space="preserve">общие     </w:t>
      </w:r>
      <w:r>
        <w:rPr>
          <w:spacing w:val="1"/>
        </w:rPr>
        <w:t xml:space="preserve"> </w:t>
      </w:r>
      <w:r>
        <w:t>пра</w:t>
      </w:r>
      <w:r>
        <w:t>вила       безопасного       поведения       на       водоѐмах,      правила       купания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2"/>
        </w:rPr>
        <w:t xml:space="preserve"> </w:t>
      </w:r>
      <w:r>
        <w:t>местах;</w:t>
      </w:r>
    </w:p>
    <w:p w:rsidR="00194B9B" w:rsidRDefault="00643C90">
      <w:pPr>
        <w:pStyle w:val="a3"/>
        <w:spacing w:line="360" w:lineRule="auto"/>
        <w:ind w:right="229"/>
      </w:pPr>
      <w:r>
        <w:t>порядок действий при обнаружении тонущего человека; правила поведения при нахождении</w:t>
      </w:r>
      <w:r>
        <w:rPr>
          <w:spacing w:val="1"/>
        </w:rPr>
        <w:t xml:space="preserve"> </w:t>
      </w:r>
      <w:r>
        <w:t xml:space="preserve">на плавсредствах; правила поведения </w:t>
      </w:r>
      <w:r>
        <w:t>при нахождении на льду, порядок дей</w:t>
      </w:r>
      <w:r>
        <w:rPr>
          <w:position w:val="1"/>
        </w:rPr>
        <w:t>ствий при обнаружении</w:t>
      </w:r>
      <w:r>
        <w:rPr>
          <w:spacing w:val="1"/>
          <w:position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194B9B" w:rsidRDefault="00643C90">
      <w:pPr>
        <w:pStyle w:val="a3"/>
        <w:spacing w:line="360" w:lineRule="auto"/>
        <w:ind w:right="236"/>
      </w:pPr>
      <w:r>
        <w:t xml:space="preserve">наводнения,       </w:t>
      </w:r>
      <w:r>
        <w:rPr>
          <w:spacing w:val="1"/>
        </w:rPr>
        <w:t xml:space="preserve"> </w:t>
      </w:r>
      <w:r>
        <w:t>их         характеристики         и         опасности,         порядок   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194B9B" w:rsidRDefault="00643C90">
      <w:pPr>
        <w:pStyle w:val="a3"/>
        <w:spacing w:line="362" w:lineRule="auto"/>
        <w:ind w:right="237"/>
      </w:pPr>
      <w:r>
        <w:t xml:space="preserve">цунами,    их    характеристики     и     опасности,    </w:t>
      </w:r>
      <w:r>
        <w:t>порядок     действий     при     нахождении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1"/>
      </w:pPr>
      <w:r>
        <w:t xml:space="preserve">ураганы,   </w:t>
      </w:r>
      <w:r>
        <w:rPr>
          <w:spacing w:val="1"/>
        </w:rPr>
        <w:t xml:space="preserve"> </w:t>
      </w:r>
      <w:r>
        <w:t xml:space="preserve">бури,   </w:t>
      </w:r>
      <w:r>
        <w:rPr>
          <w:spacing w:val="1"/>
        </w:rPr>
        <w:t xml:space="preserve"> </w:t>
      </w:r>
      <w:r>
        <w:t xml:space="preserve">смерчи,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характеристики     и     опасности,     порядок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194B9B" w:rsidRDefault="00643C90">
      <w:pPr>
        <w:pStyle w:val="a3"/>
        <w:spacing w:line="360" w:lineRule="auto"/>
        <w:ind w:right="238"/>
      </w:pPr>
      <w:r>
        <w:t xml:space="preserve">грозы,   </w:t>
      </w:r>
      <w:r>
        <w:rPr>
          <w:spacing w:val="25"/>
        </w:rPr>
        <w:t xml:space="preserve"> </w:t>
      </w:r>
      <w:r>
        <w:t xml:space="preserve">их    </w:t>
      </w:r>
      <w:r>
        <w:rPr>
          <w:spacing w:val="24"/>
        </w:rPr>
        <w:t xml:space="preserve"> </w:t>
      </w:r>
      <w:r>
        <w:t xml:space="preserve">характеристики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опаснос</w:t>
      </w:r>
      <w:r>
        <w:t xml:space="preserve">ти,    </w:t>
      </w:r>
      <w:r>
        <w:rPr>
          <w:spacing w:val="24"/>
        </w:rPr>
        <w:t xml:space="preserve"> </w:t>
      </w:r>
      <w:r>
        <w:t xml:space="preserve">порядок    </w:t>
      </w:r>
      <w:r>
        <w:rPr>
          <w:spacing w:val="25"/>
        </w:rPr>
        <w:t xml:space="preserve"> </w:t>
      </w:r>
      <w:r>
        <w:t xml:space="preserve">действий    </w:t>
      </w:r>
      <w:r>
        <w:rPr>
          <w:spacing w:val="25"/>
        </w:rPr>
        <w:t xml:space="preserve"> </w:t>
      </w:r>
      <w:r>
        <w:t xml:space="preserve">при    </w:t>
      </w:r>
      <w:r>
        <w:rPr>
          <w:spacing w:val="25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194B9B" w:rsidRDefault="00643C90">
      <w:pPr>
        <w:pStyle w:val="a3"/>
        <w:spacing w:line="360" w:lineRule="auto"/>
        <w:ind w:right="232"/>
      </w:pPr>
      <w:r>
        <w:t>землетрясения и</w:t>
      </w:r>
      <w:r>
        <w:rPr>
          <w:spacing w:val="1"/>
        </w:rPr>
        <w:t xml:space="preserve"> </w:t>
      </w:r>
      <w:r>
        <w:t>извержения вулканов, 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 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 xml:space="preserve">при        </w:t>
      </w:r>
      <w:r>
        <w:rPr>
          <w:spacing w:val="1"/>
        </w:rPr>
        <w:t xml:space="preserve"> </w:t>
      </w:r>
      <w:r>
        <w:t xml:space="preserve">землетрясении,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том        </w:t>
      </w:r>
      <w:r>
        <w:rPr>
          <w:spacing w:val="1"/>
        </w:rPr>
        <w:t xml:space="preserve"> </w:t>
      </w:r>
      <w:r>
        <w:t xml:space="preserve">числе          при          попадании          под    </w:t>
      </w:r>
      <w:r>
        <w:t xml:space="preserve">      завал,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194B9B" w:rsidRDefault="00643C90">
      <w:pPr>
        <w:pStyle w:val="a3"/>
        <w:spacing w:line="360" w:lineRule="auto"/>
        <w:ind w:right="238"/>
      </w:pPr>
      <w:r>
        <w:t>смысл понятий «экология» и «экологическая культура», значение экологии для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ind w:left="936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4"/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знаний»:</w:t>
      </w:r>
    </w:p>
    <w:p w:rsidR="00194B9B" w:rsidRDefault="00643C90">
      <w:pPr>
        <w:pStyle w:val="a3"/>
        <w:spacing w:before="139" w:line="360" w:lineRule="auto"/>
        <w:ind w:right="234"/>
      </w:pPr>
      <w:r>
        <w:t>смысл      понятий      «здоровье»     и      «здоровый      образ      жизни»,      их      содержание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человека;</w:t>
      </w:r>
    </w:p>
    <w:p w:rsidR="00194B9B" w:rsidRDefault="00643C90">
      <w:pPr>
        <w:pStyle w:val="a3"/>
        <w:spacing w:line="360" w:lineRule="auto"/>
        <w:ind w:right="23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</w:t>
      </w:r>
      <w:r>
        <w:t>табакокурение,</w:t>
      </w:r>
      <w:r>
        <w:rPr>
          <w:spacing w:val="-57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2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другие);</w:t>
      </w:r>
    </w:p>
    <w:p w:rsidR="00194B9B" w:rsidRDefault="00643C90">
      <w:pPr>
        <w:pStyle w:val="a3"/>
        <w:spacing w:line="360" w:lineRule="auto"/>
        <w:ind w:left="936" w:right="2034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2"/>
        </w:rPr>
        <w:t xml:space="preserve"> </w:t>
      </w:r>
      <w:r>
        <w:t>заболевания»,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 возникновения;</w:t>
      </w:r>
    </w:p>
    <w:p w:rsidR="00194B9B" w:rsidRDefault="00643C90">
      <w:pPr>
        <w:pStyle w:val="a3"/>
        <w:tabs>
          <w:tab w:val="left" w:pos="2797"/>
          <w:tab w:val="left" w:pos="5407"/>
          <w:tab w:val="left" w:pos="7827"/>
          <w:tab w:val="left" w:pos="10031"/>
        </w:tabs>
        <w:spacing w:line="360" w:lineRule="auto"/>
        <w:ind w:right="234"/>
      </w:pPr>
      <w:r>
        <w:t>механизм</w:t>
      </w:r>
      <w:r>
        <w:tab/>
        <w:t>распространения</w:t>
      </w:r>
      <w:r>
        <w:tab/>
        <w:t>инфекционных</w:t>
      </w:r>
      <w:r>
        <w:tab/>
        <w:t>заболеваний,</w:t>
      </w:r>
      <w:r>
        <w:tab/>
      </w:r>
      <w:r>
        <w:rPr>
          <w:spacing w:val="-1"/>
        </w:rPr>
        <w:t>меры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194B9B" w:rsidRDefault="00643C90">
      <w:pPr>
        <w:pStyle w:val="a3"/>
        <w:spacing w:line="360" w:lineRule="auto"/>
        <w:ind w:right="22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 проводимые государством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t>происхождения;</w:t>
      </w:r>
    </w:p>
    <w:p w:rsidR="00194B9B" w:rsidRDefault="00643C90">
      <w:pPr>
        <w:pStyle w:val="a3"/>
        <w:spacing w:line="360" w:lineRule="auto"/>
        <w:ind w:right="237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194B9B" w:rsidRDefault="00643C90">
      <w:pPr>
        <w:pStyle w:val="a3"/>
        <w:spacing w:line="360" w:lineRule="auto"/>
        <w:ind w:left="936" w:right="2798" w:firstLine="0"/>
      </w:pPr>
      <w:r>
        <w:t>меры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194B9B" w:rsidRDefault="00643C90">
      <w:pPr>
        <w:pStyle w:val="a3"/>
        <w:spacing w:line="360" w:lineRule="auto"/>
        <w:jc w:val="left"/>
      </w:pPr>
      <w:r>
        <w:t>понятия</w:t>
      </w:r>
      <w:r>
        <w:rPr>
          <w:spacing w:val="35"/>
        </w:rPr>
        <w:t xml:space="preserve"> </w:t>
      </w:r>
      <w:r>
        <w:t>«психическое</w:t>
      </w:r>
      <w:r>
        <w:rPr>
          <w:spacing w:val="33"/>
        </w:rPr>
        <w:t xml:space="preserve"> </w:t>
      </w:r>
      <w:r>
        <w:t>здоровье»</w:t>
      </w:r>
      <w:r>
        <w:rPr>
          <w:spacing w:val="2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«психологическое</w:t>
      </w:r>
      <w:r>
        <w:rPr>
          <w:spacing w:val="32"/>
        </w:rPr>
        <w:t xml:space="preserve"> </w:t>
      </w:r>
      <w:r>
        <w:t>благополучие»,</w:t>
      </w:r>
      <w:r>
        <w:rPr>
          <w:spacing w:val="34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здоровой личности;</w:t>
      </w:r>
    </w:p>
    <w:p w:rsidR="00194B9B" w:rsidRDefault="00643C90">
      <w:pPr>
        <w:pStyle w:val="a3"/>
        <w:spacing w:line="360" w:lineRule="auto"/>
        <w:jc w:val="left"/>
      </w:pPr>
      <w:r>
        <w:t>стресс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меры</w:t>
      </w:r>
      <w:r>
        <w:rPr>
          <w:spacing w:val="51"/>
        </w:rPr>
        <w:t xml:space="preserve"> </w:t>
      </w:r>
      <w:r>
        <w:t>профилактики</w:t>
      </w:r>
      <w:r>
        <w:rPr>
          <w:spacing w:val="52"/>
        </w:rPr>
        <w:t xml:space="preserve"> </w:t>
      </w:r>
      <w:r>
        <w:t>стресса,</w:t>
      </w:r>
      <w:r>
        <w:rPr>
          <w:spacing w:val="50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самоконтроля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194B9B" w:rsidRDefault="00643C90">
      <w:pPr>
        <w:pStyle w:val="a3"/>
        <w:spacing w:before="1"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4"/>
        </w:rPr>
        <w:t xml:space="preserve"> </w:t>
      </w:r>
      <w:r>
        <w:t>помощь»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3"/>
        </w:rPr>
        <w:t xml:space="preserve"> </w:t>
      </w:r>
      <w:r>
        <w:t>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194B9B" w:rsidRDefault="00643C90">
      <w:pPr>
        <w:pStyle w:val="a3"/>
        <w:ind w:left="936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194B9B" w:rsidRDefault="00643C90">
      <w:pPr>
        <w:pStyle w:val="a3"/>
        <w:tabs>
          <w:tab w:val="left" w:pos="1984"/>
          <w:tab w:val="left" w:pos="3130"/>
          <w:tab w:val="left" w:pos="3715"/>
          <w:tab w:val="left" w:pos="4854"/>
          <w:tab w:val="left" w:pos="5777"/>
          <w:tab w:val="left" w:pos="6820"/>
          <w:tab w:val="left" w:pos="7142"/>
          <w:tab w:val="left" w:pos="8458"/>
          <w:tab w:val="left" w:pos="9779"/>
        </w:tabs>
        <w:spacing w:before="139"/>
        <w:ind w:left="936" w:firstLine="0"/>
        <w:jc w:val="left"/>
      </w:pPr>
      <w:r>
        <w:t>порядок</w:t>
      </w:r>
      <w:r>
        <w:tab/>
        <w:t>действий</w:t>
      </w:r>
      <w:r>
        <w:tab/>
        <w:t>при</w:t>
      </w:r>
      <w:r>
        <w:tab/>
      </w:r>
      <w:r>
        <w:t>оказании</w:t>
      </w:r>
      <w:r>
        <w:tab/>
        <w:t>первой</w:t>
      </w:r>
      <w:r>
        <w:tab/>
        <w:t>помощи</w:t>
      </w:r>
      <w:r>
        <w:tab/>
        <w:t>в</w:t>
      </w:r>
      <w:r>
        <w:tab/>
        <w:t>различных</w:t>
      </w:r>
      <w:r>
        <w:tab/>
        <w:t>ситуациях,</w:t>
      </w:r>
      <w:r>
        <w:tab/>
        <w:t>приѐмы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психологической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пострадавшего.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40"/>
        <w:ind w:left="1776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194B9B" w:rsidRDefault="00643C90">
      <w:pPr>
        <w:pStyle w:val="a3"/>
        <w:tabs>
          <w:tab w:val="left" w:pos="2137"/>
          <w:tab w:val="left" w:pos="2571"/>
          <w:tab w:val="left" w:pos="3200"/>
          <w:tab w:val="left" w:pos="4425"/>
          <w:tab w:val="left" w:pos="5083"/>
          <w:tab w:val="left" w:pos="6356"/>
          <w:tab w:val="left" w:pos="7525"/>
          <w:tab w:val="left" w:pos="9122"/>
        </w:tabs>
        <w:spacing w:before="137" w:line="360" w:lineRule="auto"/>
        <w:ind w:right="233"/>
        <w:jc w:val="left"/>
      </w:pPr>
      <w:r>
        <w:t>общение</w:t>
      </w:r>
      <w:r>
        <w:tab/>
        <w:t>и</w:t>
      </w:r>
      <w:r>
        <w:tab/>
        <w:t>его</w:t>
      </w:r>
      <w:r>
        <w:tab/>
        <w:t>значение</w:t>
      </w:r>
      <w:r>
        <w:tab/>
        <w:t>для</w:t>
      </w:r>
      <w:r>
        <w:tab/>
        <w:t>человека,</w:t>
      </w:r>
      <w:r>
        <w:tab/>
        <w:t>способы</w:t>
      </w:r>
      <w:r>
        <w:tab/>
        <w:t>организации</w:t>
      </w:r>
      <w:r>
        <w:tab/>
      </w:r>
      <w:r>
        <w:rPr>
          <w:spacing w:val="-1"/>
        </w:rP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194B9B" w:rsidRDefault="00643C90">
      <w:pPr>
        <w:pStyle w:val="a3"/>
        <w:tabs>
          <w:tab w:val="left" w:pos="2030"/>
          <w:tab w:val="left" w:pos="2456"/>
          <w:tab w:val="left" w:pos="3576"/>
          <w:tab w:val="left" w:pos="5037"/>
          <w:tab w:val="left" w:pos="6965"/>
          <w:tab w:val="left" w:pos="8792"/>
          <w:tab w:val="left" w:pos="9219"/>
        </w:tabs>
        <w:spacing w:line="360" w:lineRule="auto"/>
        <w:ind w:right="229"/>
        <w:jc w:val="left"/>
      </w:pPr>
      <w:r>
        <w:t>приѐмы</w:t>
      </w:r>
      <w:r>
        <w:tab/>
        <w:t>и</w:t>
      </w:r>
      <w:r>
        <w:tab/>
        <w:t>прави</w:t>
      </w:r>
      <w:r>
        <w:t>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1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194B9B" w:rsidRDefault="00643C90">
      <w:pPr>
        <w:pStyle w:val="a3"/>
        <w:spacing w:line="360" w:lineRule="auto"/>
        <w:ind w:left="936" w:right="240" w:firstLine="0"/>
        <w:jc w:val="left"/>
      </w:pPr>
      <w:r>
        <w:t>понятие</w:t>
      </w:r>
      <w:r>
        <w:rPr>
          <w:spacing w:val="7"/>
        </w:rPr>
        <w:t xml:space="preserve"> </w:t>
      </w:r>
      <w:r>
        <w:t>«конфликт»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стадии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групповых</w:t>
      </w:r>
      <w:r>
        <w:rPr>
          <w:spacing w:val="16"/>
        </w:rPr>
        <w:t xml:space="preserve"> </w:t>
      </w:r>
      <w:r>
        <w:t>конфликтов,</w:t>
      </w:r>
      <w:r>
        <w:rPr>
          <w:spacing w:val="14"/>
        </w:rPr>
        <w:t xml:space="preserve"> </w:t>
      </w:r>
      <w:r>
        <w:t>безопасные</w:t>
      </w:r>
      <w:r>
        <w:rPr>
          <w:spacing w:val="12"/>
        </w:rPr>
        <w:t xml:space="preserve"> </w:t>
      </w:r>
      <w:r>
        <w:t>и</w:t>
      </w:r>
    </w:p>
    <w:p w:rsidR="00194B9B" w:rsidRDefault="00643C90">
      <w:pPr>
        <w:pStyle w:val="a3"/>
        <w:ind w:firstLine="0"/>
        <w:jc w:val="left"/>
      </w:pP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194B9B" w:rsidRDefault="00643C90">
      <w:pPr>
        <w:pStyle w:val="a3"/>
        <w:spacing w:before="139" w:line="360" w:lineRule="auto"/>
        <w:ind w:right="234"/>
      </w:pP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 для    </w:t>
      </w:r>
      <w:r>
        <w:rPr>
          <w:spacing w:val="1"/>
        </w:rPr>
        <w:t xml:space="preserve"> </w:t>
      </w:r>
      <w:r>
        <w:t xml:space="preserve">снижения     риска    </w:t>
      </w:r>
      <w:r>
        <w:rPr>
          <w:spacing w:val="1"/>
        </w:rPr>
        <w:t xml:space="preserve"> </w:t>
      </w:r>
      <w:r>
        <w:t xml:space="preserve">конфликта     и    </w:t>
      </w:r>
      <w:r>
        <w:rPr>
          <w:spacing w:val="1"/>
        </w:rPr>
        <w:t xml:space="preserve"> </w:t>
      </w:r>
      <w:r>
        <w:t>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194B9B" w:rsidRDefault="00643C90">
      <w:pPr>
        <w:pStyle w:val="a3"/>
        <w:ind w:left="936" w:firstLine="0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194B9B" w:rsidRDefault="00643C90">
      <w:pPr>
        <w:pStyle w:val="a3"/>
        <w:spacing w:before="137" w:line="360" w:lineRule="auto"/>
        <w:ind w:right="229"/>
      </w:pPr>
      <w:r>
        <w:t xml:space="preserve">опасные      </w:t>
      </w:r>
      <w:r>
        <w:rPr>
          <w:spacing w:val="1"/>
        </w:rPr>
        <w:t xml:space="preserve"> </w:t>
      </w:r>
      <w:r>
        <w:t>формы        проявления        конфликта:        агрессия,        домашнее        насилие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194B9B" w:rsidRDefault="00643C90">
      <w:pPr>
        <w:pStyle w:val="a3"/>
        <w:spacing w:line="360" w:lineRule="auto"/>
        <w:ind w:right="236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t>особы</w:t>
      </w:r>
      <w:r>
        <w:rPr>
          <w:spacing w:val="-1"/>
        </w:rPr>
        <w:t xml:space="preserve"> </w:t>
      </w:r>
      <w:r>
        <w:t>противостояния им;</w:t>
      </w:r>
    </w:p>
    <w:p w:rsidR="00194B9B" w:rsidRDefault="00643C90">
      <w:pPr>
        <w:pStyle w:val="a3"/>
        <w:tabs>
          <w:tab w:val="left" w:pos="1929"/>
          <w:tab w:val="left" w:pos="4662"/>
          <w:tab w:val="left" w:pos="6347"/>
          <w:tab w:val="left" w:pos="9217"/>
        </w:tabs>
        <w:spacing w:line="360" w:lineRule="auto"/>
        <w:ind w:right="233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 здоровью,</w:t>
      </w:r>
      <w:r>
        <w:rPr>
          <w:spacing w:val="1"/>
        </w:rPr>
        <w:t xml:space="preserve"> </w:t>
      </w:r>
      <w:r>
        <w:t>и</w:t>
      </w:r>
      <w:r>
        <w:tab/>
        <w:t>вовлечение</w:t>
      </w:r>
      <w:r>
        <w:tab/>
        <w:t>в</w:t>
      </w:r>
      <w:r>
        <w:tab/>
        <w:t>преступную,</w:t>
      </w:r>
      <w:r>
        <w:tab/>
      </w:r>
      <w:r>
        <w:rPr>
          <w:spacing w:val="-1"/>
        </w:rPr>
        <w:t>асоциальную</w:t>
      </w:r>
      <w:r>
        <w:rPr>
          <w:spacing w:val="-58"/>
        </w:rPr>
        <w:t xml:space="preserve"> </w:t>
      </w:r>
      <w:r>
        <w:t>или деструктивную деят</w:t>
      </w:r>
      <w:r>
        <w:t>ельность) 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194B9B" w:rsidRDefault="00643C90">
      <w:pPr>
        <w:pStyle w:val="a3"/>
        <w:spacing w:before="1" w:line="360" w:lineRule="auto"/>
        <w:ind w:right="235"/>
      </w:pPr>
      <w:r>
        <w:t>современные молодѐжные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194B9B" w:rsidRDefault="00643C90">
      <w:pPr>
        <w:pStyle w:val="a3"/>
        <w:ind w:left="936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39"/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194B9B" w:rsidRDefault="00643C90">
      <w:pPr>
        <w:pStyle w:val="a3"/>
        <w:spacing w:before="137" w:line="360" w:lineRule="auto"/>
        <w:ind w:right="236"/>
      </w:pPr>
      <w:r>
        <w:t xml:space="preserve">понятие     </w:t>
      </w:r>
      <w:r>
        <w:t>«цифровая     среда»,      еѐ     характеристики     и     примеры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2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</w:t>
      </w:r>
      <w:r>
        <w:rPr>
          <w:spacing w:val="-1"/>
        </w:rPr>
        <w:t xml:space="preserve"> </w:t>
      </w:r>
      <w:r>
        <w:t>среды;</w:t>
      </w:r>
    </w:p>
    <w:p w:rsidR="00194B9B" w:rsidRDefault="00643C90">
      <w:pPr>
        <w:pStyle w:val="a3"/>
        <w:spacing w:before="1" w:line="360" w:lineRule="auto"/>
        <w:ind w:right="235"/>
      </w:pPr>
      <w:r>
        <w:t>риски и угрозы при использовании Интернета электронных изделий бытового назначения</w:t>
      </w:r>
      <w:r>
        <w:rPr>
          <w:spacing w:val="1"/>
        </w:rPr>
        <w:t xml:space="preserve"> </w:t>
      </w:r>
      <w:r>
        <w:t>(игровых приставок,</w:t>
      </w:r>
      <w:r>
        <w:rPr>
          <w:spacing w:val="-1"/>
        </w:rPr>
        <w:t xml:space="preserve"> </w:t>
      </w:r>
      <w:r>
        <w:t>моб</w:t>
      </w:r>
      <w:r>
        <w:t>ильных</w:t>
      </w:r>
      <w:r>
        <w:rPr>
          <w:spacing w:val="-2"/>
        </w:rPr>
        <w:t xml:space="preserve"> </w:t>
      </w:r>
      <w:r>
        <w:t>телефонов сотовой связи</w:t>
      </w:r>
      <w:r>
        <w:rPr>
          <w:spacing w:val="-1"/>
        </w:rPr>
        <w:t xml:space="preserve"> </w:t>
      </w:r>
      <w:r>
        <w:t>и другие);</w:t>
      </w:r>
    </w:p>
    <w:p w:rsidR="00194B9B" w:rsidRDefault="00643C90">
      <w:pPr>
        <w:pStyle w:val="a3"/>
        <w:spacing w:line="360" w:lineRule="auto"/>
        <w:ind w:right="234"/>
      </w:pPr>
      <w:r>
        <w:t>общие принципы безопасного поведения, необходимые для предупреждения возникновения</w:t>
      </w:r>
      <w:r>
        <w:rPr>
          <w:spacing w:val="1"/>
        </w:rPr>
        <w:t xml:space="preserve"> </w:t>
      </w:r>
      <w:r>
        <w:t>сложных и 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194B9B" w:rsidRDefault="00643C90">
      <w:pPr>
        <w:pStyle w:val="a3"/>
        <w:spacing w:line="360" w:lineRule="auto"/>
        <w:ind w:right="234"/>
      </w:pPr>
      <w:r>
        <w:t xml:space="preserve">опасные   </w:t>
      </w:r>
      <w:r>
        <w:rPr>
          <w:spacing w:val="38"/>
        </w:rPr>
        <w:t xml:space="preserve"> </w:t>
      </w:r>
      <w:r>
        <w:t xml:space="preserve">явления    </w:t>
      </w:r>
      <w:r>
        <w:rPr>
          <w:spacing w:val="38"/>
        </w:rPr>
        <w:t xml:space="preserve"> </w:t>
      </w:r>
      <w:r>
        <w:t xml:space="preserve">цифровой    </w:t>
      </w:r>
      <w:r>
        <w:rPr>
          <w:spacing w:val="39"/>
        </w:rPr>
        <w:t xml:space="preserve"> </w:t>
      </w:r>
      <w:r>
        <w:t xml:space="preserve">среды:    </w:t>
      </w:r>
      <w:r>
        <w:rPr>
          <w:spacing w:val="38"/>
        </w:rPr>
        <w:t xml:space="preserve"> </w:t>
      </w:r>
      <w:r>
        <w:t xml:space="preserve">вредоносные    </w:t>
      </w:r>
      <w:r>
        <w:rPr>
          <w:spacing w:val="37"/>
        </w:rPr>
        <w:t xml:space="preserve"> </w:t>
      </w:r>
      <w:r>
        <w:t>программы</w:t>
      </w:r>
      <w:r>
        <w:t xml:space="preserve">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>приложения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194B9B" w:rsidRDefault="00643C90">
      <w:pPr>
        <w:pStyle w:val="a3"/>
        <w:spacing w:line="360" w:lineRule="auto"/>
        <w:ind w:right="227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           ситуаций          в          цифровой          среде;          основные          виды          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запрещѐнного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Интернета;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194B9B" w:rsidRDefault="00643C90">
      <w:pPr>
        <w:pStyle w:val="a3"/>
        <w:spacing w:before="140" w:line="360" w:lineRule="auto"/>
        <w:ind w:right="232"/>
      </w:pPr>
      <w:r>
        <w:t xml:space="preserve">правила    </w:t>
      </w:r>
      <w:r>
        <w:rPr>
          <w:spacing w:val="32"/>
        </w:rPr>
        <w:t xml:space="preserve"> </w:t>
      </w:r>
      <w:r>
        <w:t xml:space="preserve">цифрового     </w:t>
      </w:r>
      <w:r>
        <w:rPr>
          <w:spacing w:val="31"/>
        </w:rPr>
        <w:t xml:space="preserve"> </w:t>
      </w:r>
      <w:r>
        <w:t xml:space="preserve">поведения,     </w:t>
      </w:r>
      <w:r>
        <w:rPr>
          <w:spacing w:val="29"/>
        </w:rPr>
        <w:t xml:space="preserve"> </w:t>
      </w:r>
      <w:r>
        <w:t xml:space="preserve">необходимого     </w:t>
      </w:r>
      <w:r>
        <w:rPr>
          <w:spacing w:val="31"/>
        </w:rPr>
        <w:t xml:space="preserve"> </w:t>
      </w:r>
      <w:r>
        <w:t xml:space="preserve">для     </w:t>
      </w:r>
      <w:r>
        <w:rPr>
          <w:spacing w:val="29"/>
        </w:rPr>
        <w:t xml:space="preserve"> </w:t>
      </w:r>
      <w:r>
        <w:t xml:space="preserve">предотвращения     </w:t>
      </w:r>
      <w:r>
        <w:rPr>
          <w:spacing w:val="32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194B9B" w:rsidRDefault="00643C90">
      <w:pPr>
        <w:pStyle w:val="a3"/>
        <w:spacing w:line="360" w:lineRule="auto"/>
        <w:ind w:right="235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ind w:left="1776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терроризму»:</w:t>
      </w:r>
    </w:p>
    <w:p w:rsidR="00194B9B" w:rsidRDefault="00643C90">
      <w:pPr>
        <w:pStyle w:val="a3"/>
        <w:spacing w:before="137" w:line="360" w:lineRule="auto"/>
        <w:jc w:val="left"/>
      </w:pPr>
      <w:r>
        <w:t>понятия</w:t>
      </w:r>
      <w:r>
        <w:rPr>
          <w:spacing w:val="36"/>
        </w:rPr>
        <w:t xml:space="preserve"> </w:t>
      </w:r>
      <w:r>
        <w:t>«экстремизм»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«терроризм»,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содержание,</w:t>
      </w:r>
      <w:r>
        <w:rPr>
          <w:spacing w:val="34"/>
        </w:rPr>
        <w:t xml:space="preserve"> </w:t>
      </w:r>
      <w:r>
        <w:t>причины,</w:t>
      </w:r>
      <w:r>
        <w:rPr>
          <w:spacing w:val="31"/>
        </w:rPr>
        <w:t xml:space="preserve"> </w:t>
      </w:r>
      <w:r>
        <w:t>возможные</w:t>
      </w:r>
      <w:r>
        <w:rPr>
          <w:spacing w:val="32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194B9B" w:rsidRDefault="00643C90">
      <w:pPr>
        <w:pStyle w:val="a3"/>
        <w:tabs>
          <w:tab w:val="left" w:pos="1713"/>
          <w:tab w:val="left" w:pos="2135"/>
          <w:tab w:val="left" w:pos="3135"/>
          <w:tab w:val="left" w:pos="4613"/>
          <w:tab w:val="left" w:pos="6764"/>
          <w:tab w:val="left" w:pos="7678"/>
          <w:tab w:val="left" w:pos="8217"/>
          <w:tab w:val="left" w:pos="9839"/>
        </w:tabs>
        <w:spacing w:before="1" w:line="360" w:lineRule="auto"/>
        <w:ind w:right="239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</w:r>
      <w:r>
        <w:t>последствия,</w:t>
      </w:r>
      <w:r>
        <w:tab/>
      </w:r>
      <w:r>
        <w:rPr>
          <w:spacing w:val="-2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194B9B" w:rsidRDefault="00643C90">
      <w:pPr>
        <w:pStyle w:val="a3"/>
        <w:spacing w:line="360" w:lineRule="auto"/>
        <w:jc w:val="left"/>
      </w:pPr>
      <w:r>
        <w:t>основы</w:t>
      </w:r>
      <w:r>
        <w:rPr>
          <w:spacing w:val="5"/>
        </w:rPr>
        <w:t xml:space="preserve"> </w:t>
      </w:r>
      <w:r>
        <w:t>общественно-государственной</w:t>
      </w:r>
      <w:r>
        <w:rPr>
          <w:spacing w:val="7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противодействия</w:t>
      </w:r>
      <w:r>
        <w:rPr>
          <w:spacing w:val="6"/>
        </w:rPr>
        <w:t xml:space="preserve"> </w:t>
      </w:r>
      <w:r>
        <w:t>экстремизму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терроризму,</w:t>
      </w:r>
      <w:r>
        <w:rPr>
          <w:spacing w:val="-57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 и еѐ</w:t>
      </w:r>
      <w:r>
        <w:rPr>
          <w:spacing w:val="-1"/>
        </w:rPr>
        <w:t xml:space="preserve"> </w:t>
      </w:r>
      <w:r>
        <w:t>цели;</w:t>
      </w:r>
    </w:p>
    <w:p w:rsidR="00194B9B" w:rsidRDefault="00643C90">
      <w:pPr>
        <w:pStyle w:val="a3"/>
        <w:spacing w:line="360" w:lineRule="auto"/>
        <w:jc w:val="left"/>
      </w:pPr>
      <w:r>
        <w:t>признаки</w:t>
      </w:r>
      <w:r>
        <w:rPr>
          <w:spacing w:val="16"/>
        </w:rPr>
        <w:t xml:space="preserve"> </w:t>
      </w:r>
      <w:r>
        <w:t>вовлечения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террористическую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антитеррористическог</w:t>
      </w:r>
      <w:r>
        <w:t>о</w:t>
      </w:r>
      <w:r>
        <w:rPr>
          <w:spacing w:val="-57"/>
        </w:rPr>
        <w:t xml:space="preserve"> </w:t>
      </w:r>
      <w:r>
        <w:t>поведения;</w:t>
      </w:r>
    </w:p>
    <w:p w:rsidR="00194B9B" w:rsidRDefault="00643C90">
      <w:pPr>
        <w:pStyle w:val="a3"/>
        <w:tabs>
          <w:tab w:val="left" w:pos="2197"/>
          <w:tab w:val="left" w:pos="3053"/>
          <w:tab w:val="left" w:pos="3487"/>
          <w:tab w:val="left" w:pos="4970"/>
          <w:tab w:val="left" w:pos="6378"/>
          <w:tab w:val="left" w:pos="7232"/>
          <w:tab w:val="left" w:pos="8489"/>
          <w:tab w:val="left" w:pos="9635"/>
        </w:tabs>
        <w:spacing w:line="360" w:lineRule="auto"/>
        <w:ind w:right="231"/>
        <w:jc w:val="left"/>
      </w:pPr>
      <w:r>
        <w:t>признаки</w:t>
      </w:r>
      <w:r>
        <w:tab/>
        <w:t>угроз</w:t>
      </w:r>
      <w:r>
        <w:tab/>
        <w:t>и</w:t>
      </w:r>
      <w:r>
        <w:tab/>
        <w:t>подготовки</w:t>
      </w:r>
      <w:r>
        <w:tab/>
        <w:t>различных</w:t>
      </w:r>
      <w:r>
        <w:tab/>
        <w:t>форм</w:t>
      </w:r>
      <w:r>
        <w:tab/>
        <w:t>терактов,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194B9B" w:rsidRDefault="00643C90">
      <w:pPr>
        <w:pStyle w:val="a3"/>
        <w:ind w:left="936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194B9B" w:rsidRDefault="00643C90">
      <w:pPr>
        <w:pStyle w:val="a3"/>
        <w:spacing w:before="140" w:line="360" w:lineRule="auto"/>
        <w:ind w:right="2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897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Модуль     №     10      «Взаимодействие     личности,     общества     и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194B9B" w:rsidRDefault="00643C90">
      <w:pPr>
        <w:pStyle w:val="a3"/>
        <w:ind w:left="936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характера;</w:t>
      </w:r>
    </w:p>
    <w:p w:rsidR="00194B9B" w:rsidRDefault="00643C90">
      <w:pPr>
        <w:pStyle w:val="a3"/>
        <w:spacing w:before="138" w:line="360" w:lineRule="auto"/>
        <w:jc w:val="left"/>
      </w:pPr>
      <w:r>
        <w:t>единая</w:t>
      </w:r>
      <w:r>
        <w:rPr>
          <w:spacing w:val="7"/>
        </w:rPr>
        <w:t xml:space="preserve"> </w:t>
      </w:r>
      <w:r>
        <w:t>государственная</w:t>
      </w:r>
      <w:r>
        <w:rPr>
          <w:spacing w:val="7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предупреждения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ликвидации</w:t>
      </w:r>
      <w:r>
        <w:rPr>
          <w:spacing w:val="8"/>
        </w:rPr>
        <w:t xml:space="preserve"> </w:t>
      </w:r>
      <w:r>
        <w:t>чрезвычайных</w:t>
      </w:r>
      <w:r>
        <w:rPr>
          <w:spacing w:val="9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задачи, структура,</w:t>
      </w:r>
      <w:r>
        <w:rPr>
          <w:spacing w:val="-1"/>
        </w:rPr>
        <w:t xml:space="preserve"> </w:t>
      </w:r>
      <w:r>
        <w:t>режимы функционирования;</w:t>
      </w:r>
    </w:p>
    <w:p w:rsidR="00194B9B" w:rsidRDefault="00643C90">
      <w:pPr>
        <w:pStyle w:val="a3"/>
        <w:spacing w:line="360" w:lineRule="auto"/>
        <w:jc w:val="left"/>
      </w:pPr>
      <w:r>
        <w:t>государственные</w:t>
      </w:r>
      <w:r>
        <w:rPr>
          <w:spacing w:val="25"/>
        </w:rPr>
        <w:t xml:space="preserve"> </w:t>
      </w:r>
      <w:r>
        <w:t>службы</w:t>
      </w:r>
      <w:r>
        <w:rPr>
          <w:spacing w:val="24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безопасности,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сфера</w:t>
      </w:r>
      <w:r>
        <w:rPr>
          <w:spacing w:val="22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194B9B" w:rsidRDefault="00643C90">
      <w:pPr>
        <w:pStyle w:val="a3"/>
        <w:spacing w:before="1" w:line="360" w:lineRule="auto"/>
        <w:jc w:val="left"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населения;</w:t>
      </w:r>
    </w:p>
    <w:p w:rsidR="00194B9B" w:rsidRDefault="00643C90">
      <w:pPr>
        <w:pStyle w:val="a3"/>
        <w:spacing w:line="360" w:lineRule="auto"/>
        <w:jc w:val="left"/>
      </w:pPr>
      <w:r>
        <w:t>права,</w:t>
      </w:r>
      <w:r>
        <w:rPr>
          <w:spacing w:val="26"/>
        </w:rPr>
        <w:t xml:space="preserve"> </w:t>
      </w:r>
      <w:r>
        <w:t>обязанности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граждан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защиты</w:t>
      </w:r>
      <w:r>
        <w:rPr>
          <w:spacing w:val="26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 ситуаций;</w:t>
      </w:r>
    </w:p>
    <w:p w:rsidR="00194B9B" w:rsidRDefault="00643C90">
      <w:pPr>
        <w:pStyle w:val="a3"/>
        <w:tabs>
          <w:tab w:val="left" w:pos="1924"/>
          <w:tab w:val="left" w:pos="3375"/>
          <w:tab w:val="left" w:pos="4406"/>
          <w:tab w:val="left" w:pos="5543"/>
          <w:tab w:val="left" w:pos="6778"/>
          <w:tab w:val="left" w:pos="8113"/>
          <w:tab w:val="left" w:pos="8789"/>
          <w:tab w:val="left" w:pos="9408"/>
        </w:tabs>
        <w:spacing w:line="360" w:lineRule="auto"/>
        <w:ind w:left="936" w:right="235" w:firstLine="0"/>
        <w:jc w:val="left"/>
      </w:pPr>
      <w:r>
        <w:t>антикоррупционное поведение как элемент общественной и государственной безопасности;</w:t>
      </w:r>
      <w:r>
        <w:rPr>
          <w:spacing w:val="1"/>
        </w:rPr>
        <w:t xml:space="preserve"> </w:t>
      </w: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tab/>
        <w:t>«Внимание</w:t>
      </w:r>
      <w:r>
        <w:tab/>
        <w:t>всем!»,</w:t>
      </w:r>
      <w:r>
        <w:tab/>
        <w:t>порядок</w:t>
      </w:r>
      <w:r>
        <w:tab/>
        <w:t>действий</w:t>
      </w:r>
      <w:r>
        <w:tab/>
        <w:t>населения</w:t>
      </w:r>
      <w:r>
        <w:tab/>
        <w:t>при</w:t>
      </w:r>
      <w:r>
        <w:tab/>
        <w:t>его</w:t>
      </w:r>
      <w:r>
        <w:tab/>
      </w:r>
      <w:r>
        <w:rPr>
          <w:spacing w:val="-1"/>
        </w:rPr>
        <w:t>полу</w:t>
      </w:r>
      <w:r>
        <w:rPr>
          <w:spacing w:val="-1"/>
        </w:rPr>
        <w:t>чении,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 с</w:t>
      </w:r>
      <w:r>
        <w:rPr>
          <w:spacing w:val="-3"/>
        </w:rPr>
        <w:t xml:space="preserve"> </w:t>
      </w:r>
      <w:r>
        <w:t>выбросом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радиоактивных веществ;</w:t>
      </w:r>
    </w:p>
    <w:p w:rsidR="00194B9B" w:rsidRDefault="00643C90">
      <w:pPr>
        <w:pStyle w:val="a3"/>
        <w:spacing w:before="140" w:line="360" w:lineRule="auto"/>
        <w:ind w:right="237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194B9B" w:rsidRDefault="00643C90">
      <w:pPr>
        <w:pStyle w:val="a3"/>
        <w:spacing w:line="360" w:lineRule="auto"/>
        <w:ind w:right="237"/>
      </w:pPr>
      <w:r>
        <w:t xml:space="preserve">эвакуация населения в условиях чрезвычайных ситуаций, </w:t>
      </w:r>
      <w:r>
        <w:t>порядок действий населения 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эвакуации.</w:t>
      </w:r>
    </w:p>
    <w:p w:rsidR="00194B9B" w:rsidRDefault="00643C90">
      <w:pPr>
        <w:pStyle w:val="a5"/>
        <w:numPr>
          <w:ilvl w:val="1"/>
          <w:numId w:val="92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3685"/>
          <w:tab w:val="left" w:pos="5087"/>
          <w:tab w:val="left" w:pos="5477"/>
          <w:tab w:val="left" w:pos="7407"/>
          <w:tab w:val="left" w:pos="8163"/>
          <w:tab w:val="left" w:pos="9618"/>
          <w:tab w:val="left" w:pos="9725"/>
        </w:tabs>
        <w:spacing w:before="137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</w:r>
      <w:r>
        <w:rPr>
          <w:sz w:val="24"/>
        </w:rPr>
        <w:tab/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духовно-нравственными ценностями, принятыми в обществе правилами и нормами 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z w:val="24"/>
        </w:rPr>
        <w:tab/>
      </w:r>
      <w:r>
        <w:rPr>
          <w:sz w:val="24"/>
        </w:rPr>
        <w:tab/>
        <w:t>позиции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личности и проявляются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>х,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прежде всего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обучающихся к саморазвитию, самостоятельности, инициативе и 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      внутренней       позиции      личности       как       особого      ценностного 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  <w:tab w:val="left" w:pos="2876"/>
          <w:tab w:val="left" w:pos="4453"/>
          <w:tab w:val="left" w:pos="7140"/>
          <w:tab w:val="left" w:pos="9209"/>
        </w:tabs>
        <w:spacing w:before="2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</w:t>
      </w:r>
      <w:r>
        <w:rPr>
          <w:sz w:val="24"/>
        </w:rPr>
        <w:t>мета 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z w:val="24"/>
        </w:rPr>
        <w:tab/>
        <w:t>и</w:t>
      </w:r>
      <w:r>
        <w:rPr>
          <w:sz w:val="24"/>
        </w:rPr>
        <w:tab/>
        <w:t>расширение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before="1"/>
        <w:ind w:left="1776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t>ОБ</w:t>
      </w:r>
      <w:r>
        <w:t>ЗР</w:t>
      </w:r>
      <w: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spacing w:before="136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140" w:line="360" w:lineRule="auto"/>
        <w:ind w:right="227"/>
      </w:pPr>
      <w:r>
        <w:t xml:space="preserve">осознание       </w:t>
      </w:r>
      <w:r>
        <w:rPr>
          <w:spacing w:val="25"/>
        </w:rPr>
        <w:t xml:space="preserve"> </w:t>
      </w:r>
      <w:r>
        <w:t xml:space="preserve">российской        </w:t>
      </w:r>
      <w:r>
        <w:rPr>
          <w:spacing w:val="25"/>
        </w:rPr>
        <w:t xml:space="preserve"> </w:t>
      </w:r>
      <w:r>
        <w:t xml:space="preserve">гражданской        </w:t>
      </w:r>
      <w:r>
        <w:rPr>
          <w:spacing w:val="24"/>
        </w:rPr>
        <w:t xml:space="preserve"> </w:t>
      </w:r>
      <w:r>
        <w:t xml:space="preserve">идентичности        </w:t>
      </w:r>
      <w:r>
        <w:rPr>
          <w:spacing w:val="23"/>
        </w:rPr>
        <w:t xml:space="preserve"> </w:t>
      </w:r>
      <w:r>
        <w:t xml:space="preserve">в        </w:t>
      </w:r>
      <w:r>
        <w:rPr>
          <w:spacing w:val="25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–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 xml:space="preserve">историческому и природному наследию и памятникам, традициям разных народов, </w:t>
      </w:r>
      <w:r>
        <w:t>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194B9B" w:rsidRDefault="00643C90">
      <w:pPr>
        <w:pStyle w:val="a3"/>
        <w:spacing w:line="360" w:lineRule="auto"/>
        <w:ind w:right="233"/>
      </w:pPr>
      <w:r>
        <w:t>формирование     чувства     гордости     за     свою     Родину,     ответственного    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– защите</w:t>
      </w:r>
      <w:r>
        <w:rPr>
          <w:spacing w:val="-2"/>
        </w:rPr>
        <w:t xml:space="preserve"> </w:t>
      </w:r>
      <w:r>
        <w:t>Отечества;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136" w:line="360" w:lineRule="auto"/>
        <w:ind w:right="228"/>
      </w:pPr>
      <w:r>
        <w:t xml:space="preserve">готовность к выполнению обязанностей гражданина </w:t>
      </w:r>
      <w:r>
        <w:t>и реализации его прав, уважение прав,</w:t>
      </w:r>
      <w:r>
        <w:rPr>
          <w:spacing w:val="1"/>
        </w:rPr>
        <w:t xml:space="preserve"> </w:t>
      </w:r>
      <w:r>
        <w:t xml:space="preserve">свобод        </w:t>
      </w:r>
      <w:r>
        <w:rPr>
          <w:spacing w:val="18"/>
        </w:rPr>
        <w:t xml:space="preserve"> </w:t>
      </w:r>
      <w:r>
        <w:t xml:space="preserve">и         </w:t>
      </w:r>
      <w:r>
        <w:rPr>
          <w:spacing w:val="17"/>
        </w:rPr>
        <w:t xml:space="preserve"> </w:t>
      </w:r>
      <w:r>
        <w:t xml:space="preserve">законных         </w:t>
      </w:r>
      <w:r>
        <w:rPr>
          <w:spacing w:val="19"/>
        </w:rPr>
        <w:t xml:space="preserve"> </w:t>
      </w:r>
      <w:r>
        <w:t xml:space="preserve">интересов         </w:t>
      </w:r>
      <w:r>
        <w:rPr>
          <w:spacing w:val="19"/>
        </w:rPr>
        <w:t xml:space="preserve"> </w:t>
      </w:r>
      <w:r>
        <w:t xml:space="preserve">других         </w:t>
      </w:r>
      <w:r>
        <w:rPr>
          <w:spacing w:val="18"/>
        </w:rPr>
        <w:t xml:space="preserve"> </w:t>
      </w:r>
      <w:r>
        <w:t xml:space="preserve">людей;         </w:t>
      </w:r>
      <w:r>
        <w:rPr>
          <w:spacing w:val="17"/>
        </w:rPr>
        <w:t xml:space="preserve"> </w:t>
      </w:r>
      <w:r>
        <w:t xml:space="preserve">активное         </w:t>
      </w:r>
      <w:r>
        <w:rPr>
          <w:spacing w:val="1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семьи,</w:t>
      </w:r>
      <w:r>
        <w:rPr>
          <w:spacing w:val="20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местного</w:t>
      </w:r>
      <w:r>
        <w:rPr>
          <w:spacing w:val="24"/>
        </w:rPr>
        <w:t xml:space="preserve"> </w:t>
      </w:r>
      <w:r>
        <w:t>сообщества,</w:t>
      </w:r>
      <w:r>
        <w:rPr>
          <w:spacing w:val="23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края,</w:t>
      </w:r>
      <w:r>
        <w:rPr>
          <w:spacing w:val="24"/>
        </w:rPr>
        <w:t xml:space="preserve"> </w:t>
      </w:r>
      <w:r>
        <w:t>страны;</w:t>
      </w:r>
      <w:r>
        <w:rPr>
          <w:spacing w:val="23"/>
        </w:rPr>
        <w:t xml:space="preserve"> </w:t>
      </w:r>
      <w:r>
        <w:t>неприятие</w:t>
      </w:r>
      <w:r>
        <w:rPr>
          <w:spacing w:val="23"/>
        </w:rPr>
        <w:t xml:space="preserve"> </w:t>
      </w:r>
      <w:r>
        <w:t>любых</w:t>
      </w:r>
      <w:r>
        <w:rPr>
          <w:spacing w:val="22"/>
        </w:rPr>
        <w:t xml:space="preserve"> </w:t>
      </w:r>
      <w:r>
        <w:t>форм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190"/>
          <w:tab w:val="left" w:pos="2786"/>
          <w:tab w:val="left" w:pos="3767"/>
          <w:tab w:val="left" w:pos="4677"/>
          <w:tab w:val="left" w:pos="5910"/>
          <w:tab w:val="left" w:pos="7194"/>
          <w:tab w:val="left" w:pos="7897"/>
          <w:tab w:val="left" w:pos="9078"/>
          <w:tab w:val="left" w:pos="9641"/>
        </w:tabs>
        <w:spacing w:before="119" w:line="360" w:lineRule="auto"/>
        <w:ind w:right="228" w:firstLine="0"/>
      </w:pP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tab/>
        <w:t>представление</w:t>
      </w:r>
      <w:r>
        <w:tab/>
      </w:r>
      <w:r>
        <w:tab/>
        <w:t>об</w:t>
      </w:r>
      <w:r>
        <w:tab/>
        <w:t>основных</w:t>
      </w:r>
      <w:r>
        <w:tab/>
      </w:r>
      <w:r>
        <w:tab/>
        <w:t>правах,</w:t>
      </w:r>
      <w:r>
        <w:tab/>
      </w:r>
      <w:r>
        <w:tab/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tab/>
      </w:r>
      <w:r>
        <w:tab/>
      </w:r>
      <w:r>
        <w:t>и</w:t>
      </w:r>
      <w:r>
        <w:tab/>
        <w:t>многоконфессиональном</w:t>
      </w:r>
      <w:r>
        <w:tab/>
        <w:t>обществе;</w:t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стремление          к          взаимопониманию          и          взаимопомощи,          активное          участие</w:t>
      </w:r>
      <w:r>
        <w:rPr>
          <w:spacing w:val="1"/>
        </w:rPr>
        <w:t xml:space="preserve"> </w:t>
      </w:r>
      <w:r>
        <w:t xml:space="preserve">в </w:t>
      </w:r>
      <w:r>
        <w:t>школьном самоуправлении; готовность к участию в гуманитарной деятельности 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ней);</w:t>
      </w:r>
    </w:p>
    <w:p w:rsidR="00194B9B" w:rsidRDefault="00643C90">
      <w:pPr>
        <w:pStyle w:val="a3"/>
        <w:spacing w:before="1" w:line="360" w:lineRule="auto"/>
        <w:ind w:right="23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</w:t>
      </w:r>
      <w:r>
        <w:t>ударства;</w:t>
      </w:r>
    </w:p>
    <w:p w:rsidR="00194B9B" w:rsidRDefault="00643C90">
      <w:pPr>
        <w:pStyle w:val="a3"/>
        <w:spacing w:before="1" w:line="360" w:lineRule="auto"/>
        <w:ind w:right="230"/>
      </w:pPr>
      <w:r>
        <w:t xml:space="preserve">понимание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признание   </w:t>
      </w:r>
      <w:r>
        <w:rPr>
          <w:spacing w:val="35"/>
        </w:rPr>
        <w:t xml:space="preserve"> </w:t>
      </w:r>
      <w:r>
        <w:t xml:space="preserve">особой   </w:t>
      </w:r>
      <w:r>
        <w:rPr>
          <w:spacing w:val="37"/>
        </w:rPr>
        <w:t xml:space="preserve"> </w:t>
      </w:r>
      <w:r>
        <w:t xml:space="preserve">роли   </w:t>
      </w:r>
      <w:r>
        <w:rPr>
          <w:spacing w:val="34"/>
        </w:rPr>
        <w:t xml:space="preserve"> </w:t>
      </w:r>
      <w:r>
        <w:t xml:space="preserve">России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обеспечении   </w:t>
      </w:r>
      <w:r>
        <w:rPr>
          <w:spacing w:val="4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международной    </w:t>
      </w:r>
      <w:r>
        <w:rPr>
          <w:spacing w:val="1"/>
        </w:rPr>
        <w:t xml:space="preserve"> </w:t>
      </w:r>
      <w:r>
        <w:t>безопасности,      обороны      страны,      осмысление      роли      государства</w:t>
      </w:r>
      <w:r>
        <w:rPr>
          <w:spacing w:val="-58"/>
        </w:rPr>
        <w:t xml:space="preserve"> </w:t>
      </w:r>
      <w:r>
        <w:t xml:space="preserve">и общества в решении задачи защиты населения </w:t>
      </w:r>
      <w:r>
        <w:t>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194B9B" w:rsidRDefault="00643C90">
      <w:pPr>
        <w:pStyle w:val="a3"/>
        <w:tabs>
          <w:tab w:val="left" w:pos="9444"/>
        </w:tabs>
        <w:spacing w:line="360" w:lineRule="auto"/>
        <w:ind w:right="227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1"/>
        </w:rPr>
        <w:t xml:space="preserve"> </w:t>
      </w:r>
      <w:r>
        <w:t>терроризму, экстремизму, незаконному распространению наркотических средств, неприятие</w:t>
      </w:r>
      <w:r>
        <w:t xml:space="preserve">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tab/>
      </w:r>
      <w:r>
        <w:rPr>
          <w:spacing w:val="-1"/>
        </w:rPr>
        <w:t>отношения</w:t>
      </w:r>
    </w:p>
    <w:p w:rsidR="00194B9B" w:rsidRDefault="00643C90">
      <w:pPr>
        <w:pStyle w:val="a3"/>
        <w:spacing w:line="360" w:lineRule="auto"/>
        <w:ind w:right="240" w:firstLine="0"/>
      </w:pPr>
      <w:r>
        <w:t>к другому человеку, его мнению, развитие способности к конструктивному диалогу с другими</w:t>
      </w:r>
      <w:r>
        <w:rPr>
          <w:spacing w:val="1"/>
        </w:rPr>
        <w:t xml:space="preserve"> </w:t>
      </w:r>
      <w:r>
        <w:t>людьми;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tabs>
          <w:tab w:val="left" w:pos="1973"/>
          <w:tab w:val="left" w:pos="3115"/>
          <w:tab w:val="left" w:pos="4871"/>
          <w:tab w:val="left" w:pos="5699"/>
          <w:tab w:val="left" w:pos="7408"/>
          <w:tab w:val="left" w:pos="8212"/>
          <w:tab w:val="left" w:pos="9517"/>
        </w:tabs>
        <w:spacing w:before="140" w:line="360" w:lineRule="auto"/>
        <w:ind w:right="225"/>
      </w:pPr>
      <w:r>
        <w:t>ориентация на</w:t>
      </w:r>
      <w:r>
        <w:t xml:space="preserve">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</w:t>
      </w:r>
      <w:r>
        <w:tab/>
        <w:t>своѐ</w:t>
      </w:r>
      <w:r>
        <w:tab/>
        <w:t>поведение</w:t>
      </w:r>
      <w:r>
        <w:tab/>
        <w:t>и</w:t>
      </w:r>
      <w:r>
        <w:tab/>
        <w:t>поступки,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поведение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 активное неприятие асоц</w:t>
      </w:r>
      <w:r>
        <w:t>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194B9B" w:rsidRDefault="00643C90">
      <w:pPr>
        <w:pStyle w:val="a3"/>
        <w:spacing w:line="360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 алкого</w:t>
      </w:r>
      <w:r>
        <w:t xml:space="preserve">ля, курения и нанесение иного </w:t>
      </w:r>
      <w:r>
        <w:t>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194B9B" w:rsidRDefault="00643C90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137" w:line="360" w:lineRule="auto"/>
        <w:ind w:right="235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</w:t>
      </w:r>
      <w:r>
        <w:t>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194B9B" w:rsidRDefault="00643C90">
      <w:pPr>
        <w:pStyle w:val="a3"/>
        <w:spacing w:line="362" w:lineRule="auto"/>
        <w:ind w:right="231"/>
      </w:pPr>
      <w:r>
        <w:t>понимание взаимозависимости счастливого юношества и безопасного личного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spacing w:before="11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94B9B" w:rsidRDefault="00643C90">
      <w:pPr>
        <w:pStyle w:val="a3"/>
        <w:spacing w:before="140" w:line="360" w:lineRule="auto"/>
        <w:ind w:right="227"/>
      </w:pPr>
      <w:r>
        <w:t xml:space="preserve">ориентация в деятельности на </w:t>
      </w:r>
      <w:r>
        <w:t>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основными навыками исследовательской деятельности, установка на</w:t>
      </w:r>
      <w:r>
        <w:rPr>
          <w:spacing w:val="-57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194B9B" w:rsidRDefault="00643C90">
      <w:pPr>
        <w:pStyle w:val="a3"/>
        <w:tabs>
          <w:tab w:val="left" w:pos="2566"/>
          <w:tab w:val="left" w:pos="3499"/>
          <w:tab w:val="left" w:pos="5586"/>
          <w:tab w:val="left" w:pos="8301"/>
          <w:tab w:val="left" w:pos="9700"/>
        </w:tabs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>
        <w:tab/>
        <w:t>последствий</w:t>
      </w:r>
      <w:r>
        <w:tab/>
        <w:t>распространѐнных</w:t>
      </w:r>
      <w:r>
        <w:tab/>
        <w:t>видов</w:t>
      </w:r>
      <w:r>
        <w:tab/>
        <w:t>опасных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>ч</w:t>
      </w:r>
      <w:r>
        <w:t xml:space="preserve">резвычайных     </w:t>
      </w:r>
      <w:r>
        <w:rPr>
          <w:spacing w:val="29"/>
        </w:rPr>
        <w:t xml:space="preserve"> </w:t>
      </w:r>
      <w:r>
        <w:t xml:space="preserve">ситуаций,     </w:t>
      </w:r>
      <w:r>
        <w:rPr>
          <w:spacing w:val="30"/>
        </w:rPr>
        <w:t xml:space="preserve"> </w:t>
      </w:r>
      <w:r>
        <w:t xml:space="preserve">которые     </w:t>
      </w:r>
      <w:r>
        <w:rPr>
          <w:spacing w:val="26"/>
        </w:rPr>
        <w:t xml:space="preserve"> </w:t>
      </w:r>
      <w:r>
        <w:t xml:space="preserve">могут     </w:t>
      </w:r>
      <w:r>
        <w:rPr>
          <w:spacing w:val="30"/>
        </w:rPr>
        <w:t xml:space="preserve"> </w:t>
      </w:r>
      <w:r>
        <w:t xml:space="preserve">произойти     </w:t>
      </w:r>
      <w:r>
        <w:rPr>
          <w:spacing w:val="29"/>
        </w:rPr>
        <w:t xml:space="preserve"> </w:t>
      </w:r>
      <w:r>
        <w:t xml:space="preserve">во     </w:t>
      </w:r>
      <w:r>
        <w:rPr>
          <w:spacing w:val="29"/>
        </w:rPr>
        <w:t xml:space="preserve"> </w:t>
      </w:r>
      <w:r>
        <w:t xml:space="preserve">время     </w:t>
      </w:r>
      <w:r>
        <w:rPr>
          <w:spacing w:val="30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     различных     средах     (бытовые     условия,     дорожное     движение,     общественные     места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</w:t>
      </w:r>
      <w:r>
        <w:t>лы);</w:t>
      </w:r>
    </w:p>
    <w:p w:rsidR="00194B9B" w:rsidRDefault="00643C90">
      <w:pPr>
        <w:pStyle w:val="a3"/>
        <w:tabs>
          <w:tab w:val="left" w:pos="2016"/>
          <w:tab w:val="left" w:pos="2887"/>
          <w:tab w:val="left" w:pos="5243"/>
          <w:tab w:val="left" w:pos="7774"/>
          <w:tab w:val="left" w:pos="9403"/>
        </w:tabs>
        <w:spacing w:before="1" w:line="360" w:lineRule="auto"/>
        <w:ind w:right="23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-57"/>
        </w:rPr>
        <w:t xml:space="preserve"> </w:t>
      </w:r>
      <w:r>
        <w:t>оценивать</w:t>
      </w:r>
      <w:r>
        <w:tab/>
        <w:t>и</w:t>
      </w:r>
      <w:r>
        <w:tab/>
        <w:t>прогнозировать</w:t>
      </w:r>
      <w:r>
        <w:tab/>
        <w:t>неблагоприятные</w:t>
      </w:r>
      <w:r>
        <w:tab/>
        <w:t>факторы</w:t>
      </w:r>
      <w:r>
        <w:tab/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0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возможностей;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  <w:tab w:val="left" w:pos="3275"/>
          <w:tab w:val="left" w:pos="5402"/>
          <w:tab w:val="left" w:pos="7794"/>
          <w:tab w:val="left" w:pos="96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94B9B" w:rsidRDefault="00643C90">
      <w:pPr>
        <w:pStyle w:val="a3"/>
        <w:tabs>
          <w:tab w:val="left" w:pos="2125"/>
          <w:tab w:val="left" w:pos="2988"/>
          <w:tab w:val="left" w:pos="5173"/>
          <w:tab w:val="left" w:pos="7905"/>
          <w:tab w:val="left" w:pos="9609"/>
        </w:tabs>
        <w:spacing w:line="360" w:lineRule="auto"/>
        <w:ind w:right="231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</w:t>
      </w:r>
      <w:r>
        <w:t>ЗР</w:t>
      </w:r>
      <w:r>
        <w:t>,,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tab/>
        <w:t>и</w:t>
      </w:r>
      <w:r>
        <w:tab/>
        <w:t>продуктивной</w:t>
      </w:r>
      <w:r>
        <w:tab/>
        <w:t>жизнедеятельности</w:t>
      </w:r>
      <w:r>
        <w:tab/>
        <w:t>человека,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94B9B" w:rsidRDefault="00643C90">
      <w:pPr>
        <w:pStyle w:val="a3"/>
        <w:spacing w:line="360" w:lineRule="auto"/>
        <w:ind w:right="228"/>
      </w:pPr>
      <w:r>
        <w:t xml:space="preserve">осознание    </w:t>
      </w:r>
      <w:r>
        <w:t xml:space="preserve">  ценности      жизни;      ответственное      отношение      к      своему    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rPr>
          <w:position w:val="1"/>
        </w:rPr>
        <w:t xml:space="preserve">последствий и неприятие вредных привычек </w:t>
      </w:r>
      <w:r>
        <w:t>(</w:t>
      </w:r>
      <w:r>
        <w:rPr>
          <w:position w:val="1"/>
        </w:rPr>
        <w:t>употребление алкоголя, наркотиков, курение) и иных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форм вреда для физического и психического здоровья; соблюдение </w:t>
      </w:r>
      <w:r>
        <w:t>правил безопасности, в том</w:t>
      </w:r>
      <w:r>
        <w:rPr>
          <w:spacing w:val="1"/>
        </w:rPr>
        <w:t xml:space="preserve"> </w:t>
      </w:r>
      <w:r>
        <w:t>числе навыков безопасного поведения в интернет-среде; способнос</w:t>
      </w:r>
      <w:r>
        <w:t>ть адаптироваться к стрессовым</w:t>
      </w:r>
      <w:r>
        <w:rPr>
          <w:spacing w:val="1"/>
        </w:rPr>
        <w:t xml:space="preserve"> </w:t>
      </w:r>
      <w:r>
        <w:t xml:space="preserve">ситуациям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меняющимся    </w:t>
      </w:r>
      <w:r>
        <w:rPr>
          <w:spacing w:val="18"/>
        </w:rPr>
        <w:t xml:space="preserve"> </w:t>
      </w:r>
      <w:r>
        <w:t xml:space="preserve">социальным,    </w:t>
      </w:r>
      <w:r>
        <w:rPr>
          <w:spacing w:val="18"/>
        </w:rPr>
        <w:t xml:space="preserve"> </w:t>
      </w:r>
      <w:r>
        <w:t xml:space="preserve">информационным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природным    </w:t>
      </w:r>
      <w:r>
        <w:rPr>
          <w:spacing w:val="19"/>
        </w:rPr>
        <w:t xml:space="preserve"> </w:t>
      </w:r>
      <w:r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осмысливая 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194B9B" w:rsidRDefault="00643C90">
      <w:pPr>
        <w:pStyle w:val="a3"/>
        <w:ind w:left="936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194B9B" w:rsidRDefault="00643C90">
      <w:pPr>
        <w:pStyle w:val="a3"/>
        <w:spacing w:before="139" w:line="360" w:lineRule="auto"/>
        <w:ind w:right="235"/>
      </w:pPr>
      <w:r>
        <w:t xml:space="preserve">умение </w:t>
      </w:r>
      <w:r>
        <w:t>осознавать эмоциональное состояние своѐ и других, уметь 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194B9B" w:rsidRDefault="00643C90">
      <w:pPr>
        <w:pStyle w:val="a3"/>
        <w:spacing w:line="360" w:lineRule="auto"/>
        <w:ind w:right="231"/>
      </w:pPr>
      <w:r>
        <w:t xml:space="preserve">сформированность   </w:t>
      </w:r>
      <w:r>
        <w:rPr>
          <w:spacing w:val="53"/>
        </w:rPr>
        <w:t xml:space="preserve"> </w:t>
      </w:r>
      <w:r>
        <w:t xml:space="preserve">навыка    </w:t>
      </w:r>
      <w:r>
        <w:rPr>
          <w:spacing w:val="50"/>
        </w:rPr>
        <w:t xml:space="preserve"> </w:t>
      </w:r>
      <w:r>
        <w:t xml:space="preserve">рефлексии,    </w:t>
      </w:r>
      <w:r>
        <w:rPr>
          <w:spacing w:val="50"/>
        </w:rPr>
        <w:t xml:space="preserve"> </w:t>
      </w:r>
      <w:r>
        <w:t xml:space="preserve">признание    </w:t>
      </w:r>
      <w:r>
        <w:rPr>
          <w:spacing w:val="51"/>
        </w:rPr>
        <w:t xml:space="preserve"> </w:t>
      </w:r>
      <w:r>
        <w:t xml:space="preserve">своего    </w:t>
      </w:r>
      <w:r>
        <w:rPr>
          <w:spacing w:val="50"/>
        </w:rPr>
        <w:t xml:space="preserve"> </w:t>
      </w:r>
      <w:r>
        <w:t xml:space="preserve">права    </w:t>
      </w:r>
      <w:r>
        <w:rPr>
          <w:spacing w:val="50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137" w:line="362" w:lineRule="auto"/>
        <w:ind w:right="235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30"/>
        </w:rPr>
        <w:t xml:space="preserve"> </w:t>
      </w:r>
      <w:r>
        <w:t>края)</w:t>
      </w:r>
      <w:r>
        <w:rPr>
          <w:spacing w:val="31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29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инициировать,</w:t>
      </w:r>
    </w:p>
    <w:p w:rsidR="00194B9B" w:rsidRDefault="00194B9B">
      <w:pPr>
        <w:spacing w:line="362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4" w:firstLine="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 в профессиональной среде; уважение к труду и результатам трудовой деятельности;</w:t>
      </w:r>
      <w:r>
        <w:rPr>
          <w:spacing w:val="-57"/>
        </w:rPr>
        <w:t xml:space="preserve"> </w:t>
      </w:r>
      <w:r>
        <w:t xml:space="preserve">осознанный      </w:t>
      </w:r>
      <w:r>
        <w:rPr>
          <w:spacing w:val="28"/>
        </w:rPr>
        <w:t xml:space="preserve"> </w:t>
      </w:r>
      <w:r>
        <w:t xml:space="preserve">выбор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построение       </w:t>
      </w:r>
      <w:r>
        <w:rPr>
          <w:spacing w:val="24"/>
        </w:rPr>
        <w:t xml:space="preserve"> </w:t>
      </w:r>
      <w:r>
        <w:t xml:space="preserve">индивидуальной       </w:t>
      </w:r>
      <w:r>
        <w:rPr>
          <w:spacing w:val="24"/>
        </w:rPr>
        <w:t xml:space="preserve"> </w:t>
      </w:r>
      <w:r>
        <w:t xml:space="preserve">траектории       </w:t>
      </w:r>
      <w:r>
        <w:rPr>
          <w:spacing w:val="2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</w:t>
      </w:r>
      <w:r>
        <w:t>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194B9B" w:rsidRDefault="00643C90">
      <w:pPr>
        <w:pStyle w:val="a3"/>
        <w:spacing w:before="2" w:line="360" w:lineRule="auto"/>
        <w:ind w:right="231"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учѐбе, 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194B9B" w:rsidRDefault="00643C90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 xml:space="preserve">остановке      </w:t>
      </w:r>
      <w:r>
        <w:rPr>
          <w:spacing w:val="47"/>
        </w:rPr>
        <w:t xml:space="preserve"> </w:t>
      </w:r>
      <w:r>
        <w:t xml:space="preserve">дыхания,       </w:t>
      </w:r>
      <w:r>
        <w:rPr>
          <w:spacing w:val="47"/>
        </w:rPr>
        <w:t xml:space="preserve"> </w:t>
      </w:r>
      <w:r>
        <w:t xml:space="preserve">наружных       </w:t>
      </w:r>
      <w:r>
        <w:rPr>
          <w:spacing w:val="48"/>
        </w:rPr>
        <w:t xml:space="preserve"> </w:t>
      </w:r>
      <w:r>
        <w:t xml:space="preserve">кровотечениях,       </w:t>
      </w:r>
      <w:r>
        <w:rPr>
          <w:spacing w:val="47"/>
        </w:rPr>
        <w:t xml:space="preserve"> </w:t>
      </w:r>
      <w:r>
        <w:t xml:space="preserve">попадании       </w:t>
      </w:r>
      <w:r>
        <w:rPr>
          <w:spacing w:val="45"/>
        </w:rPr>
        <w:t xml:space="preserve"> </w:t>
      </w:r>
      <w:r>
        <w:t xml:space="preserve">инородных       </w:t>
      </w:r>
      <w:r>
        <w:rPr>
          <w:spacing w:val="46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</w:t>
      </w:r>
      <w:r>
        <w:t>,</w:t>
      </w:r>
      <w:r>
        <w:rPr>
          <w:spacing w:val="1"/>
        </w:rPr>
        <w:t xml:space="preserve"> </w:t>
      </w:r>
      <w:r>
        <w:t>отравлениях;</w:t>
      </w:r>
    </w:p>
    <w:p w:rsidR="00194B9B" w:rsidRDefault="00643C90">
      <w:pPr>
        <w:pStyle w:val="a3"/>
        <w:spacing w:line="360" w:lineRule="auto"/>
        <w:ind w:right="229"/>
      </w:pPr>
      <w:r>
        <w:t>установка      на      овладение      знаниями      и      умениями      предупреждения   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 улице, на</w:t>
      </w:r>
      <w:r>
        <w:rPr>
          <w:spacing w:val="1"/>
        </w:rPr>
        <w:t xml:space="preserve"> </w:t>
      </w:r>
      <w:r>
        <w:t>природе, в общественных местах и на массовых меро</w:t>
      </w:r>
      <w:r>
        <w:t>приятиях, при коммуникации, при воздействии</w:t>
      </w:r>
      <w:r>
        <w:rPr>
          <w:spacing w:val="-57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среды);</w:t>
      </w:r>
    </w:p>
    <w:p w:rsidR="00194B9B" w:rsidRDefault="00643C90">
      <w:pPr>
        <w:pStyle w:val="a5"/>
        <w:numPr>
          <w:ilvl w:val="0"/>
          <w:numId w:val="114"/>
        </w:numPr>
        <w:tabs>
          <w:tab w:val="left" w:pos="1196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94B9B" w:rsidRDefault="00643C90">
      <w:pPr>
        <w:pStyle w:val="a3"/>
        <w:spacing w:before="140" w:line="360" w:lineRule="auto"/>
        <w:ind w:right="225"/>
      </w:pPr>
      <w:r>
        <w:t xml:space="preserve">ориентация     на    </w:t>
      </w:r>
      <w:r>
        <w:rPr>
          <w:spacing w:val="1"/>
        </w:rPr>
        <w:t xml:space="preserve"> </w:t>
      </w:r>
      <w:r>
        <w:t xml:space="preserve">применение    </w:t>
      </w:r>
      <w:r>
        <w:rPr>
          <w:spacing w:val="1"/>
        </w:rPr>
        <w:t xml:space="preserve"> </w:t>
      </w:r>
      <w:r>
        <w:t xml:space="preserve">знаний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социальных    </w:t>
      </w:r>
      <w:r>
        <w:rPr>
          <w:spacing w:val="1"/>
        </w:rPr>
        <w:t xml:space="preserve"> </w:t>
      </w:r>
      <w:r>
        <w:t>и      естественных      наук</w:t>
      </w:r>
      <w:r>
        <w:rPr>
          <w:spacing w:val="-57"/>
        </w:rPr>
        <w:t xml:space="preserve"> </w:t>
      </w:r>
      <w:r>
        <w:t xml:space="preserve">для решения задач в области окружающей среды, планирования </w:t>
      </w:r>
      <w:r>
        <w:t>поступков и оценки их возможных</w:t>
      </w:r>
      <w:r>
        <w:rPr>
          <w:spacing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окружающей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среды;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повышение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</w:t>
      </w:r>
      <w:r>
        <w:t>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взаимосвязи</w:t>
      </w:r>
      <w:r>
        <w:rPr>
          <w:spacing w:val="75"/>
        </w:rPr>
        <w:t xml:space="preserve"> </w:t>
      </w:r>
      <w:r>
        <w:t>природной,</w:t>
      </w:r>
      <w:r>
        <w:rPr>
          <w:spacing w:val="77"/>
        </w:rPr>
        <w:t xml:space="preserve"> </w:t>
      </w:r>
      <w:r>
        <w:t>технологической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социальной</w:t>
      </w:r>
      <w:r>
        <w:rPr>
          <w:spacing w:val="76"/>
        </w:rPr>
        <w:t xml:space="preserve"> </w:t>
      </w:r>
      <w:r>
        <w:t>сред;</w:t>
      </w:r>
      <w:r>
        <w:rPr>
          <w:spacing w:val="77"/>
        </w:rPr>
        <w:t xml:space="preserve"> </w:t>
      </w:r>
      <w:r>
        <w:t>готовность</w:t>
      </w:r>
      <w:r>
        <w:rPr>
          <w:spacing w:val="75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194B9B" w:rsidRDefault="00643C90">
      <w:pPr>
        <w:pStyle w:val="a3"/>
        <w:tabs>
          <w:tab w:val="left" w:pos="3466"/>
          <w:tab w:val="left" w:pos="4825"/>
          <w:tab w:val="left" w:pos="6795"/>
          <w:tab w:val="left" w:pos="9252"/>
        </w:tabs>
        <w:spacing w:line="360" w:lineRule="auto"/>
        <w:ind w:right="232"/>
      </w:pPr>
      <w:r>
        <w:t xml:space="preserve">освоение основ экологической культуры, методов проектирования </w:t>
      </w:r>
      <w:r>
        <w:t>собственной безопасной</w:t>
      </w:r>
      <w:r>
        <w:rPr>
          <w:spacing w:val="1"/>
        </w:rPr>
        <w:t xml:space="preserve"> </w:t>
      </w:r>
      <w:r>
        <w:t>жизнедеятельности</w:t>
      </w:r>
      <w:r>
        <w:tab/>
        <w:t>с</w:t>
      </w:r>
      <w:r>
        <w:tab/>
        <w:t>учѐтом</w:t>
      </w:r>
      <w:r>
        <w:tab/>
        <w:t>природных,</w:t>
      </w:r>
      <w:r>
        <w:tab/>
      </w:r>
      <w:r>
        <w:rPr>
          <w:spacing w:val="-1"/>
        </w:rP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52" w:lineRule="auto"/>
        <w:ind w:left="227"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t>ОБ</w:t>
      </w:r>
      <w:r>
        <w:t>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52" w:lineRule="auto"/>
        <w:ind w:left="227" w:right="226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94B9B" w:rsidRDefault="00643C90">
      <w:pPr>
        <w:pStyle w:val="a3"/>
        <w:ind w:left="936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190"/>
          <w:tab w:val="left" w:pos="5473"/>
          <w:tab w:val="left" w:pos="7084"/>
          <w:tab w:val="left" w:pos="9509"/>
        </w:tabs>
        <w:spacing w:before="119" w:line="362" w:lineRule="auto"/>
        <w:ind w:right="234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194B9B" w:rsidRDefault="00643C90">
      <w:pPr>
        <w:pStyle w:val="a3"/>
        <w:spacing w:line="360" w:lineRule="auto"/>
        <w:ind w:right="234"/>
      </w:pPr>
      <w:r>
        <w:t xml:space="preserve">с   </w:t>
      </w:r>
      <w:r>
        <w:rPr>
          <w:spacing w:val="55"/>
        </w:rPr>
        <w:t xml:space="preserve"> </w:t>
      </w:r>
      <w:r>
        <w:t xml:space="preserve">учѐтом    </w:t>
      </w:r>
      <w:r>
        <w:rPr>
          <w:spacing w:val="50"/>
        </w:rPr>
        <w:t xml:space="preserve"> </w:t>
      </w:r>
      <w:r>
        <w:t xml:space="preserve">предложенной    </w:t>
      </w:r>
      <w:r>
        <w:rPr>
          <w:spacing w:val="51"/>
        </w:rPr>
        <w:t xml:space="preserve"> </w:t>
      </w:r>
      <w:r>
        <w:t xml:space="preserve">задачи    </w:t>
      </w:r>
      <w:r>
        <w:rPr>
          <w:spacing w:val="52"/>
        </w:rPr>
        <w:t xml:space="preserve"> </w:t>
      </w:r>
      <w:r>
        <w:t>выявлят</w:t>
      </w:r>
      <w:r>
        <w:t xml:space="preserve">ь    </w:t>
      </w:r>
      <w:r>
        <w:rPr>
          <w:spacing w:val="52"/>
        </w:rPr>
        <w:t xml:space="preserve"> </w:t>
      </w:r>
      <w:r>
        <w:t xml:space="preserve">закономерности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       рассматриваемых       фактах,       данных       и       наблюдениях;       предлагать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194B9B" w:rsidRDefault="00643C90">
      <w:pPr>
        <w:pStyle w:val="a3"/>
        <w:spacing w:line="360" w:lineRule="auto"/>
        <w:ind w:left="936" w:right="237" w:firstLine="0"/>
      </w:pPr>
      <w:r>
        <w:t>выявлять дефициты информации, данных, необходимых для ре</w:t>
      </w:r>
      <w:r>
        <w:t>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</w:p>
    <w:p w:rsidR="00194B9B" w:rsidRDefault="00643C90">
      <w:pPr>
        <w:pStyle w:val="a3"/>
        <w:spacing w:line="360" w:lineRule="auto"/>
        <w:ind w:right="237" w:firstLine="0"/>
      </w:pP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194B9B" w:rsidRDefault="00643C90">
      <w:pPr>
        <w:pStyle w:val="a3"/>
        <w:spacing w:line="360" w:lineRule="auto"/>
        <w:ind w:right="230"/>
      </w:pPr>
      <w:r>
        <w:t xml:space="preserve">самостоятельно </w:t>
      </w: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50" w:lineRule="auto"/>
        <w:ind w:left="227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36"/>
      </w:pPr>
      <w:r>
        <w:t>формулировать проблемные вопросы, отражающие несоответствие между 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194B9B" w:rsidRDefault="00643C90">
      <w:pPr>
        <w:pStyle w:val="a3"/>
        <w:tabs>
          <w:tab w:val="left" w:pos="2604"/>
          <w:tab w:val="left" w:pos="3760"/>
          <w:tab w:val="left" w:pos="4984"/>
          <w:tab w:val="left" w:pos="6372"/>
          <w:tab w:val="left" w:pos="7677"/>
          <w:tab w:val="left" w:pos="9776"/>
        </w:tabs>
        <w:spacing w:line="360" w:lineRule="auto"/>
        <w:ind w:right="237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делать</w:t>
      </w:r>
      <w:r>
        <w:tab/>
        <w:t>обоснованные</w:t>
      </w:r>
      <w:r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194B9B" w:rsidRDefault="00643C90">
      <w:pPr>
        <w:pStyle w:val="a3"/>
        <w:spacing w:before="2" w:line="360" w:lineRule="auto"/>
        <w:ind w:right="238"/>
      </w:pPr>
      <w:r>
        <w:t>проводить (принимать участие) небольшое самостоятельное исследование заданного объекта</w:t>
      </w:r>
      <w:r>
        <w:rPr>
          <w:spacing w:val="-57"/>
        </w:rPr>
        <w:t xml:space="preserve"> </w:t>
      </w:r>
      <w:r>
        <w:t>(явления), устанавливать 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194B9B" w:rsidRDefault="00643C90">
      <w:pPr>
        <w:pStyle w:val="a3"/>
        <w:spacing w:line="360" w:lineRule="auto"/>
        <w:ind w:right="233"/>
      </w:pPr>
      <w:r>
        <w:t>прог</w:t>
      </w:r>
      <w:r>
        <w:t>нозировать         возможное 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>бу</w:t>
      </w:r>
      <w:r>
        <w:rPr>
          <w:sz w:val="24"/>
        </w:rPr>
        <w:t xml:space="preserve">дут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37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 xml:space="preserve">данных          из          источников   </w:t>
      </w:r>
      <w:r>
        <w:t xml:space="preserve">       с          учѐтом          предложенной          учебной  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194B9B" w:rsidRDefault="00643C90">
      <w:pPr>
        <w:pStyle w:val="a3"/>
        <w:spacing w:line="360" w:lineRule="auto"/>
        <w:ind w:right="237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194B9B" w:rsidRDefault="00643C90">
      <w:pPr>
        <w:pStyle w:val="a3"/>
        <w:spacing w:line="360" w:lineRule="auto"/>
        <w:ind w:right="231"/>
      </w:pPr>
      <w:r>
        <w:t xml:space="preserve">находить    </w:t>
      </w:r>
      <w:r>
        <w:rPr>
          <w:spacing w:val="30"/>
        </w:rPr>
        <w:t xml:space="preserve"> </w:t>
      </w:r>
      <w:r>
        <w:t xml:space="preserve">сходные     </w:t>
      </w:r>
      <w:r>
        <w:rPr>
          <w:spacing w:val="26"/>
        </w:rPr>
        <w:t xml:space="preserve"> </w:t>
      </w:r>
      <w:r>
        <w:t xml:space="preserve">аргументы     </w:t>
      </w:r>
      <w:r>
        <w:rPr>
          <w:spacing w:val="28"/>
        </w:rPr>
        <w:t xml:space="preserve"> </w:t>
      </w:r>
      <w:r>
        <w:t>(п</w:t>
      </w:r>
      <w:r>
        <w:t xml:space="preserve">одтверждающие     </w:t>
      </w:r>
      <w:r>
        <w:rPr>
          <w:spacing w:val="28"/>
        </w:rPr>
        <w:t xml:space="preserve"> </w:t>
      </w:r>
      <w:r>
        <w:t xml:space="preserve">или     </w:t>
      </w:r>
      <w:r>
        <w:rPr>
          <w:spacing w:val="29"/>
        </w:rPr>
        <w:t xml:space="preserve"> </w:t>
      </w:r>
      <w:r>
        <w:t xml:space="preserve">опровергающие     </w:t>
      </w:r>
      <w:r>
        <w:rPr>
          <w:spacing w:val="28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94B9B" w:rsidRDefault="00643C90">
      <w:pPr>
        <w:pStyle w:val="a3"/>
        <w:spacing w:line="360" w:lineRule="auto"/>
        <w:ind w:right="231"/>
      </w:pPr>
      <w:r>
        <w:t>самостоятельно       выбирать       оптимальную       форму       представления 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</w:t>
      </w:r>
      <w:r>
        <w:t>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194B9B" w:rsidRDefault="00643C90">
      <w:pPr>
        <w:pStyle w:val="a3"/>
        <w:spacing w:line="275" w:lineRule="exact"/>
        <w:ind w:left="936" w:firstLine="0"/>
      </w:pPr>
      <w:r>
        <w:t xml:space="preserve">оценивать  </w:t>
      </w:r>
      <w:r>
        <w:rPr>
          <w:spacing w:val="8"/>
        </w:rPr>
        <w:t xml:space="preserve"> </w:t>
      </w:r>
      <w:r>
        <w:t xml:space="preserve">надѐжность   </w:t>
      </w:r>
      <w:r>
        <w:rPr>
          <w:spacing w:val="6"/>
        </w:rPr>
        <w:t xml:space="preserve"> </w:t>
      </w:r>
      <w:r>
        <w:t xml:space="preserve">информации   </w:t>
      </w:r>
      <w:r>
        <w:rPr>
          <w:spacing w:val="6"/>
        </w:rPr>
        <w:t xml:space="preserve"> </w:t>
      </w:r>
      <w:r>
        <w:t xml:space="preserve">по   </w:t>
      </w:r>
      <w:r>
        <w:rPr>
          <w:spacing w:val="3"/>
        </w:rPr>
        <w:t xml:space="preserve"> </w:t>
      </w:r>
      <w:r>
        <w:t xml:space="preserve">критериям,   </w:t>
      </w:r>
      <w:r>
        <w:rPr>
          <w:spacing w:val="5"/>
        </w:rPr>
        <w:t xml:space="preserve"> </w:t>
      </w:r>
      <w:r>
        <w:t xml:space="preserve">предложенным   </w:t>
      </w:r>
      <w:r>
        <w:rPr>
          <w:spacing w:val="4"/>
        </w:rPr>
        <w:t xml:space="preserve"> </w:t>
      </w:r>
      <w:r>
        <w:t>педагогическим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194B9B" w:rsidRDefault="00643C90">
      <w:pPr>
        <w:pStyle w:val="a3"/>
        <w:spacing w:before="140"/>
        <w:ind w:left="93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194B9B" w:rsidRDefault="00643C90">
      <w:pPr>
        <w:pStyle w:val="a3"/>
        <w:spacing w:before="137" w:line="360" w:lineRule="auto"/>
        <w:ind w:right="23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 обучающихся.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52" w:lineRule="auto"/>
        <w:ind w:left="227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36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 с форматом и целями общения, определять предпосылки возникновения конфликтных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выстраивать 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6"/>
        </w:rPr>
        <w:t xml:space="preserve"> </w:t>
      </w:r>
      <w:r>
        <w:t>смягчения;</w:t>
      </w:r>
    </w:p>
    <w:p w:rsidR="00194B9B" w:rsidRDefault="00643C90">
      <w:pPr>
        <w:pStyle w:val="a3"/>
        <w:spacing w:line="362" w:lineRule="auto"/>
        <w:ind w:right="23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взгляды;</w:t>
      </w:r>
    </w:p>
    <w:p w:rsidR="00194B9B" w:rsidRDefault="00643C90">
      <w:pPr>
        <w:pStyle w:val="a3"/>
        <w:spacing w:line="360" w:lineRule="auto"/>
        <w:ind w:right="23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194B9B" w:rsidRDefault="00643C90">
      <w:pPr>
        <w:pStyle w:val="a3"/>
        <w:spacing w:line="360" w:lineRule="auto"/>
        <w:ind w:right="235"/>
      </w:pPr>
      <w:r>
        <w:t>в ходе общения задавать вопросы и выдавать ответы по существу решаемой учебной 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 других</w:t>
      </w:r>
      <w:r>
        <w:rPr>
          <w:spacing w:val="3"/>
        </w:rPr>
        <w:t xml:space="preserve"> </w:t>
      </w:r>
      <w:r>
        <w:t>участников диалога;</w:t>
      </w:r>
    </w:p>
    <w:p w:rsidR="00194B9B" w:rsidRDefault="00643C90">
      <w:pPr>
        <w:pStyle w:val="a3"/>
        <w:spacing w:line="360" w:lineRule="auto"/>
        <w:ind w:right="22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целесообразный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презентационные</w:t>
      </w:r>
      <w:r>
        <w:rPr>
          <w:spacing w:val="-5"/>
        </w:rPr>
        <w:t xml:space="preserve"> </w:t>
      </w:r>
      <w:r>
        <w:t>материалы.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52" w:lineRule="auto"/>
        <w:ind w:left="227" w:right="23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left="936" w:right="235" w:firstLine="0"/>
      </w:pPr>
      <w:r>
        <w:t>выявлять проблемные вопросы, требующие решения в жиз</w:t>
      </w:r>
      <w:r>
        <w:t>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7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оптимальный</w:t>
      </w:r>
      <w:r>
        <w:rPr>
          <w:spacing w:val="18"/>
        </w:rPr>
        <w:t xml:space="preserve"> </w:t>
      </w:r>
      <w:r>
        <w:t>вариант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решений,</w:t>
      </w:r>
      <w:r>
        <w:rPr>
          <w:spacing w:val="17"/>
        </w:rPr>
        <w:t xml:space="preserve"> </w:t>
      </w:r>
      <w:r>
        <w:t>самостоятельно</w:t>
      </w:r>
    </w:p>
    <w:p w:rsidR="00194B9B" w:rsidRDefault="00643C90">
      <w:pPr>
        <w:pStyle w:val="a3"/>
        <w:spacing w:line="360" w:lineRule="auto"/>
        <w:ind w:right="238" w:firstLine="0"/>
      </w:pPr>
      <w:r>
        <w:t>составлять алгоритм (часть алгоритма) и способ решения учебной задачи с учѐтом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имеющихся ресурсов;</w:t>
      </w:r>
    </w:p>
    <w:p w:rsidR="00194B9B" w:rsidRDefault="00643C90">
      <w:pPr>
        <w:pStyle w:val="a3"/>
        <w:tabs>
          <w:tab w:val="left" w:pos="2814"/>
          <w:tab w:val="left" w:pos="4076"/>
          <w:tab w:val="left" w:pos="5851"/>
          <w:tab w:val="left" w:pos="7566"/>
          <w:tab w:val="left" w:pos="9729"/>
        </w:tabs>
        <w:spacing w:line="360" w:lineRule="auto"/>
        <w:ind w:right="236"/>
      </w:pPr>
      <w:r>
        <w:t>составлять</w:t>
      </w:r>
      <w:r>
        <w:tab/>
        <w:t>план</w:t>
      </w:r>
      <w:r>
        <w:tab/>
        <w:t>дейст</w:t>
      </w:r>
      <w:r>
        <w:t>вий,</w:t>
      </w:r>
      <w:r>
        <w:tab/>
        <w:t>находить</w:t>
      </w:r>
      <w:r>
        <w:tab/>
        <w:t>необходимые</w:t>
      </w:r>
      <w:r>
        <w:tab/>
      </w:r>
      <w:r>
        <w:rPr>
          <w:spacing w:val="-1"/>
        </w:rPr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5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94B9B" w:rsidRDefault="00643C90">
      <w:pPr>
        <w:pStyle w:val="a3"/>
        <w:spacing w:line="360" w:lineRule="auto"/>
        <w:ind w:right="234"/>
      </w:pPr>
      <w:r>
        <w:t>давать адекватную оценку ситуации, предвидеть трудности, которые могут возникнуть при</w:t>
      </w:r>
      <w:r>
        <w:rPr>
          <w:spacing w:val="1"/>
        </w:rPr>
        <w:t xml:space="preserve"> </w:t>
      </w:r>
      <w:r>
        <w:t xml:space="preserve">решении        </w:t>
      </w:r>
      <w:r>
        <w:rPr>
          <w:spacing w:val="1"/>
        </w:rPr>
        <w:t xml:space="preserve"> </w:t>
      </w:r>
      <w:r>
        <w:t xml:space="preserve">учебной        </w:t>
      </w:r>
      <w:r>
        <w:rPr>
          <w:spacing w:val="1"/>
        </w:rPr>
        <w:t xml:space="preserve"> </w:t>
      </w:r>
      <w:r>
        <w:t xml:space="preserve">задачи,        </w:t>
      </w:r>
      <w:r>
        <w:rPr>
          <w:spacing w:val="1"/>
        </w:rPr>
        <w:t xml:space="preserve"> </w:t>
      </w:r>
      <w:r>
        <w:t>и          вносить          коррективы          в          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</w:t>
      </w:r>
      <w:r>
        <w:t>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194B9B" w:rsidRDefault="00643C90">
      <w:pPr>
        <w:pStyle w:val="a3"/>
        <w:spacing w:line="360" w:lineRule="auto"/>
        <w:ind w:right="230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194B9B" w:rsidRDefault="00643C90">
      <w:pPr>
        <w:pStyle w:val="a3"/>
        <w:ind w:left="936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194B9B" w:rsidRDefault="00643C90">
      <w:pPr>
        <w:pStyle w:val="a3"/>
        <w:spacing w:before="135" w:line="360" w:lineRule="auto"/>
        <w:ind w:right="229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5940"/>
        </w:tabs>
        <w:spacing w:before="119" w:line="362" w:lineRule="auto"/>
        <w:ind w:right="241"/>
        <w:jc w:val="left"/>
      </w:pPr>
      <w:r>
        <w:t xml:space="preserve">ставить  </w:t>
      </w:r>
      <w:r>
        <w:rPr>
          <w:spacing w:val="16"/>
        </w:rPr>
        <w:t xml:space="preserve"> </w:t>
      </w:r>
      <w:r>
        <w:t xml:space="preserve">себя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место  </w:t>
      </w:r>
      <w:r>
        <w:rPr>
          <w:spacing w:val="15"/>
        </w:rPr>
        <w:t xml:space="preserve"> </w:t>
      </w:r>
      <w:r>
        <w:t xml:space="preserve">другого  </w:t>
      </w:r>
      <w:r>
        <w:rPr>
          <w:spacing w:val="15"/>
        </w:rPr>
        <w:t xml:space="preserve"> </w:t>
      </w:r>
      <w:r>
        <w:t>человека,</w:t>
      </w:r>
      <w:r>
        <w:tab/>
        <w:t>понимать</w:t>
      </w:r>
      <w:r>
        <w:rPr>
          <w:spacing w:val="17"/>
        </w:rPr>
        <w:t xml:space="preserve"> </w:t>
      </w:r>
      <w:r>
        <w:t>мотивы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намерения</w:t>
      </w:r>
      <w:r>
        <w:rPr>
          <w:spacing w:val="15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194B9B" w:rsidRDefault="00643C90">
      <w:pPr>
        <w:pStyle w:val="a3"/>
        <w:tabs>
          <w:tab w:val="left" w:pos="2310"/>
          <w:tab w:val="left" w:pos="3766"/>
          <w:tab w:val="left" w:pos="4202"/>
          <w:tab w:val="left" w:pos="5370"/>
          <w:tab w:val="left" w:pos="6675"/>
          <w:tab w:val="left" w:pos="7317"/>
          <w:tab w:val="left" w:pos="8521"/>
          <w:tab w:val="left" w:pos="9981"/>
        </w:tabs>
        <w:spacing w:line="360" w:lineRule="auto"/>
        <w:ind w:right="234"/>
        <w:jc w:val="left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</w:r>
      <w:r>
        <w:t>человеку,</w:t>
      </w:r>
      <w:r>
        <w:tab/>
        <w:t>его</w:t>
      </w:r>
      <w:r>
        <w:tab/>
        <w:t>мнению,</w:t>
      </w:r>
      <w:r>
        <w:tab/>
        <w:t>признавать</w:t>
      </w:r>
      <w:r>
        <w:tab/>
      </w:r>
      <w:r>
        <w:rPr>
          <w:spacing w:val="-1"/>
        </w:rP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 чужую;</w:t>
      </w:r>
    </w:p>
    <w:p w:rsidR="00194B9B" w:rsidRDefault="00643C90">
      <w:pPr>
        <w:pStyle w:val="a3"/>
        <w:ind w:left="936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  <w:tab w:val="left" w:pos="2414"/>
          <w:tab w:val="left" w:pos="4194"/>
          <w:tab w:val="left" w:pos="5069"/>
          <w:tab w:val="left" w:pos="6889"/>
          <w:tab w:val="left" w:pos="8352"/>
          <w:tab w:val="left" w:pos="9383"/>
        </w:tabs>
        <w:spacing w:before="132" w:line="352" w:lineRule="auto"/>
        <w:ind w:left="227" w:right="23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94B9B" w:rsidRDefault="00643C90">
      <w:pPr>
        <w:pStyle w:val="a3"/>
        <w:spacing w:line="360" w:lineRule="auto"/>
        <w:ind w:right="241"/>
      </w:pPr>
      <w:r>
        <w:t>понимать и использовать преимущества ком</w:t>
      </w:r>
      <w:r>
        <w:t>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 задачи;</w:t>
      </w:r>
    </w:p>
    <w:p w:rsidR="00194B9B" w:rsidRDefault="00643C90">
      <w:pPr>
        <w:pStyle w:val="a3"/>
        <w:spacing w:line="360" w:lineRule="auto"/>
        <w:ind w:right="229"/>
      </w:pPr>
      <w:r>
        <w:t xml:space="preserve">планировать      </w:t>
      </w:r>
      <w:r>
        <w:rPr>
          <w:spacing w:val="22"/>
        </w:rPr>
        <w:t xml:space="preserve"> </w:t>
      </w:r>
      <w:r>
        <w:t xml:space="preserve">организацию       </w:t>
      </w:r>
      <w:r>
        <w:rPr>
          <w:spacing w:val="20"/>
        </w:rPr>
        <w:t xml:space="preserve"> </w:t>
      </w:r>
      <w:r>
        <w:t xml:space="preserve">совместной       </w:t>
      </w:r>
      <w:r>
        <w:rPr>
          <w:spacing w:val="22"/>
        </w:rPr>
        <w:t xml:space="preserve"> </w:t>
      </w:r>
      <w:r>
        <w:t xml:space="preserve">деятельности       </w:t>
      </w:r>
      <w:r>
        <w:rPr>
          <w:spacing w:val="19"/>
        </w:rPr>
        <w:t xml:space="preserve"> </w:t>
      </w:r>
      <w:r>
        <w:t xml:space="preserve">(распределять       </w:t>
      </w:r>
      <w:r>
        <w:rPr>
          <w:spacing w:val="20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194B9B" w:rsidRDefault="00643C90">
      <w:pPr>
        <w:pStyle w:val="a3"/>
        <w:spacing w:before="1" w:line="360" w:lineRule="auto"/>
        <w:ind w:right="226"/>
      </w:pPr>
      <w:r>
        <w:t>определять       свои       действия       и       действия       партнѐра,       которые       помогали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21"/>
        </w:rPr>
        <w:t xml:space="preserve"> </w:t>
      </w:r>
      <w:r>
        <w:t xml:space="preserve">затрудняли    </w:t>
      </w:r>
      <w:r>
        <w:rPr>
          <w:spacing w:val="20"/>
        </w:rPr>
        <w:t xml:space="preserve"> </w:t>
      </w:r>
      <w:r>
        <w:t xml:space="preserve">нахождение    </w:t>
      </w:r>
      <w:r>
        <w:rPr>
          <w:spacing w:val="18"/>
        </w:rPr>
        <w:t xml:space="preserve"> </w:t>
      </w:r>
      <w:r>
        <w:t xml:space="preserve">общего    </w:t>
      </w:r>
      <w:r>
        <w:rPr>
          <w:spacing w:val="19"/>
        </w:rPr>
        <w:t xml:space="preserve"> </w:t>
      </w:r>
      <w:r>
        <w:t>р</w:t>
      </w:r>
      <w:r>
        <w:t xml:space="preserve">ешения,    </w:t>
      </w:r>
      <w:r>
        <w:rPr>
          <w:spacing w:val="20"/>
        </w:rPr>
        <w:t xml:space="preserve"> </w:t>
      </w:r>
      <w:r>
        <w:t xml:space="preserve">оценивать    </w:t>
      </w:r>
      <w:r>
        <w:rPr>
          <w:spacing w:val="18"/>
        </w:rPr>
        <w:t xml:space="preserve"> </w:t>
      </w:r>
      <w:r>
        <w:t xml:space="preserve">качество    </w:t>
      </w:r>
      <w:r>
        <w:rPr>
          <w:spacing w:val="21"/>
        </w:rPr>
        <w:t xml:space="preserve"> </w:t>
      </w:r>
      <w:r>
        <w:t xml:space="preserve">своего    </w:t>
      </w:r>
      <w:r>
        <w:rPr>
          <w:spacing w:val="22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 общий продукт по заданным участниками группы критериям,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194B9B" w:rsidRDefault="00643C90">
      <w:pPr>
        <w:pStyle w:val="a5"/>
        <w:numPr>
          <w:ilvl w:val="2"/>
          <w:numId w:val="92"/>
        </w:numPr>
        <w:tabs>
          <w:tab w:val="left" w:pos="1777"/>
        </w:tabs>
        <w:spacing w:line="352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Предметные результаты освоения программы по </w:t>
      </w:r>
      <w:r>
        <w:t>ОБ</w:t>
      </w:r>
      <w:r>
        <w:t>ЗР</w:t>
      </w:r>
      <w:r>
        <w:rPr>
          <w:sz w:val="24"/>
        </w:rPr>
        <w:t xml:space="preserve">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  <w:tab w:val="left" w:pos="4084"/>
          <w:tab w:val="left" w:pos="6077"/>
          <w:tab w:val="left" w:pos="8451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безопасности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жизнедеятельности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индивидуальног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опыте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194B9B" w:rsidRDefault="00643C90">
      <w:pPr>
        <w:pStyle w:val="a3"/>
        <w:spacing w:line="360" w:lineRule="auto"/>
        <w:ind w:right="233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 ба</w:t>
      </w:r>
      <w:r>
        <w:t>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ind w:left="1956"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t>ОБ</w:t>
      </w:r>
      <w:r>
        <w:t>ЗР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194B9B" w:rsidRDefault="00643C90">
      <w:pPr>
        <w:pStyle w:val="a5"/>
        <w:numPr>
          <w:ilvl w:val="0"/>
          <w:numId w:val="115"/>
        </w:numPr>
        <w:tabs>
          <w:tab w:val="left" w:pos="1297"/>
        </w:tabs>
        <w:spacing w:before="137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умений, системного и </w:t>
      </w:r>
      <w:r>
        <w:rPr>
          <w:sz w:val="24"/>
        </w:rPr>
        <w:t>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194B9B" w:rsidRDefault="00643C90">
      <w:pPr>
        <w:pStyle w:val="a5"/>
        <w:numPr>
          <w:ilvl w:val="0"/>
          <w:numId w:val="115"/>
        </w:numPr>
        <w:tabs>
          <w:tab w:val="left" w:pos="1196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9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наркоти</w:t>
      </w:r>
      <w:r>
        <w:rPr>
          <w:sz w:val="24"/>
        </w:rPr>
        <w:t>ков,</w:t>
      </w:r>
      <w:r>
        <w:rPr>
          <w:spacing w:val="18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9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вреда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собственному</w:t>
      </w:r>
      <w:r>
        <w:rPr>
          <w:spacing w:val="-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194B9B" w:rsidRDefault="00643C90">
      <w:pPr>
        <w:pStyle w:val="a5"/>
        <w:numPr>
          <w:ilvl w:val="0"/>
          <w:numId w:val="115"/>
        </w:numPr>
        <w:tabs>
          <w:tab w:val="left" w:pos="1196"/>
        </w:tabs>
        <w:spacing w:before="140"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194B9B" w:rsidRDefault="00643C90">
      <w:pPr>
        <w:pStyle w:val="a5"/>
        <w:numPr>
          <w:ilvl w:val="0"/>
          <w:numId w:val="115"/>
        </w:numPr>
        <w:tabs>
          <w:tab w:val="left" w:pos="1196"/>
          <w:tab w:val="left" w:pos="3733"/>
          <w:tab w:val="left" w:pos="7030"/>
          <w:tab w:val="left" w:pos="9788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194B9B" w:rsidRDefault="00643C90">
      <w:pPr>
        <w:pStyle w:val="a5"/>
        <w:numPr>
          <w:ilvl w:val="0"/>
          <w:numId w:val="115"/>
        </w:numPr>
        <w:tabs>
          <w:tab w:val="left" w:pos="1196"/>
        </w:tabs>
        <w:spacing w:after="11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сформированно</w:t>
      </w:r>
      <w:r>
        <w:rPr>
          <w:sz w:val="24"/>
        </w:rPr>
        <w:t>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 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6939"/>
        <w:gridCol w:w="1418"/>
      </w:tblGrid>
      <w:tr w:rsidR="00194B9B">
        <w:trPr>
          <w:trHeight w:val="339"/>
        </w:trPr>
        <w:tc>
          <w:tcPr>
            <w:tcW w:w="2086" w:type="dxa"/>
          </w:tcPr>
          <w:p w:rsidR="00194B9B" w:rsidRDefault="00643C90">
            <w:pPr>
              <w:pStyle w:val="TableParagraph"/>
              <w:spacing w:line="266" w:lineRule="exact"/>
              <w:ind w:left="758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939" w:type="dxa"/>
          </w:tcPr>
          <w:p w:rsidR="00194B9B" w:rsidRDefault="00643C90">
            <w:pPr>
              <w:pStyle w:val="TableParagraph"/>
              <w:spacing w:line="26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418" w:type="dxa"/>
          </w:tcPr>
          <w:p w:rsidR="00194B9B" w:rsidRDefault="00643C90">
            <w:pPr>
              <w:pStyle w:val="TableParagraph"/>
              <w:spacing w:line="26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</w:tr>
      <w:tr w:rsidR="00194B9B">
        <w:trPr>
          <w:trHeight w:val="414"/>
        </w:trPr>
        <w:tc>
          <w:tcPr>
            <w:tcW w:w="2086" w:type="dxa"/>
          </w:tcPr>
          <w:p w:rsidR="00194B9B" w:rsidRDefault="00643C90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</w:p>
        </w:tc>
        <w:tc>
          <w:tcPr>
            <w:tcW w:w="6939" w:type="dxa"/>
          </w:tcPr>
          <w:p w:rsidR="00194B9B" w:rsidRDefault="00643C90">
            <w:pPr>
              <w:pStyle w:val="TableParagraph"/>
              <w:tabs>
                <w:tab w:val="left" w:pos="2115"/>
                <w:tab w:val="left" w:pos="2988"/>
                <w:tab w:val="left" w:pos="4514"/>
                <w:tab w:val="left" w:pos="6298"/>
              </w:tabs>
              <w:spacing w:before="63" w:line="240" w:lineRule="auto"/>
              <w:ind w:left="0" w:right="87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  <w:t>от</w:t>
            </w:r>
          </w:p>
        </w:tc>
        <w:tc>
          <w:tcPr>
            <w:tcW w:w="1418" w:type="dxa"/>
          </w:tcPr>
          <w:p w:rsidR="00194B9B" w:rsidRDefault="00643C90">
            <w:pPr>
              <w:pStyle w:val="TableParagraph"/>
              <w:spacing w:before="63" w:line="240" w:lineRule="auto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опасных</w:t>
            </w:r>
          </w:p>
        </w:tc>
      </w:tr>
      <w:tr w:rsidR="00194B9B">
        <w:trPr>
          <w:trHeight w:val="340"/>
        </w:trPr>
        <w:tc>
          <w:tcPr>
            <w:tcW w:w="2086" w:type="dxa"/>
          </w:tcPr>
          <w:p w:rsidR="00194B9B" w:rsidRDefault="00643C90">
            <w:pPr>
              <w:pStyle w:val="TableParagraph"/>
              <w:tabs>
                <w:tab w:val="left" w:pos="464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чрезвычайных</w:t>
            </w:r>
          </w:p>
        </w:tc>
        <w:tc>
          <w:tcPr>
            <w:tcW w:w="6939" w:type="dxa"/>
          </w:tcPr>
          <w:p w:rsidR="00194B9B" w:rsidRDefault="00643C90">
            <w:pPr>
              <w:pStyle w:val="TableParagraph"/>
              <w:tabs>
                <w:tab w:val="left" w:pos="1234"/>
                <w:tab w:val="left" w:pos="2784"/>
                <w:tab w:val="left" w:pos="4451"/>
                <w:tab w:val="left" w:pos="4863"/>
                <w:tab w:val="left" w:pos="6436"/>
              </w:tabs>
              <w:spacing w:before="64" w:line="256" w:lineRule="exact"/>
              <w:ind w:left="0" w:right="14"/>
              <w:jc w:val="center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природного,</w:t>
            </w:r>
            <w:r>
              <w:rPr>
                <w:sz w:val="24"/>
              </w:rPr>
              <w:tab/>
              <w:t>техногенного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(в</w:t>
            </w:r>
          </w:p>
        </w:tc>
        <w:tc>
          <w:tcPr>
            <w:tcW w:w="1418" w:type="dxa"/>
          </w:tcPr>
          <w:p w:rsidR="00194B9B" w:rsidRDefault="00643C90">
            <w:pPr>
              <w:pStyle w:val="TableParagraph"/>
              <w:tabs>
                <w:tab w:val="left" w:pos="661"/>
              </w:tabs>
              <w:spacing w:before="64" w:line="256" w:lineRule="exact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</w:p>
        </w:tc>
      </w:tr>
    </w:tbl>
    <w:p w:rsidR="00194B9B" w:rsidRDefault="00643C90">
      <w:pPr>
        <w:pStyle w:val="a3"/>
        <w:spacing w:before="137"/>
        <w:ind w:firstLine="0"/>
      </w:pPr>
      <w:r>
        <w:t>террористического)</w:t>
      </w:r>
      <w:r>
        <w:rPr>
          <w:spacing w:val="-4"/>
        </w:rPr>
        <w:t xml:space="preserve"> </w:t>
      </w:r>
      <w:r>
        <w:t>характера;</w:t>
      </w:r>
    </w:p>
    <w:p w:rsidR="00194B9B" w:rsidRDefault="00643C90">
      <w:pPr>
        <w:pStyle w:val="a5"/>
        <w:numPr>
          <w:ilvl w:val="0"/>
          <w:numId w:val="116"/>
        </w:numPr>
        <w:tabs>
          <w:tab w:val="left" w:pos="1196"/>
          <w:tab w:val="left" w:pos="10021"/>
        </w:tabs>
        <w:spacing w:before="139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распространѐнных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</w:t>
      </w:r>
      <w:r>
        <w:rPr>
          <w:sz w:val="24"/>
        </w:rPr>
        <w:t>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z w:val="24"/>
        </w:rPr>
        <w:tab/>
      </w:r>
      <w:r>
        <w:rPr>
          <w:spacing w:val="-1"/>
          <w:sz w:val="24"/>
        </w:rPr>
        <w:t>связи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каналы);</w:t>
      </w:r>
    </w:p>
    <w:p w:rsidR="00194B9B" w:rsidRDefault="00643C90">
      <w:pPr>
        <w:pStyle w:val="a5"/>
        <w:numPr>
          <w:ilvl w:val="0"/>
          <w:numId w:val="116"/>
        </w:numPr>
        <w:tabs>
          <w:tab w:val="left" w:pos="1196"/>
          <w:tab w:val="left" w:pos="2416"/>
          <w:tab w:val="left" w:pos="5343"/>
          <w:tab w:val="left" w:pos="6864"/>
          <w:tab w:val="left" w:pos="9509"/>
        </w:tabs>
        <w:spacing w:before="137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94B9B" w:rsidRDefault="00643C90">
      <w:pPr>
        <w:pStyle w:val="a5"/>
        <w:numPr>
          <w:ilvl w:val="0"/>
          <w:numId w:val="116"/>
        </w:numPr>
        <w:tabs>
          <w:tab w:val="left" w:pos="1196"/>
        </w:tabs>
        <w:spacing w:before="1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освоение основ медицинских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194B9B" w:rsidRDefault="00643C90">
      <w:pPr>
        <w:pStyle w:val="a5"/>
        <w:numPr>
          <w:ilvl w:val="0"/>
          <w:numId w:val="116"/>
        </w:numPr>
        <w:tabs>
          <w:tab w:val="left" w:pos="1319"/>
        </w:tabs>
        <w:spacing w:before="1"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94B9B" w:rsidRDefault="00643C90">
      <w:pPr>
        <w:pStyle w:val="a5"/>
        <w:numPr>
          <w:ilvl w:val="0"/>
          <w:numId w:val="116"/>
        </w:numPr>
        <w:tabs>
          <w:tab w:val="left" w:pos="1316"/>
          <w:tab w:val="left" w:pos="2156"/>
          <w:tab w:val="left" w:pos="4912"/>
          <w:tab w:val="left" w:pos="5785"/>
          <w:tab w:val="left" w:pos="7270"/>
          <w:tab w:val="left" w:pos="9249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  <w:t>жизнедеятельности</w:t>
      </w:r>
      <w:r>
        <w:rPr>
          <w:sz w:val="24"/>
        </w:rPr>
        <w:tab/>
        <w:t>с</w:t>
      </w:r>
      <w:r>
        <w:rPr>
          <w:sz w:val="24"/>
        </w:rPr>
        <w:tab/>
        <w:t>учѐтом</w:t>
      </w:r>
      <w:r>
        <w:rPr>
          <w:sz w:val="24"/>
        </w:rPr>
        <w:tab/>
        <w:t>природных,</w:t>
      </w:r>
      <w:r>
        <w:rPr>
          <w:sz w:val="24"/>
        </w:rPr>
        <w:tab/>
      </w:r>
      <w:r>
        <w:rPr>
          <w:spacing w:val="-1"/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194B9B" w:rsidRDefault="00643C90">
      <w:pPr>
        <w:pStyle w:val="a5"/>
        <w:numPr>
          <w:ilvl w:val="0"/>
          <w:numId w:val="116"/>
        </w:numPr>
        <w:tabs>
          <w:tab w:val="left" w:pos="1316"/>
          <w:tab w:val="left" w:pos="3064"/>
          <w:tab w:val="left" w:pos="4740"/>
          <w:tab w:val="left" w:pos="5568"/>
          <w:tab w:val="left" w:pos="7288"/>
          <w:tab w:val="left" w:pos="9698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знаниями</w:t>
      </w:r>
      <w:r>
        <w:rPr>
          <w:sz w:val="24"/>
        </w:rPr>
        <w:tab/>
        <w:t>и</w:t>
      </w:r>
      <w:r>
        <w:rPr>
          <w:sz w:val="24"/>
        </w:rPr>
        <w:tab/>
        <w:t>умениями</w:t>
      </w:r>
      <w:r>
        <w:rPr>
          <w:sz w:val="24"/>
        </w:rPr>
        <w:tab/>
        <w:t>предупреждения</w:t>
      </w:r>
      <w:r>
        <w:rPr>
          <w:sz w:val="24"/>
        </w:rPr>
        <w:tab/>
      </w:r>
      <w:r>
        <w:rPr>
          <w:spacing w:val="-1"/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чрезвычайных ситуаций во время</w:t>
      </w:r>
      <w:r>
        <w:rPr>
          <w:sz w:val="24"/>
        </w:rPr>
        <w:t xml:space="preserve"> пребывания в различных средах (бытовые условия, 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предметных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before="119" w:line="362" w:lineRule="auto"/>
        <w:ind w:left="227" w:right="233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обучающимися модулей </w:t>
      </w:r>
      <w:r>
        <w:t>ОБ</w:t>
      </w:r>
      <w:r>
        <w:t>ЗР</w:t>
      </w:r>
      <w:r>
        <w:rPr>
          <w:sz w:val="24"/>
        </w:rPr>
        <w:t>.</w:t>
      </w:r>
    </w:p>
    <w:p w:rsidR="00194B9B" w:rsidRDefault="00643C90">
      <w:pPr>
        <w:pStyle w:val="a5"/>
        <w:numPr>
          <w:ilvl w:val="3"/>
          <w:numId w:val="92"/>
        </w:numPr>
        <w:tabs>
          <w:tab w:val="left" w:pos="1957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2"/>
          <w:sz w:val="24"/>
        </w:rPr>
        <w:t xml:space="preserve"> </w:t>
      </w:r>
      <w:r>
        <w:t>ОБ</w:t>
      </w:r>
      <w:r>
        <w:t>ЗР</w:t>
      </w:r>
      <w:r>
        <w:rPr>
          <w:sz w:val="24"/>
        </w:rPr>
        <w:t>, сгруппировать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194B9B" w:rsidRDefault="00643C90">
      <w:pPr>
        <w:pStyle w:val="a5"/>
        <w:numPr>
          <w:ilvl w:val="4"/>
          <w:numId w:val="92"/>
        </w:numPr>
        <w:tabs>
          <w:tab w:val="left" w:pos="213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обществе»:</w:t>
      </w:r>
    </w:p>
    <w:p w:rsidR="00194B9B" w:rsidRDefault="00643C90">
      <w:pPr>
        <w:pStyle w:val="a3"/>
        <w:spacing w:line="360" w:lineRule="auto"/>
        <w:ind w:right="236"/>
      </w:pPr>
      <w:r>
        <w:t xml:space="preserve">объяснять     </w:t>
      </w:r>
      <w:r>
        <w:rPr>
          <w:spacing w:val="43"/>
        </w:rPr>
        <w:t xml:space="preserve"> </w:t>
      </w:r>
      <w:r>
        <w:t xml:space="preserve">понятия      </w:t>
      </w:r>
      <w:r>
        <w:rPr>
          <w:spacing w:val="38"/>
        </w:rPr>
        <w:t xml:space="preserve"> </w:t>
      </w:r>
      <w:r>
        <w:t xml:space="preserve">опасной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чрезвычайной      </w:t>
      </w:r>
      <w:r>
        <w:rPr>
          <w:spacing w:val="42"/>
        </w:rPr>
        <w:t xml:space="preserve"> </w:t>
      </w:r>
      <w:r>
        <w:t xml:space="preserve">ситуации,      </w:t>
      </w:r>
      <w:r>
        <w:rPr>
          <w:spacing w:val="41"/>
        </w:rPr>
        <w:t xml:space="preserve"> </w:t>
      </w:r>
      <w:r>
        <w:t>анализировать,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194B9B" w:rsidRDefault="00643C90">
      <w:pPr>
        <w:pStyle w:val="a3"/>
        <w:spacing w:line="360" w:lineRule="auto"/>
        <w:ind w:right="22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194B9B" w:rsidRDefault="00643C90">
      <w:pPr>
        <w:pStyle w:val="a3"/>
        <w:spacing w:line="360" w:lineRule="auto"/>
        <w:ind w:right="235"/>
      </w:pPr>
      <w:r>
        <w:t xml:space="preserve">приводить примеры угрозы физическому, </w:t>
      </w:r>
      <w:r>
        <w:t>психическому здоровью человека и/или 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 безопасности</w:t>
      </w:r>
      <w:r>
        <w:rPr>
          <w:spacing w:val="-1"/>
        </w:rPr>
        <w:t xml:space="preserve"> </w:t>
      </w:r>
      <w:r>
        <w:t>личности, общества,</w:t>
      </w:r>
      <w:r>
        <w:rPr>
          <w:spacing w:val="-1"/>
        </w:rPr>
        <w:t xml:space="preserve"> </w:t>
      </w:r>
      <w:r>
        <w:t>государства;</w:t>
      </w:r>
    </w:p>
    <w:p w:rsidR="00194B9B" w:rsidRDefault="00643C90">
      <w:pPr>
        <w:pStyle w:val="a3"/>
        <w:tabs>
          <w:tab w:val="left" w:pos="1871"/>
          <w:tab w:val="left" w:pos="2897"/>
          <w:tab w:val="left" w:pos="4793"/>
          <w:tab w:val="left" w:pos="6690"/>
          <w:tab w:val="left" w:pos="8588"/>
          <w:tab w:val="left" w:pos="9614"/>
        </w:tabs>
        <w:spacing w:line="360" w:lineRule="auto"/>
        <w:ind w:right="226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</w:t>
      </w:r>
      <w:r>
        <w:t xml:space="preserve"> опасности – люди, животные,</w:t>
      </w:r>
      <w:r>
        <w:rPr>
          <w:spacing w:val="-57"/>
        </w:rPr>
        <w:t xml:space="preserve"> </w:t>
      </w:r>
      <w:r>
        <w:t>вирусы</w:t>
      </w:r>
      <w:r>
        <w:tab/>
        <w:t>и</w:t>
      </w:r>
      <w:r>
        <w:tab/>
        <w:t>бактерии;</w:t>
      </w:r>
      <w:r>
        <w:tab/>
        <w:t>вещества,</w:t>
      </w:r>
      <w:r>
        <w:tab/>
        <w:t>предметы</w:t>
      </w:r>
      <w:r>
        <w:tab/>
        <w:t>и</w:t>
      </w:r>
      <w:r>
        <w:tab/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194B9B" w:rsidRDefault="00643C90">
      <w:pPr>
        <w:pStyle w:val="a3"/>
        <w:spacing w:line="360" w:lineRule="auto"/>
        <w:ind w:left="936" w:right="4363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163.4.5.5.2.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:rsidR="00194B9B" w:rsidRDefault="00643C90">
      <w:pPr>
        <w:pStyle w:val="a3"/>
        <w:ind w:left="936" w:firstLine="0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194B9B" w:rsidRDefault="00643C90">
      <w:pPr>
        <w:pStyle w:val="a3"/>
        <w:spacing w:before="135" w:line="360" w:lineRule="auto"/>
        <w:ind w:right="234"/>
      </w:pPr>
      <w:r>
        <w:t>классифицировать источники опасности в быту (пожароопасные предметы, электроприборы,</w:t>
      </w:r>
      <w:r>
        <w:rPr>
          <w:spacing w:val="-57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 химия, медикаменты);</w:t>
      </w:r>
    </w:p>
    <w:p w:rsidR="00194B9B" w:rsidRDefault="00643C90">
      <w:pPr>
        <w:pStyle w:val="a3"/>
        <w:spacing w:line="360" w:lineRule="auto"/>
        <w:ind w:left="936" w:right="238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позволяющие</w:t>
      </w:r>
      <w:r>
        <w:rPr>
          <w:spacing w:val="39"/>
        </w:rPr>
        <w:t xml:space="preserve"> </w:t>
      </w:r>
      <w:r>
        <w:t>предупредить</w:t>
      </w:r>
      <w:r>
        <w:rPr>
          <w:spacing w:val="41"/>
        </w:rPr>
        <w:t xml:space="preserve"> </w:t>
      </w:r>
      <w:r>
        <w:t>возникновение</w:t>
      </w:r>
    </w:p>
    <w:p w:rsidR="00194B9B" w:rsidRDefault="00643C90">
      <w:pPr>
        <w:pStyle w:val="a3"/>
        <w:ind w:firstLine="0"/>
      </w:pP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194B9B" w:rsidRDefault="00643C90">
      <w:pPr>
        <w:pStyle w:val="a3"/>
        <w:spacing w:before="139"/>
        <w:ind w:left="936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194B9B" w:rsidRDefault="00643C90">
      <w:pPr>
        <w:pStyle w:val="a3"/>
        <w:spacing w:before="138"/>
        <w:ind w:left="936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194B9B" w:rsidRDefault="00643C90">
      <w:pPr>
        <w:pStyle w:val="a3"/>
        <w:tabs>
          <w:tab w:val="left" w:pos="2556"/>
          <w:tab w:val="left" w:pos="3394"/>
          <w:tab w:val="left" w:pos="5651"/>
          <w:tab w:val="left" w:pos="7303"/>
          <w:tab w:val="left" w:pos="9934"/>
        </w:tabs>
        <w:spacing w:before="139" w:line="360" w:lineRule="auto"/>
        <w:ind w:right="22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</w:t>
      </w:r>
      <w:r>
        <w:t>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tab/>
        <w:t>в</w:t>
      </w:r>
      <w:r>
        <w:tab/>
        <w:t>коммунальных</w:t>
      </w:r>
      <w:r>
        <w:tab/>
        <w:t>системах</w:t>
      </w:r>
      <w:r>
        <w:tab/>
        <w:t>жизнеобеспечения</w:t>
      </w:r>
      <w:r>
        <w:tab/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194B9B" w:rsidRDefault="00643C90">
      <w:pPr>
        <w:pStyle w:val="a3"/>
        <w:spacing w:line="275" w:lineRule="exact"/>
        <w:ind w:left="936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194B9B" w:rsidRDefault="00643C90">
      <w:pPr>
        <w:pStyle w:val="a3"/>
        <w:spacing w:before="137" w:line="360" w:lineRule="auto"/>
        <w:ind w:right="236"/>
      </w:pPr>
      <w:r>
        <w:t xml:space="preserve">безопасно    </w:t>
      </w:r>
      <w:r>
        <w:rPr>
          <w:spacing w:val="1"/>
        </w:rPr>
        <w:t xml:space="preserve"> </w:t>
      </w:r>
      <w:r>
        <w:t xml:space="preserve">действовать      при </w:t>
      </w:r>
      <w:r>
        <w:t xml:space="preserve">     пожаре      в      жилых      и      общественных  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194B9B" w:rsidRDefault="00643C90">
      <w:pPr>
        <w:pStyle w:val="a5"/>
        <w:numPr>
          <w:ilvl w:val="4"/>
          <w:numId w:val="117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транспорте»:</w:t>
      </w:r>
    </w:p>
    <w:p w:rsidR="00194B9B" w:rsidRDefault="00643C90">
      <w:pPr>
        <w:pStyle w:val="a3"/>
        <w:spacing w:before="139" w:line="360" w:lineRule="auto"/>
        <w:ind w:right="232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6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</w:t>
      </w:r>
      <w:r>
        <w:t>орожный,</w:t>
      </w:r>
      <w:r>
        <w:rPr>
          <w:spacing w:val="-1"/>
        </w:rPr>
        <w:t xml:space="preserve"> </w:t>
      </w:r>
      <w:r>
        <w:t>водный, воздушный);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/>
      </w:pPr>
      <w:r>
        <w:t>соблюдать правила дорожного движения, установленные для пешехода, пассажира, водителя</w:t>
      </w:r>
      <w:r>
        <w:rPr>
          <w:spacing w:val="-57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194B9B" w:rsidRDefault="00643C90">
      <w:pPr>
        <w:pStyle w:val="a3"/>
        <w:spacing w:line="360" w:lineRule="auto"/>
        <w:ind w:right="232"/>
      </w:pPr>
      <w:r>
        <w:t xml:space="preserve">предупреждать     возникновение     сложных      и     опасных     ситуаций     на </w:t>
      </w:r>
      <w:r>
        <w:t xml:space="preserve"> 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 акта;</w:t>
      </w:r>
    </w:p>
    <w:p w:rsidR="00194B9B" w:rsidRDefault="00643C90">
      <w:pPr>
        <w:pStyle w:val="a3"/>
        <w:spacing w:line="360" w:lineRule="auto"/>
        <w:ind w:right="22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</w:t>
      </w:r>
      <w:r>
        <w:t>е вызванного</w:t>
      </w:r>
      <w:r>
        <w:rPr>
          <w:spacing w:val="-57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194B9B" w:rsidRDefault="00643C90">
      <w:pPr>
        <w:pStyle w:val="a5"/>
        <w:numPr>
          <w:ilvl w:val="4"/>
          <w:numId w:val="117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194B9B" w:rsidRDefault="00643C90">
      <w:pPr>
        <w:pStyle w:val="a3"/>
        <w:spacing w:before="133" w:line="360" w:lineRule="auto"/>
        <w:ind w:right="233"/>
      </w:pPr>
      <w:r>
        <w:t>характеризовать потенциальные источники опасности в общественных местах, в том 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грабѐж, мошенничество,</w:t>
      </w:r>
      <w:r>
        <w:rPr>
          <w:spacing w:val="4"/>
        </w:rPr>
        <w:t xml:space="preserve"> </w:t>
      </w:r>
      <w:r>
        <w:rPr>
          <w:position w:val="1"/>
        </w:rPr>
        <w:t>хулиганство,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ксенофобия);</w:t>
      </w:r>
    </w:p>
    <w:p w:rsidR="00194B9B" w:rsidRDefault="00643C90">
      <w:pPr>
        <w:pStyle w:val="a3"/>
        <w:spacing w:before="2" w:line="360" w:lineRule="auto"/>
        <w:ind w:left="936" w:right="385" w:firstLine="0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информирования экстренных</w:t>
      </w:r>
      <w:r>
        <w:rPr>
          <w:spacing w:val="1"/>
        </w:rPr>
        <w:t xml:space="preserve"> </w:t>
      </w:r>
      <w:r>
        <w:t>служб;</w:t>
      </w:r>
    </w:p>
    <w:p w:rsidR="00194B9B" w:rsidRDefault="00643C90">
      <w:pPr>
        <w:pStyle w:val="a3"/>
        <w:spacing w:line="360" w:lineRule="auto"/>
        <w:jc w:val="left"/>
      </w:pPr>
      <w:r>
        <w:t>безопасно</w:t>
      </w:r>
      <w:r>
        <w:rPr>
          <w:spacing w:val="24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обнаружении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общественных</w:t>
      </w:r>
      <w:r>
        <w:rPr>
          <w:spacing w:val="26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бесхозных</w:t>
      </w:r>
      <w:r>
        <w:rPr>
          <w:spacing w:val="26"/>
        </w:rPr>
        <w:t xml:space="preserve"> </w:t>
      </w:r>
      <w:r>
        <w:t>(потенциально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194B9B" w:rsidRDefault="00643C90">
      <w:pPr>
        <w:pStyle w:val="a3"/>
        <w:ind w:left="936" w:firstLine="0"/>
        <w:jc w:val="left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194B9B" w:rsidRDefault="00643C90">
      <w:pPr>
        <w:pStyle w:val="a3"/>
        <w:tabs>
          <w:tab w:val="left" w:pos="2466"/>
          <w:tab w:val="left" w:pos="4198"/>
          <w:tab w:val="left" w:pos="5073"/>
          <w:tab w:val="left" w:pos="7121"/>
          <w:tab w:val="left" w:pos="8364"/>
          <w:tab w:val="left" w:pos="8990"/>
        </w:tabs>
        <w:spacing w:before="137" w:line="360" w:lineRule="auto"/>
        <w:ind w:right="23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</w:r>
      <w:r>
        <w:rPr>
          <w:spacing w:val="-1"/>
        </w:rPr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194B9B" w:rsidRDefault="00643C90">
      <w:pPr>
        <w:pStyle w:val="a3"/>
        <w:tabs>
          <w:tab w:val="left" w:pos="2411"/>
          <w:tab w:val="left" w:pos="4089"/>
          <w:tab w:val="left" w:pos="4645"/>
          <w:tab w:val="left" w:pos="6022"/>
          <w:tab w:val="left" w:pos="7687"/>
          <w:tab w:val="left" w:pos="10076"/>
        </w:tabs>
        <w:spacing w:line="360" w:lineRule="auto"/>
        <w:ind w:right="23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</w:t>
      </w:r>
      <w:r>
        <w:t>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4"/>
        </w:rPr>
        <w:t xml:space="preserve"> </w:t>
      </w:r>
      <w:r>
        <w:t>и освобождении</w:t>
      </w:r>
      <w:r>
        <w:rPr>
          <w:spacing w:val="-3"/>
        </w:rPr>
        <w:t xml:space="preserve"> </w:t>
      </w:r>
      <w:r>
        <w:t>заложников;</w:t>
      </w:r>
    </w:p>
    <w:p w:rsidR="00194B9B" w:rsidRDefault="00643C90">
      <w:pPr>
        <w:pStyle w:val="a3"/>
        <w:spacing w:line="360" w:lineRule="auto"/>
        <w:ind w:left="936" w:right="241" w:firstLine="0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163.4.5.5.5.</w:t>
      </w:r>
      <w:r>
        <w:rPr>
          <w:spacing w:val="-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194B9B" w:rsidRDefault="00643C90">
      <w:pPr>
        <w:pStyle w:val="a3"/>
        <w:spacing w:before="1" w:line="360" w:lineRule="auto"/>
        <w:jc w:val="left"/>
      </w:pPr>
      <w:r>
        <w:t>раскрывать</w:t>
      </w:r>
      <w:r>
        <w:rPr>
          <w:spacing w:val="33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экологии,</w:t>
      </w:r>
      <w:r>
        <w:rPr>
          <w:spacing w:val="32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культуры,</w:t>
      </w:r>
      <w:r>
        <w:rPr>
          <w:spacing w:val="36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экологии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194B9B" w:rsidRDefault="00643C90">
      <w:pPr>
        <w:pStyle w:val="a3"/>
        <w:spacing w:line="360" w:lineRule="auto"/>
        <w:jc w:val="left"/>
      </w:pPr>
      <w:r>
        <w:t>помнить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неблагоприятной</w:t>
      </w:r>
      <w:r>
        <w:rPr>
          <w:spacing w:val="30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обстановке;</w:t>
      </w:r>
    </w:p>
    <w:p w:rsidR="00194B9B" w:rsidRDefault="00643C90">
      <w:pPr>
        <w:pStyle w:val="a3"/>
        <w:ind w:left="936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194B9B" w:rsidRDefault="00643C90">
      <w:pPr>
        <w:pStyle w:val="a3"/>
        <w:spacing w:before="140"/>
        <w:ind w:left="936" w:firstLine="0"/>
      </w:pPr>
      <w:r>
        <w:t>объяснять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водоѐмах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194B9B" w:rsidRDefault="00643C90">
      <w:pPr>
        <w:pStyle w:val="a3"/>
        <w:spacing w:before="136" w:line="360" w:lineRule="auto"/>
        <w:ind w:right="237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 (землетрясения, извержения вулкана), чрезвычайных ситуаций 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</w:t>
      </w:r>
      <w:r>
        <w:t>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снежные</w:t>
      </w:r>
      <w:r>
        <w:rPr>
          <w:spacing w:val="-2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пожаров</w:t>
      </w:r>
      <w:r>
        <w:rPr>
          <w:spacing w:val="-4"/>
        </w:rPr>
        <w:t xml:space="preserve"> </w:t>
      </w:r>
      <w:r>
        <w:t>(лесные, торфяные,</w:t>
      </w:r>
      <w:r>
        <w:rPr>
          <w:spacing w:val="-1"/>
        </w:rPr>
        <w:t xml:space="preserve"> </w:t>
      </w:r>
      <w:r>
        <w:t>степные);</w:t>
      </w:r>
    </w:p>
    <w:p w:rsidR="00194B9B" w:rsidRDefault="00643C90">
      <w:pPr>
        <w:pStyle w:val="a3"/>
        <w:ind w:left="936" w:firstLine="0"/>
      </w:pPr>
      <w:r>
        <w:t>характеризовать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194B9B" w:rsidRDefault="00643C90">
      <w:pPr>
        <w:pStyle w:val="a3"/>
        <w:tabs>
          <w:tab w:val="left" w:pos="2598"/>
          <w:tab w:val="left" w:pos="4543"/>
          <w:tab w:val="left" w:pos="5704"/>
          <w:tab w:val="left" w:pos="7540"/>
          <w:tab w:val="left" w:pos="9713"/>
        </w:tabs>
        <w:spacing w:before="140" w:line="360" w:lineRule="auto"/>
        <w:ind w:right="23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tab/>
        <w:t>клещами</w:t>
      </w:r>
      <w:r>
        <w:tab/>
        <w:t>и</w:t>
      </w:r>
      <w:r>
        <w:tab/>
        <w:t>змеями,</w:t>
      </w:r>
      <w:r>
        <w:tab/>
        <w:t>ядовитыми</w:t>
      </w:r>
      <w:r>
        <w:tab/>
      </w:r>
      <w:r>
        <w:rPr>
          <w:spacing w:val="-1"/>
        </w:rPr>
        <w:t>грибами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194B9B" w:rsidRDefault="00643C90">
      <w:pPr>
        <w:pStyle w:val="a3"/>
        <w:tabs>
          <w:tab w:val="left" w:pos="2613"/>
          <w:tab w:val="left" w:pos="3773"/>
          <w:tab w:val="left" w:pos="5138"/>
          <w:tab w:val="left" w:pos="6558"/>
          <w:tab w:val="left" w:pos="8446"/>
          <w:tab w:val="left" w:pos="9089"/>
        </w:tabs>
        <w:spacing w:before="137" w:line="360" w:lineRule="auto"/>
        <w:ind w:left="936" w:right="236" w:firstLine="0"/>
        <w:jc w:val="left"/>
      </w:pPr>
      <w:r>
        <w:t>163.4.5.5.6. модуль № 6 «Здо</w:t>
      </w:r>
      <w:r>
        <w:t>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tab/>
        <w:t>смысл</w:t>
      </w:r>
      <w:r>
        <w:tab/>
        <w:t>понятий</w:t>
      </w:r>
      <w:r>
        <w:tab/>
        <w:t>здоровья</w:t>
      </w:r>
      <w:r>
        <w:tab/>
        <w:t>(физического</w:t>
      </w:r>
      <w:r>
        <w:tab/>
        <w:t>и</w:t>
      </w:r>
      <w:r>
        <w:tab/>
      </w:r>
      <w:r>
        <w:rPr>
          <w:spacing w:val="-1"/>
        </w:rPr>
        <w:t>психического)</w:t>
      </w:r>
    </w:p>
    <w:p w:rsidR="00194B9B" w:rsidRDefault="00643C90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194B9B" w:rsidRDefault="00643C90">
      <w:pPr>
        <w:pStyle w:val="a3"/>
        <w:spacing w:before="139"/>
        <w:ind w:left="936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194B9B" w:rsidRDefault="00643C90">
      <w:pPr>
        <w:pStyle w:val="a3"/>
        <w:tabs>
          <w:tab w:val="left" w:pos="1926"/>
          <w:tab w:val="left" w:pos="3185"/>
          <w:tab w:val="left" w:pos="5109"/>
          <w:tab w:val="left" w:pos="7134"/>
          <w:tab w:val="left" w:pos="9662"/>
        </w:tabs>
        <w:spacing w:before="137" w:line="360" w:lineRule="auto"/>
        <w:ind w:right="232"/>
      </w:pPr>
      <w:r>
        <w:t xml:space="preserve">раскрывать понятия заболеваний, зависящих от образа </w:t>
      </w:r>
      <w:r>
        <w:t>жизни (физических нагрузок, режима</w:t>
      </w:r>
      <w:r>
        <w:rPr>
          <w:spacing w:val="1"/>
        </w:rPr>
        <w:t xml:space="preserve"> </w:t>
      </w:r>
      <w:r>
        <w:t>труда</w:t>
      </w:r>
      <w:r>
        <w:tab/>
        <w:t>и</w:t>
      </w:r>
      <w:r>
        <w:tab/>
        <w:t>отдыха,</w:t>
      </w:r>
      <w:r>
        <w:tab/>
        <w:t>питания,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194B9B" w:rsidRDefault="00643C90">
      <w:pPr>
        <w:pStyle w:val="a3"/>
        <w:spacing w:before="1" w:line="360" w:lineRule="auto"/>
        <w:ind w:right="23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194B9B" w:rsidRDefault="00643C90">
      <w:pPr>
        <w:pStyle w:val="a3"/>
        <w:spacing w:before="1"/>
        <w:ind w:left="936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заболеваний;</w:t>
      </w:r>
    </w:p>
    <w:p w:rsidR="00194B9B" w:rsidRDefault="00643C90">
      <w:pPr>
        <w:pStyle w:val="a3"/>
        <w:spacing w:before="137" w:line="360" w:lineRule="auto"/>
        <w:ind w:right="22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194B9B" w:rsidRDefault="00643C90">
      <w:pPr>
        <w:pStyle w:val="a3"/>
        <w:spacing w:line="360" w:lineRule="auto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</w:t>
      </w:r>
      <w:r>
        <w:t>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характера;</w:t>
      </w:r>
    </w:p>
    <w:p w:rsidR="00194B9B" w:rsidRDefault="00643C90">
      <w:pPr>
        <w:pStyle w:val="a3"/>
        <w:spacing w:before="1" w:line="360" w:lineRule="auto"/>
        <w:ind w:left="936" w:right="2516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163.4.5.5.7.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194B9B" w:rsidRDefault="00643C90">
      <w:pPr>
        <w:pStyle w:val="a3"/>
        <w:spacing w:before="1" w:line="360" w:lineRule="auto"/>
        <w:ind w:left="936" w:right="1802" w:firstLine="0"/>
        <w:jc w:val="left"/>
      </w:pPr>
      <w:r>
        <w:t>приводить примеры межличностного и группового</w:t>
      </w:r>
      <w:r>
        <w:t xml:space="preserve">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194B9B" w:rsidRDefault="00643C90">
      <w:pPr>
        <w:pStyle w:val="a3"/>
        <w:tabs>
          <w:tab w:val="left" w:pos="2418"/>
          <w:tab w:val="left" w:pos="3737"/>
          <w:tab w:val="left" w:pos="5521"/>
          <w:tab w:val="left" w:pos="6121"/>
          <w:tab w:val="left" w:pos="6902"/>
          <w:tab w:val="left" w:pos="7888"/>
          <w:tab w:val="left" w:pos="8409"/>
          <w:tab w:val="left" w:pos="9401"/>
        </w:tabs>
        <w:spacing w:line="360" w:lineRule="auto"/>
        <w:ind w:left="936" w:right="236" w:firstLine="0"/>
        <w:jc w:val="left"/>
      </w:pPr>
      <w:r>
        <w:t>характеризовать опасные проявления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манипуляций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целях</w:t>
      </w:r>
      <w:r>
        <w:tab/>
      </w:r>
      <w:r>
        <w:rPr>
          <w:spacing w:val="-1"/>
        </w:rPr>
        <w:t>вовлечения</w:t>
      </w:r>
    </w:p>
    <w:p w:rsidR="00194B9B" w:rsidRDefault="00643C90">
      <w:pPr>
        <w:pStyle w:val="a3"/>
        <w:spacing w:line="360" w:lineRule="auto"/>
        <w:ind w:right="233" w:firstLine="0"/>
      </w:pPr>
      <w:r>
        <w:t xml:space="preserve">в      </w:t>
      </w:r>
      <w:r>
        <w:rPr>
          <w:spacing w:val="1"/>
        </w:rPr>
        <w:t xml:space="preserve"> </w:t>
      </w:r>
      <w:r>
        <w:t xml:space="preserve">экстремистскую,    </w:t>
      </w:r>
      <w:r>
        <w:t xml:space="preserve">    террористическую        и        иную        деструктивную        деятельность,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субкультуры     </w:t>
      </w:r>
      <w:r>
        <w:rPr>
          <w:spacing w:val="56"/>
        </w:rPr>
        <w:t xml:space="preserve"> </w:t>
      </w:r>
      <w:r>
        <w:t xml:space="preserve">и     </w:t>
      </w:r>
      <w:r>
        <w:rPr>
          <w:spacing w:val="58"/>
        </w:rPr>
        <w:t xml:space="preserve"> </w:t>
      </w:r>
      <w:r>
        <w:t xml:space="preserve">формируемые 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6"/>
        </w:rPr>
        <w:t xml:space="preserve"> </w:t>
      </w:r>
      <w:r>
        <w:t xml:space="preserve">их     </w:t>
      </w:r>
      <w:r>
        <w:rPr>
          <w:spacing w:val="56"/>
        </w:rPr>
        <w:t xml:space="preserve"> </w:t>
      </w:r>
      <w:r>
        <w:t xml:space="preserve">основе     </w:t>
      </w:r>
      <w:r>
        <w:rPr>
          <w:spacing w:val="56"/>
        </w:rPr>
        <w:t xml:space="preserve"> </w:t>
      </w:r>
      <w:r>
        <w:t xml:space="preserve">сообщества     </w:t>
      </w:r>
      <w:r>
        <w:rPr>
          <w:spacing w:val="55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 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манипуляци</w:t>
      </w:r>
      <w:r>
        <w:t>ям;</w:t>
      </w:r>
    </w:p>
    <w:p w:rsidR="00194B9B" w:rsidRDefault="00643C90">
      <w:pPr>
        <w:pStyle w:val="a3"/>
        <w:spacing w:line="360" w:lineRule="auto"/>
        <w:ind w:right="236"/>
      </w:pPr>
      <w:r>
        <w:t>соблюдать      правила     коммуникации      с     незнакомыми      людьми      (в     том     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 преступные</w:t>
      </w:r>
      <w:r>
        <w:rPr>
          <w:spacing w:val="-2"/>
        </w:rPr>
        <w:t xml:space="preserve"> </w:t>
      </w:r>
      <w:r>
        <w:t>намерения);</w:t>
      </w:r>
    </w:p>
    <w:p w:rsidR="00194B9B" w:rsidRDefault="00643C90">
      <w:pPr>
        <w:pStyle w:val="a3"/>
        <w:spacing w:line="360" w:lineRule="auto"/>
        <w:ind w:right="234"/>
      </w:pPr>
      <w:r>
        <w:t xml:space="preserve">соблюдать правила безопасного и комфортного существования со знакомыми людьми </w:t>
      </w:r>
      <w:r>
        <w:t>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 команды,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друзей;</w:t>
      </w:r>
    </w:p>
    <w:p w:rsidR="00194B9B" w:rsidRDefault="00643C90">
      <w:pPr>
        <w:pStyle w:val="a3"/>
        <w:spacing w:line="360" w:lineRule="auto"/>
        <w:ind w:right="233"/>
      </w:pPr>
      <w:r>
        <w:t xml:space="preserve">распознавать      </w:t>
      </w:r>
      <w:r>
        <w:rPr>
          <w:spacing w:val="1"/>
        </w:rPr>
        <w:t xml:space="preserve"> </w:t>
      </w:r>
      <w:r>
        <w:t>опасности        и        соблюдать        правила        безопасного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4"/>
        </w:rPr>
        <w:t xml:space="preserve"> </w:t>
      </w:r>
      <w:r>
        <w:t>увле</w:t>
      </w:r>
      <w:r>
        <w:t>чений;</w:t>
      </w:r>
    </w:p>
    <w:p w:rsidR="00194B9B" w:rsidRDefault="00643C90">
      <w:pPr>
        <w:pStyle w:val="a3"/>
        <w:spacing w:line="360" w:lineRule="auto"/>
        <w:ind w:right="237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194B9B" w:rsidRDefault="00643C90">
      <w:pPr>
        <w:pStyle w:val="a5"/>
        <w:numPr>
          <w:ilvl w:val="4"/>
          <w:numId w:val="118"/>
        </w:numPr>
        <w:tabs>
          <w:tab w:val="left" w:pos="2137"/>
        </w:tabs>
        <w:ind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информационном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пространстве»: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631"/>
          <w:tab w:val="left" w:pos="4060"/>
          <w:tab w:val="left" w:pos="5015"/>
          <w:tab w:val="left" w:pos="6555"/>
          <w:tab w:val="left" w:pos="7762"/>
          <w:tab w:val="left" w:pos="10122"/>
        </w:tabs>
        <w:spacing w:before="119" w:line="360" w:lineRule="auto"/>
        <w:ind w:right="23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потенциальные</w:t>
      </w:r>
      <w:r>
        <w:tab/>
      </w:r>
      <w:r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 xml:space="preserve">Интернет,  </w:t>
      </w:r>
      <w:r>
        <w:rPr>
          <w:spacing w:val="38"/>
        </w:rPr>
        <w:t xml:space="preserve"> </w:t>
      </w:r>
      <w:r>
        <w:t xml:space="preserve">предупреждать   </w:t>
      </w:r>
      <w:r>
        <w:rPr>
          <w:spacing w:val="37"/>
        </w:rPr>
        <w:t xml:space="preserve"> </w:t>
      </w:r>
      <w:r>
        <w:t xml:space="preserve">риски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угрозы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Интернете   </w:t>
      </w:r>
      <w:r>
        <w:rPr>
          <w:spacing w:val="36"/>
        </w:rPr>
        <w:t xml:space="preserve"> </w:t>
      </w:r>
      <w:r>
        <w:t xml:space="preserve">(в   </w:t>
      </w:r>
      <w:r>
        <w:rPr>
          <w:spacing w:val="35"/>
        </w:rPr>
        <w:t xml:space="preserve"> </w:t>
      </w:r>
      <w:r>
        <w:t xml:space="preserve">том   </w:t>
      </w:r>
      <w:r>
        <w:rPr>
          <w:spacing w:val="36"/>
        </w:rPr>
        <w:t xml:space="preserve"> </w:t>
      </w:r>
      <w:r>
        <w:t xml:space="preserve">числе   </w:t>
      </w:r>
      <w:r>
        <w:rPr>
          <w:spacing w:val="35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194B9B" w:rsidRDefault="00643C90">
      <w:pPr>
        <w:pStyle w:val="a3"/>
        <w:spacing w:before="3" w:line="360" w:lineRule="auto"/>
        <w:ind w:right="234"/>
      </w:pPr>
      <w:r>
        <w:t>владеть принципами безопасного исполь</w:t>
      </w:r>
      <w:r>
        <w:t>зования Интернета, электронных изделий 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94B9B" w:rsidRDefault="00643C90">
      <w:pPr>
        <w:pStyle w:val="a3"/>
        <w:ind w:left="936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характеризовать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предотвращать       </w:t>
      </w:r>
      <w:r>
        <w:rPr>
          <w:spacing w:val="1"/>
        </w:rPr>
        <w:t xml:space="preserve"> </w:t>
      </w:r>
      <w:r>
        <w:t xml:space="preserve">потенциальные       </w:t>
      </w:r>
      <w:r>
        <w:rPr>
          <w:spacing w:val="1"/>
        </w:rPr>
        <w:t xml:space="preserve"> </w:t>
      </w:r>
      <w:r>
        <w:t>рис</w:t>
      </w:r>
      <w:r>
        <w:t xml:space="preserve">ки       </w:t>
      </w:r>
      <w:r>
        <w:rPr>
          <w:spacing w:val="1"/>
        </w:rPr>
        <w:t xml:space="preserve"> </w:t>
      </w:r>
      <w:r>
        <w:t>и         угрозы</w:t>
      </w:r>
      <w:r>
        <w:rPr>
          <w:spacing w:val="-57"/>
        </w:rPr>
        <w:t xml:space="preserve"> </w:t>
      </w:r>
      <w:r>
        <w:t>при использовании Интернета (например: мошенничество, игромания, деструктивные сообщества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194B9B" w:rsidRDefault="00643C90">
      <w:pPr>
        <w:pStyle w:val="a5"/>
        <w:numPr>
          <w:ilvl w:val="4"/>
          <w:numId w:val="118"/>
        </w:numPr>
        <w:tabs>
          <w:tab w:val="left" w:pos="2137"/>
        </w:tabs>
        <w:spacing w:line="360" w:lineRule="auto"/>
        <w:ind w:left="936" w:right="1682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194B9B" w:rsidRDefault="00643C90">
      <w:pPr>
        <w:pStyle w:val="a3"/>
        <w:tabs>
          <w:tab w:val="left" w:pos="2420"/>
          <w:tab w:val="left" w:pos="4673"/>
          <w:tab w:val="left" w:pos="5870"/>
          <w:tab w:val="left" w:pos="7182"/>
          <w:tab w:val="left" w:pos="9386"/>
        </w:tabs>
        <w:spacing w:line="360" w:lineRule="auto"/>
        <w:ind w:left="936" w:right="230" w:firstLine="0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tab/>
        <w:t>организационные</w:t>
      </w:r>
      <w:r>
        <w:tab/>
        <w:t>основы</w:t>
      </w:r>
      <w:r>
        <w:tab/>
        <w:t>системы</w:t>
      </w:r>
      <w:r>
        <w:tab/>
        <w:t>противодействия</w:t>
      </w:r>
      <w:r>
        <w:tab/>
      </w:r>
      <w:r>
        <w:rPr>
          <w:spacing w:val="-1"/>
        </w:rPr>
        <w:t>терроризму</w:t>
      </w:r>
    </w:p>
    <w:p w:rsidR="00194B9B" w:rsidRDefault="00643C90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экстремизму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94B9B" w:rsidRDefault="00643C90">
      <w:pPr>
        <w:pStyle w:val="a3"/>
        <w:spacing w:before="139" w:line="360" w:lineRule="auto"/>
        <w:ind w:right="237"/>
      </w:pPr>
      <w:r>
        <w:t xml:space="preserve">распознавать       </w:t>
      </w:r>
      <w:r>
        <w:rPr>
          <w:spacing w:val="51"/>
        </w:rPr>
        <w:t xml:space="preserve"> </w:t>
      </w:r>
      <w:r>
        <w:t xml:space="preserve">ситуации        </w:t>
      </w:r>
      <w:r>
        <w:rPr>
          <w:spacing w:val="53"/>
        </w:rPr>
        <w:t xml:space="preserve"> </w:t>
      </w:r>
      <w:r>
        <w:t xml:space="preserve">угрозы        </w:t>
      </w:r>
      <w:r>
        <w:rPr>
          <w:spacing w:val="49"/>
        </w:rPr>
        <w:t xml:space="preserve"> </w:t>
      </w:r>
      <w:r>
        <w:t xml:space="preserve">террористического        </w:t>
      </w:r>
      <w:r>
        <w:rPr>
          <w:spacing w:val="49"/>
        </w:rPr>
        <w:t xml:space="preserve"> </w:t>
      </w:r>
      <w:r>
        <w:t xml:space="preserve">акта        </w:t>
      </w:r>
      <w:r>
        <w:rPr>
          <w:spacing w:val="49"/>
        </w:rPr>
        <w:t xml:space="preserve"> </w:t>
      </w:r>
      <w:r>
        <w:t xml:space="preserve">в        </w:t>
      </w:r>
      <w:r>
        <w:rPr>
          <w:spacing w:val="49"/>
        </w:rPr>
        <w:t xml:space="preserve"> </w:t>
      </w:r>
      <w:r>
        <w:t>доме,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194B9B" w:rsidRDefault="00643C90">
      <w:pPr>
        <w:pStyle w:val="a3"/>
        <w:spacing w:line="360" w:lineRule="auto"/>
        <w:ind w:right="234"/>
      </w:pPr>
      <w:r>
        <w:t>безопасно действовать при обнаружении в общественных местах бесхозных (или опасных)</w:t>
      </w:r>
      <w:r>
        <w:rPr>
          <w:spacing w:val="1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предметов;</w:t>
      </w:r>
    </w:p>
    <w:p w:rsidR="00194B9B" w:rsidRDefault="00643C90">
      <w:pPr>
        <w:pStyle w:val="a3"/>
        <w:spacing w:line="360" w:lineRule="auto"/>
        <w:ind w:right="237"/>
      </w:pPr>
      <w:r>
        <w:t xml:space="preserve">безопасно       действовать       в      </w:t>
      </w:r>
      <w:r>
        <w:rPr>
          <w:spacing w:val="1"/>
        </w:rPr>
        <w:t xml:space="preserve"> </w:t>
      </w:r>
      <w:r>
        <w:t xml:space="preserve">условиях        совершения       </w:t>
      </w:r>
      <w:r>
        <w:t>террористического       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4"/>
        </w:rPr>
        <w:t xml:space="preserve"> </w:t>
      </w:r>
      <w:r>
        <w:t>и освобождении</w:t>
      </w:r>
      <w:r>
        <w:rPr>
          <w:spacing w:val="-3"/>
        </w:rPr>
        <w:t xml:space="preserve"> </w:t>
      </w:r>
      <w:r>
        <w:t>заложников;</w:t>
      </w:r>
    </w:p>
    <w:p w:rsidR="00194B9B" w:rsidRDefault="00643C90">
      <w:pPr>
        <w:pStyle w:val="a5"/>
        <w:numPr>
          <w:ilvl w:val="4"/>
          <w:numId w:val="118"/>
        </w:numPr>
        <w:tabs>
          <w:tab w:val="left" w:pos="225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модуль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№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10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«Взаимодействие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общества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194B9B" w:rsidRDefault="00643C90">
      <w:pPr>
        <w:pStyle w:val="a3"/>
        <w:spacing w:line="360" w:lineRule="auto"/>
        <w:ind w:right="238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94B9B" w:rsidRDefault="00643C90">
      <w:pPr>
        <w:pStyle w:val="a3"/>
        <w:tabs>
          <w:tab w:val="left" w:pos="2527"/>
          <w:tab w:val="left" w:pos="3398"/>
          <w:tab w:val="left" w:pos="5363"/>
          <w:tab w:val="left" w:pos="7392"/>
          <w:tab w:val="left" w:pos="9618"/>
        </w:tabs>
        <w:spacing w:line="360" w:lineRule="auto"/>
        <w:ind w:right="226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>возникновении</w:t>
      </w:r>
      <w:r>
        <w:tab/>
        <w:t>и</w:t>
      </w:r>
      <w:r>
        <w:tab/>
        <w:t>ликвидации</w:t>
      </w:r>
      <w:r>
        <w:tab/>
        <w:t>последствий</w:t>
      </w:r>
      <w:r>
        <w:tab/>
        <w:t>чрезвычайных</w:t>
      </w:r>
      <w:r>
        <w:tab/>
        <w:t>ситуаций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современных       условиях;       характеризовать       основные       мероприятия,       проводимые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Российской    </w:t>
      </w:r>
      <w:r>
        <w:rPr>
          <w:spacing w:val="44"/>
        </w:rPr>
        <w:t xml:space="preserve"> </w:t>
      </w:r>
      <w:r>
        <w:t xml:space="preserve">Федерации,    </w:t>
      </w:r>
      <w:r>
        <w:rPr>
          <w:spacing w:val="44"/>
        </w:rPr>
        <w:t xml:space="preserve"> </w:t>
      </w:r>
      <w:r>
        <w:t xml:space="preserve">по    </w:t>
      </w:r>
      <w:r>
        <w:rPr>
          <w:spacing w:val="44"/>
        </w:rPr>
        <w:t xml:space="preserve"> </w:t>
      </w:r>
      <w:r>
        <w:t xml:space="preserve">обеспечению    </w:t>
      </w:r>
      <w:r>
        <w:rPr>
          <w:spacing w:val="44"/>
        </w:rPr>
        <w:t xml:space="preserve"> </w:t>
      </w:r>
      <w:r>
        <w:t xml:space="preserve">безопасности    </w:t>
      </w:r>
      <w:r>
        <w:rPr>
          <w:spacing w:val="43"/>
        </w:rPr>
        <w:t xml:space="preserve"> </w:t>
      </w:r>
      <w:r>
        <w:t xml:space="preserve">населения    </w:t>
      </w:r>
      <w:r>
        <w:rPr>
          <w:spacing w:val="44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>угрозе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различного ха</w:t>
      </w:r>
      <w:r>
        <w:rPr>
          <w:position w:val="1"/>
        </w:rPr>
        <w:t>ракте</w:t>
      </w:r>
      <w:r>
        <w:rPr>
          <w:position w:val="1"/>
        </w:rPr>
        <w:t>ра;</w:t>
      </w:r>
    </w:p>
    <w:p w:rsidR="00194B9B" w:rsidRDefault="00643C90">
      <w:pPr>
        <w:pStyle w:val="a3"/>
        <w:spacing w:line="360" w:lineRule="auto"/>
        <w:ind w:left="936" w:right="231" w:firstLine="0"/>
      </w:pPr>
      <w:r>
        <w:t>объяснять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граждан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</w:p>
    <w:p w:rsidR="00194B9B" w:rsidRDefault="00643C90">
      <w:pPr>
        <w:pStyle w:val="a3"/>
        <w:ind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194B9B" w:rsidRDefault="00643C90">
      <w:pPr>
        <w:pStyle w:val="a3"/>
        <w:spacing w:before="139" w:line="360" w:lineRule="auto"/>
        <w:ind w:right="235"/>
      </w:pPr>
      <w:r>
        <w:t xml:space="preserve">владеть        правилами       </w:t>
      </w:r>
      <w:r>
        <w:rPr>
          <w:spacing w:val="1"/>
        </w:rPr>
        <w:t xml:space="preserve"> </w:t>
      </w:r>
      <w:r>
        <w:t>безопасного        поведения        и         безопасно        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194B9B" w:rsidRDefault="00643C90">
      <w:pPr>
        <w:pStyle w:val="a3"/>
        <w:ind w:left="936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антикоррупционного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обязанностей;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информировать</w:t>
      </w:r>
      <w:r>
        <w:rPr>
          <w:spacing w:val="-6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spacing w:before="5"/>
        <w:ind w:left="0" w:firstLine="0"/>
        <w:jc w:val="left"/>
        <w:rPr>
          <w:sz w:val="22"/>
        </w:rPr>
      </w:pPr>
    </w:p>
    <w:p w:rsidR="00194B9B" w:rsidRDefault="00643C90">
      <w:pPr>
        <w:pStyle w:val="1"/>
        <w:numPr>
          <w:ilvl w:val="1"/>
          <w:numId w:val="119"/>
        </w:numPr>
        <w:tabs>
          <w:tab w:val="left" w:pos="1297"/>
        </w:tabs>
        <w:spacing w:before="1"/>
        <w:ind w:hanging="361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194B9B" w:rsidRDefault="00643C90">
      <w:pPr>
        <w:pStyle w:val="a5"/>
        <w:numPr>
          <w:ilvl w:val="2"/>
          <w:numId w:val="119"/>
        </w:numPr>
        <w:tabs>
          <w:tab w:val="left" w:pos="1532"/>
        </w:tabs>
        <w:spacing w:before="139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раздел.</w:t>
      </w:r>
    </w:p>
    <w:p w:rsidR="00194B9B" w:rsidRDefault="00643C90">
      <w:pPr>
        <w:pStyle w:val="a5"/>
        <w:numPr>
          <w:ilvl w:val="2"/>
          <w:numId w:val="120"/>
        </w:numPr>
        <w:tabs>
          <w:tab w:val="left" w:pos="1916"/>
        </w:tabs>
        <w:spacing w:before="132" w:line="360" w:lineRule="auto"/>
        <w:ind w:left="227"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194B9B" w:rsidRDefault="00643C90">
      <w:pPr>
        <w:pStyle w:val="a3"/>
        <w:ind w:left="936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194B9B" w:rsidRDefault="00643C90">
      <w:pPr>
        <w:pStyle w:val="a3"/>
        <w:spacing w:before="139" w:line="360" w:lineRule="auto"/>
        <w:ind w:right="234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194B9B" w:rsidRDefault="00643C90">
      <w:pPr>
        <w:pStyle w:val="a3"/>
        <w:spacing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общекультурного, личностного и познавательного разви</w:t>
      </w:r>
      <w:r>
        <w:t>тия обучающихся, готовности к 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194B9B" w:rsidRDefault="00643C90">
      <w:pPr>
        <w:pStyle w:val="a3"/>
        <w:tabs>
          <w:tab w:val="left" w:pos="2558"/>
          <w:tab w:val="left" w:pos="3650"/>
          <w:tab w:val="left" w:pos="5881"/>
          <w:tab w:val="left" w:pos="7834"/>
        </w:tabs>
        <w:spacing w:line="360" w:lineRule="auto"/>
        <w:ind w:right="227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194B9B" w:rsidRDefault="00643C90">
      <w:pPr>
        <w:pStyle w:val="a3"/>
        <w:spacing w:before="1" w:line="360" w:lineRule="auto"/>
        <w:ind w:right="227"/>
      </w:pPr>
      <w:r>
        <w:t>формирование</w:t>
      </w:r>
      <w:r>
        <w:rPr>
          <w:spacing w:val="19"/>
        </w:rPr>
        <w:t xml:space="preserve"> </w:t>
      </w:r>
      <w:r>
        <w:t>навыка</w:t>
      </w:r>
      <w:r>
        <w:rPr>
          <w:spacing w:val="22"/>
        </w:rPr>
        <w:t xml:space="preserve"> </w:t>
      </w:r>
      <w:r>
        <w:t>участия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</w:t>
      </w:r>
      <w:r>
        <w:rPr>
          <w:spacing w:val="22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учебно-исследовательской</w:t>
      </w:r>
      <w:r>
        <w:rPr>
          <w:spacing w:val="-58"/>
        </w:rPr>
        <w:t xml:space="preserve"> </w:t>
      </w:r>
      <w:r>
        <w:t>и проектной деятельности, в том числе творческих конкурсах, олимпиадах,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 олимпиадах;</w:t>
      </w:r>
    </w:p>
    <w:p w:rsidR="00194B9B" w:rsidRDefault="00643C90">
      <w:pPr>
        <w:pStyle w:val="a3"/>
        <w:spacing w:line="360" w:lineRule="auto"/>
        <w:ind w:right="234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сверстниками,       обучающимися       младшего       и      </w:t>
      </w:r>
      <w:r>
        <w:rPr>
          <w:spacing w:val="1"/>
        </w:rPr>
        <w:t xml:space="preserve"> </w:t>
      </w:r>
      <w:r>
        <w:t>старшего       возраста       и        взрослыми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 деятельности;</w:t>
      </w:r>
    </w:p>
    <w:p w:rsidR="00194B9B" w:rsidRDefault="00643C90">
      <w:pPr>
        <w:pStyle w:val="a3"/>
        <w:spacing w:before="1"/>
        <w:ind w:left="936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194B9B" w:rsidRDefault="00643C90">
      <w:pPr>
        <w:pStyle w:val="a3"/>
        <w:tabs>
          <w:tab w:val="left" w:pos="2463"/>
          <w:tab w:val="left" w:pos="4149"/>
          <w:tab w:val="left" w:pos="6200"/>
          <w:tab w:val="left" w:pos="8512"/>
          <w:tab w:val="left" w:pos="10089"/>
        </w:tabs>
        <w:spacing w:before="136" w:line="360" w:lineRule="auto"/>
        <w:ind w:right="227"/>
      </w:pPr>
      <w:r>
        <w:t xml:space="preserve">на </w:t>
      </w:r>
      <w:r>
        <w:t xml:space="preserve">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2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 xml:space="preserve">пользования,   </w:t>
      </w:r>
      <w:r>
        <w:rPr>
          <w:spacing w:val="53"/>
        </w:rPr>
        <w:t xml:space="preserve"> </w:t>
      </w:r>
      <w:r>
        <w:t xml:space="preserve">включая   </w:t>
      </w:r>
      <w:r>
        <w:rPr>
          <w:spacing w:val="53"/>
        </w:rPr>
        <w:t xml:space="preserve"> </w:t>
      </w:r>
      <w:r>
        <w:t xml:space="preserve">владение   </w:t>
      </w:r>
      <w:r>
        <w:rPr>
          <w:spacing w:val="52"/>
        </w:rPr>
        <w:t xml:space="preserve"> </w:t>
      </w:r>
      <w:r>
        <w:t xml:space="preserve">ИКТ,   </w:t>
      </w:r>
      <w:r>
        <w:rPr>
          <w:spacing w:val="53"/>
        </w:rPr>
        <w:t xml:space="preserve"> </w:t>
      </w:r>
      <w:r>
        <w:t xml:space="preserve">поиском,   </w:t>
      </w:r>
      <w:r>
        <w:rPr>
          <w:spacing w:val="53"/>
        </w:rPr>
        <w:t xml:space="preserve"> </w:t>
      </w:r>
      <w:r>
        <w:t>анализом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tab/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>
        <w:tab/>
        <w:t>ИКТ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ИКТ;</w:t>
      </w:r>
    </w:p>
    <w:p w:rsidR="00194B9B" w:rsidRDefault="00643C90">
      <w:pPr>
        <w:pStyle w:val="a3"/>
        <w:spacing w:before="2" w:line="360" w:lineRule="auto"/>
        <w:ind w:right="233"/>
      </w:pPr>
      <w:r>
        <w:t xml:space="preserve">формирование     </w:t>
      </w:r>
      <w:r>
        <w:rPr>
          <w:spacing w:val="1"/>
        </w:rPr>
        <w:t xml:space="preserve"> </w:t>
      </w:r>
      <w:r>
        <w:t>знаний       и       навыков       в       области       финансовой       грамотности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194B9B" w:rsidRDefault="00643C90">
      <w:pPr>
        <w:pStyle w:val="a5"/>
        <w:numPr>
          <w:ilvl w:val="2"/>
          <w:numId w:val="120"/>
        </w:numPr>
        <w:tabs>
          <w:tab w:val="left" w:pos="1866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УУД позво</w:t>
      </w:r>
      <w:r>
        <w:rPr>
          <w:sz w:val="24"/>
        </w:rPr>
        <w:t>ляют решать широкий круг задач в различных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94B9B" w:rsidRDefault="00643C90">
      <w:pPr>
        <w:pStyle w:val="a5"/>
        <w:numPr>
          <w:ilvl w:val="2"/>
          <w:numId w:val="120"/>
        </w:numPr>
        <w:tabs>
          <w:tab w:val="left" w:pos="1854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 характеризующие совокупность познав</w:t>
      </w:r>
      <w:r>
        <w:rPr>
          <w:sz w:val="24"/>
        </w:rPr>
        <w:t>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 умение овладевать учебными знаково-символическими средствами, 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848"/>
          <w:tab w:val="left" w:pos="4729"/>
          <w:tab w:val="left" w:pos="6765"/>
          <w:tab w:val="left" w:pos="9260"/>
        </w:tabs>
        <w:spacing w:before="119" w:line="360" w:lineRule="auto"/>
        <w:ind w:right="230"/>
      </w:pPr>
      <w:r>
        <w:t>овладение</w:t>
      </w:r>
      <w:r>
        <w:tab/>
        <w:t>умениями</w:t>
      </w:r>
      <w:r>
        <w:tab/>
        <w:t>замещения,</w:t>
      </w:r>
      <w:r>
        <w:tab/>
      </w:r>
      <w:r>
        <w:t>моделирования,</w:t>
      </w:r>
      <w:r>
        <w:tab/>
      </w:r>
      <w:r>
        <w:rPr>
          <w:spacing w:val="-1"/>
        </w:rPr>
        <w:t>кодирования</w:t>
      </w:r>
      <w:r>
        <w:rPr>
          <w:spacing w:val="-58"/>
        </w:rPr>
        <w:t xml:space="preserve"> </w:t>
      </w:r>
      <w:r>
        <w:t>и декодирования информации, логическими операциями, включая общие приемы решения 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194B9B" w:rsidRDefault="00643C90">
      <w:pPr>
        <w:pStyle w:val="a3"/>
        <w:spacing w:before="2" w:line="360" w:lineRule="auto"/>
        <w:ind w:right="234"/>
      </w:pPr>
      <w:r>
        <w:t xml:space="preserve">приобретение   </w:t>
      </w:r>
      <w:r>
        <w:rPr>
          <w:spacing w:val="50"/>
        </w:rPr>
        <w:t xml:space="preserve"> </w:t>
      </w:r>
      <w:r>
        <w:t xml:space="preserve">ими    </w:t>
      </w:r>
      <w:r>
        <w:rPr>
          <w:spacing w:val="50"/>
        </w:rPr>
        <w:t xml:space="preserve"> </w:t>
      </w:r>
      <w:r>
        <w:t xml:space="preserve">умения    </w:t>
      </w:r>
      <w:r>
        <w:rPr>
          <w:spacing w:val="52"/>
        </w:rPr>
        <w:t xml:space="preserve"> </w:t>
      </w:r>
      <w:r>
        <w:t xml:space="preserve">учитывать    </w:t>
      </w:r>
      <w:r>
        <w:rPr>
          <w:spacing w:val="50"/>
        </w:rPr>
        <w:t xml:space="preserve"> </w:t>
      </w:r>
      <w:r>
        <w:t xml:space="preserve">позицию    </w:t>
      </w:r>
      <w:r>
        <w:rPr>
          <w:spacing w:val="50"/>
        </w:rPr>
        <w:t xml:space="preserve"> </w:t>
      </w:r>
      <w:r>
        <w:t xml:space="preserve">собеседника,    </w:t>
      </w:r>
      <w:r>
        <w:rPr>
          <w:spacing w:val="49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осуществлять      </w:t>
      </w:r>
      <w:r>
        <w:rPr>
          <w:spacing w:val="39"/>
        </w:rPr>
        <w:t xml:space="preserve"> </w:t>
      </w:r>
      <w:r>
        <w:t xml:space="preserve">сотрудничество,      </w:t>
      </w:r>
      <w:r>
        <w:rPr>
          <w:spacing w:val="38"/>
        </w:rPr>
        <w:t xml:space="preserve"> </w:t>
      </w:r>
      <w:r>
        <w:t xml:space="preserve">коррекцию      </w:t>
      </w:r>
      <w:r>
        <w:rPr>
          <w:spacing w:val="38"/>
        </w:rPr>
        <w:t xml:space="preserve"> </w:t>
      </w:r>
      <w:r>
        <w:t xml:space="preserve">с      </w:t>
      </w:r>
      <w:r>
        <w:rPr>
          <w:spacing w:val="38"/>
        </w:rPr>
        <w:t xml:space="preserve"> </w:t>
      </w:r>
      <w:r>
        <w:t xml:space="preserve">педагогическими      </w:t>
      </w:r>
      <w:r>
        <w:rPr>
          <w:spacing w:val="38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 со 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t>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</w:t>
      </w:r>
      <w:r>
        <w:rPr>
          <w:spacing w:val="-3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действия);</w:t>
      </w:r>
    </w:p>
    <w:p w:rsidR="00194B9B" w:rsidRDefault="00643C90">
      <w:pPr>
        <w:pStyle w:val="a3"/>
        <w:spacing w:line="360" w:lineRule="auto"/>
        <w:ind w:right="227"/>
      </w:pPr>
      <w:r>
        <w:t>включающими способность принимать и сохранять учебную цель</w:t>
      </w:r>
      <w:r>
        <w:t xml:space="preserve"> и задачу, планировать 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-57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 констатирующий и пр</w:t>
      </w:r>
      <w:r>
        <w:t>едвосхищающий контроль по результату 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194B9B" w:rsidRDefault="00643C90">
      <w:pPr>
        <w:pStyle w:val="1"/>
        <w:numPr>
          <w:ilvl w:val="2"/>
          <w:numId w:val="119"/>
        </w:numPr>
        <w:tabs>
          <w:tab w:val="left" w:pos="1592"/>
        </w:tabs>
        <w:spacing w:before="6"/>
        <w:ind w:left="1591" w:hanging="656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194B9B" w:rsidRDefault="00643C90">
      <w:pPr>
        <w:pStyle w:val="a5"/>
        <w:numPr>
          <w:ilvl w:val="2"/>
          <w:numId w:val="121"/>
        </w:numPr>
        <w:tabs>
          <w:tab w:val="left" w:pos="1772"/>
        </w:tabs>
        <w:spacing w:before="132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содержать:</w:t>
      </w:r>
    </w:p>
    <w:p w:rsidR="00194B9B" w:rsidRDefault="00643C90">
      <w:pPr>
        <w:pStyle w:val="a3"/>
        <w:spacing w:before="139" w:line="360" w:lineRule="auto"/>
        <w:ind w:left="936" w:right="226" w:firstLine="0"/>
      </w:pPr>
      <w:r>
        <w:t xml:space="preserve">описание взаимосвязи </w:t>
      </w:r>
      <w:r>
        <w:t>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направлений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учебно-</w:t>
      </w:r>
    </w:p>
    <w:p w:rsidR="00194B9B" w:rsidRDefault="00643C90">
      <w:pPr>
        <w:pStyle w:val="a3"/>
        <w:spacing w:before="1"/>
        <w:ind w:firstLine="0"/>
      </w:pP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:rsidR="00194B9B" w:rsidRDefault="00643C90">
      <w:pPr>
        <w:pStyle w:val="a5"/>
        <w:numPr>
          <w:ilvl w:val="2"/>
          <w:numId w:val="121"/>
        </w:numPr>
        <w:tabs>
          <w:tab w:val="left" w:pos="1772"/>
        </w:tabs>
        <w:spacing w:before="13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z w:val="24"/>
        </w:rPr>
        <w:t>ов.</w:t>
      </w:r>
    </w:p>
    <w:p w:rsidR="00194B9B" w:rsidRDefault="00643C90">
      <w:pPr>
        <w:pStyle w:val="a3"/>
        <w:tabs>
          <w:tab w:val="left" w:pos="2668"/>
          <w:tab w:val="left" w:pos="5017"/>
          <w:tab w:val="left" w:pos="6948"/>
          <w:tab w:val="left" w:pos="9268"/>
        </w:tabs>
        <w:spacing w:before="140" w:line="360" w:lineRule="auto"/>
        <w:ind w:right="235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194B9B" w:rsidRDefault="00643C90">
      <w:pPr>
        <w:pStyle w:val="a3"/>
        <w:spacing w:line="360" w:lineRule="auto"/>
        <w:ind w:right="225"/>
      </w:pPr>
      <w:r>
        <w:t>Разработанные по всем учебным предметам федеральные рабочие программы (далее – ФРП)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 в трех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194B9B" w:rsidRDefault="00643C90">
      <w:pPr>
        <w:pStyle w:val="a3"/>
        <w:spacing w:line="360" w:lineRule="auto"/>
        <w:ind w:right="232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194B9B" w:rsidRDefault="00643C90">
      <w:pPr>
        <w:pStyle w:val="a3"/>
        <w:spacing w:line="360" w:lineRule="auto"/>
        <w:ind w:right="237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194B9B" w:rsidRDefault="00643C90">
      <w:pPr>
        <w:pStyle w:val="a3"/>
        <w:ind w:left="936" w:firstLine="0"/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194B9B" w:rsidRDefault="00643C90">
      <w:pPr>
        <w:pStyle w:val="a5"/>
        <w:numPr>
          <w:ilvl w:val="2"/>
          <w:numId w:val="122"/>
        </w:numPr>
        <w:tabs>
          <w:tab w:val="left" w:pos="1777"/>
        </w:tabs>
        <w:spacing w:before="136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194B9B" w:rsidRDefault="00643C90">
      <w:pPr>
        <w:pStyle w:val="a5"/>
        <w:numPr>
          <w:ilvl w:val="3"/>
          <w:numId w:val="122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39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9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</w:t>
      </w:r>
      <w:r>
        <w:t>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:rsidR="00194B9B" w:rsidRDefault="00643C90">
      <w:pPr>
        <w:pStyle w:val="a3"/>
        <w:tabs>
          <w:tab w:val="left" w:pos="2346"/>
          <w:tab w:val="left" w:pos="3450"/>
          <w:tab w:val="left" w:pos="5534"/>
          <w:tab w:val="left" w:pos="7463"/>
          <w:tab w:val="left" w:pos="9781"/>
        </w:tabs>
        <w:spacing w:before="2"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tab/>
        <w:t>и</w:t>
      </w:r>
      <w:r>
        <w:tab/>
        <w:t>сравнения,</w:t>
      </w:r>
      <w:r>
        <w:tab/>
        <w:t>критерии</w:t>
      </w:r>
      <w:r>
        <w:tab/>
        <w:t>проводимого</w:t>
      </w:r>
      <w:r>
        <w:tab/>
        <w:t>анализа</w:t>
      </w:r>
      <w:r>
        <w:rPr>
          <w:spacing w:val="-58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и жанров.</w:t>
      </w:r>
    </w:p>
    <w:p w:rsidR="00194B9B" w:rsidRDefault="00643C90">
      <w:pPr>
        <w:pStyle w:val="a3"/>
        <w:spacing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194B9B" w:rsidRDefault="00643C90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</w:t>
      </w:r>
      <w:r>
        <w:t>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194B9B" w:rsidRDefault="00643C90">
      <w:pPr>
        <w:pStyle w:val="a3"/>
        <w:spacing w:before="1" w:line="360" w:lineRule="auto"/>
        <w:ind w:right="231"/>
      </w:pPr>
      <w:r>
        <w:t xml:space="preserve">Самостоятельно    </w:t>
      </w:r>
      <w:r>
        <w:rPr>
          <w:spacing w:val="43"/>
        </w:rPr>
        <w:t xml:space="preserve"> </w:t>
      </w:r>
      <w:r>
        <w:t xml:space="preserve">выбирать     </w:t>
      </w:r>
      <w:r>
        <w:rPr>
          <w:spacing w:val="42"/>
        </w:rPr>
        <w:t xml:space="preserve"> </w:t>
      </w:r>
      <w:r>
        <w:t xml:space="preserve">способ     </w:t>
      </w:r>
      <w:r>
        <w:rPr>
          <w:spacing w:val="40"/>
        </w:rPr>
        <w:t xml:space="preserve"> </w:t>
      </w:r>
      <w:r>
        <w:t xml:space="preserve">решения     </w:t>
      </w:r>
      <w:r>
        <w:rPr>
          <w:spacing w:val="43"/>
        </w:rPr>
        <w:t xml:space="preserve"> </w:t>
      </w:r>
      <w:r>
        <w:t xml:space="preserve">учебной     </w:t>
      </w:r>
      <w:r>
        <w:rPr>
          <w:spacing w:val="43"/>
        </w:rPr>
        <w:t xml:space="preserve"> </w:t>
      </w:r>
      <w:r>
        <w:t xml:space="preserve">задачи     </w:t>
      </w:r>
      <w:r>
        <w:rPr>
          <w:spacing w:val="43"/>
        </w:rPr>
        <w:t xml:space="preserve"> </w:t>
      </w:r>
      <w:r>
        <w:t xml:space="preserve">при     </w:t>
      </w:r>
      <w:r>
        <w:rPr>
          <w:spacing w:val="42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 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критериев.</w:t>
      </w:r>
    </w:p>
    <w:p w:rsidR="00194B9B" w:rsidRDefault="00643C90">
      <w:pPr>
        <w:pStyle w:val="a3"/>
        <w:tabs>
          <w:tab w:val="left" w:pos="2874"/>
          <w:tab w:val="left" w:pos="4196"/>
          <w:tab w:val="left" w:pos="7214"/>
          <w:tab w:val="left" w:pos="9863"/>
        </w:tabs>
        <w:spacing w:line="360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tab/>
        <w:t>в</w:t>
      </w:r>
      <w:r>
        <w:tab/>
        <w:t>р</w:t>
      </w:r>
      <w:r>
        <w:t>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194B9B" w:rsidRDefault="00643C90">
      <w:pPr>
        <w:pStyle w:val="a3"/>
        <w:spacing w:before="1" w:line="360" w:lineRule="auto"/>
        <w:ind w:right="226"/>
      </w:pPr>
      <w:r>
        <w:t>Выявлять дефицит литературной и другой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194B9B" w:rsidRDefault="00643C90">
      <w:pPr>
        <w:pStyle w:val="a3"/>
        <w:spacing w:line="360" w:lineRule="auto"/>
        <w:ind w:right="23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 гипотезы об их</w:t>
      </w:r>
      <w:r>
        <w:rPr>
          <w:spacing w:val="1"/>
        </w:rPr>
        <w:t xml:space="preserve"> </w:t>
      </w:r>
      <w:r>
        <w:t>взаимосвязях.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мини-исследов</w:t>
      </w:r>
      <w:r>
        <w:t>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 инструмент.</w:t>
      </w:r>
    </w:p>
    <w:p w:rsidR="00194B9B" w:rsidRDefault="00643C90">
      <w:pPr>
        <w:pStyle w:val="a3"/>
        <w:spacing w:line="360" w:lineRule="auto"/>
        <w:ind w:right="226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194B9B" w:rsidRDefault="00643C90">
      <w:pPr>
        <w:pStyle w:val="a3"/>
        <w:spacing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194B9B" w:rsidRDefault="00643C90">
      <w:pPr>
        <w:pStyle w:val="a3"/>
        <w:tabs>
          <w:tab w:val="left" w:pos="3347"/>
          <w:tab w:val="left" w:pos="6365"/>
          <w:tab w:val="left" w:pos="9175"/>
        </w:tabs>
        <w:spacing w:line="360" w:lineRule="auto"/>
        <w:ind w:right="224"/>
      </w:pPr>
      <w:r>
        <w:t>Самостоятельно</w:t>
      </w:r>
      <w:r>
        <w:rPr>
          <w:spacing w:val="1"/>
        </w:rPr>
        <w:t xml:space="preserve"> </w:t>
      </w:r>
      <w:r>
        <w:t>формул</w:t>
      </w:r>
      <w:r>
        <w:t>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tab/>
        <w:t>представлять</w:t>
      </w:r>
      <w:r>
        <w:tab/>
        <w:t>результаты</w:t>
      </w:r>
      <w:r>
        <w:tab/>
        <w:t>исследования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9" w:firstLine="0"/>
      </w:pPr>
      <w:r>
        <w:t xml:space="preserve">в устной и письменной форме, в виде электронной </w:t>
      </w:r>
      <w:r>
        <w:t>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194B9B" w:rsidRDefault="00643C90">
      <w:pPr>
        <w:pStyle w:val="a3"/>
        <w:spacing w:line="360" w:lineRule="auto"/>
        <w:ind w:right="23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исследования.</w:t>
      </w:r>
    </w:p>
    <w:p w:rsidR="00194B9B" w:rsidRDefault="00643C90">
      <w:pPr>
        <w:pStyle w:val="a3"/>
        <w:spacing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</w:t>
      </w:r>
      <w:r>
        <w:t>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194B9B" w:rsidRDefault="00643C90">
      <w:pPr>
        <w:pStyle w:val="a3"/>
        <w:spacing w:line="360" w:lineRule="auto"/>
        <w:ind w:right="229"/>
      </w:pPr>
      <w:r>
        <w:t xml:space="preserve">Овладеть       </w:t>
      </w:r>
      <w:r>
        <w:rPr>
          <w:spacing w:val="1"/>
        </w:rPr>
        <w:t xml:space="preserve"> </w:t>
      </w:r>
      <w:r>
        <w:t>инструментами         оценки         достоверности         полученных         выводов</w:t>
      </w:r>
      <w:r>
        <w:rPr>
          <w:spacing w:val="-57"/>
        </w:rPr>
        <w:t xml:space="preserve"> </w:t>
      </w:r>
      <w:r>
        <w:t>и обобщений.</w:t>
      </w:r>
    </w:p>
    <w:p w:rsidR="00194B9B" w:rsidRDefault="00643C90">
      <w:pPr>
        <w:pStyle w:val="a3"/>
        <w:spacing w:line="360" w:lineRule="auto"/>
        <w:ind w:right="234"/>
      </w:pPr>
      <w:r>
        <w:t xml:space="preserve">Прогнозировать   </w:t>
      </w:r>
      <w:r>
        <w:rPr>
          <w:spacing w:val="15"/>
        </w:rPr>
        <w:t xml:space="preserve"> </w:t>
      </w:r>
      <w:r>
        <w:t xml:space="preserve">возможное    </w:t>
      </w:r>
      <w:r>
        <w:rPr>
          <w:spacing w:val="12"/>
        </w:rPr>
        <w:t xml:space="preserve"> </w:t>
      </w:r>
      <w:r>
        <w:t xml:space="preserve">дальнейшее    </w:t>
      </w:r>
      <w:r>
        <w:rPr>
          <w:spacing w:val="12"/>
        </w:rPr>
        <w:t xml:space="preserve"> </w:t>
      </w:r>
      <w:r>
        <w:t xml:space="preserve">развитие    </w:t>
      </w:r>
      <w:r>
        <w:rPr>
          <w:spacing w:val="12"/>
        </w:rPr>
        <w:t xml:space="preserve"> </w:t>
      </w:r>
      <w:r>
        <w:t xml:space="preserve">событий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их    </w:t>
      </w:r>
      <w:r>
        <w:rPr>
          <w:spacing w:val="13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аналогичных    </w:t>
      </w:r>
      <w:r>
        <w:rPr>
          <w:spacing w:val="33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сходных     </w:t>
      </w:r>
      <w:r>
        <w:rPr>
          <w:spacing w:val="32"/>
        </w:rPr>
        <w:t xml:space="preserve"> </w:t>
      </w:r>
      <w:r>
        <w:t xml:space="preserve">ситуациях,     </w:t>
      </w:r>
      <w:r>
        <w:rPr>
          <w:spacing w:val="31"/>
        </w:rPr>
        <w:t xml:space="preserve"> </w:t>
      </w:r>
      <w:r>
        <w:t xml:space="preserve">а     </w:t>
      </w:r>
      <w:r>
        <w:rPr>
          <w:spacing w:val="30"/>
        </w:rPr>
        <w:t xml:space="preserve"> </w:t>
      </w:r>
      <w:r>
        <w:t xml:space="preserve">также     </w:t>
      </w:r>
      <w:r>
        <w:rPr>
          <w:spacing w:val="32"/>
        </w:rPr>
        <w:t xml:space="preserve"> </w:t>
      </w:r>
      <w:r>
        <w:t xml:space="preserve">выдвигать     </w:t>
      </w:r>
      <w:r>
        <w:rPr>
          <w:spacing w:val="32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194B9B" w:rsidRDefault="00643C90">
      <w:pPr>
        <w:pStyle w:val="a3"/>
        <w:spacing w:line="360" w:lineRule="auto"/>
        <w:ind w:right="235"/>
      </w:pPr>
      <w:r>
        <w:t>Публично представлять результаты учебного исследования проектной деятельности на уроке</w:t>
      </w:r>
      <w:r>
        <w:rPr>
          <w:spacing w:val="-57"/>
        </w:rPr>
        <w:t xml:space="preserve"> </w:t>
      </w:r>
      <w:r>
        <w:t>или во внеурочной деятельности (устный журнал, виртуальная экскурсия, научная конференция,</w:t>
      </w:r>
      <w:r>
        <w:rPr>
          <w:spacing w:val="1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4"/>
          <w:sz w:val="24"/>
        </w:rPr>
        <w:t xml:space="preserve"> </w:t>
      </w:r>
      <w:r>
        <w:rPr>
          <w:sz w:val="24"/>
        </w:rPr>
        <w:t>унив</w:t>
      </w:r>
      <w:r>
        <w:rPr>
          <w:sz w:val="24"/>
        </w:rPr>
        <w:t xml:space="preserve">ерсальных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194B9B" w:rsidRDefault="00643C90">
      <w:pPr>
        <w:pStyle w:val="a3"/>
        <w:spacing w:line="360" w:lineRule="auto"/>
        <w:ind w:right="234"/>
      </w:pPr>
      <w:r>
        <w:t>Выбирать,         анализировать,         обобщать,        систематизировать         интерпретировать</w:t>
      </w:r>
      <w:r>
        <w:rPr>
          <w:spacing w:val="1"/>
        </w:rPr>
        <w:t xml:space="preserve"> </w:t>
      </w:r>
      <w:r>
        <w:t xml:space="preserve">и комментировать информацию, представленную в текстах, </w:t>
      </w:r>
      <w:r>
        <w:t>таблицах, схемах; представлять текст в</w:t>
      </w:r>
      <w:r>
        <w:rPr>
          <w:spacing w:val="1"/>
        </w:rPr>
        <w:t xml:space="preserve"> </w:t>
      </w:r>
      <w:r>
        <w:t>виде таблицы, графики; извлекать информацию из различных источников (энциклопедий, словарей,</w:t>
      </w:r>
      <w:r>
        <w:rPr>
          <w:spacing w:val="-57"/>
        </w:rPr>
        <w:t xml:space="preserve"> </w:t>
      </w:r>
      <w:r>
        <w:t>справочников; средств массовой информации, государственных электронных ресурсов 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развѐрнутом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194B9B" w:rsidRDefault="00643C90">
      <w:pPr>
        <w:pStyle w:val="a3"/>
        <w:tabs>
          <w:tab w:val="left" w:pos="1904"/>
          <w:tab w:val="left" w:pos="1974"/>
          <w:tab w:val="left" w:pos="3946"/>
          <w:tab w:val="left" w:pos="4164"/>
          <w:tab w:val="left" w:pos="6248"/>
          <w:tab w:val="left" w:pos="6965"/>
          <w:tab w:val="left" w:pos="7551"/>
          <w:tab w:val="left" w:pos="9429"/>
          <w:tab w:val="left" w:pos="10031"/>
        </w:tabs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чтения</w:t>
      </w:r>
      <w:r>
        <w:tab/>
        <w:t>(изучающее,</w:t>
      </w:r>
      <w:r>
        <w:tab/>
      </w:r>
      <w:r>
        <w:tab/>
        <w:t>ознакомительное,</w:t>
      </w:r>
      <w:r>
        <w:tab/>
      </w:r>
      <w:r>
        <w:tab/>
        <w:t>просмотровое,</w:t>
      </w:r>
      <w:r>
        <w:tab/>
        <w:t>поисковое)</w:t>
      </w:r>
      <w:r>
        <w:rPr>
          <w:spacing w:val="-58"/>
        </w:rPr>
        <w:t xml:space="preserve"> </w:t>
      </w:r>
      <w:r>
        <w:t>в зависимости от поставленной учебной задачи (це</w:t>
      </w:r>
      <w:r>
        <w:t>ли); извлекать необходимую информацию 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tab/>
      </w:r>
      <w:r>
        <w:tab/>
        <w:t>оценивать</w:t>
      </w:r>
      <w:r>
        <w:tab/>
        <w:t>прочитанный</w:t>
      </w:r>
      <w:r>
        <w:tab/>
        <w:t>или</w:t>
      </w:r>
      <w:r>
        <w:tab/>
      </w:r>
      <w:r>
        <w:tab/>
        <w:t>прослушанный</w:t>
      </w:r>
      <w:r>
        <w:tab/>
      </w:r>
      <w:r>
        <w:tab/>
      </w:r>
      <w:r>
        <w:rPr>
          <w:spacing w:val="-1"/>
        </w:rPr>
        <w:t>текст</w:t>
      </w:r>
      <w:r>
        <w:rPr>
          <w:spacing w:val="-58"/>
        </w:rPr>
        <w:t xml:space="preserve"> </w:t>
      </w:r>
      <w:r>
        <w:t>с точки зрения использованных в нем языковых средств; оценивать достоверност</w:t>
      </w:r>
      <w:r>
        <w:t>ь 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информации.</w:t>
      </w:r>
    </w:p>
    <w:p w:rsidR="00194B9B" w:rsidRDefault="00643C90">
      <w:pPr>
        <w:pStyle w:val="a3"/>
        <w:tabs>
          <w:tab w:val="left" w:pos="1909"/>
          <w:tab w:val="left" w:pos="4255"/>
          <w:tab w:val="left" w:pos="5582"/>
          <w:tab w:val="left" w:pos="7444"/>
          <w:tab w:val="left" w:pos="9830"/>
        </w:tabs>
        <w:spacing w:line="360" w:lineRule="auto"/>
        <w:ind w:right="230"/>
      </w:pPr>
      <w:r>
        <w:t>Выделять главную и дополнительную информацию текстов; выявлять дефицит информации</w:t>
      </w:r>
      <w:r>
        <w:rPr>
          <w:spacing w:val="1"/>
        </w:rPr>
        <w:t xml:space="preserve"> </w:t>
      </w:r>
      <w:r>
        <w:t>текста,</w:t>
      </w:r>
      <w:r>
        <w:tab/>
        <w:t>необходимой</w:t>
      </w:r>
      <w:r>
        <w:tab/>
        <w:t>для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360" w:lineRule="auto"/>
        <w:ind w:right="235"/>
      </w:pPr>
      <w:r>
        <w:t xml:space="preserve">В процессе чтения </w:t>
      </w:r>
      <w:r>
        <w:t>текста прогнозировать его содержание (по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 и другим), выдвигать предположения о дальнейшем развитии</w:t>
      </w:r>
      <w:r>
        <w:rPr>
          <w:spacing w:val="1"/>
        </w:rPr>
        <w:t xml:space="preserve"> </w:t>
      </w:r>
      <w:r>
        <w:t>мысли 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 вести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 w:rsidR="00194B9B" w:rsidRDefault="00643C90">
      <w:pPr>
        <w:pStyle w:val="a3"/>
        <w:tabs>
          <w:tab w:val="left" w:pos="2898"/>
          <w:tab w:val="left" w:pos="4002"/>
          <w:tab w:val="left" w:pos="6568"/>
          <w:tab w:val="left" w:pos="8701"/>
        </w:tabs>
        <w:spacing w:line="275" w:lineRule="exact"/>
        <w:ind w:left="936" w:firstLine="0"/>
      </w:pPr>
      <w:r>
        <w:t>Находить</w:t>
      </w:r>
      <w:r>
        <w:tab/>
        <w:t>и</w:t>
      </w:r>
      <w:r>
        <w:tab/>
        <w:t>формулирова</w:t>
      </w:r>
      <w:r>
        <w:t>ть</w:t>
      </w:r>
      <w:r>
        <w:tab/>
        <w:t>аргументы,</w:t>
      </w:r>
      <w:r>
        <w:tab/>
        <w:t>подтверждающую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8" w:firstLine="0"/>
      </w:pPr>
      <w:r>
        <w:t>или       опровергающую       позицию      автора      текста      и       собственную       точку  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 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194B9B" w:rsidRDefault="00643C90">
      <w:pPr>
        <w:pStyle w:val="a3"/>
        <w:spacing w:line="360" w:lineRule="auto"/>
        <w:ind w:right="235"/>
      </w:pPr>
      <w:r>
        <w:t xml:space="preserve">Самостоятельно    </w:t>
      </w:r>
      <w:r>
        <w:rPr>
          <w:spacing w:val="42"/>
        </w:rPr>
        <w:t xml:space="preserve"> </w:t>
      </w:r>
      <w:r>
        <w:t xml:space="preserve">выбирать     </w:t>
      </w:r>
      <w:r>
        <w:rPr>
          <w:spacing w:val="42"/>
        </w:rPr>
        <w:t xml:space="preserve"> </w:t>
      </w:r>
      <w:r>
        <w:t>о</w:t>
      </w:r>
      <w:r>
        <w:t xml:space="preserve">птимальную     </w:t>
      </w:r>
      <w:r>
        <w:rPr>
          <w:spacing w:val="41"/>
        </w:rPr>
        <w:t xml:space="preserve"> </w:t>
      </w:r>
      <w:r>
        <w:t xml:space="preserve">форму     </w:t>
      </w:r>
      <w:r>
        <w:rPr>
          <w:spacing w:val="36"/>
        </w:rPr>
        <w:t xml:space="preserve"> </w:t>
      </w:r>
      <w:r>
        <w:t xml:space="preserve">представления     </w:t>
      </w:r>
      <w:r>
        <w:rPr>
          <w:spacing w:val="41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другой     </w:t>
      </w:r>
      <w:r>
        <w:rPr>
          <w:spacing w:val="1"/>
        </w:rPr>
        <w:t xml:space="preserve"> </w:t>
      </w:r>
      <w:r>
        <w:t>информации       (текст,      презентация,      таблица,      схема)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194B9B" w:rsidRDefault="00643C90">
      <w:pPr>
        <w:pStyle w:val="a3"/>
        <w:spacing w:line="360" w:lineRule="auto"/>
        <w:ind w:right="234"/>
      </w:pPr>
      <w:r>
        <w:t>Оценивать надежность литературной и другой информации</w:t>
      </w:r>
      <w:r>
        <w:t xml:space="preserve">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275" w:lineRule="exact"/>
        <w:ind w:left="2136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tabs>
          <w:tab w:val="left" w:pos="3575"/>
          <w:tab w:val="left" w:pos="5890"/>
          <w:tab w:val="left" w:pos="7856"/>
          <w:tab w:val="left" w:pos="9884"/>
        </w:tabs>
        <w:spacing w:before="136" w:line="360" w:lineRule="auto"/>
        <w:ind w:right="229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различными     видами     монолога     и     </w:t>
      </w:r>
      <w:r>
        <w:t>диалога,     формулировать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61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</w:t>
      </w:r>
      <w:r>
        <w:t>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194B9B" w:rsidRDefault="00643C90">
      <w:pPr>
        <w:pStyle w:val="a3"/>
        <w:tabs>
          <w:tab w:val="left" w:pos="2120"/>
          <w:tab w:val="left" w:pos="4024"/>
          <w:tab w:val="left" w:pos="6054"/>
          <w:tab w:val="left" w:pos="8021"/>
          <w:tab w:val="left" w:pos="9446"/>
        </w:tabs>
        <w:spacing w:line="360" w:lineRule="auto"/>
        <w:ind w:right="228"/>
      </w:pPr>
      <w:r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tab/>
        <w:t>позиций;</w:t>
      </w:r>
      <w:r>
        <w:tab/>
        <w:t>корректно</w:t>
      </w:r>
      <w:r>
        <w:tab/>
        <w:t>выражать</w:t>
      </w:r>
      <w:r>
        <w:tab/>
        <w:t>свое</w:t>
      </w:r>
      <w:r>
        <w:tab/>
        <w:t>отно</w:t>
      </w:r>
      <w:r>
        <w:t>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194B9B" w:rsidRDefault="00643C90">
      <w:pPr>
        <w:pStyle w:val="a3"/>
        <w:spacing w:line="360" w:lineRule="auto"/>
        <w:ind w:right="235"/>
      </w:pPr>
      <w:r>
        <w:t>Формулировать цель</w:t>
      </w:r>
      <w:r>
        <w:rPr>
          <w:spacing w:val="1"/>
        </w:rPr>
        <w:t xml:space="preserve"> </w:t>
      </w:r>
      <w:r>
        <w:t>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1" w:line="360" w:lineRule="auto"/>
        <w:ind w:right="235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речевую        рефлексию </w:t>
      </w:r>
      <w:r>
        <w:t xml:space="preserve">       (выявлять        коммуникативные 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 цел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194B9B" w:rsidRDefault="00643C90">
      <w:pPr>
        <w:pStyle w:val="a3"/>
        <w:spacing w:line="360" w:lineRule="auto"/>
        <w:ind w:left="936" w:right="499" w:firstLine="0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7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  <w:r>
        <w:rPr>
          <w:spacing w:val="-58"/>
        </w:rPr>
        <w:t xml:space="preserve"> </w:t>
      </w:r>
      <w:r>
        <w:t>164.2.3.1.4.</w:t>
      </w:r>
      <w:r>
        <w:rPr>
          <w:spacing w:val="-2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 регулятивных действий.</w:t>
      </w:r>
    </w:p>
    <w:p w:rsidR="00194B9B" w:rsidRDefault="00643C90">
      <w:pPr>
        <w:pStyle w:val="a3"/>
        <w:spacing w:before="1" w:line="360" w:lineRule="auto"/>
        <w:ind w:right="235"/>
      </w:pPr>
      <w:r>
        <w:t xml:space="preserve">Владеть      </w:t>
      </w:r>
      <w:r>
        <w:rPr>
          <w:spacing w:val="1"/>
        </w:rPr>
        <w:t xml:space="preserve"> </w:t>
      </w:r>
      <w:r>
        <w:t xml:space="preserve">социокультурными        нормами        и        нормами        </w:t>
      </w:r>
      <w:r>
        <w:t>речевого        поведения</w:t>
      </w:r>
      <w:r>
        <w:rPr>
          <w:spacing w:val="-57"/>
        </w:rPr>
        <w:t xml:space="preserve"> </w:t>
      </w:r>
      <w:r>
        <w:t>в актуальных сферах речевого общения, соблюдать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194B9B" w:rsidRDefault="00643C90">
      <w:pPr>
        <w:pStyle w:val="a3"/>
        <w:tabs>
          <w:tab w:val="left" w:pos="3159"/>
          <w:tab w:val="left" w:pos="4875"/>
          <w:tab w:val="left" w:pos="7203"/>
          <w:tab w:val="left" w:pos="9293"/>
        </w:tabs>
        <w:spacing w:line="360" w:lineRule="auto"/>
        <w:ind w:right="2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</w:t>
      </w:r>
      <w:r>
        <w:t>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tab/>
        <w:t>с</w:t>
      </w:r>
      <w:r>
        <w:tab/>
        <w:t>учетом</w:t>
      </w:r>
      <w:r>
        <w:tab/>
        <w:t>цели</w:t>
      </w:r>
      <w:r>
        <w:tab/>
      </w:r>
      <w:r>
        <w:rPr>
          <w:spacing w:val="-1"/>
        </w:rP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этим составлять</w:t>
      </w:r>
      <w:r>
        <w:rPr>
          <w:spacing w:val="1"/>
        </w:rPr>
        <w:t xml:space="preserve"> </w:t>
      </w:r>
      <w:r>
        <w:t>устные и письменные тексты с</w:t>
      </w:r>
      <w:r>
        <w:rPr>
          <w:spacing w:val="1"/>
        </w:rPr>
        <w:t xml:space="preserve"> </w:t>
      </w:r>
      <w:r>
        <w:t>и</w:t>
      </w:r>
      <w:r>
        <w:t>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122"/>
        </w:numPr>
        <w:tabs>
          <w:tab w:val="left" w:pos="1957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40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line="360" w:lineRule="auto"/>
        <w:ind w:right="239"/>
      </w:pPr>
      <w:r>
        <w:t xml:space="preserve">Выявлять признаки и свойства языковых единиц и языковых </w:t>
      </w:r>
      <w:r>
        <w:t>явлений иностранного 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194B9B" w:rsidRDefault="00643C90">
      <w:pPr>
        <w:pStyle w:val="a3"/>
        <w:spacing w:line="360" w:lineRule="auto"/>
        <w:ind w:right="241"/>
      </w:pPr>
      <w:r>
        <w:t>Анализировать, устанавливать аналогии, между способами выражения мысли средствами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194B9B" w:rsidRDefault="00643C90">
      <w:pPr>
        <w:pStyle w:val="a3"/>
        <w:spacing w:line="360" w:lineRule="auto"/>
        <w:ind w:right="236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</w:t>
      </w:r>
      <w:r>
        <w:t>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 высказывания.</w:t>
      </w:r>
    </w:p>
    <w:p w:rsidR="00194B9B" w:rsidRDefault="00643C90">
      <w:pPr>
        <w:pStyle w:val="a3"/>
        <w:spacing w:line="360" w:lineRule="auto"/>
        <w:ind w:right="23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194B9B" w:rsidRDefault="00643C90">
      <w:pPr>
        <w:pStyle w:val="a3"/>
        <w:spacing w:before="1" w:line="360" w:lineRule="auto"/>
        <w:ind w:right="237"/>
      </w:pPr>
      <w:r>
        <w:t>Использовать информацию, извлеченную из несплошных текстов (таблицы, диаграммы), в</w:t>
      </w:r>
      <w:r>
        <w:rPr>
          <w:spacing w:val="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194B9B" w:rsidRDefault="00643C90">
      <w:pPr>
        <w:pStyle w:val="a3"/>
        <w:tabs>
          <w:tab w:val="left" w:pos="2692"/>
          <w:tab w:val="left" w:pos="4290"/>
          <w:tab w:val="left" w:pos="6073"/>
          <w:tab w:val="left" w:pos="6970"/>
          <w:tab w:val="left" w:pos="9059"/>
        </w:tabs>
        <w:spacing w:line="360" w:lineRule="auto"/>
        <w:ind w:right="227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</w:r>
      <w:r>
        <w:rPr>
          <w:spacing w:val="-1"/>
        </w:rPr>
        <w:t>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 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 суждения,</w:t>
      </w:r>
      <w:r>
        <w:rPr>
          <w:spacing w:val="-1"/>
        </w:rPr>
        <w:t xml:space="preserve"> </w:t>
      </w:r>
      <w:r>
        <w:t>выводы.</w:t>
      </w:r>
    </w:p>
    <w:p w:rsidR="00194B9B" w:rsidRDefault="00643C90">
      <w:pPr>
        <w:pStyle w:val="a3"/>
        <w:spacing w:line="360" w:lineRule="auto"/>
        <w:ind w:right="237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</w:t>
      </w:r>
      <w:r>
        <w:t>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194B9B" w:rsidRDefault="00643C90">
      <w:pPr>
        <w:pStyle w:val="a3"/>
        <w:spacing w:line="360" w:lineRule="auto"/>
        <w:ind w:right="231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Пользоваться    </w:t>
      </w:r>
      <w:r>
        <w:rPr>
          <w:spacing w:val="20"/>
        </w:rPr>
        <w:t xml:space="preserve"> </w:t>
      </w:r>
      <w:r>
        <w:t xml:space="preserve">классификациями     </w:t>
      </w:r>
      <w:r>
        <w:rPr>
          <w:spacing w:val="19"/>
        </w:rPr>
        <w:t xml:space="preserve"> </w:t>
      </w:r>
      <w:r>
        <w:t xml:space="preserve">(по     </w:t>
      </w:r>
      <w:r>
        <w:rPr>
          <w:spacing w:val="16"/>
        </w:rPr>
        <w:t xml:space="preserve"> </w:t>
      </w:r>
      <w:r>
        <w:t xml:space="preserve">типу     </w:t>
      </w:r>
      <w:r>
        <w:rPr>
          <w:spacing w:val="12"/>
        </w:rPr>
        <w:t xml:space="preserve"> </w:t>
      </w:r>
      <w:r>
        <w:t xml:space="preserve">чтения,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 xml:space="preserve">типу     </w:t>
      </w:r>
      <w:r>
        <w:rPr>
          <w:spacing w:val="11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194B9B" w:rsidRDefault="00643C90">
      <w:pPr>
        <w:pStyle w:val="a3"/>
        <w:spacing w:line="360" w:lineRule="auto"/>
        <w:ind w:right="23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разных    </w:t>
      </w:r>
      <w:r>
        <w:rPr>
          <w:spacing w:val="33"/>
        </w:rPr>
        <w:t xml:space="preserve"> </w:t>
      </w:r>
      <w:r>
        <w:t xml:space="preserve">формах:    </w:t>
      </w:r>
      <w:r>
        <w:rPr>
          <w:spacing w:val="30"/>
        </w:rPr>
        <w:t xml:space="preserve"> </w:t>
      </w:r>
      <w:r>
        <w:t xml:space="preserve">сплошных    </w:t>
      </w:r>
      <w:r>
        <w:rPr>
          <w:spacing w:val="33"/>
        </w:rPr>
        <w:t xml:space="preserve"> </w:t>
      </w:r>
      <w:r>
        <w:t xml:space="preserve">текстах,    </w:t>
      </w:r>
      <w:r>
        <w:rPr>
          <w:spacing w:val="32"/>
        </w:rPr>
        <w:t xml:space="preserve"> </w:t>
      </w:r>
      <w:r>
        <w:t xml:space="preserve">иллюстрациях,    </w:t>
      </w:r>
      <w:r>
        <w:rPr>
          <w:spacing w:val="30"/>
        </w:rPr>
        <w:t xml:space="preserve"> </w:t>
      </w:r>
      <w:r>
        <w:t>графически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z w:val="24"/>
        </w:rPr>
        <w:t xml:space="preserve">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194B9B" w:rsidRDefault="00643C90">
      <w:pPr>
        <w:pStyle w:val="a3"/>
        <w:spacing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194B9B" w:rsidRDefault="00643C90">
      <w:pPr>
        <w:pStyle w:val="a3"/>
        <w:spacing w:before="1" w:line="360" w:lineRule="auto"/>
        <w:ind w:right="234"/>
      </w:pP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заголовку;</w:t>
      </w:r>
      <w:r>
        <w:rPr>
          <w:spacing w:val="1"/>
        </w:rPr>
        <w:t xml:space="preserve"> </w:t>
      </w:r>
      <w:r>
        <w:t>прогнозировать возможное 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абзац</w:t>
      </w:r>
      <w:r>
        <w:t>ев.</w:t>
      </w:r>
    </w:p>
    <w:p w:rsidR="00194B9B" w:rsidRDefault="00643C90">
      <w:pPr>
        <w:pStyle w:val="a3"/>
        <w:spacing w:line="360" w:lineRule="auto"/>
        <w:ind w:right="231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left="936" w:right="1314" w:firstLine="0"/>
      </w:pPr>
      <w:r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 источников.</w:t>
      </w:r>
    </w:p>
    <w:p w:rsidR="00194B9B" w:rsidRDefault="00643C90">
      <w:pPr>
        <w:pStyle w:val="a3"/>
        <w:spacing w:line="360" w:lineRule="auto"/>
        <w:ind w:right="236"/>
      </w:pPr>
      <w:r>
        <w:t>Находить аргументы, подтверждающие или опровергающие одну и ту</w:t>
      </w:r>
      <w:r>
        <w:t xml:space="preserve"> же идею, в различных</w:t>
      </w:r>
      <w:r>
        <w:rPr>
          <w:spacing w:val="1"/>
        </w:rPr>
        <w:t xml:space="preserve"> </w:t>
      </w:r>
      <w:r>
        <w:t>информационных источниках; выдвигать предположения (например, о значении слова в контексте)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его.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936" w:right="237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монол</w:t>
      </w:r>
      <w:r>
        <w:rPr>
          <w:sz w:val="24"/>
        </w:rPr>
        <w:t>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высказывания,</w:t>
      </w:r>
    </w:p>
    <w:p w:rsidR="00194B9B" w:rsidRDefault="00643C90">
      <w:pPr>
        <w:pStyle w:val="a3"/>
        <w:tabs>
          <w:tab w:val="left" w:pos="2057"/>
          <w:tab w:val="left" w:pos="3103"/>
          <w:tab w:val="left" w:pos="5444"/>
          <w:tab w:val="left" w:pos="7888"/>
          <w:tab w:val="left" w:pos="9807"/>
        </w:tabs>
        <w:spacing w:line="360" w:lineRule="auto"/>
        <w:ind w:right="234" w:firstLine="0"/>
      </w:pPr>
      <w:r>
        <w:t>участвуя</w:t>
      </w:r>
      <w:r>
        <w:tab/>
        <w:t>в</w:t>
      </w:r>
      <w:r>
        <w:tab/>
        <w:t>обсуждениях,</w:t>
      </w:r>
      <w:r>
        <w:tab/>
        <w:t>выступлениях;</w:t>
      </w:r>
      <w:r>
        <w:tab/>
        <w:t>выражать</w:t>
      </w:r>
      <w:r>
        <w:tab/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общения.</w:t>
      </w:r>
    </w:p>
    <w:p w:rsidR="00194B9B" w:rsidRDefault="00643C90">
      <w:pPr>
        <w:pStyle w:val="a3"/>
        <w:spacing w:line="360" w:lineRule="auto"/>
        <w:ind w:right="233"/>
      </w:pPr>
      <w:r>
        <w:t xml:space="preserve">Осуществлять   </w:t>
      </w:r>
      <w:r>
        <w:rPr>
          <w:spacing w:val="34"/>
        </w:rPr>
        <w:t xml:space="preserve"> </w:t>
      </w:r>
      <w:r>
        <w:t xml:space="preserve">смысловое    </w:t>
      </w:r>
      <w:r>
        <w:rPr>
          <w:spacing w:val="32"/>
        </w:rPr>
        <w:t xml:space="preserve"> </w:t>
      </w:r>
      <w:r>
        <w:t xml:space="preserve">чтение    </w:t>
      </w:r>
      <w:r>
        <w:rPr>
          <w:spacing w:val="31"/>
        </w:rPr>
        <w:t xml:space="preserve"> </w:t>
      </w:r>
      <w:r>
        <w:t xml:space="preserve">текста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учетом    </w:t>
      </w:r>
      <w:r>
        <w:rPr>
          <w:spacing w:val="32"/>
        </w:rPr>
        <w:t xml:space="preserve"> </w:t>
      </w:r>
      <w:r>
        <w:t xml:space="preserve">коммуникативной 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</w:t>
      </w:r>
      <w:r>
        <w:t>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информации).</w:t>
      </w:r>
    </w:p>
    <w:p w:rsidR="00194B9B" w:rsidRDefault="00643C90">
      <w:pPr>
        <w:pStyle w:val="a3"/>
        <w:spacing w:line="275" w:lineRule="exact"/>
        <w:ind w:left="936" w:firstLine="0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 фрагментами.</w:t>
      </w:r>
    </w:p>
    <w:p w:rsidR="00194B9B" w:rsidRDefault="00643C90">
      <w:pPr>
        <w:pStyle w:val="a3"/>
        <w:tabs>
          <w:tab w:val="left" w:pos="2430"/>
          <w:tab w:val="left" w:pos="3616"/>
          <w:tab w:val="left" w:pos="5158"/>
          <w:tab w:val="left" w:pos="6818"/>
          <w:tab w:val="left" w:pos="9397"/>
        </w:tabs>
        <w:spacing w:before="136" w:line="360" w:lineRule="auto"/>
        <w:ind w:right="231"/>
      </w:pPr>
      <w:r>
        <w:t xml:space="preserve">Выстраивать и представлять в письменной форме логику решения </w:t>
      </w:r>
      <w:r>
        <w:t>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194B9B" w:rsidRDefault="00643C90">
      <w:pPr>
        <w:pStyle w:val="a3"/>
        <w:spacing w:line="360" w:lineRule="auto"/>
        <w:ind w:right="225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 xml:space="preserve">самостоятельно выбирая формат выступления с учетом особенностей </w:t>
      </w:r>
      <w:r>
        <w:t>аудитории.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194B9B" w:rsidRDefault="00643C90">
      <w:pPr>
        <w:pStyle w:val="a3"/>
        <w:spacing w:before="1" w:line="360" w:lineRule="auto"/>
        <w:ind w:right="236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 деятельности.</w:t>
      </w:r>
    </w:p>
    <w:p w:rsidR="00194B9B" w:rsidRDefault="00643C90">
      <w:pPr>
        <w:pStyle w:val="a3"/>
        <w:spacing w:line="360" w:lineRule="auto"/>
        <w:ind w:right="237"/>
      </w:pPr>
      <w:r>
        <w:t>Планировать организацию совместной работы, определять свою роль, распре</w:t>
      </w:r>
      <w:r>
        <w:t>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194B9B" w:rsidRDefault="00643C90">
      <w:pPr>
        <w:pStyle w:val="a3"/>
        <w:spacing w:line="360" w:lineRule="auto"/>
        <w:ind w:right="232"/>
      </w:pPr>
      <w:r>
        <w:t xml:space="preserve">Оказывать    </w:t>
      </w:r>
      <w:r>
        <w:rPr>
          <w:spacing w:val="1"/>
        </w:rPr>
        <w:t xml:space="preserve"> </w:t>
      </w:r>
      <w:r>
        <w:t xml:space="preserve">влияние    </w:t>
      </w:r>
      <w:r>
        <w:rPr>
          <w:spacing w:val="1"/>
        </w:rPr>
        <w:t xml:space="preserve"> </w:t>
      </w:r>
      <w:r>
        <w:t>на      речевое      поведение      партнера      (например,      поощряя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продолжать поиск 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194B9B" w:rsidRDefault="00643C90">
      <w:pPr>
        <w:pStyle w:val="a3"/>
        <w:spacing w:line="360" w:lineRule="auto"/>
        <w:ind w:right="237"/>
      </w:pPr>
      <w:r>
        <w:t xml:space="preserve">Корректировать </w:t>
      </w:r>
      <w:r>
        <w:t>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360" w:lineRule="auto"/>
        <w:ind w:right="227"/>
      </w:pPr>
      <w:r>
        <w:t xml:space="preserve">Оценивать      </w:t>
      </w:r>
      <w:r>
        <w:rPr>
          <w:spacing w:val="17"/>
        </w:rPr>
        <w:t xml:space="preserve"> </w:t>
      </w:r>
      <w:r>
        <w:t xml:space="preserve">процесс       </w:t>
      </w:r>
      <w:r>
        <w:rPr>
          <w:spacing w:val="15"/>
        </w:rPr>
        <w:t xml:space="preserve"> </w:t>
      </w:r>
      <w:r>
        <w:t xml:space="preserve">и       </w:t>
      </w:r>
      <w:r>
        <w:rPr>
          <w:spacing w:val="16"/>
        </w:rPr>
        <w:t xml:space="preserve"> </w:t>
      </w:r>
      <w:r>
        <w:t xml:space="preserve">общий       </w:t>
      </w:r>
      <w:r>
        <w:rPr>
          <w:spacing w:val="16"/>
        </w:rPr>
        <w:t xml:space="preserve"> </w:t>
      </w:r>
      <w:r>
        <w:t xml:space="preserve">результат       </w:t>
      </w:r>
      <w:r>
        <w:rPr>
          <w:spacing w:val="16"/>
        </w:rPr>
        <w:t xml:space="preserve"> </w:t>
      </w:r>
      <w:r>
        <w:t xml:space="preserve">деятельности;       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 работу: меру собственной самостоятельности, за</w:t>
      </w:r>
      <w:r>
        <w:t>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другие.</w:t>
      </w:r>
    </w:p>
    <w:p w:rsidR="00194B9B" w:rsidRDefault="00643C90">
      <w:pPr>
        <w:pStyle w:val="a5"/>
        <w:numPr>
          <w:ilvl w:val="3"/>
          <w:numId w:val="122"/>
        </w:numPr>
        <w:tabs>
          <w:tab w:val="left" w:pos="1957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37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line="360" w:lineRule="auto"/>
        <w:ind w:left="936" w:right="1802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 объектов.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Сравнивать,</w:t>
      </w:r>
      <w:r>
        <w:rPr>
          <w:spacing w:val="42"/>
        </w:rPr>
        <w:t xml:space="preserve"> </w:t>
      </w:r>
      <w:r>
        <w:t>упорядочивать,</w:t>
      </w:r>
      <w:r>
        <w:rPr>
          <w:spacing w:val="97"/>
        </w:rPr>
        <w:t xml:space="preserve"> </w:t>
      </w:r>
      <w:r>
        <w:t>классифицировать</w:t>
      </w:r>
      <w:r>
        <w:rPr>
          <w:spacing w:val="99"/>
        </w:rPr>
        <w:t xml:space="preserve"> </w:t>
      </w:r>
      <w:r>
        <w:t>числа,</w:t>
      </w:r>
      <w:r>
        <w:rPr>
          <w:spacing w:val="97"/>
        </w:rPr>
        <w:t xml:space="preserve"> </w:t>
      </w:r>
      <w:r>
        <w:t>величины,</w:t>
      </w:r>
      <w:r>
        <w:rPr>
          <w:spacing w:val="98"/>
        </w:rPr>
        <w:t xml:space="preserve"> </w:t>
      </w:r>
      <w:r>
        <w:t>выражения,</w:t>
      </w:r>
      <w:r>
        <w:rPr>
          <w:spacing w:val="97"/>
        </w:rPr>
        <w:t xml:space="preserve"> </w:t>
      </w:r>
      <w:r>
        <w:t>формулы,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графики,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94B9B" w:rsidRDefault="00643C90">
      <w:pPr>
        <w:pStyle w:val="a3"/>
        <w:spacing w:before="140" w:line="360" w:lineRule="auto"/>
        <w:ind w:right="234"/>
      </w:pPr>
      <w:r>
        <w:t xml:space="preserve">Устанавливать связи и отношения, проводить аналогии, распознавать </w:t>
      </w:r>
      <w:r>
        <w:t>зависимости между</w:t>
      </w:r>
      <w:r>
        <w:rPr>
          <w:spacing w:val="1"/>
        </w:rPr>
        <w:t xml:space="preserve"> </w:t>
      </w:r>
      <w:r>
        <w:t>объектами.</w:t>
      </w:r>
    </w:p>
    <w:p w:rsidR="00194B9B" w:rsidRDefault="00643C90">
      <w:pPr>
        <w:pStyle w:val="a3"/>
        <w:ind w:left="936" w:firstLine="0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194B9B" w:rsidRDefault="00643C90">
      <w:pPr>
        <w:pStyle w:val="a3"/>
        <w:spacing w:before="137" w:line="360" w:lineRule="auto"/>
        <w:ind w:right="238"/>
      </w:pPr>
      <w:r>
        <w:t>Формулировать и использовать определения понятий, теоремы; выводить следствия, 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2"/>
        </w:rPr>
        <w:t xml:space="preserve"> </w:t>
      </w:r>
      <w:r>
        <w:t>теоремы.</w:t>
      </w:r>
    </w:p>
    <w:p w:rsidR="00194B9B" w:rsidRDefault="00643C90">
      <w:pPr>
        <w:pStyle w:val="a3"/>
        <w:ind w:left="936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</w:t>
      </w:r>
      <w:r>
        <w:t>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194B9B" w:rsidRDefault="00643C90">
      <w:pPr>
        <w:pStyle w:val="a3"/>
        <w:spacing w:before="139" w:line="360" w:lineRule="auto"/>
        <w:ind w:right="230"/>
      </w:pPr>
      <w:r>
        <w:t>Обобщать     и     конкретизировать;     строить     заключения     от     общего     к  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194B9B" w:rsidRDefault="00643C90">
      <w:pPr>
        <w:pStyle w:val="a3"/>
        <w:spacing w:line="360" w:lineRule="auto"/>
        <w:ind w:right="239"/>
      </w:pPr>
      <w:r>
        <w:t>Использовать кванторы «все», «всякий», «любой», «некоторый», «существует»; приводить</w:t>
      </w:r>
      <w:r>
        <w:rPr>
          <w:spacing w:val="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 контрпример.</w:t>
      </w:r>
    </w:p>
    <w:p w:rsidR="00194B9B" w:rsidRDefault="00643C90">
      <w:pPr>
        <w:pStyle w:val="a3"/>
        <w:spacing w:before="1"/>
        <w:ind w:left="936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194B9B" w:rsidRDefault="00643C90">
      <w:pPr>
        <w:pStyle w:val="a3"/>
        <w:spacing w:before="137"/>
        <w:ind w:left="936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194B9B" w:rsidRDefault="00643C90">
      <w:pPr>
        <w:pStyle w:val="a3"/>
        <w:spacing w:before="139" w:line="360" w:lineRule="auto"/>
        <w:ind w:right="233"/>
      </w:pPr>
      <w:r>
        <w:t xml:space="preserve">Моделировать      </w:t>
      </w:r>
      <w:r>
        <w:rPr>
          <w:spacing w:val="38"/>
        </w:rPr>
        <w:t xml:space="preserve"> </w:t>
      </w:r>
      <w:r>
        <w:t xml:space="preserve">отношения       </w:t>
      </w:r>
      <w:r>
        <w:rPr>
          <w:spacing w:val="35"/>
        </w:rPr>
        <w:t xml:space="preserve"> </w:t>
      </w:r>
      <w:r>
        <w:t xml:space="preserve">между       </w:t>
      </w:r>
      <w:r>
        <w:rPr>
          <w:spacing w:val="34"/>
        </w:rPr>
        <w:t xml:space="preserve"> </w:t>
      </w:r>
      <w:r>
        <w:t xml:space="preserve">объектами,       </w:t>
      </w:r>
      <w:r>
        <w:rPr>
          <w:spacing w:val="35"/>
        </w:rPr>
        <w:t xml:space="preserve"> </w:t>
      </w:r>
      <w:r>
        <w:t xml:space="preserve">использовать       </w:t>
      </w:r>
      <w:r>
        <w:rPr>
          <w:spacing w:val="37"/>
        </w:rPr>
        <w:t xml:space="preserve"> </w:t>
      </w:r>
      <w:r>
        <w:t>символьные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194B9B" w:rsidRDefault="00643C90">
      <w:pPr>
        <w:pStyle w:val="a3"/>
        <w:spacing w:line="360" w:lineRule="auto"/>
        <w:ind w:right="235"/>
      </w:pPr>
      <w:r>
        <w:t>Воспро</w:t>
      </w:r>
      <w:r>
        <w:t xml:space="preserve">изводить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 xml:space="preserve">строить      </w:t>
      </w:r>
      <w:r>
        <w:rPr>
          <w:spacing w:val="52"/>
        </w:rPr>
        <w:t xml:space="preserve"> </w:t>
      </w:r>
      <w:r>
        <w:t xml:space="preserve">логические      </w:t>
      </w:r>
      <w:r>
        <w:rPr>
          <w:spacing w:val="50"/>
        </w:rPr>
        <w:t xml:space="preserve"> </w:t>
      </w:r>
      <w:r>
        <w:t xml:space="preserve">цепочки      </w:t>
      </w:r>
      <w:r>
        <w:rPr>
          <w:spacing w:val="55"/>
        </w:rPr>
        <w:t xml:space="preserve"> </w:t>
      </w:r>
      <w:r>
        <w:t xml:space="preserve">утверждений,      </w:t>
      </w:r>
      <w:r>
        <w:rPr>
          <w:spacing w:val="50"/>
        </w:rPr>
        <w:t xml:space="preserve"> </w:t>
      </w:r>
      <w:r>
        <w:t>прямые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194B9B" w:rsidRDefault="00643C90">
      <w:pPr>
        <w:pStyle w:val="a3"/>
        <w:ind w:left="936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194B9B" w:rsidRDefault="00643C90">
      <w:pPr>
        <w:pStyle w:val="a3"/>
        <w:spacing w:before="137" w:line="360" w:lineRule="auto"/>
        <w:ind w:right="235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</w:t>
      </w:r>
      <w:r>
        <w:t>ьных</w:t>
      </w:r>
      <w:r>
        <w:rPr>
          <w:spacing w:val="-1"/>
        </w:rPr>
        <w:t xml:space="preserve"> </w:t>
      </w:r>
      <w:r>
        <w:t>задач.</w:t>
      </w:r>
    </w:p>
    <w:p w:rsidR="00194B9B" w:rsidRDefault="00643C90">
      <w:pPr>
        <w:pStyle w:val="a3"/>
        <w:spacing w:line="360" w:lineRule="auto"/>
        <w:ind w:right="231"/>
      </w:pPr>
      <w:r>
        <w:t>Применять различные методы, инструменты и запросы при поиске и отборе информации или</w:t>
      </w:r>
      <w:r>
        <w:rPr>
          <w:spacing w:val="-57"/>
        </w:rPr>
        <w:t xml:space="preserve"> </w:t>
      </w:r>
      <w:r>
        <w:t>данных          из          источников          с          учетом          предложенной          учебной  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2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line="360" w:lineRule="auto"/>
        <w:ind w:right="234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 xml:space="preserve">объектов, влиянии на свойства отдельных элементов и </w:t>
      </w:r>
      <w:r>
        <w:t>параметров; выдвигать гипотезы, 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варианты; использовать</w:t>
      </w:r>
      <w:r>
        <w:rPr>
          <w:spacing w:val="-2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 и обобщение.</w:t>
      </w:r>
    </w:p>
    <w:p w:rsidR="00194B9B" w:rsidRDefault="00643C90">
      <w:pPr>
        <w:pStyle w:val="a3"/>
        <w:spacing w:line="360" w:lineRule="auto"/>
        <w:ind w:right="23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</w:p>
    <w:p w:rsidR="00194B9B" w:rsidRDefault="00643C90">
      <w:pPr>
        <w:pStyle w:val="a3"/>
        <w:spacing w:line="360" w:lineRule="auto"/>
        <w:ind w:right="235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194B9B" w:rsidRDefault="00643C90">
      <w:pPr>
        <w:pStyle w:val="a3"/>
        <w:spacing w:line="360" w:lineRule="auto"/>
        <w:ind w:right="23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</w:t>
      </w:r>
      <w:r>
        <w:rPr>
          <w:sz w:val="24"/>
        </w:rPr>
        <w:t>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194B9B" w:rsidRDefault="00643C90">
      <w:pPr>
        <w:pStyle w:val="a3"/>
        <w:spacing w:line="271" w:lineRule="exact"/>
        <w:ind w:left="936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194B9B" w:rsidRDefault="00643C90">
      <w:pPr>
        <w:pStyle w:val="a3"/>
        <w:spacing w:before="140" w:line="360" w:lineRule="auto"/>
        <w:ind w:right="230"/>
      </w:pPr>
      <w:r>
        <w:t xml:space="preserve">Выявлять недостаточность и </w:t>
      </w:r>
      <w:r>
        <w:t>избыточность информации, данных, необходимых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задачи.</w:t>
      </w:r>
    </w:p>
    <w:p w:rsidR="00194B9B" w:rsidRDefault="00643C90">
      <w:pPr>
        <w:pStyle w:val="a3"/>
        <w:spacing w:line="360" w:lineRule="auto"/>
        <w:ind w:right="237"/>
      </w:pPr>
      <w:r>
        <w:t>Распознавать неверную информацию, данные, утверждения; устанавливать противоречия в</w:t>
      </w:r>
      <w:r>
        <w:rPr>
          <w:spacing w:val="1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194B9B" w:rsidRDefault="00643C90">
      <w:pPr>
        <w:pStyle w:val="a3"/>
        <w:ind w:left="936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194B9B" w:rsidRDefault="00643C90">
      <w:pPr>
        <w:pStyle w:val="a3"/>
        <w:spacing w:before="137" w:line="360" w:lineRule="auto"/>
        <w:ind w:right="23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ind w:left="2136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tabs>
          <w:tab w:val="left" w:pos="3256"/>
          <w:tab w:val="left" w:pos="6011"/>
          <w:tab w:val="left" w:pos="8991"/>
        </w:tabs>
        <w:spacing w:before="139" w:line="360" w:lineRule="auto"/>
        <w:ind w:right="230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tab/>
      </w:r>
      <w:r>
        <w:t>подкрепляя</w:t>
      </w:r>
      <w:r>
        <w:tab/>
        <w:t>пояснениями,</w:t>
      </w:r>
      <w:r>
        <w:tab/>
      </w:r>
      <w:r>
        <w:rPr>
          <w:spacing w:val="-1"/>
        </w:rP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194B9B" w:rsidRDefault="00643C90">
      <w:pPr>
        <w:pStyle w:val="a3"/>
        <w:spacing w:line="360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 xml:space="preserve">и </w:t>
      </w:r>
      <w:r>
        <w:t>сообществах,</w:t>
      </w:r>
      <w:r>
        <w:rPr>
          <w:spacing w:val="-4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194B9B" w:rsidRDefault="00643C90">
      <w:pPr>
        <w:pStyle w:val="a3"/>
        <w:spacing w:before="1" w:line="360" w:lineRule="auto"/>
        <w:ind w:right="239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продукта.</w:t>
      </w:r>
    </w:p>
    <w:p w:rsidR="00194B9B" w:rsidRDefault="00643C90">
      <w:pPr>
        <w:pStyle w:val="a3"/>
        <w:spacing w:line="360" w:lineRule="auto"/>
        <w:ind w:right="231"/>
      </w:pPr>
      <w:r>
        <w:t>Принимать цель совместной информационной деятел</w:t>
      </w:r>
      <w:r>
        <w:t>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360" w:lineRule="auto"/>
        <w:ind w:right="23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194B9B" w:rsidRDefault="00643C90">
      <w:pPr>
        <w:pStyle w:val="a3"/>
        <w:tabs>
          <w:tab w:val="left" w:pos="3063"/>
          <w:tab w:val="left" w:pos="5518"/>
          <w:tab w:val="left" w:pos="7128"/>
          <w:tab w:val="left" w:pos="9206"/>
        </w:tabs>
        <w:spacing w:line="360" w:lineRule="auto"/>
        <w:ind w:right="229"/>
      </w:pPr>
      <w:r>
        <w:t xml:space="preserve">Выполнять свою часть работы с информацией или информационным </w:t>
      </w:r>
      <w:r>
        <w:t>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команды.</w:t>
      </w:r>
    </w:p>
    <w:p w:rsidR="00194B9B" w:rsidRDefault="00643C90">
      <w:pPr>
        <w:pStyle w:val="a3"/>
        <w:spacing w:line="360" w:lineRule="auto"/>
        <w:ind w:right="237"/>
      </w:pPr>
      <w:r>
        <w:t xml:space="preserve">Оценивать      качество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вклада       в       общий      информационный      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 сфор</w:t>
      </w:r>
      <w:r>
        <w:t>мулированным участниками взаимодействия.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936" w:right="2020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194B9B" w:rsidRDefault="00643C90">
      <w:pPr>
        <w:pStyle w:val="a3"/>
        <w:ind w:left="936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137" w:line="360" w:lineRule="auto"/>
        <w:jc w:val="left"/>
      </w:pPr>
      <w:r>
        <w:t>Корректировать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возникших</w:t>
      </w:r>
      <w:r>
        <w:rPr>
          <w:spacing w:val="26"/>
        </w:rPr>
        <w:t xml:space="preserve"> </w:t>
      </w:r>
      <w:r>
        <w:t>трудностей,</w:t>
      </w:r>
      <w:r>
        <w:rPr>
          <w:spacing w:val="26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194B9B" w:rsidRDefault="00643C90">
      <w:pPr>
        <w:pStyle w:val="a3"/>
        <w:spacing w:line="360" w:lineRule="auto"/>
        <w:jc w:val="left"/>
      </w:pPr>
      <w:r>
        <w:t>Анализировать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собственную</w:t>
      </w:r>
      <w:r>
        <w:rPr>
          <w:spacing w:val="21"/>
        </w:rPr>
        <w:t xml:space="preserve"> </w:t>
      </w:r>
      <w:r>
        <w:t>работу:</w:t>
      </w:r>
      <w:r>
        <w:rPr>
          <w:spacing w:val="23"/>
        </w:rPr>
        <w:t xml:space="preserve"> </w:t>
      </w:r>
      <w:r>
        <w:t>меру</w:t>
      </w:r>
      <w:r>
        <w:rPr>
          <w:spacing w:val="18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другое.</w:t>
      </w:r>
    </w:p>
    <w:p w:rsidR="00194B9B" w:rsidRDefault="00643C90">
      <w:pPr>
        <w:pStyle w:val="a5"/>
        <w:numPr>
          <w:ilvl w:val="3"/>
          <w:numId w:val="122"/>
        </w:numPr>
        <w:tabs>
          <w:tab w:val="left" w:pos="1957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19" w:line="362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tabs>
          <w:tab w:val="left" w:pos="2418"/>
          <w:tab w:val="left" w:pos="3596"/>
          <w:tab w:val="left" w:pos="6152"/>
          <w:tab w:val="left" w:pos="8376"/>
          <w:tab w:val="left" w:pos="9823"/>
        </w:tabs>
        <w:spacing w:line="360" w:lineRule="auto"/>
        <w:ind w:right="232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tab/>
        <w:t>по</w:t>
      </w:r>
      <w:r>
        <w:tab/>
        <w:t>горизонтальной</w:t>
      </w:r>
      <w:r>
        <w:tab/>
        <w:t>поверхности</w:t>
      </w:r>
      <w:r>
        <w:tab/>
        <w:t>тело;</w:t>
      </w:r>
      <w:r>
        <w:tab/>
      </w:r>
      <w:r>
        <w:rPr>
          <w:spacing w:val="-1"/>
        </w:rP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t>ветлой</w:t>
      </w:r>
      <w:r>
        <w:rPr>
          <w:spacing w:val="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194B9B" w:rsidRDefault="00643C90">
      <w:pPr>
        <w:pStyle w:val="a3"/>
        <w:spacing w:line="360" w:lineRule="auto"/>
        <w:ind w:right="237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зеркальной поверхности.</w:t>
      </w:r>
    </w:p>
    <w:p w:rsidR="00194B9B" w:rsidRDefault="00643C90">
      <w:pPr>
        <w:pStyle w:val="a3"/>
        <w:spacing w:line="360" w:lineRule="auto"/>
        <w:ind w:right="239"/>
      </w:pPr>
      <w:r>
        <w:t xml:space="preserve">Прогнозировать свойства веществ на основе общих химических свойств </w:t>
      </w:r>
      <w:r>
        <w:t>изученных классов</w:t>
      </w:r>
      <w:r>
        <w:rPr>
          <w:spacing w:val="1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:rsidR="00194B9B" w:rsidRDefault="00643C90">
      <w:pPr>
        <w:pStyle w:val="a3"/>
        <w:spacing w:line="360" w:lineRule="auto"/>
        <w:ind w:right="238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</w:t>
      </w:r>
      <w:r>
        <w:rPr>
          <w:sz w:val="24"/>
        </w:rPr>
        <w:t xml:space="preserve">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line="360" w:lineRule="auto"/>
        <w:ind w:left="936" w:right="1673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194B9B" w:rsidRDefault="00643C90">
      <w:pPr>
        <w:pStyle w:val="a3"/>
        <w:tabs>
          <w:tab w:val="left" w:pos="3776"/>
          <w:tab w:val="left" w:pos="7087"/>
          <w:tab w:val="left" w:pos="9715"/>
        </w:tabs>
        <w:spacing w:line="360" w:lineRule="auto"/>
        <w:ind w:right="22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</w:t>
      </w:r>
      <w:r>
        <w:rPr>
          <w:sz w:val="24"/>
        </w:rPr>
        <w:t>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194B9B" w:rsidRDefault="00643C90">
      <w:pPr>
        <w:pStyle w:val="a3"/>
        <w:spacing w:line="360" w:lineRule="auto"/>
        <w:ind w:right="233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оригинальный      </w:t>
      </w:r>
      <w:r>
        <w:rPr>
          <w:spacing w:val="1"/>
        </w:rPr>
        <w:t xml:space="preserve"> </w:t>
      </w:r>
      <w:r>
        <w:t xml:space="preserve">текст,      </w:t>
      </w:r>
      <w:r>
        <w:rPr>
          <w:spacing w:val="1"/>
        </w:rPr>
        <w:t xml:space="preserve"> </w:t>
      </w:r>
      <w:r>
        <w:t xml:space="preserve">посвященный      </w:t>
      </w:r>
      <w:r>
        <w:rPr>
          <w:spacing w:val="1"/>
        </w:rPr>
        <w:t xml:space="preserve"> </w:t>
      </w:r>
      <w:r>
        <w:t xml:space="preserve">использованию      </w:t>
      </w:r>
      <w:r>
        <w:rPr>
          <w:spacing w:val="1"/>
        </w:rPr>
        <w:t xml:space="preserve"> </w:t>
      </w:r>
      <w:r>
        <w:t>звука</w:t>
      </w:r>
      <w:r>
        <w:rPr>
          <w:spacing w:val="-57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 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 другие).</w:t>
      </w:r>
    </w:p>
    <w:p w:rsidR="00194B9B" w:rsidRDefault="00643C90">
      <w:pPr>
        <w:pStyle w:val="a3"/>
        <w:ind w:left="936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194B9B" w:rsidRDefault="00643C90">
      <w:pPr>
        <w:pStyle w:val="a3"/>
        <w:spacing w:before="135" w:line="360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«Интернет».</w:t>
      </w:r>
    </w:p>
    <w:p w:rsidR="00194B9B" w:rsidRDefault="00643C90">
      <w:pPr>
        <w:pStyle w:val="a3"/>
        <w:spacing w:before="2" w:line="360" w:lineRule="auto"/>
        <w:ind w:right="239"/>
      </w:pPr>
      <w:r>
        <w:t>Анализировать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вакцинах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акцинировании.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 человека.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936" w:right="237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дискуссии,</w:t>
      </w:r>
    </w:p>
    <w:p w:rsidR="00194B9B" w:rsidRDefault="00643C90">
      <w:pPr>
        <w:pStyle w:val="a3"/>
        <w:spacing w:line="360" w:lineRule="auto"/>
        <w:ind w:right="238" w:firstLine="0"/>
      </w:pPr>
      <w:r>
        <w:t xml:space="preserve">при выявлении различий и сходства </w:t>
      </w:r>
      <w:r>
        <w:t>позиций по отношению к обсуждаемой естественнонаучной</w:t>
      </w:r>
      <w:r>
        <w:rPr>
          <w:spacing w:val="1"/>
        </w:rPr>
        <w:t xml:space="preserve"> </w:t>
      </w:r>
      <w:r>
        <w:t>проблеме.</w:t>
      </w:r>
    </w:p>
    <w:p w:rsidR="00194B9B" w:rsidRDefault="00643C90">
      <w:pPr>
        <w:pStyle w:val="a3"/>
        <w:spacing w:line="360" w:lineRule="auto"/>
        <w:ind w:right="229"/>
      </w:pPr>
      <w:r>
        <w:t>Выражать       свою       точку      зрения       на       решение       естественнонаучной       задачи</w:t>
      </w:r>
      <w:r>
        <w:rPr>
          <w:spacing w:val="1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194B9B" w:rsidRDefault="00643C90">
      <w:pPr>
        <w:pStyle w:val="a3"/>
        <w:ind w:left="936" w:firstLine="0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49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выполненного</w:t>
      </w:r>
      <w:r>
        <w:rPr>
          <w:spacing w:val="48"/>
        </w:rPr>
        <w:t xml:space="preserve"> </w:t>
      </w:r>
      <w:r>
        <w:t>естественн</w:t>
      </w:r>
      <w:r>
        <w:t>онаучного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или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проекта,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наблюдения.</w:t>
      </w:r>
    </w:p>
    <w:p w:rsidR="00194B9B" w:rsidRDefault="00643C90">
      <w:pPr>
        <w:pStyle w:val="a3"/>
        <w:spacing w:before="140" w:line="360" w:lineRule="auto"/>
        <w:ind w:right="235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 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людей.</w:t>
      </w:r>
    </w:p>
    <w:p w:rsidR="00194B9B" w:rsidRDefault="00643C90">
      <w:pPr>
        <w:pStyle w:val="a3"/>
        <w:spacing w:line="360" w:lineRule="auto"/>
        <w:ind w:right="234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 или</w:t>
      </w:r>
      <w:r>
        <w:rPr>
          <w:spacing w:val="-3"/>
        </w:rPr>
        <w:t xml:space="preserve"> </w:t>
      </w:r>
      <w:r>
        <w:t>проекта.</w:t>
      </w:r>
    </w:p>
    <w:p w:rsidR="00194B9B" w:rsidRDefault="00643C90">
      <w:pPr>
        <w:pStyle w:val="a3"/>
        <w:spacing w:line="360" w:lineRule="auto"/>
        <w:ind w:right="237"/>
      </w:pPr>
      <w:r>
        <w:t xml:space="preserve">Оценивать       </w:t>
      </w:r>
      <w:r>
        <w:rPr>
          <w:spacing w:val="1"/>
        </w:rPr>
        <w:t xml:space="preserve"> </w:t>
      </w:r>
      <w:r>
        <w:t xml:space="preserve">свой         вклад </w:t>
      </w:r>
      <w:r>
        <w:t xml:space="preserve">        в         решение         естественнонаучной   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 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команды.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ind w:left="2136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before="138" w:line="360" w:lineRule="auto"/>
        <w:ind w:right="236"/>
      </w:pPr>
      <w:r>
        <w:t xml:space="preserve">Выявление     </w:t>
      </w:r>
      <w:r>
        <w:rPr>
          <w:spacing w:val="1"/>
        </w:rPr>
        <w:t xml:space="preserve"> </w:t>
      </w:r>
      <w:r>
        <w:t xml:space="preserve">проблем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жизненных     </w:t>
      </w:r>
      <w:r>
        <w:rPr>
          <w:spacing w:val="1"/>
        </w:rPr>
        <w:t xml:space="preserve"> </w:t>
      </w:r>
      <w:r>
        <w:t>и       уче</w:t>
      </w:r>
      <w:r>
        <w:t>бных       ситуациях, 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194B9B" w:rsidRDefault="00643C90">
      <w:pPr>
        <w:pStyle w:val="a3"/>
        <w:spacing w:before="1" w:line="360" w:lineRule="auto"/>
        <w:ind w:right="22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 xml:space="preserve">естественнонаучной грамотности и знакомства с современными технологиями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группой).</w:t>
      </w:r>
    </w:p>
    <w:p w:rsidR="00194B9B" w:rsidRDefault="00643C90">
      <w:pPr>
        <w:pStyle w:val="a3"/>
        <w:spacing w:line="360" w:lineRule="auto"/>
        <w:ind w:right="236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194B9B" w:rsidRDefault="00643C90">
      <w:pPr>
        <w:pStyle w:val="a3"/>
        <w:spacing w:line="360" w:lineRule="auto"/>
        <w:ind w:right="235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</w:t>
      </w:r>
      <w:r>
        <w:t>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194B9B" w:rsidRDefault="00643C90">
      <w:pPr>
        <w:pStyle w:val="a3"/>
        <w:spacing w:line="360" w:lineRule="auto"/>
        <w:ind w:right="234"/>
      </w:pPr>
      <w:r>
        <w:t xml:space="preserve">Объяснение     </w:t>
      </w:r>
      <w:r>
        <w:rPr>
          <w:spacing w:val="1"/>
        </w:rPr>
        <w:t xml:space="preserve"> </w:t>
      </w:r>
      <w:r>
        <w:t xml:space="preserve">причин     </w:t>
      </w:r>
      <w:r>
        <w:rPr>
          <w:spacing w:val="1"/>
        </w:rPr>
        <w:t xml:space="preserve"> </w:t>
      </w:r>
      <w:r>
        <w:t>достижения       (недостижения)       результатов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</w:t>
      </w:r>
      <w:r>
        <w:t>полнении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исследования.</w:t>
      </w:r>
    </w:p>
    <w:p w:rsidR="00194B9B" w:rsidRDefault="00643C90">
      <w:pPr>
        <w:pStyle w:val="a3"/>
        <w:spacing w:line="360" w:lineRule="auto"/>
        <w:ind w:right="241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194B9B" w:rsidRDefault="00643C90">
      <w:pPr>
        <w:pStyle w:val="a3"/>
        <w:tabs>
          <w:tab w:val="left" w:pos="2905"/>
          <w:tab w:val="left" w:pos="5245"/>
          <w:tab w:val="left" w:pos="7436"/>
          <w:tab w:val="left" w:pos="9488"/>
        </w:tabs>
        <w:spacing w:line="360" w:lineRule="auto"/>
        <w:ind w:right="229"/>
      </w:pPr>
      <w:r>
        <w:t>Готовность      ставить      себя      на      место      другого      человека      в      ходе      спора</w:t>
      </w:r>
      <w:r>
        <w:rPr>
          <w:spacing w:val="1"/>
        </w:rPr>
        <w:t xml:space="preserve"> </w:t>
      </w:r>
      <w:r>
        <w:t xml:space="preserve">или </w:t>
      </w:r>
      <w:r>
        <w:t>дискуссии по естественнонаучной проблеме, интерпретации результатов 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tab/>
        <w:t>готовность</w:t>
      </w:r>
      <w:r>
        <w:tab/>
        <w:t>понимать</w:t>
      </w:r>
      <w:r>
        <w:tab/>
        <w:t>мотивы,</w:t>
      </w:r>
      <w:r>
        <w:tab/>
      </w:r>
      <w:r>
        <w:rPr>
          <w:spacing w:val="-1"/>
        </w:rPr>
        <w:t>намерения</w:t>
      </w:r>
      <w:r>
        <w:rPr>
          <w:spacing w:val="-58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194B9B" w:rsidRDefault="00643C90">
      <w:pPr>
        <w:pStyle w:val="a5"/>
        <w:numPr>
          <w:ilvl w:val="3"/>
          <w:numId w:val="122"/>
        </w:numPr>
        <w:tabs>
          <w:tab w:val="left" w:pos="1957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39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spacing w:before="1" w:line="360" w:lineRule="auto"/>
        <w:ind w:left="936" w:right="2382" w:firstLine="0"/>
        <w:jc w:val="left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194B9B" w:rsidRDefault="00643C90">
      <w:pPr>
        <w:pStyle w:val="a3"/>
        <w:tabs>
          <w:tab w:val="left" w:pos="2358"/>
          <w:tab w:val="left" w:pos="3981"/>
          <w:tab w:val="left" w:pos="5089"/>
          <w:tab w:val="left" w:pos="6298"/>
          <w:tab w:val="left" w:pos="8018"/>
          <w:tab w:val="left" w:pos="9389"/>
        </w:tabs>
        <w:spacing w:line="360" w:lineRule="auto"/>
        <w:ind w:left="936" w:right="230" w:firstLine="0"/>
        <w:jc w:val="left"/>
      </w:pPr>
      <w:r>
        <w:t>Выявлять и характеризовать существенные признаки исторических явле</w:t>
      </w:r>
      <w:r>
        <w:t>ний, процессов.</w:t>
      </w:r>
      <w:r>
        <w:rPr>
          <w:spacing w:val="1"/>
        </w:rPr>
        <w:t xml:space="preserve"> </w:t>
      </w:r>
      <w:r>
        <w:t>Сравнивать</w:t>
      </w:r>
      <w:r>
        <w:tab/>
        <w:t>исторические</w:t>
      </w:r>
      <w:r>
        <w:tab/>
        <w:t>явления,</w:t>
      </w:r>
      <w:r>
        <w:tab/>
        <w:t>процессы</w:t>
      </w:r>
      <w:r>
        <w:tab/>
        <w:t>(политическое</w:t>
      </w:r>
      <w:r>
        <w:tab/>
        <w:t>устройство</w:t>
      </w:r>
      <w:r>
        <w:tab/>
        <w:t>государств,</w:t>
      </w:r>
    </w:p>
    <w:p w:rsidR="00194B9B" w:rsidRDefault="00643C90">
      <w:pPr>
        <w:pStyle w:val="a3"/>
        <w:tabs>
          <w:tab w:val="left" w:pos="3649"/>
          <w:tab w:val="left" w:pos="5561"/>
          <w:tab w:val="left" w:pos="6762"/>
          <w:tab w:val="left" w:pos="8947"/>
          <w:tab w:val="left" w:pos="9794"/>
        </w:tabs>
        <w:spacing w:line="360" w:lineRule="auto"/>
        <w:ind w:right="227" w:firstLine="0"/>
      </w:pPr>
      <w:r>
        <w:t>социально-экономические</w:t>
      </w:r>
      <w:r>
        <w:tab/>
        <w:t>отношения,</w:t>
      </w:r>
      <w:r>
        <w:tab/>
        <w:t>пути</w:t>
      </w:r>
      <w:r>
        <w:tab/>
        <w:t>модернизации</w:t>
      </w:r>
      <w:r>
        <w:tab/>
        <w:t>и</w:t>
      </w:r>
      <w:r>
        <w:tab/>
        <w:t>другие)</w:t>
      </w:r>
      <w:r>
        <w:rPr>
          <w:spacing w:val="-58"/>
        </w:rPr>
        <w:t xml:space="preserve"> </w:t>
      </w:r>
      <w:r>
        <w:t>по горизонтали (существовавшие синхронно в разных сообществах) и в динамике («было – стало»)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или 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2893"/>
          <w:tab w:val="left" w:pos="5158"/>
          <w:tab w:val="left" w:pos="7825"/>
          <w:tab w:val="left" w:pos="9618"/>
        </w:tabs>
        <w:spacing w:before="119" w:line="360" w:lineRule="auto"/>
        <w:ind w:right="230"/>
      </w:pPr>
      <w:r>
        <w:t>Использовать понятия и категории современного исторического знания (эпоха, цивилизация,</w:t>
      </w:r>
      <w:r>
        <w:rPr>
          <w:spacing w:val="1"/>
        </w:rPr>
        <w:t xml:space="preserve"> </w:t>
      </w:r>
      <w:r>
        <w:t>исторический</w:t>
      </w:r>
      <w:r>
        <w:tab/>
        <w:t>источник,</w:t>
      </w:r>
      <w:r>
        <w:tab/>
        <w:t>исторический</w:t>
      </w:r>
      <w:r>
        <w:tab/>
        <w:t>факт,</w:t>
      </w:r>
      <w:r>
        <w:tab/>
      </w:r>
      <w:r>
        <w:rPr>
          <w:spacing w:val="-1"/>
        </w:rP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94B9B" w:rsidRDefault="00643C90">
      <w:pPr>
        <w:pStyle w:val="a3"/>
        <w:spacing w:before="2"/>
        <w:ind w:left="936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</w:t>
      </w:r>
      <w:r>
        <w:t>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194B9B" w:rsidRDefault="00643C90">
      <w:pPr>
        <w:pStyle w:val="a3"/>
        <w:spacing w:before="137" w:line="360" w:lineRule="auto"/>
        <w:ind w:right="227"/>
      </w:pPr>
      <w:r>
        <w:t>Осуществлять по самостоятельно составленному плану учебный исследовательский 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194B9B" w:rsidRDefault="00643C90">
      <w:pPr>
        <w:pStyle w:val="a3"/>
        <w:spacing w:before="1" w:line="360" w:lineRule="auto"/>
        <w:ind w:right="238"/>
      </w:pPr>
      <w:r>
        <w:t>Соотносить резу</w:t>
      </w:r>
      <w:r>
        <w:t>льтаты своего исследования с</w:t>
      </w:r>
      <w:r>
        <w:rPr>
          <w:spacing w:val="1"/>
        </w:rPr>
        <w:t xml:space="preserve"> </w:t>
      </w:r>
      <w:r>
        <w:t>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194B9B" w:rsidRDefault="00643C90">
      <w:pPr>
        <w:pStyle w:val="a3"/>
        <w:tabs>
          <w:tab w:val="left" w:pos="2696"/>
          <w:tab w:val="left" w:pos="4773"/>
          <w:tab w:val="left" w:pos="6398"/>
          <w:tab w:val="left" w:pos="8876"/>
        </w:tabs>
        <w:spacing w:line="360" w:lineRule="auto"/>
        <w:ind w:right="227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человека:</w:t>
      </w:r>
      <w:r>
        <w:tab/>
        <w:t>виды</w:t>
      </w:r>
      <w:r>
        <w:tab/>
        <w:t>юридической</w:t>
      </w:r>
      <w:r>
        <w:tab/>
        <w:t>ответственности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:rsidR="00194B9B" w:rsidRDefault="00643C90">
      <w:pPr>
        <w:pStyle w:val="a3"/>
        <w:spacing w:line="360" w:lineRule="auto"/>
        <w:ind w:right="236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преступление,     </w:t>
      </w:r>
      <w:r>
        <w:rPr>
          <w:spacing w:val="14"/>
        </w:rPr>
        <w:t xml:space="preserve"> </w:t>
      </w:r>
      <w:r>
        <w:t xml:space="preserve">дееспособность      </w:t>
      </w:r>
      <w:r>
        <w:rPr>
          <w:spacing w:val="14"/>
        </w:rPr>
        <w:t xml:space="preserve"> </w:t>
      </w:r>
      <w:r>
        <w:t xml:space="preserve">малолетних      </w:t>
      </w:r>
      <w:r>
        <w:rPr>
          <w:spacing w:val="15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возрасте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4"/>
        </w:rPr>
        <w:t xml:space="preserve"> </w:t>
      </w:r>
      <w:r>
        <w:t xml:space="preserve">6      </w:t>
      </w:r>
      <w:r>
        <w:rPr>
          <w:spacing w:val="13"/>
        </w:rPr>
        <w:t xml:space="preserve"> </w:t>
      </w:r>
      <w:r>
        <w:t xml:space="preserve">до      </w:t>
      </w:r>
      <w:r>
        <w:rPr>
          <w:spacing w:val="11"/>
        </w:rPr>
        <w:t xml:space="preserve"> </w:t>
      </w:r>
      <w:r>
        <w:t xml:space="preserve">14      </w:t>
      </w:r>
      <w:r>
        <w:rPr>
          <w:spacing w:val="1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 до 18 лет,</w:t>
      </w:r>
      <w:r>
        <w:rPr>
          <w:spacing w:val="-2"/>
        </w:rPr>
        <w:t xml:space="preserve"> </w:t>
      </w:r>
      <w:r>
        <w:t>мораль и право.</w:t>
      </w:r>
    </w:p>
    <w:p w:rsidR="00194B9B" w:rsidRDefault="00643C90">
      <w:pPr>
        <w:pStyle w:val="a3"/>
        <w:spacing w:before="1" w:line="360" w:lineRule="auto"/>
        <w:ind w:right="236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194B9B" w:rsidRDefault="00643C90">
      <w:pPr>
        <w:pStyle w:val="a3"/>
        <w:spacing w:before="1"/>
        <w:ind w:left="936" w:firstLine="0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текст.</w:t>
      </w:r>
    </w:p>
    <w:p w:rsidR="00194B9B" w:rsidRDefault="00643C90">
      <w:pPr>
        <w:pStyle w:val="a3"/>
        <w:spacing w:before="136" w:line="360" w:lineRule="auto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моделируемую</w:t>
      </w:r>
      <w:r>
        <w:rPr>
          <w:spacing w:val="2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ситуаций.</w:t>
      </w:r>
    </w:p>
    <w:p w:rsidR="00194B9B" w:rsidRDefault="00643C90">
      <w:pPr>
        <w:pStyle w:val="a3"/>
        <w:tabs>
          <w:tab w:val="left" w:pos="2547"/>
          <w:tab w:val="left" w:pos="3991"/>
          <w:tab w:val="left" w:pos="4894"/>
          <w:tab w:val="left" w:pos="5451"/>
          <w:tab w:val="left" w:pos="6861"/>
          <w:tab w:val="left" w:pos="8569"/>
          <w:tab w:val="left" w:pos="9991"/>
        </w:tabs>
        <w:spacing w:line="360" w:lineRule="auto"/>
        <w:ind w:right="238"/>
        <w:jc w:val="left"/>
      </w:pPr>
      <w:r>
        <w:t>Использовать</w:t>
      </w:r>
      <w:r>
        <w:tab/>
        <w:t>полученн</w:t>
      </w:r>
      <w:r>
        <w:t>ые</w:t>
      </w:r>
      <w:r>
        <w:tab/>
        <w:t>знания</w:t>
      </w:r>
      <w:r>
        <w:tab/>
        <w:t>для</w:t>
      </w:r>
      <w:r>
        <w:tab/>
        <w:t>публичного</w:t>
      </w:r>
      <w:r>
        <w:tab/>
        <w:t>представления</w:t>
      </w:r>
      <w:r>
        <w:tab/>
        <w:t>результатов</w:t>
      </w:r>
      <w:r>
        <w:tab/>
      </w:r>
      <w:r>
        <w:rPr>
          <w:spacing w:val="-1"/>
        </w:rP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194B9B" w:rsidRDefault="00643C90">
      <w:pPr>
        <w:pStyle w:val="a3"/>
        <w:tabs>
          <w:tab w:val="left" w:pos="2437"/>
          <w:tab w:val="left" w:pos="2946"/>
          <w:tab w:val="left" w:pos="4756"/>
          <w:tab w:val="left" w:pos="5270"/>
          <w:tab w:val="left" w:pos="7027"/>
          <w:tab w:val="left" w:pos="7534"/>
          <w:tab w:val="left" w:pos="9490"/>
        </w:tabs>
        <w:spacing w:before="1" w:line="360" w:lineRule="auto"/>
        <w:ind w:right="237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194B9B" w:rsidRDefault="00643C90">
      <w:pPr>
        <w:pStyle w:val="a3"/>
        <w:tabs>
          <w:tab w:val="left" w:pos="2996"/>
          <w:tab w:val="left" w:pos="3666"/>
          <w:tab w:val="left" w:pos="5246"/>
          <w:tab w:val="left" w:pos="7054"/>
          <w:tab w:val="left" w:pos="8261"/>
          <w:tab w:val="left" w:pos="9657"/>
        </w:tabs>
        <w:spacing w:line="360" w:lineRule="auto"/>
        <w:ind w:right="236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</w:t>
      </w:r>
      <w:r>
        <w:t>занностями граждан.</w:t>
      </w:r>
    </w:p>
    <w:p w:rsidR="00194B9B" w:rsidRDefault="00643C90">
      <w:pPr>
        <w:pStyle w:val="a3"/>
        <w:ind w:left="936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194B9B" w:rsidRDefault="00643C90">
      <w:pPr>
        <w:pStyle w:val="a3"/>
        <w:spacing w:before="140" w:line="360" w:lineRule="auto"/>
        <w:ind w:right="230"/>
      </w:pPr>
      <w:r>
        <w:t xml:space="preserve">Устанавливать     </w:t>
      </w:r>
      <w:r>
        <w:rPr>
          <w:spacing w:val="1"/>
        </w:rPr>
        <w:t xml:space="preserve"> </w:t>
      </w:r>
      <w:r>
        <w:t>эмпирические       зависимости       между       продолжительностью       дня</w:t>
      </w:r>
      <w:r>
        <w:rPr>
          <w:spacing w:val="-57"/>
        </w:rPr>
        <w:t xml:space="preserve"> </w:t>
      </w:r>
      <w:r>
        <w:t xml:space="preserve">и      географической      широтой      местности,     между     высотой      Солнца     </w:t>
      </w:r>
      <w:r>
        <w:t>над     горизонтом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194B9B" w:rsidRDefault="00643C90">
      <w:pPr>
        <w:pStyle w:val="a3"/>
        <w:spacing w:line="360" w:lineRule="auto"/>
        <w:ind w:left="936" w:right="2154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194B9B" w:rsidRDefault="00643C90">
      <w:pPr>
        <w:pStyle w:val="a3"/>
        <w:spacing w:line="360" w:lineRule="auto"/>
        <w:ind w:right="234"/>
      </w:pPr>
      <w:r>
        <w:t>Формулировать оценочные суждения о последствиях</w:t>
      </w:r>
      <w:r>
        <w:rPr>
          <w:spacing w:val="1"/>
        </w:rPr>
        <w:t xml:space="preserve"> </w:t>
      </w:r>
      <w:r>
        <w:t>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источников</w:t>
      </w:r>
      <w:r>
        <w:rPr>
          <w:spacing w:val="52"/>
        </w:rPr>
        <w:t xml:space="preserve"> </w:t>
      </w:r>
      <w:r>
        <w:t>географической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информации.</w:t>
      </w:r>
    </w:p>
    <w:p w:rsidR="00194B9B" w:rsidRDefault="00643C90">
      <w:pPr>
        <w:pStyle w:val="a3"/>
        <w:spacing w:before="140"/>
        <w:ind w:left="936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37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tabs>
          <w:tab w:val="left" w:pos="2483"/>
          <w:tab w:val="left" w:pos="4010"/>
          <w:tab w:val="left" w:pos="6761"/>
          <w:tab w:val="left" w:pos="9305"/>
        </w:tabs>
        <w:spacing w:line="360" w:lineRule="auto"/>
        <w:ind w:right="231"/>
      </w:pPr>
      <w:r>
        <w:t>Проводить измерения температуры воздуха, атмосферного давления, скорости и направления</w:t>
      </w:r>
      <w:r>
        <w:rPr>
          <w:spacing w:val="-57"/>
        </w:rPr>
        <w:t xml:space="preserve"> </w:t>
      </w:r>
      <w:r>
        <w:t>ветра с использованием аналоговых и (или) цифровых приборов (термометр, барометр,</w:t>
      </w:r>
      <w:r>
        <w:t xml:space="preserve"> анемометр,</w:t>
      </w:r>
      <w:r>
        <w:rPr>
          <w:spacing w:val="1"/>
        </w:rPr>
        <w:t xml:space="preserve"> </w:t>
      </w:r>
      <w:r>
        <w:t>флюгер)</w:t>
      </w:r>
      <w:r>
        <w:tab/>
        <w:t>и</w:t>
      </w:r>
      <w:r>
        <w:tab/>
        <w:t>представлять</w:t>
      </w:r>
      <w:r>
        <w:tab/>
        <w:t>результаты</w:t>
      </w:r>
      <w:r>
        <w:tab/>
      </w:r>
      <w:r>
        <w:rPr>
          <w:spacing w:val="-1"/>
        </w:rP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194B9B" w:rsidRDefault="00643C90">
      <w:pPr>
        <w:pStyle w:val="a3"/>
        <w:spacing w:line="360" w:lineRule="auto"/>
        <w:ind w:right="231"/>
      </w:pPr>
      <w:r>
        <w:t xml:space="preserve">Формулировать       </w:t>
      </w:r>
      <w:r>
        <w:rPr>
          <w:spacing w:val="1"/>
        </w:rPr>
        <w:t xml:space="preserve"> </w:t>
      </w:r>
      <w:r>
        <w:t>вопросы,         поиск         ответов         на         которые         необходим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49"/>
        </w:rPr>
        <w:t xml:space="preserve"> </w:t>
      </w:r>
      <w:r>
        <w:t xml:space="preserve">прогнозирования     </w:t>
      </w:r>
      <w:r>
        <w:rPr>
          <w:spacing w:val="46"/>
        </w:rPr>
        <w:t xml:space="preserve"> </w:t>
      </w:r>
      <w:r>
        <w:t xml:space="preserve">изменения     </w:t>
      </w:r>
      <w:r>
        <w:rPr>
          <w:spacing w:val="47"/>
        </w:rPr>
        <w:t xml:space="preserve"> </w:t>
      </w:r>
      <w:r>
        <w:t>численности</w:t>
      </w:r>
      <w:r>
        <w:t xml:space="preserve">     </w:t>
      </w:r>
      <w:r>
        <w:rPr>
          <w:spacing w:val="46"/>
        </w:rPr>
        <w:t xml:space="preserve"> </w:t>
      </w:r>
      <w:r>
        <w:t xml:space="preserve">населения     </w:t>
      </w:r>
      <w:r>
        <w:rPr>
          <w:spacing w:val="47"/>
        </w:rPr>
        <w:t xml:space="preserve"> </w:t>
      </w:r>
      <w:r>
        <w:t xml:space="preserve">Российской     </w:t>
      </w:r>
      <w:r>
        <w:rPr>
          <w:spacing w:val="4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194B9B" w:rsidRDefault="00643C90">
      <w:pPr>
        <w:pStyle w:val="a3"/>
        <w:spacing w:before="2" w:line="360" w:lineRule="auto"/>
        <w:ind w:right="233"/>
      </w:pPr>
      <w:r>
        <w:t xml:space="preserve">Представлять       </w:t>
      </w:r>
      <w:r>
        <w:rPr>
          <w:spacing w:val="1"/>
        </w:rPr>
        <w:t xml:space="preserve"> </w:t>
      </w:r>
      <w:r>
        <w:t xml:space="preserve">результаты       </w:t>
      </w:r>
      <w:r>
        <w:rPr>
          <w:spacing w:val="1"/>
        </w:rPr>
        <w:t xml:space="preserve"> </w:t>
      </w:r>
      <w:r>
        <w:t>фенологических         наблюдений         и        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 в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194B9B" w:rsidRDefault="00643C90">
      <w:pPr>
        <w:pStyle w:val="a3"/>
        <w:spacing w:line="360" w:lineRule="auto"/>
        <w:ind w:right="235"/>
      </w:pPr>
      <w:r>
        <w:t xml:space="preserve">Проводить по </w:t>
      </w:r>
      <w:r>
        <w:t>самостоятельно составленному плану небольшое исследование роли традиций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94B9B" w:rsidRDefault="00643C90">
      <w:pPr>
        <w:pStyle w:val="a3"/>
        <w:spacing w:line="360" w:lineRule="auto"/>
        <w:ind w:right="233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Проводить      </w:t>
      </w:r>
      <w:r>
        <w:rPr>
          <w:spacing w:val="1"/>
        </w:rPr>
        <w:t xml:space="preserve"> </w:t>
      </w:r>
      <w:r>
        <w:t>поиск        необходимой        исторической        информации        в 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</w:t>
      </w:r>
      <w:r>
        <w:t>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194B9B" w:rsidRDefault="00643C90">
      <w:pPr>
        <w:pStyle w:val="a3"/>
        <w:spacing w:line="360" w:lineRule="auto"/>
        <w:ind w:right="234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194B9B" w:rsidRDefault="00643C90">
      <w:pPr>
        <w:pStyle w:val="a3"/>
        <w:spacing w:line="360" w:lineRule="auto"/>
        <w:ind w:right="227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r>
        <w:t>различия,         в         том         числе,         связанные         со         степенью         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</w:t>
      </w:r>
      <w:r>
        <w:t>й авторов.</w:t>
      </w:r>
    </w:p>
    <w:p w:rsidR="00194B9B" w:rsidRDefault="00643C90">
      <w:pPr>
        <w:pStyle w:val="a3"/>
        <w:spacing w:line="360" w:lineRule="auto"/>
        <w:ind w:right="237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194B9B" w:rsidRDefault="00643C90">
      <w:pPr>
        <w:pStyle w:val="a3"/>
        <w:spacing w:line="360" w:lineRule="auto"/>
        <w:ind w:right="236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поиск        необходимой        исторической        информации       </w:t>
      </w:r>
      <w:r>
        <w:t xml:space="preserve"> в 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194B9B" w:rsidRDefault="00643C90">
      <w:pPr>
        <w:pStyle w:val="a3"/>
        <w:spacing w:line="360" w:lineRule="auto"/>
        <w:ind w:right="234"/>
      </w:pPr>
      <w:r>
        <w:t>Анализировать и интерпретировать историческую информацию, применяя приемы кри</w:t>
      </w:r>
      <w:r>
        <w:t>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</w:t>
      </w:r>
      <w:r>
        <w:t xml:space="preserve">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194B9B" w:rsidRDefault="00643C90">
      <w:pPr>
        <w:pStyle w:val="a3"/>
        <w:spacing w:before="2" w:line="360" w:lineRule="auto"/>
        <w:ind w:right="235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</w:t>
      </w:r>
      <w:r>
        <w:t>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 может</w:t>
      </w:r>
      <w:r>
        <w:rPr>
          <w:spacing w:val="-1"/>
        </w:rPr>
        <w:t xml:space="preserve"> </w:t>
      </w:r>
      <w:r>
        <w:t>быть недостоверной.</w:t>
      </w:r>
    </w:p>
    <w:p w:rsidR="00194B9B" w:rsidRDefault="00643C90">
      <w:pPr>
        <w:pStyle w:val="a3"/>
        <w:spacing w:line="275" w:lineRule="exact"/>
        <w:ind w:left="936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194B9B" w:rsidRDefault="00643C90">
      <w:pPr>
        <w:pStyle w:val="a3"/>
        <w:spacing w:before="139" w:line="360" w:lineRule="auto"/>
        <w:ind w:right="23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том числе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 таблицу</w:t>
      </w:r>
      <w:r>
        <w:rPr>
          <w:spacing w:val="-9"/>
        </w:rPr>
        <w:t xml:space="preserve"> </w:t>
      </w:r>
      <w:r>
        <w:t>и составлять план.</w:t>
      </w:r>
    </w:p>
    <w:p w:rsidR="00194B9B" w:rsidRDefault="00643C90">
      <w:pPr>
        <w:pStyle w:val="a3"/>
        <w:spacing w:line="360" w:lineRule="auto"/>
        <w:ind w:right="234"/>
      </w:pPr>
      <w:r>
        <w:t xml:space="preserve">Анализировать       и       обобщать      </w:t>
      </w:r>
      <w:r>
        <w:rPr>
          <w:spacing w:val="1"/>
        </w:rPr>
        <w:t xml:space="preserve"> </w:t>
      </w:r>
      <w:r>
        <w:t xml:space="preserve">текстовую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статистическую        информацию</w:t>
      </w:r>
      <w:r>
        <w:rPr>
          <w:spacing w:val="-57"/>
        </w:rPr>
        <w:t xml:space="preserve"> </w:t>
      </w:r>
      <w:r>
        <w:t xml:space="preserve">об     </w:t>
      </w:r>
      <w:r>
        <w:rPr>
          <w:spacing w:val="47"/>
        </w:rPr>
        <w:t xml:space="preserve"> </w:t>
      </w:r>
      <w:r>
        <w:t xml:space="preserve">отклоняющемся     </w:t>
      </w:r>
      <w:r>
        <w:rPr>
          <w:spacing w:val="46"/>
        </w:rPr>
        <w:t xml:space="preserve"> </w:t>
      </w:r>
      <w:r>
        <w:t xml:space="preserve">поведении,     </w:t>
      </w:r>
      <w:r>
        <w:rPr>
          <w:spacing w:val="43"/>
        </w:rPr>
        <w:t xml:space="preserve"> </w:t>
      </w:r>
      <w:r>
        <w:t xml:space="preserve">его      </w:t>
      </w:r>
      <w:r>
        <w:rPr>
          <w:spacing w:val="45"/>
        </w:rPr>
        <w:t xml:space="preserve"> </w:t>
      </w:r>
      <w:r>
        <w:t xml:space="preserve">причинах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негативных      </w:t>
      </w:r>
      <w:r>
        <w:rPr>
          <w:spacing w:val="44"/>
        </w:rPr>
        <w:t xml:space="preserve"> </w:t>
      </w:r>
      <w:r>
        <w:t>после</w:t>
      </w:r>
      <w:r>
        <w:t>дствиях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учебных материалов)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СМИ.</w:t>
      </w:r>
    </w:p>
    <w:p w:rsidR="00194B9B" w:rsidRDefault="00643C90">
      <w:pPr>
        <w:pStyle w:val="a3"/>
        <w:spacing w:line="275" w:lineRule="exact"/>
        <w:ind w:left="936" w:firstLine="0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194B9B" w:rsidRDefault="00643C90">
      <w:pPr>
        <w:pStyle w:val="a3"/>
        <w:spacing w:before="140" w:line="360" w:lineRule="auto"/>
        <w:ind w:right="235"/>
      </w:pPr>
      <w:r>
        <w:t>Осуществлять        поиск        информации        о        роли        непрерывного        образования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29"/>
        </w:rPr>
        <w:t xml:space="preserve"> </w:t>
      </w:r>
      <w:r>
        <w:t xml:space="preserve">современном      </w:t>
      </w:r>
      <w:r>
        <w:rPr>
          <w:spacing w:val="28"/>
        </w:rPr>
        <w:t xml:space="preserve"> </w:t>
      </w:r>
      <w:r>
        <w:t xml:space="preserve">обществе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8"/>
        </w:rPr>
        <w:t xml:space="preserve"> </w:t>
      </w:r>
      <w:r>
        <w:t xml:space="preserve">разных      </w:t>
      </w:r>
      <w:r>
        <w:rPr>
          <w:spacing w:val="31"/>
        </w:rPr>
        <w:t xml:space="preserve"> </w:t>
      </w:r>
      <w:r>
        <w:t xml:space="preserve">источниках      </w:t>
      </w:r>
      <w:r>
        <w:rPr>
          <w:spacing w:val="29"/>
        </w:rPr>
        <w:t xml:space="preserve"> </w:t>
      </w:r>
      <w:r>
        <w:t xml:space="preserve">информации:      </w:t>
      </w:r>
      <w:r>
        <w:rPr>
          <w:spacing w:val="29"/>
        </w:rPr>
        <w:t xml:space="preserve"> </w:t>
      </w:r>
      <w:r>
        <w:t>сопоставлять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ind w:left="2136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tabs>
          <w:tab w:val="left" w:pos="2464"/>
          <w:tab w:val="left" w:pos="3689"/>
          <w:tab w:val="left" w:pos="5167"/>
          <w:tab w:val="left" w:pos="6155"/>
          <w:tab w:val="left" w:pos="7294"/>
          <w:tab w:val="left" w:pos="7733"/>
          <w:tab w:val="left" w:pos="9162"/>
        </w:tabs>
        <w:spacing w:before="137" w:line="360" w:lineRule="auto"/>
        <w:ind w:right="236"/>
        <w:jc w:val="left"/>
      </w:pPr>
      <w:r>
        <w:t>Определять</w:t>
      </w:r>
      <w:r>
        <w:tab/>
        <w:t>характер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194B9B" w:rsidRDefault="00643C90">
      <w:pPr>
        <w:pStyle w:val="a3"/>
        <w:tabs>
          <w:tab w:val="left" w:pos="2646"/>
          <w:tab w:val="left" w:pos="4097"/>
          <w:tab w:val="left" w:pos="5814"/>
          <w:tab w:val="left" w:pos="7774"/>
          <w:tab w:val="left" w:pos="9913"/>
        </w:tabs>
        <w:spacing w:line="360" w:lineRule="auto"/>
        <w:ind w:right="23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194B9B" w:rsidRDefault="00643C90">
      <w:pPr>
        <w:pStyle w:val="a3"/>
        <w:spacing w:line="360" w:lineRule="auto"/>
        <w:jc w:val="left"/>
      </w:pPr>
      <w:r>
        <w:t>Принимать</w:t>
      </w:r>
      <w:r>
        <w:rPr>
          <w:spacing w:val="4"/>
        </w:rPr>
        <w:t xml:space="preserve"> </w:t>
      </w:r>
      <w:r>
        <w:t>уча</w:t>
      </w:r>
      <w:r>
        <w:t>стие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 аргументируя свои суждения.</w:t>
      </w:r>
    </w:p>
    <w:p w:rsidR="00194B9B" w:rsidRDefault="00643C90">
      <w:pPr>
        <w:pStyle w:val="a3"/>
        <w:tabs>
          <w:tab w:val="left" w:pos="3140"/>
          <w:tab w:val="left" w:pos="5219"/>
          <w:tab w:val="left" w:pos="7347"/>
          <w:tab w:val="left" w:pos="9834"/>
        </w:tabs>
        <w:spacing w:line="360" w:lineRule="auto"/>
        <w:ind w:right="234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194B9B" w:rsidRDefault="00643C90">
      <w:pPr>
        <w:pStyle w:val="a3"/>
        <w:spacing w:before="1" w:line="360" w:lineRule="auto"/>
        <w:jc w:val="left"/>
      </w:pPr>
      <w:r>
        <w:t>Оценивать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поступки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194B9B" w:rsidRDefault="00643C90">
      <w:pPr>
        <w:pStyle w:val="a3"/>
        <w:spacing w:line="360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конфликтов,</w:t>
      </w:r>
      <w:r>
        <w:rPr>
          <w:spacing w:val="2"/>
        </w:rPr>
        <w:t xml:space="preserve"> </w:t>
      </w:r>
      <w:r>
        <w:t>моделировать</w:t>
      </w:r>
      <w:r>
        <w:rPr>
          <w:spacing w:val="3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194B9B" w:rsidRDefault="00643C90">
      <w:pPr>
        <w:pStyle w:val="a3"/>
        <w:ind w:left="936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194B9B" w:rsidRDefault="00643C90">
      <w:pPr>
        <w:pStyle w:val="a3"/>
        <w:tabs>
          <w:tab w:val="left" w:pos="3442"/>
          <w:tab w:val="left" w:pos="5480"/>
          <w:tab w:val="left" w:pos="7664"/>
          <w:tab w:val="left" w:pos="9766"/>
        </w:tabs>
        <w:spacing w:before="137"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tab/>
        <w:t>между</w:t>
      </w:r>
      <w:r>
        <w:tab/>
        <w:t>людьми</w:t>
      </w:r>
      <w:r>
        <w:tab/>
        <w:t>разных</w:t>
      </w:r>
      <w:r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их</w:t>
      </w:r>
      <w:r>
        <w:rPr>
          <w:spacing w:val="1"/>
        </w:rPr>
        <w:t xml:space="preserve"> </w:t>
      </w:r>
      <w:r>
        <w:t>соответствия духо</w:t>
      </w:r>
      <w:r>
        <w:t>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194B9B" w:rsidRDefault="00643C90">
      <w:pPr>
        <w:pStyle w:val="a3"/>
        <w:ind w:left="936" w:firstLine="0"/>
      </w:pPr>
      <w:r>
        <w:t xml:space="preserve">Сравнивать      </w:t>
      </w:r>
      <w:r>
        <w:rPr>
          <w:spacing w:val="35"/>
        </w:rPr>
        <w:t xml:space="preserve"> </w:t>
      </w:r>
      <w:r>
        <w:t xml:space="preserve">результаты       </w:t>
      </w:r>
      <w:r>
        <w:rPr>
          <w:spacing w:val="33"/>
        </w:rPr>
        <w:t xml:space="preserve"> </w:t>
      </w:r>
      <w:r>
        <w:t xml:space="preserve">выполнения       </w:t>
      </w:r>
      <w:r>
        <w:rPr>
          <w:spacing w:val="34"/>
        </w:rPr>
        <w:t xml:space="preserve"> </w:t>
      </w:r>
      <w:r>
        <w:t xml:space="preserve">учебного       </w:t>
      </w:r>
      <w:r>
        <w:rPr>
          <w:spacing w:val="34"/>
        </w:rPr>
        <w:t xml:space="preserve"> </w:t>
      </w:r>
      <w:r>
        <w:t xml:space="preserve">географического       </w:t>
      </w:r>
      <w:r>
        <w:rPr>
          <w:spacing w:val="35"/>
        </w:rPr>
        <w:t xml:space="preserve"> </w:t>
      </w:r>
      <w:r>
        <w:t>проекта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8" w:firstLine="0"/>
      </w:pPr>
      <w:r>
        <w:t>с исходной 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194B9B" w:rsidRDefault="00643C90">
      <w:pPr>
        <w:pStyle w:val="a3"/>
        <w:spacing w:line="360" w:lineRule="auto"/>
        <w:ind w:right="23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194B9B" w:rsidRDefault="00643C90">
      <w:pPr>
        <w:pStyle w:val="a3"/>
        <w:tabs>
          <w:tab w:val="left" w:pos="3251"/>
          <w:tab w:val="left" w:pos="5951"/>
          <w:tab w:val="left" w:pos="9349"/>
        </w:tabs>
        <w:spacing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t xml:space="preserve"> населения отдельных регионов мира по 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tab/>
        <w:t>важной</w:t>
      </w:r>
      <w:r>
        <w:tab/>
        <w:t>информацией,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194B9B" w:rsidRDefault="00643C90">
      <w:pPr>
        <w:pStyle w:val="a3"/>
        <w:spacing w:line="360" w:lineRule="auto"/>
        <w:ind w:right="232"/>
      </w:pPr>
      <w:r>
        <w:t xml:space="preserve">Сравнивать      </w:t>
      </w:r>
      <w:r>
        <w:rPr>
          <w:spacing w:val="36"/>
        </w:rPr>
        <w:t xml:space="preserve"> </w:t>
      </w:r>
      <w:r>
        <w:t xml:space="preserve">результаты       </w:t>
      </w:r>
      <w:r>
        <w:rPr>
          <w:spacing w:val="33"/>
        </w:rPr>
        <w:t xml:space="preserve"> </w:t>
      </w:r>
      <w:r>
        <w:t xml:space="preserve">выполнения       </w:t>
      </w:r>
      <w:r>
        <w:rPr>
          <w:spacing w:val="34"/>
        </w:rPr>
        <w:t xml:space="preserve"> </w:t>
      </w:r>
      <w:r>
        <w:t xml:space="preserve">учебного       </w:t>
      </w:r>
      <w:r>
        <w:rPr>
          <w:spacing w:val="34"/>
        </w:rPr>
        <w:t xml:space="preserve"> </w:t>
      </w:r>
      <w:r>
        <w:t xml:space="preserve">географического       </w:t>
      </w:r>
      <w:r>
        <w:rPr>
          <w:spacing w:val="34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 задачей</w:t>
      </w:r>
      <w:r>
        <w:rPr>
          <w:spacing w:val="-1"/>
        </w:rPr>
        <w:t xml:space="preserve"> </w:t>
      </w:r>
      <w:r>
        <w:t>и</w:t>
      </w:r>
      <w:r>
        <w:t xml:space="preserve"> вклад 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194B9B" w:rsidRDefault="00643C90">
      <w:pPr>
        <w:pStyle w:val="a3"/>
        <w:ind w:left="936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194B9B" w:rsidRDefault="00643C90">
      <w:pPr>
        <w:pStyle w:val="a5"/>
        <w:numPr>
          <w:ilvl w:val="4"/>
          <w:numId w:val="122"/>
        </w:numPr>
        <w:tabs>
          <w:tab w:val="left" w:pos="2137"/>
        </w:tabs>
        <w:spacing w:before="135"/>
        <w:ind w:left="2136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194B9B" w:rsidRDefault="00643C90">
      <w:pPr>
        <w:pStyle w:val="a3"/>
        <w:tabs>
          <w:tab w:val="left" w:pos="1950"/>
          <w:tab w:val="left" w:pos="3739"/>
          <w:tab w:val="left" w:pos="4687"/>
          <w:tab w:val="left" w:pos="6280"/>
          <w:tab w:val="left" w:pos="7227"/>
          <w:tab w:val="left" w:pos="9010"/>
          <w:tab w:val="left" w:pos="9943"/>
        </w:tabs>
        <w:spacing w:before="137" w:line="360" w:lineRule="auto"/>
        <w:ind w:right="227"/>
      </w:pPr>
      <w:r>
        <w:t xml:space="preserve">Раскрывать      </w:t>
      </w:r>
      <w:r>
        <w:rPr>
          <w:spacing w:val="1"/>
        </w:rPr>
        <w:t xml:space="preserve"> </w:t>
      </w:r>
      <w:r>
        <w:t>смысл        и        значение       целенаправленной        деятельности        людей</w:t>
      </w:r>
      <w:r>
        <w:rPr>
          <w:spacing w:val="-57"/>
        </w:rPr>
        <w:t xml:space="preserve"> </w:t>
      </w:r>
      <w:r>
        <w:t xml:space="preserve">в </w:t>
      </w:r>
      <w:r>
        <w:t>истории – на уровне отдельно взятых личностей (правителей, общественных деятелей, ученых,</w:t>
      </w:r>
      <w:r>
        <w:rPr>
          <w:spacing w:val="1"/>
        </w:rPr>
        <w:t xml:space="preserve"> </w:t>
      </w:r>
      <w:r>
        <w:t>деятелей</w:t>
      </w:r>
      <w:r>
        <w:tab/>
        <w:t>культуры</w:t>
      </w:r>
      <w:r>
        <w:tab/>
        <w:t>и</w:t>
      </w:r>
      <w:r>
        <w:tab/>
        <w:t>другие)</w:t>
      </w:r>
      <w:r>
        <w:tab/>
        <w:t>и</w:t>
      </w:r>
      <w:r>
        <w:tab/>
        <w:t>общества</w:t>
      </w:r>
      <w:r>
        <w:tab/>
        <w:t>в</w:t>
      </w:r>
      <w:r>
        <w:tab/>
        <w:t>целом</w:t>
      </w:r>
      <w:r>
        <w:rPr>
          <w:spacing w:val="-58"/>
        </w:rPr>
        <w:t xml:space="preserve"> </w:t>
      </w:r>
      <w:r>
        <w:t xml:space="preserve">(при   </w:t>
      </w:r>
      <w:r>
        <w:rPr>
          <w:spacing w:val="1"/>
        </w:rPr>
        <w:t xml:space="preserve"> </w:t>
      </w:r>
      <w:r>
        <w:t>характеристике     целей     и     задач     социальных     движений,     реформ    и     революций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194B9B" w:rsidRDefault="00643C90">
      <w:pPr>
        <w:pStyle w:val="a3"/>
        <w:spacing w:before="2" w:line="360" w:lineRule="auto"/>
        <w:ind w:right="234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 использование на разных этапах обучения сначала предложенных, а затем самостоятельно</w:t>
      </w:r>
      <w:r>
        <w:rPr>
          <w:spacing w:val="-57"/>
        </w:rPr>
        <w:t xml:space="preserve"> </w:t>
      </w:r>
      <w:r>
        <w:t>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информации).</w:t>
      </w:r>
    </w:p>
    <w:p w:rsidR="00194B9B" w:rsidRDefault="00643C90">
      <w:pPr>
        <w:pStyle w:val="a3"/>
        <w:spacing w:line="360" w:lineRule="auto"/>
        <w:ind w:right="230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</w:t>
      </w:r>
      <w:r>
        <w:t>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        соотнося         их         с         исторической         информацией,         содержащейся</w:t>
      </w:r>
      <w:r>
        <w:rPr>
          <w:spacing w:val="-57"/>
        </w:rPr>
        <w:t xml:space="preserve"> </w:t>
      </w:r>
      <w:r>
        <w:t>в учебной и исторической литературе.</w:t>
      </w:r>
    </w:p>
    <w:p w:rsidR="00194B9B" w:rsidRDefault="00643C90">
      <w:pPr>
        <w:pStyle w:val="a3"/>
        <w:spacing w:line="360" w:lineRule="auto"/>
        <w:ind w:right="236"/>
      </w:pPr>
      <w:r>
        <w:t xml:space="preserve">Самостоятельно       </w:t>
      </w:r>
      <w:r>
        <w:rPr>
          <w:spacing w:val="25"/>
        </w:rPr>
        <w:t xml:space="preserve"> </w:t>
      </w:r>
      <w:r>
        <w:t xml:space="preserve">составлять        </w:t>
      </w:r>
      <w:r>
        <w:rPr>
          <w:spacing w:val="25"/>
        </w:rPr>
        <w:t xml:space="preserve"> </w:t>
      </w:r>
      <w:r>
        <w:t xml:space="preserve">алгоритм       </w:t>
      </w:r>
      <w:r>
        <w:t xml:space="preserve"> </w:t>
      </w:r>
      <w:r>
        <w:rPr>
          <w:spacing w:val="23"/>
        </w:rPr>
        <w:t xml:space="preserve"> </w:t>
      </w:r>
      <w:r>
        <w:t xml:space="preserve">решения        </w:t>
      </w:r>
      <w:r>
        <w:rPr>
          <w:spacing w:val="24"/>
        </w:rPr>
        <w:t xml:space="preserve"> </w:t>
      </w:r>
      <w:r>
        <w:t xml:space="preserve">географических        </w:t>
      </w:r>
      <w:r>
        <w:rPr>
          <w:spacing w:val="26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194B9B" w:rsidRDefault="00643C90">
      <w:pPr>
        <w:pStyle w:val="a5"/>
        <w:numPr>
          <w:ilvl w:val="2"/>
          <w:numId w:val="123"/>
        </w:numPr>
        <w:tabs>
          <w:tab w:val="left" w:pos="1777"/>
          <w:tab w:val="left" w:pos="3781"/>
          <w:tab w:val="left" w:pos="5606"/>
          <w:tab w:val="left" w:pos="7264"/>
          <w:tab w:val="left" w:pos="9238"/>
          <w:tab w:val="left" w:pos="10025"/>
        </w:tabs>
        <w:spacing w:line="360" w:lineRule="auto"/>
        <w:ind w:left="227" w:right="231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учебно-исследовательской  </w:t>
      </w:r>
      <w:r>
        <w:rPr>
          <w:sz w:val="24"/>
        </w:rPr>
        <w:t xml:space="preserve">       и         проектной         деятельности         в         рамках        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</w:tabs>
        <w:spacing w:before="1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(далее – УИПД), которая должна быть организована во всех видах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при получении основного общего образования на основе программы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 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  <w:tab w:val="left" w:pos="3982"/>
          <w:tab w:val="left" w:pos="5365"/>
          <w:tab w:val="left" w:pos="6995"/>
          <w:tab w:val="left" w:pos="9070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УИПД</w:t>
      </w:r>
      <w:r>
        <w:rPr>
          <w:sz w:val="24"/>
        </w:rPr>
        <w:tab/>
        <w:t>призван</w:t>
      </w:r>
      <w:r>
        <w:rPr>
          <w:sz w:val="24"/>
        </w:rPr>
        <w:t>а</w:t>
      </w:r>
      <w:r>
        <w:rPr>
          <w:sz w:val="24"/>
        </w:rPr>
        <w:tab/>
        <w:t>обеспечивать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28" w:firstLine="0"/>
      </w:pPr>
      <w:r>
        <w:t>и социального взаимодействия со сверстниками, обучающимися младшего и старшего возраста,</w:t>
      </w:r>
      <w:r>
        <w:rPr>
          <w:spacing w:val="1"/>
        </w:rPr>
        <w:t xml:space="preserve"> </w:t>
      </w:r>
      <w:r>
        <w:t>взрослыми.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  <w:tab w:val="left" w:pos="2655"/>
          <w:tab w:val="left" w:pos="3542"/>
          <w:tab w:val="left" w:pos="4343"/>
          <w:tab w:val="left" w:pos="5864"/>
          <w:tab w:val="left" w:pos="6211"/>
          <w:tab w:val="left" w:pos="7051"/>
          <w:tab w:val="left" w:pos="7531"/>
          <w:tab w:val="left" w:pos="8935"/>
          <w:tab w:val="left" w:pos="9106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z w:val="24"/>
        </w:rPr>
        <w:t>должна</w:t>
      </w:r>
      <w:r>
        <w:rPr>
          <w:sz w:val="24"/>
        </w:rPr>
        <w:tab/>
      </w:r>
      <w:r>
        <w:rPr>
          <w:sz w:val="24"/>
        </w:rPr>
        <w:tab/>
        <w:t>быть</w:t>
      </w:r>
      <w:r>
        <w:rPr>
          <w:sz w:val="24"/>
        </w:rPr>
        <w:tab/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z w:val="24"/>
        </w:rPr>
        <w:tab/>
        <w:t>интереса,</w:t>
      </w:r>
      <w:r>
        <w:rPr>
          <w:sz w:val="24"/>
        </w:rPr>
        <w:tab/>
        <w:t>готовности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постоянному</w:t>
      </w:r>
      <w:r>
        <w:rPr>
          <w:sz w:val="24"/>
        </w:rPr>
        <w:tab/>
      </w:r>
      <w:r>
        <w:rPr>
          <w:sz w:val="24"/>
        </w:rPr>
        <w:tab/>
        <w:t>саморазвитию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самообразованию,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способности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проявлению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самостоятельности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 xml:space="preserve">   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УИПД          может          осуществляться          обучающимися    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</w:tabs>
        <w:spacing w:line="360" w:lineRule="auto"/>
        <w:ind w:left="227" w:right="227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06"/>
          <w:sz w:val="24"/>
        </w:rPr>
        <w:t xml:space="preserve"> </w:t>
      </w:r>
      <w:r>
        <w:rPr>
          <w:sz w:val="24"/>
        </w:rPr>
        <w:t>всего</w:t>
      </w:r>
      <w:r>
        <w:rPr>
          <w:spacing w:val="10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УИПД.</w:t>
      </w:r>
    </w:p>
    <w:p w:rsidR="00194B9B" w:rsidRDefault="00643C90">
      <w:pPr>
        <w:pStyle w:val="a3"/>
        <w:spacing w:line="360" w:lineRule="auto"/>
        <w:ind w:right="23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t>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обучения)</w:t>
      </w:r>
    </w:p>
    <w:p w:rsidR="00194B9B" w:rsidRDefault="00643C90">
      <w:pPr>
        <w:pStyle w:val="a3"/>
        <w:ind w:firstLine="0"/>
      </w:pPr>
      <w:r>
        <w:t>УИПД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  <w:tab w:val="left" w:pos="2485"/>
          <w:tab w:val="left" w:pos="4243"/>
          <w:tab w:val="left" w:pos="4876"/>
          <w:tab w:val="left" w:pos="6911"/>
          <w:tab w:val="left" w:pos="9039"/>
          <w:tab w:val="left" w:pos="9207"/>
        </w:tabs>
        <w:spacing w:before="135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УИД)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     субъективно      нового      знания      (ранее  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вестного),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</w:tabs>
        <w:spacing w:before="2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ориентированной:</w:t>
      </w:r>
    </w:p>
    <w:p w:rsidR="00194B9B" w:rsidRDefault="00643C90">
      <w:pPr>
        <w:pStyle w:val="a3"/>
        <w:spacing w:line="360" w:lineRule="auto"/>
        <w:ind w:right="231"/>
      </w:pPr>
      <w:r>
        <w:t xml:space="preserve">на      формирование      и     </w:t>
      </w:r>
      <w:r>
        <w:rPr>
          <w:spacing w:val="1"/>
        </w:rPr>
        <w:t xml:space="preserve"> </w:t>
      </w:r>
      <w:r>
        <w:t xml:space="preserve">развитие       у      школьников      навыков </w:t>
      </w:r>
      <w:r>
        <w:t xml:space="preserve">     поиска      ответов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50"/>
        </w:rPr>
        <w:t xml:space="preserve"> </w:t>
      </w:r>
      <w:r>
        <w:t xml:space="preserve">проблемные       </w:t>
      </w:r>
      <w:r>
        <w:rPr>
          <w:spacing w:val="49"/>
        </w:rPr>
        <w:t xml:space="preserve"> </w:t>
      </w:r>
      <w:r>
        <w:t xml:space="preserve">вопросы,       </w:t>
      </w:r>
      <w:r>
        <w:rPr>
          <w:spacing w:val="50"/>
        </w:rPr>
        <w:t xml:space="preserve"> </w:t>
      </w:r>
      <w:r>
        <w:t xml:space="preserve">предполагающие       </w:t>
      </w:r>
      <w:r>
        <w:rPr>
          <w:spacing w:val="48"/>
        </w:rPr>
        <w:t xml:space="preserve"> </w:t>
      </w:r>
      <w:r>
        <w:t xml:space="preserve">не       </w:t>
      </w:r>
      <w:r>
        <w:rPr>
          <w:spacing w:val="49"/>
        </w:rPr>
        <w:t xml:space="preserve"> </w:t>
      </w:r>
      <w:r>
        <w:t xml:space="preserve">использование       </w:t>
      </w:r>
      <w:r>
        <w:rPr>
          <w:spacing w:val="48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6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194B9B" w:rsidRDefault="00643C90">
      <w:pPr>
        <w:pStyle w:val="a3"/>
        <w:ind w:left="936" w:firstLine="0"/>
      </w:pPr>
      <w:r>
        <w:t>на</w:t>
      </w:r>
      <w:r>
        <w:rPr>
          <w:spacing w:val="18"/>
        </w:rPr>
        <w:t xml:space="preserve"> </w:t>
      </w:r>
      <w:r>
        <w:t>овладение</w:t>
      </w:r>
      <w:r>
        <w:rPr>
          <w:spacing w:val="76"/>
        </w:rPr>
        <w:t xml:space="preserve"> </w:t>
      </w:r>
      <w:r>
        <w:t>обучающимися</w:t>
      </w:r>
      <w:r>
        <w:rPr>
          <w:spacing w:val="77"/>
        </w:rPr>
        <w:t xml:space="preserve"> </w:t>
      </w:r>
      <w:r>
        <w:t>основными</w:t>
      </w:r>
      <w:r>
        <w:rPr>
          <w:spacing w:val="79"/>
        </w:rPr>
        <w:t xml:space="preserve"> </w:t>
      </w:r>
      <w:r>
        <w:t>научно-исследовательскими</w:t>
      </w:r>
      <w:r>
        <w:rPr>
          <w:spacing w:val="80"/>
        </w:rPr>
        <w:t xml:space="preserve"> </w:t>
      </w:r>
      <w:r>
        <w:t>умениями</w:t>
      </w:r>
      <w:r>
        <w:rPr>
          <w:spacing w:val="78"/>
        </w:rPr>
        <w:t xml:space="preserve"> </w:t>
      </w:r>
      <w:r>
        <w:t>(умения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5" w:firstLine="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полученных данных).</w:t>
      </w:r>
    </w:p>
    <w:p w:rsidR="00194B9B" w:rsidRDefault="00643C90">
      <w:pPr>
        <w:pStyle w:val="a3"/>
        <w:spacing w:line="360" w:lineRule="auto"/>
        <w:ind w:right="237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957"/>
        </w:tabs>
        <w:spacing w:line="360" w:lineRule="auto"/>
        <w:ind w:left="936" w:right="2117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</w:t>
      </w:r>
      <w:r>
        <w:rPr>
          <w:sz w:val="24"/>
        </w:rPr>
        <w:t>ования;</w:t>
      </w:r>
    </w:p>
    <w:p w:rsidR="00194B9B" w:rsidRDefault="00643C90">
      <w:pPr>
        <w:pStyle w:val="a3"/>
        <w:spacing w:line="360" w:lineRule="auto"/>
        <w:ind w:right="225"/>
      </w:pPr>
      <w:r>
        <w:t>планирование (проектирование) исследовательских работ (выдвижение гипотезы, постановка</w:t>
      </w:r>
      <w:r>
        <w:rPr>
          <w:spacing w:val="-57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(инструментария);</w:t>
      </w:r>
    </w:p>
    <w:p w:rsidR="00194B9B" w:rsidRDefault="00643C90">
      <w:pPr>
        <w:pStyle w:val="a3"/>
        <w:spacing w:line="360" w:lineRule="auto"/>
        <w:ind w:right="237"/>
      </w:pPr>
      <w:r>
        <w:t>собственно      проведение      исследования     с      обязательным     поэтапным   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</w:t>
      </w:r>
      <w:r>
        <w:t>ррекцией результатов работ, проверка</w:t>
      </w:r>
      <w:r>
        <w:rPr>
          <w:spacing w:val="-2"/>
        </w:rPr>
        <w:t xml:space="preserve"> </w:t>
      </w:r>
      <w:r>
        <w:t>гипотезы;</w:t>
      </w:r>
    </w:p>
    <w:p w:rsidR="00194B9B" w:rsidRDefault="00643C90">
      <w:pPr>
        <w:pStyle w:val="a3"/>
        <w:spacing w:line="360" w:lineRule="auto"/>
        <w:ind w:right="227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194B9B" w:rsidRDefault="00643C90">
      <w:pPr>
        <w:pStyle w:val="a3"/>
        <w:spacing w:line="360" w:lineRule="auto"/>
        <w:ind w:right="236"/>
      </w:pPr>
      <w:r>
        <w:t>представление результатов исследования, где в любое исследование может быть включена</w:t>
      </w:r>
      <w:r>
        <w:rPr>
          <w:spacing w:val="1"/>
        </w:rPr>
        <w:t xml:space="preserve"> </w:t>
      </w:r>
      <w:r>
        <w:t>прикладная составляющая в виде предложений и рекомендаций относительно того, как полученные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 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  <w:tab w:val="left" w:pos="2967"/>
          <w:tab w:val="left" w:pos="6295"/>
          <w:tab w:val="left" w:pos="8412"/>
          <w:tab w:val="left" w:pos="9910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связана с тем, что учебное </w:t>
      </w:r>
      <w:r>
        <w:rPr>
          <w:sz w:val="24"/>
        </w:rPr>
        <w:t>время, которое может быть специально выделено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рамках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выполнения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домашних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заданий,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крайне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ограничено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исследований:</w:t>
      </w:r>
    </w:p>
    <w:p w:rsidR="00194B9B" w:rsidRDefault="00643C90">
      <w:pPr>
        <w:pStyle w:val="a3"/>
        <w:ind w:left="936" w:firstLine="0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194B9B" w:rsidRDefault="00643C90">
      <w:pPr>
        <w:pStyle w:val="a3"/>
        <w:spacing w:before="136"/>
        <w:ind w:left="936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7" w:line="360" w:lineRule="auto"/>
        <w:ind w:left="227" w:right="226" w:firstLine="708"/>
        <w:jc w:val="both"/>
        <w:rPr>
          <w:sz w:val="24"/>
        </w:rPr>
      </w:pPr>
      <w:r>
        <w:rPr>
          <w:sz w:val="24"/>
        </w:rPr>
        <w:t xml:space="preserve">В отличие от </w:t>
      </w:r>
      <w:r>
        <w:rPr>
          <w:sz w:val="24"/>
        </w:rPr>
        <w:t>предметных учебных исследований, нацеленных на решение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ориентированы на интеграцию различных областей знания об окружающем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УИД в рамках урочной деятельности выполняется обучающимся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руководством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     в         рамках        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z w:val="24"/>
        </w:rPr>
        <w:t>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форматах.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Формы организации исследовательской деятельности обучающихся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194B9B" w:rsidRDefault="00643C90">
      <w:pPr>
        <w:pStyle w:val="a3"/>
        <w:ind w:left="936" w:firstLine="0"/>
        <w:jc w:val="left"/>
      </w:pPr>
      <w:r>
        <w:t>урок-исследование;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</w:t>
      </w:r>
      <w:r>
        <w:t>м</w:t>
      </w:r>
      <w:r>
        <w:rPr>
          <w:spacing w:val="-4"/>
        </w:rPr>
        <w:t xml:space="preserve"> </w:t>
      </w:r>
      <w:r>
        <w:t>ключе;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tabs>
          <w:tab w:val="left" w:pos="3092"/>
          <w:tab w:val="left" w:pos="4759"/>
          <w:tab w:val="left" w:pos="5800"/>
          <w:tab w:val="left" w:pos="7020"/>
          <w:tab w:val="left" w:pos="9203"/>
        </w:tabs>
        <w:spacing w:before="119" w:line="362" w:lineRule="auto"/>
        <w:ind w:right="235"/>
        <w:jc w:val="left"/>
      </w:pP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 обработка</w:t>
      </w:r>
      <w:r>
        <w:rPr>
          <w:spacing w:val="-2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результатов);</w:t>
      </w:r>
    </w:p>
    <w:p w:rsidR="00194B9B" w:rsidRDefault="00643C90">
      <w:pPr>
        <w:pStyle w:val="a3"/>
        <w:spacing w:line="271" w:lineRule="exact"/>
        <w:ind w:left="936" w:firstLine="0"/>
        <w:jc w:val="left"/>
      </w:pPr>
      <w:r>
        <w:t>урок-консультация;</w:t>
      </w:r>
    </w:p>
    <w:p w:rsidR="00194B9B" w:rsidRDefault="00643C90">
      <w:pPr>
        <w:pStyle w:val="a3"/>
        <w:spacing w:before="140"/>
        <w:ind w:left="936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6"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В связи </w:t>
      </w:r>
      <w:r>
        <w:rPr>
          <w:sz w:val="24"/>
        </w:rPr>
        <w:t>с недостаточностью времени на проведение развернутого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использование:</w:t>
      </w:r>
    </w:p>
    <w:p w:rsidR="00194B9B" w:rsidRDefault="00643C90">
      <w:pPr>
        <w:pStyle w:val="a3"/>
        <w:spacing w:before="2" w:line="360" w:lineRule="auto"/>
        <w:ind w:right="237"/>
      </w:pPr>
      <w:r>
        <w:t xml:space="preserve">учебных     </w:t>
      </w:r>
      <w:r>
        <w:rPr>
          <w:spacing w:val="1"/>
        </w:rPr>
        <w:t xml:space="preserve"> </w:t>
      </w:r>
      <w:r>
        <w:t xml:space="preserve">исследовательских       задач,  </w:t>
      </w:r>
      <w:r>
        <w:t xml:space="preserve">    предполагающих       деятельность       учащихся</w:t>
      </w:r>
      <w:r>
        <w:rPr>
          <w:spacing w:val="-57"/>
        </w:rPr>
        <w:t xml:space="preserve"> </w:t>
      </w:r>
      <w:r>
        <w:t>в проблемной ситуации, поставленной перед ними учителем в рамках 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194B9B" w:rsidRDefault="00643C90">
      <w:pPr>
        <w:pStyle w:val="a3"/>
        <w:spacing w:line="360" w:lineRule="auto"/>
        <w:ind w:left="936" w:right="3379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</w:t>
      </w:r>
      <w:r>
        <w:t>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194B9B" w:rsidRDefault="00643C90">
      <w:pPr>
        <w:pStyle w:val="a3"/>
        <w:spacing w:line="360" w:lineRule="auto"/>
        <w:ind w:left="936" w:right="3329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194B9B" w:rsidRDefault="00643C90">
      <w:pPr>
        <w:pStyle w:val="a3"/>
        <w:spacing w:before="1" w:line="360" w:lineRule="auto"/>
        <w:ind w:right="235"/>
      </w:pPr>
      <w:r>
        <w:t xml:space="preserve">мини-исследований, организуемых педагогом в течение одного или 2 уроков </w:t>
      </w:r>
      <w:r>
        <w:t>(«сдвоенный</w:t>
      </w:r>
      <w:r>
        <w:rPr>
          <w:spacing w:val="1"/>
        </w:rPr>
        <w:t xml:space="preserve"> </w:t>
      </w:r>
      <w:r>
        <w:t xml:space="preserve">урок»)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ориентирующих        обучающихся        на        поиск        ответов        на     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936" w:right="721" w:firstLine="0"/>
        <w:jc w:val="both"/>
        <w:rPr>
          <w:sz w:val="24"/>
        </w:rPr>
      </w:pPr>
      <w:r>
        <w:rPr>
          <w:sz w:val="24"/>
        </w:rPr>
        <w:t>Основными формами представления итогов учебных исследований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реферат;</w:t>
      </w:r>
    </w:p>
    <w:p w:rsidR="00194B9B" w:rsidRDefault="00643C90">
      <w:pPr>
        <w:pStyle w:val="a3"/>
        <w:spacing w:line="360" w:lineRule="auto"/>
        <w:ind w:right="236"/>
      </w:pPr>
      <w:r>
        <w:t xml:space="preserve">статьи, </w:t>
      </w:r>
      <w:r>
        <w:t>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194B9B" w:rsidRDefault="00643C90">
      <w:pPr>
        <w:pStyle w:val="a3"/>
        <w:ind w:left="936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8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 тем,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что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данном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случае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имеется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достаточно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времени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целесообразно ориентироваться на реализацию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194B9B" w:rsidRDefault="00643C90">
      <w:pPr>
        <w:pStyle w:val="a3"/>
        <w:spacing w:before="1" w:line="360" w:lineRule="auto"/>
        <w:ind w:left="936" w:right="7219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194B9B" w:rsidRDefault="00643C90">
      <w:pPr>
        <w:pStyle w:val="a3"/>
        <w:spacing w:line="360" w:lineRule="auto"/>
        <w:ind w:left="936" w:right="5766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194B9B" w:rsidRDefault="00643C90">
      <w:pPr>
        <w:pStyle w:val="a3"/>
        <w:spacing w:line="360" w:lineRule="auto"/>
        <w:ind w:left="936" w:right="2451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8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</w:t>
      </w:r>
      <w:r>
        <w:t>нар, дискуссия, диспут;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194B9B" w:rsidRDefault="00643C90">
      <w:pPr>
        <w:pStyle w:val="a3"/>
        <w:spacing w:before="140" w:line="360" w:lineRule="auto"/>
        <w:ind w:left="936" w:right="796" w:firstLine="0"/>
      </w:pPr>
      <w:r>
        <w:t>исследовательская практика, образовательные экспедиции, походы, поездки, экскурсии;</w:t>
      </w:r>
      <w:r>
        <w:rPr>
          <w:spacing w:val="-58"/>
        </w:rPr>
        <w:t xml:space="preserve"> </w:t>
      </w:r>
      <w:r>
        <w:t>научно-исследовательское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учащихся.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227" w:right="235" w:firstLine="708"/>
        <w:jc w:val="both"/>
        <w:rPr>
          <w:sz w:val="24"/>
        </w:rPr>
      </w:pPr>
      <w:r>
        <w:rPr>
          <w:sz w:val="24"/>
        </w:rPr>
        <w:t>Для представления итогов УИД во внеурочное время наиболее</w:t>
      </w:r>
      <w:r>
        <w:rPr>
          <w:sz w:val="24"/>
        </w:rPr>
        <w:t xml:space="preserve">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предъявления результатов:</w:t>
      </w:r>
    </w:p>
    <w:p w:rsidR="00194B9B" w:rsidRDefault="00643C90">
      <w:pPr>
        <w:pStyle w:val="a3"/>
        <w:ind w:left="936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194B9B" w:rsidRDefault="00643C90">
      <w:pPr>
        <w:pStyle w:val="a3"/>
        <w:spacing w:before="137" w:line="360" w:lineRule="auto"/>
        <w:ind w:right="234"/>
      </w:pPr>
      <w:r>
        <w:t xml:space="preserve">статьи,  </w:t>
      </w:r>
      <w:r>
        <w:rPr>
          <w:spacing w:val="51"/>
        </w:rPr>
        <w:t xml:space="preserve"> </w:t>
      </w:r>
      <w:r>
        <w:t xml:space="preserve">обзоры,   </w:t>
      </w:r>
      <w:r>
        <w:rPr>
          <w:spacing w:val="49"/>
        </w:rPr>
        <w:t xml:space="preserve"> </w:t>
      </w:r>
      <w:r>
        <w:t xml:space="preserve">отчеты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заключения   </w:t>
      </w:r>
      <w:r>
        <w:rPr>
          <w:spacing w:val="47"/>
        </w:rPr>
        <w:t xml:space="preserve"> </w:t>
      </w:r>
      <w:r>
        <w:t xml:space="preserve">по   </w:t>
      </w:r>
      <w:r>
        <w:rPr>
          <w:spacing w:val="50"/>
        </w:rPr>
        <w:t xml:space="preserve"> </w:t>
      </w:r>
      <w:r>
        <w:t xml:space="preserve">итогам   </w:t>
      </w:r>
      <w:r>
        <w:rPr>
          <w:spacing w:val="48"/>
        </w:rPr>
        <w:t xml:space="preserve"> </w:t>
      </w:r>
      <w:r>
        <w:t xml:space="preserve">исследований,   </w:t>
      </w:r>
      <w:r>
        <w:rPr>
          <w:spacing w:val="49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рамках      </w:t>
      </w:r>
      <w:r>
        <w:rPr>
          <w:spacing w:val="1"/>
        </w:rPr>
        <w:t xml:space="preserve"> </w:t>
      </w:r>
      <w:r>
        <w:t>исследовательских        экспедиций,        обработки        архивов,   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  <w:tab w:val="left" w:pos="2175"/>
          <w:tab w:val="left" w:pos="3816"/>
          <w:tab w:val="left" w:pos="6088"/>
          <w:tab w:val="left" w:pos="8016"/>
          <w:tab w:val="left" w:pos="9952"/>
        </w:tabs>
        <w:spacing w:before="1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При        оценивании        результатов        УИД        следует   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то, что основными критериями учебного и</w:t>
      </w:r>
      <w:r>
        <w:rPr>
          <w:sz w:val="24"/>
        </w:rPr>
        <w:t>сследования является то, насколько доказательно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z w:val="24"/>
        </w:rPr>
        <w:tab/>
        <w:t>решена</w:t>
      </w:r>
      <w:r>
        <w:rPr>
          <w:sz w:val="24"/>
        </w:rPr>
        <w:tab/>
        <w:t>поставленная</w:t>
      </w:r>
      <w:r>
        <w:rPr>
          <w:sz w:val="24"/>
        </w:rPr>
        <w:tab/>
        <w:t>проблема,</w:t>
      </w:r>
      <w:r>
        <w:rPr>
          <w:sz w:val="24"/>
        </w:rPr>
        <w:tab/>
        <w:t>насколько</w:t>
      </w:r>
      <w:r>
        <w:rPr>
          <w:sz w:val="24"/>
        </w:rPr>
        <w:tab/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 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гипотеза.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"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</w:t>
      </w:r>
      <w:r>
        <w:rPr>
          <w:sz w:val="24"/>
        </w:rPr>
        <w:t>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ind w:left="936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194B9B" w:rsidRDefault="00643C90">
      <w:pPr>
        <w:pStyle w:val="a3"/>
        <w:tabs>
          <w:tab w:val="left" w:pos="3176"/>
          <w:tab w:val="left" w:pos="4757"/>
          <w:tab w:val="left" w:pos="6882"/>
          <w:tab w:val="left" w:pos="8247"/>
          <w:tab w:val="left" w:pos="9562"/>
        </w:tabs>
        <w:spacing w:before="137" w:line="360" w:lineRule="auto"/>
        <w:ind w:right="235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194B9B" w:rsidRDefault="00643C90">
      <w:pPr>
        <w:pStyle w:val="a3"/>
        <w:spacing w:line="360" w:lineRule="auto"/>
        <w:ind w:right="22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194B9B" w:rsidRDefault="00643C90">
      <w:pPr>
        <w:pStyle w:val="a3"/>
        <w:spacing w:line="360" w:lineRule="auto"/>
        <w:ind w:right="23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</w:t>
      </w:r>
      <w:r>
        <w:t>ние;</w:t>
      </w:r>
    </w:p>
    <w:p w:rsidR="00194B9B" w:rsidRDefault="00643C90">
      <w:pPr>
        <w:pStyle w:val="a3"/>
        <w:spacing w:line="360" w:lineRule="auto"/>
        <w:ind w:right="240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194B9B" w:rsidRDefault="00643C90">
      <w:pPr>
        <w:pStyle w:val="a3"/>
        <w:spacing w:before="1"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194B9B" w:rsidRDefault="00643C90">
      <w:pPr>
        <w:pStyle w:val="a3"/>
        <w:tabs>
          <w:tab w:val="left" w:pos="2362"/>
          <w:tab w:val="left" w:pos="3533"/>
          <w:tab w:val="left" w:pos="5205"/>
          <w:tab w:val="left" w:pos="7114"/>
          <w:tab w:val="left" w:pos="8966"/>
        </w:tabs>
        <w:spacing w:before="1" w:line="360" w:lineRule="auto"/>
        <w:ind w:right="23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 xml:space="preserve">Особенность      </w:t>
      </w:r>
      <w:r>
        <w:rPr>
          <w:sz w:val="24"/>
        </w:rPr>
        <w:t>проектной      деятельности      (далее       –      ПД)   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том,    что    она    нацелена    на    получение    конкретного    результата    (далее    –    продукта),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z w:val="24"/>
        </w:rPr>
        <w:t>еет</w:t>
      </w:r>
      <w:r>
        <w:rPr>
          <w:spacing w:val="60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(инструмента)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275" w:lineRule="exact"/>
        <w:ind w:left="2076" w:hanging="1141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54"/>
          <w:sz w:val="24"/>
        </w:rPr>
        <w:t xml:space="preserve"> </w:t>
      </w:r>
      <w:r>
        <w:rPr>
          <w:sz w:val="24"/>
        </w:rPr>
        <w:t>иной</w:t>
      </w:r>
      <w:r>
        <w:rPr>
          <w:spacing w:val="52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также</w:t>
      </w:r>
      <w:r>
        <w:rPr>
          <w:spacing w:val="-4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194B9B" w:rsidRDefault="00643C90">
      <w:pPr>
        <w:pStyle w:val="a3"/>
        <w:spacing w:before="140" w:line="360" w:lineRule="auto"/>
        <w:ind w:right="237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 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«продукта»;</w:t>
      </w:r>
    </w:p>
    <w:p w:rsidR="00194B9B" w:rsidRDefault="00643C90">
      <w:pPr>
        <w:pStyle w:val="a3"/>
        <w:spacing w:line="360" w:lineRule="auto"/>
        <w:ind w:right="232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 способы действия, а при их недостаточности – производить поиск и отбор необходимых</w:t>
      </w:r>
      <w:r>
        <w:rPr>
          <w:spacing w:val="1"/>
        </w:rPr>
        <w:t xml:space="preserve"> </w:t>
      </w:r>
      <w:r>
        <w:t>знаний и методов (причем не только научных). Проектная работа должна ответить на вопрос 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936" w:right="2161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194B9B" w:rsidRDefault="00643C90">
      <w:pPr>
        <w:pStyle w:val="a3"/>
        <w:spacing w:line="360" w:lineRule="auto"/>
        <w:ind w:left="936" w:right="6430" w:firstLine="0"/>
        <w:jc w:val="left"/>
      </w:pPr>
      <w:r>
        <w:t>формулирование темы проекта</w:t>
      </w:r>
      <w:r>
        <w:t>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194B9B" w:rsidRDefault="00643C90">
      <w:pPr>
        <w:pStyle w:val="a3"/>
        <w:spacing w:before="1" w:line="360" w:lineRule="auto"/>
        <w:ind w:left="936" w:right="6041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9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средство, им сначала предс</w:t>
      </w:r>
      <w:r>
        <w:rPr>
          <w:sz w:val="24"/>
        </w:rPr>
        <w:t>тоит найти основания для доказательства актуальности,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действенности</w:t>
      </w:r>
    </w:p>
    <w:p w:rsidR="00194B9B" w:rsidRDefault="00643C90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продукта.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9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Особенности        организации        проектной        деятельности  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 же, как</w:t>
      </w:r>
      <w:r>
        <w:rPr>
          <w:spacing w:val="1"/>
          <w:sz w:val="24"/>
        </w:rPr>
        <w:t xml:space="preserve"> </w:t>
      </w:r>
      <w:r>
        <w:rPr>
          <w:sz w:val="24"/>
        </w:rPr>
        <w:t>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исследо</w:t>
      </w:r>
      <w:r>
        <w:rPr>
          <w:sz w:val="24"/>
        </w:rPr>
        <w:t>ваний, связаны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проектирования:</w:t>
      </w:r>
    </w:p>
    <w:p w:rsidR="00194B9B" w:rsidRDefault="00643C90">
      <w:pPr>
        <w:pStyle w:val="a3"/>
        <w:spacing w:line="360" w:lineRule="auto"/>
        <w:ind w:left="936" w:right="7183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41"/>
          <w:tab w:val="left" w:pos="2077"/>
          <w:tab w:val="left" w:pos="4540"/>
          <w:tab w:val="left" w:pos="6195"/>
          <w:tab w:val="left" w:pos="7584"/>
          <w:tab w:val="left" w:pos="8880"/>
        </w:tabs>
        <w:spacing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 отличие от предметных проектов, нацеленных на решение задач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z w:val="24"/>
        </w:rPr>
        <w:tab/>
        <w:t>метапредметные</w:t>
      </w:r>
      <w:r>
        <w:rPr>
          <w:sz w:val="24"/>
        </w:rPr>
        <w:tab/>
        <w:t>проекты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выходящих 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 содержания 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ind w:left="2076" w:hanging="114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следующие: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монопроект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предмета);</w:t>
      </w:r>
    </w:p>
    <w:p w:rsidR="00194B9B" w:rsidRDefault="00643C90">
      <w:pPr>
        <w:pStyle w:val="a3"/>
        <w:spacing w:before="140" w:line="360" w:lineRule="auto"/>
        <w:ind w:right="237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предметов);</w:t>
      </w:r>
    </w:p>
    <w:p w:rsidR="00194B9B" w:rsidRDefault="00643C90">
      <w:pPr>
        <w:pStyle w:val="a3"/>
        <w:spacing w:line="360" w:lineRule="auto"/>
        <w:ind w:right="235"/>
      </w:pPr>
      <w:r>
        <w:t>метапроект (использование областей знания и методов деятельности, выходящих за 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1575"/>
          <w:tab w:val="left" w:pos="2077"/>
          <w:tab w:val="left" w:pos="3223"/>
          <w:tab w:val="left" w:pos="5624"/>
          <w:tab w:val="left" w:pos="6440"/>
          <w:tab w:val="left" w:pos="8580"/>
          <w:tab w:val="left" w:pos="9878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>В свя</w:t>
      </w:r>
      <w:r>
        <w:rPr>
          <w:sz w:val="24"/>
        </w:rPr>
        <w:t>зи с недостаточностью времени на реализацию полноценного проекта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z w:val="24"/>
        </w:rPr>
        <w:tab/>
        <w:t>наиболее</w:t>
      </w:r>
      <w:r>
        <w:rPr>
          <w:sz w:val="24"/>
        </w:rPr>
        <w:tab/>
        <w:t>целесообразным</w:t>
      </w:r>
      <w:r>
        <w:rPr>
          <w:sz w:val="24"/>
        </w:rPr>
        <w:tab/>
        <w:t>с</w:t>
      </w:r>
      <w:r>
        <w:rPr>
          <w:sz w:val="24"/>
        </w:rPr>
        <w:tab/>
        <w:t>методической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оптимальным с точки зрения временных затрат является использование на уроках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проблем:</w:t>
      </w:r>
    </w:p>
    <w:p w:rsidR="00194B9B" w:rsidRDefault="00643C90">
      <w:pPr>
        <w:pStyle w:val="a3"/>
        <w:ind w:left="936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194B9B" w:rsidRDefault="00643C90">
      <w:pPr>
        <w:pStyle w:val="a3"/>
        <w:spacing w:before="138" w:line="360" w:lineRule="auto"/>
        <w:ind w:left="936" w:right="1443" w:firstLine="0"/>
      </w:pPr>
      <w:r>
        <w:t>Каким должно быть средство для решения проблемы... (опишите, 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194B9B" w:rsidRDefault="00643C90">
      <w:pPr>
        <w:pStyle w:val="a3"/>
        <w:ind w:left="936" w:firstLine="0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194B9B" w:rsidRDefault="00643C90">
      <w:pPr>
        <w:pStyle w:val="a3"/>
        <w:spacing w:before="139"/>
        <w:ind w:left="936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7" w:line="360" w:lineRule="auto"/>
        <w:ind w:left="936" w:right="2738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194B9B" w:rsidRDefault="00643C90">
      <w:pPr>
        <w:pStyle w:val="a3"/>
        <w:ind w:left="936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9"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Особенности организации ПД обучающихся в рамках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предоставляет большие возможности для организации, подготовки и реализации </w:t>
      </w:r>
      <w:r>
        <w:rPr>
          <w:sz w:val="24"/>
        </w:rPr>
        <w:t>развернутого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проекта.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" w:line="360" w:lineRule="auto"/>
        <w:ind w:left="227" w:right="238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проектирования:</w:t>
      </w:r>
    </w:p>
    <w:p w:rsidR="00194B9B" w:rsidRDefault="00643C90">
      <w:pPr>
        <w:pStyle w:val="a3"/>
        <w:spacing w:line="360" w:lineRule="auto"/>
        <w:ind w:left="936" w:right="6874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</w:t>
      </w:r>
      <w:r>
        <w:t>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194B9B" w:rsidRDefault="00643C90">
      <w:pPr>
        <w:pStyle w:val="a3"/>
        <w:spacing w:line="360" w:lineRule="auto"/>
        <w:ind w:left="936" w:right="6917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936" w:right="1439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194B9B" w:rsidRDefault="00643C90">
      <w:pPr>
        <w:pStyle w:val="a3"/>
        <w:spacing w:line="360" w:lineRule="auto"/>
        <w:ind w:left="936" w:right="6397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бюро;</w:t>
      </w:r>
    </w:p>
    <w:p w:rsidR="00194B9B" w:rsidRDefault="00643C90">
      <w:pPr>
        <w:pStyle w:val="a3"/>
        <w:spacing w:line="360" w:lineRule="auto"/>
        <w:ind w:left="936" w:right="7922" w:firstLine="0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19" w:line="362" w:lineRule="auto"/>
        <w:ind w:left="936" w:right="1777" w:firstLine="0"/>
        <w:jc w:val="both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194B9B" w:rsidRDefault="00643C90">
      <w:pPr>
        <w:pStyle w:val="a3"/>
        <w:spacing w:line="360" w:lineRule="auto"/>
        <w:ind w:right="233"/>
      </w:pPr>
      <w:r>
        <w:t xml:space="preserve">медийный    </w:t>
      </w:r>
      <w:r>
        <w:rPr>
          <w:spacing w:val="1"/>
        </w:rPr>
        <w:t xml:space="preserve"> </w:t>
      </w:r>
      <w:r>
        <w:t>продукт      (плакат,      газета,      журнал,      рекламна</w:t>
      </w:r>
      <w:r>
        <w:t>я      продукция,      фильм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94B9B" w:rsidRDefault="00643C90">
      <w:pPr>
        <w:pStyle w:val="a3"/>
        <w:spacing w:line="360" w:lineRule="auto"/>
        <w:ind w:right="235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1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другие);</w:t>
      </w:r>
    </w:p>
    <w:p w:rsidR="00194B9B" w:rsidRDefault="00643C90">
      <w:pPr>
        <w:pStyle w:val="a3"/>
        <w:ind w:left="936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5"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    </w:t>
      </w:r>
      <w:r>
        <w:rPr>
          <w:sz w:val="24"/>
        </w:rPr>
        <w:t>ПД     следует     ориентироваться     на    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продемонстрировать 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94B9B" w:rsidRDefault="00643C90">
      <w:pPr>
        <w:pStyle w:val="a3"/>
        <w:spacing w:line="360" w:lineRule="auto"/>
        <w:ind w:left="936" w:right="3814" w:firstLine="0"/>
        <w:jc w:val="left"/>
      </w:pPr>
      <w:r>
        <w:t xml:space="preserve">понимание проблемы, связанных с нею цели и </w:t>
      </w:r>
      <w:r>
        <w:t>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194B9B" w:rsidRDefault="00643C90">
      <w:pPr>
        <w:pStyle w:val="a3"/>
        <w:spacing w:line="360" w:lineRule="auto"/>
        <w:ind w:left="936" w:right="235" w:firstLine="0"/>
        <w:jc w:val="left"/>
      </w:pPr>
      <w:r>
        <w:t>умение</w:t>
      </w:r>
      <w:r>
        <w:rPr>
          <w:spacing w:val="3"/>
        </w:rPr>
        <w:t xml:space="preserve"> </w:t>
      </w:r>
      <w:r>
        <w:t>реализовать</w:t>
      </w:r>
      <w:r>
        <w:rPr>
          <w:spacing w:val="4"/>
        </w:rPr>
        <w:t xml:space="preserve"> </w:t>
      </w:r>
      <w:r>
        <w:t>проектный</w:t>
      </w:r>
      <w:r>
        <w:rPr>
          <w:spacing w:val="3"/>
        </w:rPr>
        <w:t xml:space="preserve"> </w:t>
      </w:r>
      <w:r>
        <w:t>замысел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оформить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реального</w:t>
      </w:r>
      <w:r>
        <w:rPr>
          <w:spacing w:val="8"/>
        </w:rPr>
        <w:t xml:space="preserve"> </w:t>
      </w:r>
      <w:r>
        <w:t>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самооценку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результата,</w:t>
      </w:r>
      <w:r>
        <w:rPr>
          <w:spacing w:val="42"/>
        </w:rPr>
        <w:t xml:space="preserve"> </w:t>
      </w:r>
      <w:r>
        <w:t>взаимоценку</w:t>
      </w:r>
      <w:r>
        <w:rPr>
          <w:spacing w:val="3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</w:t>
      </w:r>
    </w:p>
    <w:p w:rsidR="00194B9B" w:rsidRDefault="00643C90">
      <w:pPr>
        <w:pStyle w:val="a3"/>
        <w:ind w:firstLine="0"/>
        <w:jc w:val="left"/>
      </w:pPr>
      <w:r>
        <w:t>группе.</w:t>
      </w:r>
    </w:p>
    <w:p w:rsidR="00194B9B" w:rsidRDefault="00643C90">
      <w:pPr>
        <w:pStyle w:val="a5"/>
        <w:numPr>
          <w:ilvl w:val="3"/>
          <w:numId w:val="123"/>
        </w:numPr>
        <w:tabs>
          <w:tab w:val="left" w:pos="2077"/>
        </w:tabs>
        <w:spacing w:before="139"/>
        <w:ind w:left="2076" w:hanging="1141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оценивается:</w:t>
      </w:r>
    </w:p>
    <w:p w:rsidR="00194B9B" w:rsidRDefault="00643C90">
      <w:pPr>
        <w:pStyle w:val="a3"/>
        <w:tabs>
          <w:tab w:val="left" w:pos="2664"/>
          <w:tab w:val="left" w:pos="5746"/>
          <w:tab w:val="left" w:pos="6891"/>
          <w:tab w:val="left" w:pos="9418"/>
        </w:tabs>
        <w:spacing w:before="137" w:line="360" w:lineRule="auto"/>
        <w:ind w:right="232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рассуждений;</w:t>
      </w:r>
      <w:r>
        <w:tab/>
        <w:t>последовательность</w:t>
      </w:r>
      <w:r>
        <w:tab/>
        <w:t>в</w:t>
      </w:r>
      <w:r>
        <w:tab/>
        <w:t>аргументации;</w:t>
      </w:r>
      <w:r>
        <w:tab/>
      </w:r>
      <w:r>
        <w:rPr>
          <w:spacing w:val="-1"/>
        </w:rPr>
        <w:t>логичность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оригинальность);</w:t>
      </w:r>
    </w:p>
    <w:p w:rsidR="00194B9B" w:rsidRDefault="00643C90">
      <w:pPr>
        <w:pStyle w:val="a3"/>
        <w:spacing w:before="1" w:line="360" w:lineRule="auto"/>
        <w:ind w:right="235"/>
      </w:pPr>
      <w:r>
        <w:t>качество</w:t>
      </w:r>
      <w:r>
        <w:rPr>
          <w:spacing w:val="1"/>
        </w:rPr>
        <w:t xml:space="preserve"> </w:t>
      </w:r>
      <w:r>
        <w:t>наг</w:t>
      </w:r>
      <w:r>
        <w:t>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194B9B" w:rsidRDefault="00643C90">
      <w:pPr>
        <w:pStyle w:val="a3"/>
        <w:spacing w:line="360" w:lineRule="auto"/>
        <w:ind w:right="230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изложения);</w:t>
      </w:r>
    </w:p>
    <w:p w:rsidR="00194B9B" w:rsidRDefault="00643C90">
      <w:pPr>
        <w:pStyle w:val="a3"/>
        <w:spacing w:before="1" w:line="360" w:lineRule="auto"/>
        <w:ind w:right="235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 xml:space="preserve">аргументировать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отстаивать        </w:t>
      </w:r>
      <w:r>
        <w:rPr>
          <w:spacing w:val="37"/>
        </w:rPr>
        <w:t xml:space="preserve"> </w:t>
      </w:r>
      <w:r>
        <w:t xml:space="preserve">собственную        </w:t>
      </w:r>
      <w:r>
        <w:rPr>
          <w:spacing w:val="37"/>
        </w:rPr>
        <w:t xml:space="preserve"> </w:t>
      </w:r>
      <w:r>
        <w:t xml:space="preserve">точку        </w:t>
      </w:r>
      <w:r>
        <w:rPr>
          <w:spacing w:val="34"/>
        </w:rPr>
        <w:t xml:space="preserve"> </w:t>
      </w:r>
      <w:r>
        <w:t xml:space="preserve">зрения,        </w:t>
      </w:r>
      <w:r>
        <w:rPr>
          <w:spacing w:val="36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194B9B" w:rsidRDefault="00643C90">
      <w:pPr>
        <w:pStyle w:val="1"/>
        <w:spacing w:before="4"/>
        <w:ind w:left="936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194B9B" w:rsidRDefault="00643C90">
      <w:pPr>
        <w:pStyle w:val="a5"/>
        <w:numPr>
          <w:ilvl w:val="2"/>
          <w:numId w:val="124"/>
        </w:numPr>
        <w:tabs>
          <w:tab w:val="left" w:pos="1777"/>
          <w:tab w:val="left" w:pos="5417"/>
          <w:tab w:val="left" w:pos="7211"/>
        </w:tabs>
        <w:spacing w:before="132" w:line="360" w:lineRule="auto"/>
        <w:ind w:left="227" w:right="229" w:firstLine="708"/>
        <w:jc w:val="both"/>
        <w:rPr>
          <w:sz w:val="24"/>
        </w:rPr>
      </w:pPr>
      <w:r>
        <w:rPr>
          <w:sz w:val="24"/>
        </w:rPr>
        <w:t xml:space="preserve">Формы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участников</w:t>
      </w:r>
      <w:r>
        <w:rPr>
          <w:sz w:val="24"/>
        </w:rPr>
        <w:tab/>
        <w:t xml:space="preserve">образовательного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194B9B" w:rsidRDefault="00643C90">
      <w:pPr>
        <w:pStyle w:val="a5"/>
        <w:numPr>
          <w:ilvl w:val="3"/>
          <w:numId w:val="124"/>
        </w:numPr>
        <w:tabs>
          <w:tab w:val="left" w:pos="1957"/>
        </w:tabs>
        <w:spacing w:line="360" w:lineRule="auto"/>
        <w:ind w:left="227" w:right="234" w:firstLine="708"/>
        <w:jc w:val="both"/>
        <w:rPr>
          <w:sz w:val="24"/>
        </w:rPr>
      </w:pPr>
      <w:r>
        <w:rPr>
          <w:sz w:val="24"/>
        </w:rPr>
        <w:t xml:space="preserve">C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разработки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формирования    </w:t>
      </w:r>
      <w:r>
        <w:rPr>
          <w:spacing w:val="14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6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УУД на основе ФООП и ФРП, выделение общих для всех предметов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 определение образовательной предметности, которая может быть положена в основу</w:t>
      </w:r>
      <w:r>
        <w:rPr>
          <w:spacing w:val="1"/>
        </w:rPr>
        <w:t xml:space="preserve"> </w:t>
      </w:r>
      <w:r>
        <w:t>работы</w:t>
      </w:r>
    </w:p>
    <w:p w:rsidR="00194B9B" w:rsidRDefault="00643C90">
      <w:pPr>
        <w:pStyle w:val="a3"/>
        <w:spacing w:before="2"/>
        <w:ind w:firstLine="0"/>
      </w:pP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УУД;</w:t>
      </w:r>
    </w:p>
    <w:p w:rsidR="00194B9B" w:rsidRDefault="00643C90">
      <w:pPr>
        <w:pStyle w:val="a3"/>
        <w:spacing w:before="137" w:line="360" w:lineRule="auto"/>
        <w:ind w:right="236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</w:t>
      </w:r>
      <w:r>
        <w:t>иплинарный</w:t>
      </w:r>
      <w:r>
        <w:rPr>
          <w:spacing w:val="-1"/>
        </w:rPr>
        <w:t xml:space="preserve"> </w:t>
      </w:r>
      <w:r>
        <w:t>модуль, интегративные уроки и</w:t>
      </w:r>
      <w:r>
        <w:rPr>
          <w:spacing w:val="-1"/>
        </w:rPr>
        <w:t xml:space="preserve"> </w:t>
      </w:r>
      <w:r>
        <w:t>другое);</w:t>
      </w:r>
    </w:p>
    <w:p w:rsidR="00194B9B" w:rsidRDefault="00643C90">
      <w:pPr>
        <w:pStyle w:val="a3"/>
        <w:ind w:left="936" w:firstLine="0"/>
      </w:pPr>
      <w:r>
        <w:t>определение</w:t>
      </w:r>
      <w:r>
        <w:rPr>
          <w:spacing w:val="5"/>
        </w:rPr>
        <w:t xml:space="preserve"> </w:t>
      </w:r>
      <w:r>
        <w:t>этапов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постепенного</w:t>
      </w:r>
      <w:r>
        <w:rPr>
          <w:spacing w:val="8"/>
        </w:rPr>
        <w:t xml:space="preserve"> </w:t>
      </w:r>
      <w:r>
        <w:t>усложнения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овладению</w:t>
      </w:r>
    </w:p>
    <w:p w:rsidR="00194B9B" w:rsidRDefault="00643C90">
      <w:pPr>
        <w:pStyle w:val="a3"/>
        <w:spacing w:before="139"/>
        <w:ind w:firstLine="0"/>
        <w:jc w:val="left"/>
      </w:pPr>
      <w:r>
        <w:t>УУД;</w:t>
      </w:r>
    </w:p>
    <w:p w:rsidR="00194B9B" w:rsidRDefault="00643C90">
      <w:pPr>
        <w:pStyle w:val="a3"/>
        <w:tabs>
          <w:tab w:val="left" w:pos="2461"/>
          <w:tab w:val="left" w:pos="3620"/>
          <w:tab w:val="left" w:pos="5083"/>
          <w:tab w:val="left" w:pos="7315"/>
          <w:tab w:val="left" w:pos="8449"/>
          <w:tab w:val="left" w:pos="9495"/>
        </w:tabs>
        <w:spacing w:before="138"/>
        <w:ind w:left="936" w:firstLine="0"/>
        <w:jc w:val="left"/>
      </w:pPr>
      <w:r>
        <w:t>разработка</w:t>
      </w:r>
      <w:r>
        <w:tab/>
        <w:t>общего</w:t>
      </w:r>
      <w:r>
        <w:tab/>
        <w:t>алгоритма</w:t>
      </w:r>
      <w:r>
        <w:tab/>
        <w:t>(технологической</w:t>
      </w:r>
      <w:r>
        <w:tab/>
        <w:t>схемы)</w:t>
      </w:r>
      <w:r>
        <w:tab/>
        <w:t>урока,</w:t>
      </w:r>
      <w:r>
        <w:tab/>
        <w:t>имеющего</w:t>
      </w:r>
    </w:p>
    <w:p w:rsidR="00194B9B" w:rsidRDefault="00643C90">
      <w:pPr>
        <w:pStyle w:val="a3"/>
        <w:spacing w:before="139"/>
        <w:ind w:firstLine="0"/>
      </w:pPr>
      <w:r>
        <w:t>два</w:t>
      </w:r>
      <w:r>
        <w:rPr>
          <w:spacing w:val="-5"/>
        </w:rPr>
        <w:t xml:space="preserve"> </w:t>
      </w:r>
      <w:r>
        <w:t>целевых фокуса</w:t>
      </w:r>
      <w:r>
        <w:rPr>
          <w:spacing w:val="-2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</w:t>
      </w:r>
      <w:r>
        <w:t>;</w:t>
      </w:r>
    </w:p>
    <w:p w:rsidR="00194B9B" w:rsidRDefault="00643C90">
      <w:pPr>
        <w:pStyle w:val="a3"/>
        <w:spacing w:before="137" w:line="360" w:lineRule="auto"/>
        <w:ind w:left="936" w:right="230" w:firstLine="0"/>
      </w:pPr>
      <w:r>
        <w:t>разработка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подходов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конструированию</w:t>
      </w:r>
      <w:r>
        <w:rPr>
          <w:spacing w:val="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подходов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учебно-исследовательской</w:t>
      </w:r>
    </w:p>
    <w:p w:rsidR="00194B9B" w:rsidRDefault="00643C9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194B9B" w:rsidRDefault="00643C90">
      <w:pPr>
        <w:pStyle w:val="a3"/>
        <w:spacing w:before="139" w:line="360" w:lineRule="auto"/>
        <w:ind w:right="229"/>
      </w:pPr>
      <w:r>
        <w:t xml:space="preserve">разработка      </w:t>
      </w:r>
      <w:r>
        <w:rPr>
          <w:spacing w:val="1"/>
        </w:rPr>
        <w:t xml:space="preserve"> </w:t>
      </w:r>
      <w:r>
        <w:t xml:space="preserve">основных      </w:t>
      </w:r>
      <w:r>
        <w:rPr>
          <w:spacing w:val="1"/>
        </w:rPr>
        <w:t xml:space="preserve"> </w:t>
      </w:r>
      <w:r>
        <w:t xml:space="preserve">подходов      </w:t>
      </w:r>
      <w:r>
        <w:rPr>
          <w:spacing w:val="1"/>
        </w:rPr>
        <w:t xml:space="preserve"> </w:t>
      </w:r>
      <w:r>
        <w:t>к        организации        учебной 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 развитию ИКТ-компетенций;</w:t>
      </w:r>
    </w:p>
    <w:p w:rsidR="00194B9B" w:rsidRDefault="00643C90">
      <w:pPr>
        <w:pStyle w:val="a3"/>
        <w:spacing w:line="360" w:lineRule="auto"/>
        <w:ind w:right="239"/>
      </w:pPr>
      <w:r>
        <w:t>разработка комплекса мер по организации системы оценки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формированию и развитию</w:t>
      </w:r>
      <w:r>
        <w:rPr>
          <w:spacing w:val="-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194B9B" w:rsidRDefault="00643C90">
      <w:pPr>
        <w:pStyle w:val="a3"/>
        <w:spacing w:before="1" w:line="360" w:lineRule="auto"/>
        <w:ind w:right="226"/>
      </w:pPr>
      <w:r>
        <w:t>разработка      методики      и      инструментария      мониторинга      успешности      освоения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194B9B" w:rsidRDefault="00643C90">
      <w:pPr>
        <w:pStyle w:val="a3"/>
        <w:spacing w:line="360" w:lineRule="auto"/>
        <w:ind w:right="236"/>
      </w:pPr>
      <w:r>
        <w:t xml:space="preserve">организация    </w:t>
      </w:r>
      <w:r>
        <w:rPr>
          <w:spacing w:val="1"/>
        </w:rPr>
        <w:t xml:space="preserve"> </w:t>
      </w:r>
      <w:r>
        <w:t>и      проведение      серии      семинаров      с      учителями,      работающими</w:t>
      </w:r>
      <w:r>
        <w:rPr>
          <w:spacing w:val="1"/>
        </w:rPr>
        <w:t xml:space="preserve"> </w:t>
      </w:r>
      <w:r>
        <w:t xml:space="preserve">на уровне </w:t>
      </w:r>
      <w:r>
        <w:t>начального общего образования в целях реализации принципа преемственности в 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УУД;</w:t>
      </w:r>
    </w:p>
    <w:p w:rsidR="00194B9B" w:rsidRDefault="00643C90">
      <w:pPr>
        <w:pStyle w:val="a3"/>
        <w:spacing w:line="360" w:lineRule="auto"/>
        <w:ind w:right="229"/>
      </w:pPr>
      <w:r>
        <w:t>организация и проведение систематических консультаций с педагогами-предметниками 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194B9B" w:rsidRDefault="00643C90">
      <w:pPr>
        <w:pStyle w:val="a3"/>
        <w:spacing w:line="360" w:lineRule="auto"/>
        <w:ind w:right="22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194B9B" w:rsidRDefault="00643C90">
      <w:pPr>
        <w:pStyle w:val="a3"/>
        <w:spacing w:line="360" w:lineRule="auto"/>
        <w:ind w:right="235"/>
      </w:pPr>
      <w:r>
        <w:t xml:space="preserve">организация      </w:t>
      </w:r>
      <w:r>
        <w:rPr>
          <w:spacing w:val="1"/>
        </w:rPr>
        <w:t xml:space="preserve"> </w:t>
      </w:r>
      <w:r>
        <w:t>разъяснительной        (просветительской        работы)        с        родителя</w:t>
      </w:r>
      <w:r>
        <w:t>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194B9B" w:rsidRDefault="00643C90">
      <w:pPr>
        <w:pStyle w:val="a3"/>
        <w:spacing w:line="360" w:lineRule="auto"/>
        <w:ind w:right="237"/>
      </w:pPr>
      <w:r>
        <w:t xml:space="preserve">организация    </w:t>
      </w:r>
      <w:r>
        <w:rPr>
          <w:spacing w:val="54"/>
        </w:rPr>
        <w:t xml:space="preserve"> </w:t>
      </w:r>
      <w:r>
        <w:t xml:space="preserve">отражения    </w:t>
      </w:r>
      <w:r>
        <w:rPr>
          <w:spacing w:val="53"/>
        </w:rPr>
        <w:t xml:space="preserve"> </w:t>
      </w:r>
      <w:r>
        <w:t xml:space="preserve">аналитических    </w:t>
      </w:r>
      <w:r>
        <w:rPr>
          <w:spacing w:val="53"/>
        </w:rPr>
        <w:t xml:space="preserve"> </w:t>
      </w:r>
      <w:r>
        <w:t xml:space="preserve">материалов     </w:t>
      </w:r>
      <w:r>
        <w:rPr>
          <w:spacing w:val="52"/>
        </w:rPr>
        <w:t xml:space="preserve"> </w:t>
      </w:r>
      <w:r>
        <w:t xml:space="preserve">о     </w:t>
      </w:r>
      <w:r>
        <w:rPr>
          <w:spacing w:val="55"/>
        </w:rPr>
        <w:t xml:space="preserve"> </w:t>
      </w:r>
      <w:r>
        <w:t xml:space="preserve">результатах 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194B9B" w:rsidRDefault="00643C90">
      <w:pPr>
        <w:pStyle w:val="a5"/>
        <w:numPr>
          <w:ilvl w:val="3"/>
          <w:numId w:val="124"/>
        </w:numPr>
        <w:tabs>
          <w:tab w:val="left" w:pos="1957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 xml:space="preserve">Рабочей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группой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может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быть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реализовано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несколько      </w:t>
      </w:r>
      <w:r>
        <w:rPr>
          <w:spacing w:val="4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 руководителем).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</w:t>
      </w:r>
      <w:r>
        <w:t>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194B9B" w:rsidRDefault="00643C90">
      <w:pPr>
        <w:pStyle w:val="a3"/>
        <w:tabs>
          <w:tab w:val="left" w:pos="1638"/>
          <w:tab w:val="left" w:pos="3984"/>
          <w:tab w:val="left" w:pos="5009"/>
          <w:tab w:val="left" w:pos="6657"/>
          <w:tab w:val="left" w:pos="9286"/>
        </w:tabs>
        <w:spacing w:line="360" w:lineRule="auto"/>
        <w:ind w:right="233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tab/>
        <w:t>использованы</w:t>
      </w:r>
      <w:r>
        <w:tab/>
        <w:t>в</w:t>
      </w:r>
      <w:r>
        <w:tab/>
        <w:t>данной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 формирования УУД;</w:t>
      </w:r>
    </w:p>
    <w:p w:rsidR="00194B9B" w:rsidRDefault="00643C90">
      <w:pPr>
        <w:pStyle w:val="a3"/>
        <w:spacing w:line="360" w:lineRule="auto"/>
        <w:ind w:right="237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-57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194B9B" w:rsidRDefault="00643C90">
      <w:pPr>
        <w:pStyle w:val="a3"/>
        <w:spacing w:line="360" w:lineRule="auto"/>
        <w:ind w:left="936" w:right="236" w:firstLine="0"/>
      </w:pPr>
      <w:r>
        <w:t xml:space="preserve">анализировать </w:t>
      </w:r>
      <w:r>
        <w:t>результаты учащихся по линии развития УУД на предыдущем уровне;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обсуждать</w:t>
      </w:r>
      <w:r>
        <w:rPr>
          <w:spacing w:val="26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применения</w:t>
      </w:r>
      <w:r>
        <w:rPr>
          <w:spacing w:val="27"/>
        </w:rPr>
        <w:t xml:space="preserve"> </w:t>
      </w:r>
      <w:r>
        <w:t>успешных</w:t>
      </w:r>
      <w:r>
        <w:rPr>
          <w:spacing w:val="27"/>
        </w:rPr>
        <w:t xml:space="preserve"> </w:t>
      </w:r>
      <w:r>
        <w:t>практик,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</w:p>
    <w:p w:rsidR="00194B9B" w:rsidRDefault="00643C90">
      <w:pPr>
        <w:pStyle w:val="a3"/>
        <w:ind w:firstLine="0"/>
      </w:pPr>
      <w:r>
        <w:t>использованием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194B9B" w:rsidRDefault="00643C90">
      <w:pPr>
        <w:pStyle w:val="a3"/>
        <w:spacing w:before="135" w:line="360" w:lineRule="auto"/>
        <w:ind w:right="232"/>
      </w:pPr>
      <w:r>
        <w:t xml:space="preserve">На основном этапе может проводиться работа по </w:t>
      </w:r>
      <w:r>
        <w:t>разработке общей стратегии развития УУД,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194B9B" w:rsidRDefault="00643C90">
      <w:pPr>
        <w:pStyle w:val="a3"/>
        <w:spacing w:line="360" w:lineRule="auto"/>
        <w:ind w:right="227"/>
      </w:pPr>
      <w:r>
        <w:t>На заключительном этапе может проводиться обсуждение хода реализации програ</w:t>
      </w:r>
      <w:r>
        <w:t>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194B9B" w:rsidRDefault="00643C90">
      <w:pPr>
        <w:pStyle w:val="a5"/>
        <w:numPr>
          <w:ilvl w:val="3"/>
          <w:numId w:val="124"/>
        </w:numPr>
        <w:tabs>
          <w:tab w:val="left" w:pos="1470"/>
          <w:tab w:val="left" w:pos="1957"/>
          <w:tab w:val="left" w:pos="3648"/>
          <w:tab w:val="left" w:pos="5349"/>
          <w:tab w:val="left" w:pos="7434"/>
          <w:tab w:val="left" w:pos="9860"/>
        </w:tabs>
        <w:spacing w:before="1" w:line="360" w:lineRule="auto"/>
        <w:ind w:left="227" w:right="228" w:firstLine="708"/>
        <w:jc w:val="both"/>
        <w:rPr>
          <w:sz w:val="24"/>
        </w:rPr>
      </w:pPr>
      <w:r>
        <w:rPr>
          <w:sz w:val="24"/>
        </w:rPr>
        <w:t>В       целях       соотнесения       формирования       метапредметных      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рабочими программами по </w:t>
      </w:r>
      <w:r>
        <w:rPr>
          <w:sz w:val="24"/>
        </w:rPr>
        <w:t>учебным предметам необходимо, чтобы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регулярной</w:t>
      </w:r>
      <w:r>
        <w:rPr>
          <w:sz w:val="24"/>
        </w:rPr>
        <w:tab/>
        <w:t>основе</w:t>
      </w:r>
      <w:r>
        <w:rPr>
          <w:sz w:val="24"/>
        </w:rPr>
        <w:tab/>
        <w:t>проводила</w:t>
      </w:r>
      <w:r>
        <w:rPr>
          <w:sz w:val="24"/>
        </w:rPr>
        <w:tab/>
        <w:t>методические</w:t>
      </w:r>
      <w:r>
        <w:rPr>
          <w:sz w:val="24"/>
        </w:rPr>
        <w:tab/>
        <w:t>советы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определения,   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с     учетом     используемой     базы     образовательных  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специалистов-предметников.</w:t>
      </w: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ind w:left="0" w:firstLine="0"/>
        <w:jc w:val="left"/>
        <w:rPr>
          <w:sz w:val="20"/>
        </w:rPr>
      </w:pPr>
    </w:p>
    <w:p w:rsidR="00194B9B" w:rsidRDefault="00194B9B">
      <w:pPr>
        <w:pStyle w:val="a3"/>
        <w:spacing w:before="4"/>
        <w:ind w:left="0" w:firstLine="0"/>
        <w:jc w:val="left"/>
        <w:rPr>
          <w:sz w:val="20"/>
        </w:rPr>
      </w:pPr>
    </w:p>
    <w:p w:rsidR="00194B9B" w:rsidRDefault="00643C90">
      <w:pPr>
        <w:spacing w:before="1"/>
        <w:ind w:left="936"/>
        <w:rPr>
          <w:b/>
          <w:sz w:val="24"/>
        </w:rPr>
      </w:pPr>
      <w:r>
        <w:rPr>
          <w:b/>
          <w:sz w:val="24"/>
          <w:u w:val="thick"/>
        </w:rPr>
        <w:t>Рабочая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</w:p>
    <w:p w:rsidR="00194B9B" w:rsidRDefault="00643C90">
      <w:pPr>
        <w:spacing w:before="139"/>
        <w:ind w:left="2580" w:right="1878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94B9B" w:rsidRDefault="00643C90">
      <w:pPr>
        <w:pStyle w:val="a3"/>
        <w:spacing w:before="132" w:line="360" w:lineRule="auto"/>
        <w:ind w:right="241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МКОУ «</w:t>
      </w:r>
      <w:r>
        <w:t>Сарпинская</w:t>
      </w:r>
      <w:r>
        <w:t xml:space="preserve"> СОШ имени Э.Т.Деликова</w:t>
      </w:r>
      <w:r>
        <w:t>»</w:t>
      </w:r>
      <w:r>
        <w:rPr>
          <w:spacing w:val="-57"/>
        </w:rPr>
        <w:t xml:space="preserve"> </w:t>
      </w:r>
      <w:r>
        <w:t>разработана:</w:t>
      </w:r>
    </w:p>
    <w:p w:rsidR="00194B9B" w:rsidRDefault="00643C90">
      <w:pPr>
        <w:pStyle w:val="a3"/>
        <w:spacing w:line="360" w:lineRule="auto"/>
        <w:ind w:right="227" w:firstLine="141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с учѐтом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 2025 года и Плана мероприятий по ее реализации в 2021-2025 гг., № 996-р и 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еѐ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2025</w:t>
      </w:r>
      <w:r>
        <w:rPr>
          <w:spacing w:val="50"/>
        </w:rPr>
        <w:t xml:space="preserve"> </w:t>
      </w:r>
      <w:r>
        <w:t>годах</w:t>
      </w:r>
      <w:r>
        <w:rPr>
          <w:spacing w:val="51"/>
        </w:rPr>
        <w:t xml:space="preserve"> </w:t>
      </w:r>
      <w:r>
        <w:t>(Распоряжение</w:t>
      </w:r>
      <w:r>
        <w:rPr>
          <w:spacing w:val="49"/>
        </w:rPr>
        <w:t xml:space="preserve"> </w:t>
      </w:r>
      <w:r>
        <w:t>Правительства</w:t>
      </w:r>
      <w:r>
        <w:rPr>
          <w:spacing w:val="48"/>
        </w:rPr>
        <w:t xml:space="preserve"> </w:t>
      </w:r>
      <w:r>
        <w:t>Российской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12.11.2020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2945-р);</w:t>
      </w:r>
    </w:p>
    <w:p w:rsidR="00194B9B" w:rsidRDefault="00643C90">
      <w:pPr>
        <w:pStyle w:val="a3"/>
        <w:spacing w:before="140" w:line="360" w:lineRule="auto"/>
        <w:ind w:right="231" w:firstLine="76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04.09.2022г</w:t>
      </w:r>
      <w:r>
        <w:rPr>
          <w:spacing w:val="1"/>
        </w:rPr>
        <w:t xml:space="preserve"> </w:t>
      </w:r>
      <w:r>
        <w:t>№371-ФЗ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 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Федерации"</w:t>
      </w:r>
    </w:p>
    <w:p w:rsidR="00194B9B" w:rsidRDefault="00643C90">
      <w:pPr>
        <w:pStyle w:val="a3"/>
        <w:spacing w:line="360" w:lineRule="auto"/>
        <w:ind w:right="225" w:firstLine="1368"/>
      </w:pPr>
      <w:r>
        <w:t>стратегии</w:t>
      </w:r>
      <w:r>
        <w:rPr>
          <w:spacing w:val="1"/>
        </w:rPr>
        <w:t xml:space="preserve"> </w:t>
      </w:r>
      <w:r>
        <w:t>национал</w:t>
      </w:r>
      <w:r>
        <w:t>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02.07.2021 №</w:t>
      </w:r>
      <w:r>
        <w:rPr>
          <w:spacing w:val="-1"/>
        </w:rPr>
        <w:t xml:space="preserve"> </w:t>
      </w:r>
      <w:r>
        <w:t>400)</w:t>
      </w:r>
    </w:p>
    <w:p w:rsidR="00194B9B" w:rsidRDefault="00643C90">
      <w:pPr>
        <w:pStyle w:val="a5"/>
        <w:numPr>
          <w:ilvl w:val="0"/>
          <w:numId w:val="125"/>
        </w:numPr>
        <w:tabs>
          <w:tab w:val="left" w:pos="1704"/>
          <w:tab w:val="left" w:pos="1705"/>
        </w:tabs>
        <w:spacing w:line="360" w:lineRule="auto"/>
        <w:ind w:left="227" w:right="235" w:firstLine="708"/>
        <w:rPr>
          <w:sz w:val="24"/>
        </w:rPr>
      </w:pPr>
      <w:r>
        <w:rPr>
          <w:sz w:val="24"/>
        </w:rPr>
        <w:t>Приказ Министерства просвещения Российской Федерации от 18.05.2023 № 372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13.07.2023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74229)</w:t>
      </w:r>
    </w:p>
    <w:p w:rsidR="00194B9B" w:rsidRDefault="00643C90">
      <w:pPr>
        <w:pStyle w:val="a5"/>
        <w:numPr>
          <w:ilvl w:val="0"/>
          <w:numId w:val="125"/>
        </w:numPr>
        <w:tabs>
          <w:tab w:val="left" w:pos="1645"/>
        </w:tabs>
        <w:spacing w:line="360" w:lineRule="auto"/>
        <w:ind w:left="227" w:right="235" w:firstLine="708"/>
        <w:rPr>
          <w:sz w:val="24"/>
        </w:rPr>
      </w:pPr>
      <w:r>
        <w:rPr>
          <w:sz w:val="24"/>
        </w:rPr>
        <w:t>Приказ Министерства просвещения Российской Федерации от 18.05.2023 № 370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74223)</w:t>
      </w:r>
    </w:p>
    <w:p w:rsidR="00194B9B" w:rsidRDefault="00643C90">
      <w:pPr>
        <w:pStyle w:val="a5"/>
        <w:numPr>
          <w:ilvl w:val="0"/>
          <w:numId w:val="125"/>
        </w:numPr>
        <w:tabs>
          <w:tab w:val="left" w:pos="1645"/>
        </w:tabs>
        <w:spacing w:before="1" w:line="360" w:lineRule="auto"/>
        <w:ind w:left="227" w:right="230" w:firstLine="708"/>
        <w:rPr>
          <w:sz w:val="24"/>
        </w:rPr>
      </w:pPr>
      <w:r>
        <w:rPr>
          <w:sz w:val="24"/>
        </w:rPr>
        <w:t>Приказ Министе</w:t>
      </w:r>
      <w:r>
        <w:rPr>
          <w:sz w:val="24"/>
        </w:rPr>
        <w:t>рства просвещения Российской Федерации от 18.05.2023 № 371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74228)</w:t>
      </w:r>
    </w:p>
    <w:p w:rsidR="00194B9B" w:rsidRDefault="00643C90">
      <w:pPr>
        <w:pStyle w:val="a5"/>
        <w:numPr>
          <w:ilvl w:val="0"/>
          <w:numId w:val="125"/>
        </w:numPr>
        <w:tabs>
          <w:tab w:val="left" w:pos="1645"/>
        </w:tabs>
        <w:spacing w:line="360" w:lineRule="auto"/>
        <w:ind w:left="227" w:right="229" w:firstLine="708"/>
        <w:rPr>
          <w:sz w:val="24"/>
        </w:rPr>
      </w:pPr>
      <w:r>
        <w:rPr>
          <w:sz w:val="24"/>
        </w:rPr>
        <w:t>Письма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18 июля 2022 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АБ-1951/06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 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23.06.2022г.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3/22).</w:t>
      </w:r>
    </w:p>
    <w:p w:rsidR="00194B9B" w:rsidRDefault="00643C90">
      <w:pPr>
        <w:pStyle w:val="a3"/>
        <w:spacing w:line="360" w:lineRule="auto"/>
        <w:ind w:right="228" w:firstLine="1308"/>
      </w:pPr>
      <w:r>
        <w:t xml:space="preserve">Федеральная </w:t>
      </w:r>
      <w:r>
        <w:t>рабочая программа воспитания (далее - Программа воспитания)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Программа воспитания основывается на единстве и преемственности образовательного 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194B9B" w:rsidRDefault="00643C90">
      <w:pPr>
        <w:pStyle w:val="a3"/>
        <w:spacing w:before="1" w:line="360" w:lineRule="auto"/>
        <w:ind w:right="228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определѐнных ФГОС.</w:t>
      </w:r>
    </w:p>
    <w:p w:rsidR="00194B9B" w:rsidRDefault="00643C90">
      <w:pPr>
        <w:pStyle w:val="a3"/>
        <w:spacing w:line="360" w:lineRule="auto"/>
        <w:ind w:right="233" w:firstLine="768"/>
      </w:pPr>
      <w:r>
        <w:t>Разрабатывается и утверждается с участием коллегиальных органов управления школой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советов обучающихся),</w:t>
      </w:r>
      <w:r>
        <w:rPr>
          <w:spacing w:val="-1"/>
        </w:rPr>
        <w:t xml:space="preserve"> </w:t>
      </w:r>
      <w:r>
        <w:t>советов родителей.</w:t>
      </w:r>
    </w:p>
    <w:p w:rsidR="00194B9B" w:rsidRDefault="00643C90">
      <w:pPr>
        <w:pStyle w:val="a3"/>
        <w:spacing w:line="360" w:lineRule="auto"/>
        <w:ind w:right="237"/>
      </w:pPr>
      <w:r>
        <w:t>Реализуется в единстве урочной и внеурочной деятель</w:t>
      </w:r>
      <w:r>
        <w:t>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194B9B" w:rsidRDefault="00643C90">
      <w:pPr>
        <w:pStyle w:val="a3"/>
        <w:spacing w:line="360" w:lineRule="auto"/>
        <w:ind w:right="238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</w:t>
      </w:r>
      <w:r>
        <w:t>вилам и нормам поведения, принятым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 норм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ценностей.</w:t>
      </w:r>
    </w:p>
    <w:p w:rsidR="00194B9B" w:rsidRDefault="00643C90">
      <w:pPr>
        <w:pStyle w:val="a3"/>
        <w:spacing w:line="360" w:lineRule="auto"/>
        <w:ind w:right="238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организационный.</w:t>
      </w:r>
    </w:p>
    <w:p w:rsidR="00194B9B" w:rsidRDefault="00643C90">
      <w:pPr>
        <w:pStyle w:val="a3"/>
        <w:spacing w:before="140" w:line="360" w:lineRule="auto"/>
        <w:ind w:right="229" w:firstLine="124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исключением целевого раздела, может изменяться в соответствии с особенностями образовательной</w:t>
      </w:r>
      <w:r>
        <w:rPr>
          <w:spacing w:val="-57"/>
        </w:rPr>
        <w:t xml:space="preserve"> </w:t>
      </w:r>
      <w:r>
        <w:t>организации</w:t>
      </w:r>
      <w:r>
        <w:t>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rPr>
          <w:spacing w:val="-1"/>
        </w:rPr>
        <w:t>предусматривающей</w:t>
      </w:r>
      <w:r>
        <w:rPr>
          <w:spacing w:val="3"/>
        </w:rPr>
        <w:t xml:space="preserve"> </w:t>
      </w:r>
      <w:r>
        <w:rPr>
          <w:spacing w:val="-1"/>
        </w:rPr>
        <w:t>углублѐнное</w:t>
      </w:r>
      <w:r>
        <w:t xml:space="preserve"> </w:t>
      </w:r>
      <w:r>
        <w:rPr>
          <w:spacing w:val="-1"/>
        </w:rPr>
        <w:t xml:space="preserve">изучение </w:t>
      </w:r>
      <w:r>
        <w:t>отдельных</w:t>
      </w:r>
      <w:r>
        <w:rPr>
          <w:spacing w:val="-2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</w:p>
    <w:p w:rsidR="00194B9B" w:rsidRDefault="00643C90">
      <w:pPr>
        <w:pStyle w:val="a3"/>
        <w:spacing w:line="275" w:lineRule="exact"/>
        <w:ind w:left="936" w:firstLine="0"/>
      </w:pPr>
      <w:r>
        <w:t>этнокультурные</w:t>
      </w:r>
      <w:r>
        <w:rPr>
          <w:spacing w:val="-4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обучающихся.</w:t>
      </w:r>
    </w:p>
    <w:p w:rsidR="00194B9B" w:rsidRDefault="00194B9B">
      <w:pPr>
        <w:pStyle w:val="a3"/>
        <w:ind w:left="0" w:firstLine="0"/>
        <w:jc w:val="left"/>
        <w:rPr>
          <w:sz w:val="26"/>
        </w:rPr>
      </w:pPr>
    </w:p>
    <w:p w:rsidR="00194B9B" w:rsidRDefault="00194B9B">
      <w:pPr>
        <w:pStyle w:val="a3"/>
        <w:ind w:left="0" w:firstLine="0"/>
        <w:jc w:val="left"/>
        <w:rPr>
          <w:sz w:val="22"/>
        </w:rPr>
      </w:pPr>
    </w:p>
    <w:p w:rsidR="00194B9B" w:rsidRDefault="00643C90">
      <w:pPr>
        <w:pStyle w:val="a3"/>
        <w:spacing w:line="360" w:lineRule="auto"/>
        <w:ind w:left="936" w:right="3781" w:firstLine="0"/>
      </w:pPr>
      <w:r>
        <w:t>Приложение — календарный план воспитательной работы.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I. Целевой</w:t>
      </w:r>
    </w:p>
    <w:p w:rsidR="00194B9B" w:rsidRDefault="00643C90">
      <w:pPr>
        <w:pStyle w:val="a3"/>
        <w:spacing w:before="1" w:line="360" w:lineRule="auto"/>
        <w:ind w:right="234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194B9B" w:rsidRDefault="00643C90">
      <w:pPr>
        <w:pStyle w:val="a3"/>
        <w:spacing w:line="360" w:lineRule="auto"/>
        <w:ind w:right="23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</w:t>
      </w:r>
      <w:r>
        <w:t>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 актуальными знаниями и умениями, способной реализовать свой потенциал в 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</w:t>
      </w:r>
      <w:r>
        <w:t>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194B9B" w:rsidRDefault="00643C90">
      <w:pPr>
        <w:pStyle w:val="a3"/>
        <w:spacing w:before="1" w:line="360" w:lineRule="auto"/>
        <w:ind w:right="231" w:firstLine="1416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педагогические и другие работники школы, обучающиеся, их родители (законные 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 актами школы. Родители (законные представители) несовершеннолетних обучающихся</w:t>
      </w:r>
      <w:r>
        <w:rPr>
          <w:spacing w:val="-57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лицами.</w:t>
      </w:r>
    </w:p>
    <w:p w:rsidR="00194B9B" w:rsidRDefault="00643C90">
      <w:pPr>
        <w:pStyle w:val="a3"/>
        <w:spacing w:before="1" w:line="360" w:lineRule="auto"/>
        <w:ind w:right="230" w:firstLine="1476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</w:t>
      </w:r>
      <w:r>
        <w:t>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общенациональных)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94B9B" w:rsidRDefault="00643C90">
      <w:pPr>
        <w:pStyle w:val="a3"/>
        <w:spacing w:line="360" w:lineRule="auto"/>
        <w:ind w:right="225" w:firstLine="1416"/>
      </w:pPr>
      <w:r>
        <w:t xml:space="preserve">С учетом мировоззренческого, этнического, религиозного многообразия </w:t>
      </w:r>
      <w:r>
        <w:t>российского</w:t>
      </w:r>
      <w:r>
        <w:rPr>
          <w:spacing w:val="1"/>
        </w:rPr>
        <w:t xml:space="preserve"> </w:t>
      </w:r>
      <w:r>
        <w:t>общества ценностно-целевые основы воспитания обучающихся включают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мировоззренческими и культурными особенностями и потребностями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5" w:firstLine="1416"/>
      </w:pPr>
      <w:r>
        <w:t>Воспитательная деятельность в школе реализуется в соответствии с приоритетами</w:t>
      </w:r>
      <w:r>
        <w:rPr>
          <w:spacing w:val="1"/>
        </w:rPr>
        <w:t xml:space="preserve"> </w:t>
      </w:r>
      <w:r>
        <w:t>госу</w:t>
      </w:r>
      <w:r>
        <w:t>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года.</w:t>
      </w:r>
      <w:r>
        <w:rPr>
          <w:spacing w:val="1"/>
        </w:rPr>
        <w:t xml:space="preserve"> </w:t>
      </w:r>
      <w:r>
        <w:t>Приоритетной задачей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 российские традиционные духовные ценности, обладающей актуальными знаниями и</w:t>
      </w:r>
      <w:r>
        <w:rPr>
          <w:spacing w:val="1"/>
        </w:rPr>
        <w:t xml:space="preserve"> </w:t>
      </w:r>
      <w:r>
        <w:t>умениями, 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194B9B" w:rsidRDefault="00194B9B">
      <w:pPr>
        <w:pStyle w:val="a3"/>
        <w:spacing w:before="1"/>
        <w:ind w:left="0" w:firstLine="0"/>
        <w:jc w:val="left"/>
        <w:rPr>
          <w:sz w:val="36"/>
        </w:rPr>
      </w:pPr>
    </w:p>
    <w:p w:rsidR="00194B9B" w:rsidRDefault="00643C90">
      <w:pPr>
        <w:pStyle w:val="a5"/>
        <w:numPr>
          <w:ilvl w:val="1"/>
          <w:numId w:val="126"/>
        </w:numPr>
        <w:tabs>
          <w:tab w:val="left" w:pos="1645"/>
        </w:tabs>
        <w:ind w:hanging="709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</w:p>
    <w:p w:rsidR="00194B9B" w:rsidRDefault="00643C90">
      <w:pPr>
        <w:pStyle w:val="a3"/>
        <w:spacing w:before="139" w:line="360" w:lineRule="auto"/>
        <w:ind w:right="225" w:firstLine="124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</w:t>
      </w:r>
      <w:r>
        <w:t>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образования, цель воспитания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школе:</w:t>
      </w:r>
    </w:p>
    <w:p w:rsidR="00194B9B" w:rsidRDefault="00643C90">
      <w:pPr>
        <w:pStyle w:val="a3"/>
        <w:spacing w:before="1" w:line="360" w:lineRule="auto"/>
        <w:ind w:right="235" w:firstLine="1188"/>
      </w:pPr>
      <w:r>
        <w:t xml:space="preserve">развитие личности, создание условий для самоопределения и </w:t>
      </w:r>
      <w:r>
        <w:t>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194B9B" w:rsidRDefault="00643C90">
      <w:pPr>
        <w:pStyle w:val="a3"/>
        <w:spacing w:line="360" w:lineRule="auto"/>
        <w:ind w:right="234"/>
      </w:pPr>
      <w:r>
        <w:t>формирование у обучающихся чувства патриотизма, гражданственности, уважения</w:t>
      </w:r>
      <w:r>
        <w:t xml:space="preserve">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 человеку труда 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194B9B" w:rsidRDefault="00194B9B">
      <w:pPr>
        <w:pStyle w:val="a3"/>
        <w:spacing w:before="1"/>
        <w:ind w:left="0" w:firstLine="0"/>
        <w:jc w:val="left"/>
        <w:rPr>
          <w:sz w:val="36"/>
        </w:rPr>
      </w:pPr>
    </w:p>
    <w:p w:rsidR="00194B9B" w:rsidRDefault="00643C90">
      <w:pPr>
        <w:pStyle w:val="a3"/>
        <w:ind w:left="936" w:firstLine="0"/>
      </w:pPr>
      <w:r>
        <w:t>Задачами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208"/>
        </w:tabs>
        <w:spacing w:before="137" w:line="360" w:lineRule="auto"/>
        <w:ind w:left="227" w:right="231" w:firstLine="70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098"/>
        </w:tabs>
        <w:spacing w:line="360" w:lineRule="auto"/>
        <w:ind w:left="227" w:right="238" w:firstLine="708"/>
        <w:rPr>
          <w:sz w:val="24"/>
        </w:rPr>
      </w:pPr>
      <w:r>
        <w:rPr>
          <w:sz w:val="24"/>
        </w:rPr>
        <w:t>формирование и развитие позитивных личностных отно</w:t>
      </w:r>
      <w:r>
        <w:rPr>
          <w:sz w:val="24"/>
        </w:rPr>
        <w:t>шений к этим нормам,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 принятие);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27"/>
        </w:tabs>
        <w:spacing w:line="360" w:lineRule="auto"/>
        <w:ind w:left="227" w:right="237" w:firstLine="708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поведения, общения, межличностных и социальных отношений, 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 (опыта нравственных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дел).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237"/>
        </w:tabs>
        <w:spacing w:line="360" w:lineRule="auto"/>
        <w:ind w:left="227" w:right="233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194B9B" w:rsidRDefault="00643C90">
      <w:pPr>
        <w:pStyle w:val="a3"/>
        <w:ind w:left="936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включают:</w:t>
      </w:r>
    </w:p>
    <w:p w:rsidR="00194B9B" w:rsidRDefault="00643C90">
      <w:pPr>
        <w:pStyle w:val="a5"/>
        <w:numPr>
          <w:ilvl w:val="0"/>
          <w:numId w:val="128"/>
        </w:numPr>
        <w:tabs>
          <w:tab w:val="left" w:pos="1645"/>
        </w:tabs>
        <w:spacing w:before="138"/>
        <w:ind w:left="1644" w:hanging="709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128"/>
        </w:numPr>
        <w:tabs>
          <w:tab w:val="left" w:pos="1644"/>
          <w:tab w:val="left" w:pos="1645"/>
        </w:tabs>
        <w:spacing w:before="119"/>
        <w:ind w:left="1644" w:hanging="709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194B9B" w:rsidRDefault="00643C90">
      <w:pPr>
        <w:pStyle w:val="a5"/>
        <w:numPr>
          <w:ilvl w:val="0"/>
          <w:numId w:val="128"/>
        </w:numPr>
        <w:tabs>
          <w:tab w:val="left" w:pos="1644"/>
          <w:tab w:val="left" w:pos="1645"/>
          <w:tab w:val="left" w:pos="2989"/>
          <w:tab w:val="left" w:pos="4625"/>
          <w:tab w:val="left" w:pos="4960"/>
          <w:tab w:val="left" w:pos="6696"/>
          <w:tab w:val="left" w:pos="8871"/>
          <w:tab w:val="left" w:pos="9219"/>
        </w:tabs>
        <w:spacing w:before="140" w:line="360" w:lineRule="auto"/>
        <w:ind w:left="227" w:right="232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194B9B" w:rsidRDefault="00643C90">
      <w:pPr>
        <w:pStyle w:val="a5"/>
        <w:numPr>
          <w:ilvl w:val="0"/>
          <w:numId w:val="128"/>
        </w:numPr>
        <w:tabs>
          <w:tab w:val="left" w:pos="1644"/>
          <w:tab w:val="left" w:pos="1645"/>
        </w:tabs>
        <w:ind w:left="1644" w:hanging="70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94B9B" w:rsidRDefault="00643C90">
      <w:pPr>
        <w:pStyle w:val="a5"/>
        <w:numPr>
          <w:ilvl w:val="0"/>
          <w:numId w:val="128"/>
        </w:numPr>
        <w:tabs>
          <w:tab w:val="left" w:pos="1644"/>
          <w:tab w:val="left" w:pos="1645"/>
        </w:tabs>
        <w:spacing w:before="137" w:line="360" w:lineRule="auto"/>
        <w:ind w:left="227" w:right="229" w:firstLine="708"/>
        <w:jc w:val="left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194B9B" w:rsidRDefault="00643C90">
      <w:pPr>
        <w:pStyle w:val="a3"/>
        <w:ind w:left="1536" w:firstLine="0"/>
        <w:jc w:val="left"/>
      </w:pPr>
      <w:r>
        <w:t>Воспитательная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планируется</w:t>
      </w:r>
    </w:p>
    <w:p w:rsidR="00194B9B" w:rsidRDefault="00643C90">
      <w:pPr>
        <w:pStyle w:val="a3"/>
        <w:spacing w:before="139" w:line="360" w:lineRule="auto"/>
        <w:ind w:right="226"/>
      </w:pP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36"/>
        </w:rPr>
      </w:pPr>
    </w:p>
    <w:p w:rsidR="00194B9B" w:rsidRDefault="00643C90">
      <w:pPr>
        <w:pStyle w:val="a5"/>
        <w:numPr>
          <w:ilvl w:val="1"/>
          <w:numId w:val="126"/>
        </w:numPr>
        <w:tabs>
          <w:tab w:val="left" w:pos="1357"/>
        </w:tabs>
        <w:ind w:left="1356" w:hanging="42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194B9B" w:rsidRDefault="00643C90">
      <w:pPr>
        <w:pStyle w:val="a3"/>
        <w:spacing w:before="137"/>
        <w:ind w:left="936" w:firstLine="0"/>
      </w:pPr>
      <w:r>
        <w:t xml:space="preserve">Программа   </w:t>
      </w:r>
      <w:r>
        <w:rPr>
          <w:spacing w:val="23"/>
        </w:rPr>
        <w:t xml:space="preserve"> </w:t>
      </w:r>
      <w:r>
        <w:t xml:space="preserve">воспитания  </w:t>
      </w:r>
      <w:r>
        <w:rPr>
          <w:spacing w:val="55"/>
        </w:rPr>
        <w:t xml:space="preserve"> </w:t>
      </w:r>
      <w:r>
        <w:t xml:space="preserve">реализуется  </w:t>
      </w:r>
      <w:r>
        <w:rPr>
          <w:spacing w:val="12"/>
        </w:rPr>
        <w:t xml:space="preserve"> </w:t>
      </w:r>
      <w:r>
        <w:t xml:space="preserve">в       </w:t>
      </w:r>
      <w:r>
        <w:rPr>
          <w:spacing w:val="47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</w:p>
    <w:p w:rsidR="00194B9B" w:rsidRDefault="00643C90">
      <w:pPr>
        <w:pStyle w:val="a3"/>
        <w:spacing w:before="139" w:line="360" w:lineRule="auto"/>
        <w:ind w:right="227"/>
      </w:pPr>
      <w:r>
        <w:t xml:space="preserve">и воспитательной деятельности образовательной </w:t>
      </w:r>
      <w:r>
        <w:t>организации по основным направлениям</w:t>
      </w:r>
      <w:r>
        <w:rPr>
          <w:spacing w:val="1"/>
        </w:rPr>
        <w:t xml:space="preserve"> </w:t>
      </w:r>
      <w:r>
        <w:t>воспитания в соответствии с ФГОС НОО и отражает готовность обучающихся 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гражданского воспитания, способствующ</w:t>
      </w:r>
      <w:r>
        <w:rPr>
          <w:sz w:val="24"/>
        </w:rPr>
        <w:t>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государственности, уважения к правам, свободам и </w:t>
      </w:r>
      <w:r>
        <w:rPr>
          <w:sz w:val="24"/>
        </w:rPr>
        <w:t>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705"/>
        </w:tabs>
        <w:spacing w:before="1"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0" w:firstLine="70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  <w:r>
        <w:rPr>
          <w:sz w:val="24"/>
        </w:rPr>
        <w:t xml:space="preserve"> воспитание честности, доброты, милосердия, справедливости, 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6" w:firstLine="708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2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учѐтом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6" w:firstLine="0"/>
      </w:pPr>
      <w:r>
        <w:t>возможностей и состояния здоровья, навыков безопасного поведения в природной и 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9" w:firstLine="708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 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3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6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194B9B" w:rsidRDefault="00643C90">
      <w:pPr>
        <w:pStyle w:val="a5"/>
        <w:numPr>
          <w:ilvl w:val="0"/>
          <w:numId w:val="129"/>
        </w:numPr>
        <w:tabs>
          <w:tab w:val="left" w:pos="1645"/>
        </w:tabs>
        <w:spacing w:line="360" w:lineRule="auto"/>
        <w:ind w:left="227" w:right="237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194B9B" w:rsidRDefault="00194B9B">
      <w:pPr>
        <w:pStyle w:val="a3"/>
        <w:spacing w:before="8"/>
        <w:ind w:left="0" w:firstLine="0"/>
        <w:jc w:val="left"/>
        <w:rPr>
          <w:sz w:val="35"/>
        </w:rPr>
      </w:pPr>
    </w:p>
    <w:p w:rsidR="00194B9B" w:rsidRDefault="00643C90">
      <w:pPr>
        <w:pStyle w:val="a3"/>
        <w:ind w:left="936" w:firstLine="0"/>
      </w:pPr>
      <w:r>
        <w:t>1.3</w:t>
      </w:r>
      <w:r>
        <w:rPr>
          <w:spacing w:val="55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</w:t>
      </w:r>
      <w:r>
        <w:t>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94B9B" w:rsidRDefault="00643C90">
      <w:pPr>
        <w:pStyle w:val="a3"/>
        <w:spacing w:before="139" w:line="360" w:lineRule="auto"/>
        <w:ind w:right="233"/>
      </w:pPr>
      <w:r>
        <w:t>В данном разделе представлены целевые ориентиры результатов в воспитании,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требований ФГОС</w:t>
      </w:r>
      <w:r>
        <w:rPr>
          <w:spacing w:val="-1"/>
        </w:rPr>
        <w:t xml:space="preserve"> </w:t>
      </w:r>
      <w:r>
        <w:t>ООО.</w:t>
      </w:r>
    </w:p>
    <w:p w:rsidR="00194B9B" w:rsidRDefault="00643C90">
      <w:pPr>
        <w:pStyle w:val="a3"/>
        <w:spacing w:line="360" w:lineRule="auto"/>
        <w:ind w:right="237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российских 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-5"/>
        </w:rPr>
        <w:t xml:space="preserve"> </w:t>
      </w:r>
      <w:r>
        <w:t>конституциональных)</w:t>
      </w:r>
      <w:r>
        <w:rPr>
          <w:spacing w:val="-10"/>
        </w:rPr>
        <w:t xml:space="preserve"> </w:t>
      </w:r>
      <w:r>
        <w:t>ценностей,</w:t>
      </w:r>
    </w:p>
    <w:p w:rsidR="00194B9B" w:rsidRDefault="00643C90">
      <w:pPr>
        <w:pStyle w:val="a3"/>
        <w:spacing w:line="360" w:lineRule="auto"/>
        <w:ind w:left="936" w:right="6125" w:firstLine="0"/>
        <w:jc w:val="left"/>
      </w:pPr>
      <w:r>
        <w:t>обеспечивают единство воспитания,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пространства.</w:t>
      </w:r>
    </w:p>
    <w:p w:rsidR="00194B9B" w:rsidRDefault="00643C90">
      <w:pPr>
        <w:pStyle w:val="a3"/>
        <w:spacing w:line="360" w:lineRule="auto"/>
        <w:ind w:left="936" w:right="7294" w:firstLine="0"/>
        <w:jc w:val="left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10"/>
        </w:rPr>
        <w:t xml:space="preserve"> </w:t>
      </w:r>
      <w:r>
        <w:t>воспитание</w:t>
      </w:r>
    </w:p>
    <w:p w:rsidR="00194B9B" w:rsidRDefault="00643C90">
      <w:pPr>
        <w:pStyle w:val="a3"/>
        <w:spacing w:line="360" w:lineRule="auto"/>
        <w:ind w:right="232"/>
      </w:pPr>
      <w:r>
        <w:t>знающий и принимающий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 многонациональном и многоконфессиональном российском обществе, в мировом</w:t>
      </w:r>
      <w:r>
        <w:rPr>
          <w:spacing w:val="1"/>
        </w:rPr>
        <w:t xml:space="preserve"> </w:t>
      </w:r>
      <w:r>
        <w:t>сообществе;</w:t>
      </w:r>
    </w:p>
    <w:p w:rsidR="00194B9B" w:rsidRDefault="00643C90">
      <w:pPr>
        <w:pStyle w:val="a3"/>
        <w:spacing w:before="1" w:line="360" w:lineRule="auto"/>
        <w:ind w:right="238"/>
      </w:pPr>
      <w:r>
        <w:t>понимающий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:rsidR="00194B9B" w:rsidRDefault="00643C90">
      <w:pPr>
        <w:pStyle w:val="a3"/>
        <w:spacing w:line="275" w:lineRule="exact"/>
        <w:ind w:left="936" w:firstLine="0"/>
      </w:pPr>
      <w:r>
        <w:t>проявляющий</w:t>
      </w:r>
      <w:r>
        <w:rPr>
          <w:spacing w:val="-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194B9B" w:rsidRDefault="00643C90">
      <w:pPr>
        <w:pStyle w:val="a3"/>
        <w:spacing w:before="137" w:line="360" w:lineRule="auto"/>
        <w:jc w:val="left"/>
      </w:pPr>
      <w:r>
        <w:t xml:space="preserve">проявляющий готовность к </w:t>
      </w:r>
      <w:r>
        <w:t>выполнению обязанностей гражданина России, реализации своих</w:t>
      </w:r>
      <w:r>
        <w:rPr>
          <w:spacing w:val="-57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уважении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свобод,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194B9B" w:rsidRDefault="00643C90">
      <w:pPr>
        <w:pStyle w:val="a3"/>
        <w:tabs>
          <w:tab w:val="left" w:pos="2567"/>
          <w:tab w:val="left" w:pos="3866"/>
          <w:tab w:val="left" w:pos="4775"/>
          <w:tab w:val="left" w:pos="6633"/>
          <w:tab w:val="left" w:pos="7778"/>
          <w:tab w:val="left" w:pos="9219"/>
        </w:tabs>
        <w:spacing w:line="360" w:lineRule="auto"/>
        <w:ind w:right="237"/>
        <w:jc w:val="left"/>
      </w:pPr>
      <w:r>
        <w:t>выражающий</w:t>
      </w:r>
      <w:r>
        <w:tab/>
        <w:t>неприятие</w:t>
      </w:r>
      <w:r>
        <w:tab/>
        <w:t>любой</w:t>
      </w:r>
      <w:r>
        <w:tab/>
        <w:t>дискриминации</w:t>
      </w:r>
      <w:r>
        <w:tab/>
        <w:t>граждан,</w:t>
      </w:r>
      <w:r>
        <w:tab/>
        <w:t>проявлений</w:t>
      </w:r>
      <w:r>
        <w:tab/>
      </w:r>
      <w:r>
        <w:rPr>
          <w:spacing w:val="-1"/>
        </w:rPr>
        <w:t>экстремизма,</w:t>
      </w:r>
      <w:r>
        <w:rPr>
          <w:spacing w:val="-57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п</w:t>
      </w:r>
      <w:r>
        <w:t>ринимающий</w:t>
      </w:r>
      <w:r>
        <w:rPr>
          <w:spacing w:val="10"/>
        </w:rPr>
        <w:t xml:space="preserve"> </w:t>
      </w:r>
      <w:r>
        <w:t>участие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жизни</w:t>
      </w:r>
      <w:r>
        <w:rPr>
          <w:spacing w:val="67"/>
        </w:rPr>
        <w:t xml:space="preserve"> </w:t>
      </w:r>
      <w:r>
        <w:t>класса,</w:t>
      </w:r>
      <w:r>
        <w:rPr>
          <w:spacing w:val="66"/>
        </w:rPr>
        <w:t xml:space="preserve"> </w:t>
      </w:r>
      <w:r>
        <w:t>общеобразовательной</w:t>
      </w:r>
      <w:r>
        <w:rPr>
          <w:spacing w:val="67"/>
        </w:rPr>
        <w:t xml:space="preserve"> </w:t>
      </w:r>
      <w:r>
        <w:t>организации,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140"/>
        <w:ind w:left="936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</w:t>
      </w:r>
    </w:p>
    <w:p w:rsidR="00194B9B" w:rsidRDefault="00643C90">
      <w:pPr>
        <w:pStyle w:val="a3"/>
        <w:spacing w:before="137" w:line="360" w:lineRule="auto"/>
        <w:ind w:right="237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194B9B" w:rsidRDefault="00643C90">
      <w:pPr>
        <w:pStyle w:val="a3"/>
        <w:spacing w:line="360" w:lineRule="auto"/>
        <w:ind w:right="237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символам,</w:t>
      </w:r>
      <w:r>
        <w:rPr>
          <w:spacing w:val="-2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194B9B" w:rsidRDefault="00643C90">
      <w:pPr>
        <w:pStyle w:val="a3"/>
        <w:spacing w:line="360" w:lineRule="auto"/>
        <w:ind w:right="241"/>
      </w:pPr>
      <w:r>
        <w:t xml:space="preserve">проявляющий интерес к </w:t>
      </w:r>
      <w:r>
        <w:t>познанию родного языка, истории и культуры своего края,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194B9B" w:rsidRDefault="00643C90">
      <w:pPr>
        <w:pStyle w:val="a3"/>
        <w:spacing w:line="360" w:lineRule="auto"/>
        <w:ind w:right="230"/>
      </w:pPr>
      <w:r>
        <w:t>знающий и уважающий достижения нашей Родины — России в науке, искусстве, спорте,</w:t>
      </w:r>
      <w:r>
        <w:rPr>
          <w:spacing w:val="1"/>
        </w:rPr>
        <w:t xml:space="preserve"> </w:t>
      </w:r>
      <w:r>
        <w:t xml:space="preserve">технологиях, боевые подвиги и трудовые достижения, героев и защитников Отечества </w:t>
      </w:r>
      <w:r>
        <w:t>в прошлом и</w:t>
      </w:r>
      <w:r>
        <w:rPr>
          <w:spacing w:val="1"/>
        </w:rPr>
        <w:t xml:space="preserve"> </w:t>
      </w:r>
      <w:r>
        <w:t>современности;</w:t>
      </w:r>
    </w:p>
    <w:p w:rsidR="00194B9B" w:rsidRDefault="00643C90">
      <w:pPr>
        <w:pStyle w:val="a3"/>
        <w:spacing w:before="2"/>
        <w:ind w:left="936" w:firstLine="0"/>
      </w:pPr>
      <w:r>
        <w:t>принимающий</w:t>
      </w:r>
      <w:r>
        <w:rPr>
          <w:spacing w:val="-4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направленности.</w:t>
      </w:r>
    </w:p>
    <w:p w:rsidR="00194B9B" w:rsidRDefault="00643C90">
      <w:pPr>
        <w:pStyle w:val="a3"/>
        <w:spacing w:before="137"/>
        <w:ind w:left="936" w:firstLine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</w:t>
      </w:r>
    </w:p>
    <w:p w:rsidR="00194B9B" w:rsidRDefault="00643C90">
      <w:pPr>
        <w:pStyle w:val="a3"/>
        <w:spacing w:before="139" w:line="360" w:lineRule="auto"/>
        <w:ind w:right="229"/>
      </w:pPr>
      <w:r>
        <w:t>знающий и уважающий духовно-нравственную культуру своего народа, ориентированный на</w:t>
      </w:r>
      <w:r>
        <w:rPr>
          <w:spacing w:val="-57"/>
        </w:rPr>
        <w:t xml:space="preserve"> </w:t>
      </w:r>
      <w:r>
        <w:t xml:space="preserve">духовные ценности и нравственные нормы народов </w:t>
      </w:r>
      <w:r>
        <w:t>России, российского общества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принадлежности);</w:t>
      </w:r>
    </w:p>
    <w:p w:rsidR="00194B9B" w:rsidRDefault="00643C90">
      <w:pPr>
        <w:pStyle w:val="a3"/>
        <w:spacing w:line="360" w:lineRule="auto"/>
        <w:ind w:right="231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 xml:space="preserve">других людей с позиций традиционных российских духовно- </w:t>
      </w:r>
      <w:r>
        <w:t>нравственных ценностей и норм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194B9B" w:rsidRDefault="00643C90">
      <w:pPr>
        <w:pStyle w:val="a3"/>
        <w:spacing w:before="1" w:line="360" w:lineRule="auto"/>
        <w:ind w:right="235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ценностям;</w:t>
      </w:r>
    </w:p>
    <w:p w:rsidR="00194B9B" w:rsidRDefault="00643C90">
      <w:pPr>
        <w:pStyle w:val="a3"/>
        <w:spacing w:line="360" w:lineRule="auto"/>
        <w:ind w:right="238"/>
      </w:pPr>
      <w:r>
        <w:t>сознающий</w:t>
      </w:r>
      <w:r>
        <w:rPr>
          <w:spacing w:val="10"/>
        </w:rPr>
        <w:t xml:space="preserve"> </w:t>
      </w:r>
      <w:r>
        <w:t>соотношение</w:t>
      </w:r>
      <w:r>
        <w:rPr>
          <w:spacing w:val="11"/>
        </w:rPr>
        <w:t xml:space="preserve"> </w:t>
      </w:r>
      <w:r>
        <w:t>свободы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</w:t>
      </w:r>
      <w:r>
        <w:t>тственности</w:t>
      </w:r>
      <w:r>
        <w:rPr>
          <w:spacing w:val="10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 общественного пространства, значение и ценность межнационального, межрелигиозного согласия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194B9B" w:rsidRDefault="00643C90">
      <w:pPr>
        <w:pStyle w:val="a3"/>
        <w:spacing w:line="360" w:lineRule="auto"/>
        <w:ind w:right="236"/>
        <w:jc w:val="right"/>
      </w:pPr>
      <w:r>
        <w:t>проявляющий</w:t>
      </w:r>
      <w:r>
        <w:rPr>
          <w:spacing w:val="16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старшим,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российским</w:t>
      </w:r>
      <w:r>
        <w:rPr>
          <w:spacing w:val="12"/>
        </w:rPr>
        <w:t xml:space="preserve"> </w:t>
      </w:r>
      <w:r>
        <w:t>традиционным</w:t>
      </w:r>
      <w:r>
        <w:rPr>
          <w:spacing w:val="11"/>
        </w:rPr>
        <w:t xml:space="preserve"> </w:t>
      </w:r>
      <w:r>
        <w:t>семейным</w:t>
      </w:r>
      <w:r>
        <w:rPr>
          <w:spacing w:val="12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институту брака как союзу мужчины и женщины для создания семьи, рождения и воспитания детей;</w:t>
      </w:r>
      <w:r>
        <w:rPr>
          <w:spacing w:val="-57"/>
        </w:rPr>
        <w:t xml:space="preserve"> </w:t>
      </w:r>
      <w:r>
        <w:t>проявляющий</w:t>
      </w:r>
      <w:r>
        <w:rPr>
          <w:spacing w:val="25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чтению,</w:t>
      </w:r>
      <w:r>
        <w:rPr>
          <w:spacing w:val="2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родному</w:t>
      </w:r>
      <w:r>
        <w:rPr>
          <w:spacing w:val="20"/>
        </w:rPr>
        <w:t xml:space="preserve"> </w:t>
      </w:r>
      <w:r>
        <w:t>языку,</w:t>
      </w:r>
      <w:r>
        <w:rPr>
          <w:spacing w:val="27"/>
        </w:rPr>
        <w:t xml:space="preserve"> </w:t>
      </w:r>
      <w:r>
        <w:t>русскому</w:t>
      </w:r>
      <w:r>
        <w:rPr>
          <w:spacing w:val="23"/>
        </w:rPr>
        <w:t xml:space="preserve"> </w:t>
      </w:r>
      <w:r>
        <w:t>языку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литературе</w:t>
      </w:r>
      <w:r>
        <w:rPr>
          <w:spacing w:val="24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</w:p>
    <w:p w:rsidR="00194B9B" w:rsidRDefault="00643C90">
      <w:pPr>
        <w:pStyle w:val="a3"/>
        <w:ind w:firstLine="0"/>
        <w:jc w:val="left"/>
      </w:pP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t>,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194B9B" w:rsidRDefault="00643C90">
      <w:pPr>
        <w:pStyle w:val="a3"/>
        <w:spacing w:before="137"/>
        <w:ind w:left="936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</w:t>
      </w:r>
    </w:p>
    <w:p w:rsidR="00194B9B" w:rsidRDefault="00643C90">
      <w:pPr>
        <w:pStyle w:val="a3"/>
        <w:tabs>
          <w:tab w:val="left" w:pos="2531"/>
          <w:tab w:val="left" w:pos="5010"/>
          <w:tab w:val="left" w:pos="7123"/>
          <w:tab w:val="left" w:pos="9560"/>
        </w:tabs>
        <w:spacing w:before="139" w:line="360" w:lineRule="auto"/>
        <w:ind w:right="236"/>
        <w:jc w:val="left"/>
      </w:pPr>
      <w:r>
        <w:t>выражающий</w:t>
      </w:r>
      <w:r>
        <w:tab/>
        <w:t xml:space="preserve">понимание  </w:t>
      </w:r>
      <w:r>
        <w:rPr>
          <w:spacing w:val="14"/>
        </w:rPr>
        <w:t xml:space="preserve"> </w:t>
      </w:r>
      <w:r>
        <w:t>ценности</w:t>
      </w:r>
      <w:r>
        <w:tab/>
        <w:t xml:space="preserve">отечественного  </w:t>
      </w:r>
      <w:r>
        <w:rPr>
          <w:spacing w:val="14"/>
        </w:rPr>
        <w:t xml:space="preserve"> </w:t>
      </w:r>
      <w:r>
        <w:t>и</w:t>
      </w:r>
      <w:r>
        <w:tab/>
        <w:t xml:space="preserve">мирового  </w:t>
      </w:r>
      <w:r>
        <w:rPr>
          <w:spacing w:val="13"/>
        </w:rPr>
        <w:t xml:space="preserve"> </w:t>
      </w:r>
      <w:r>
        <w:t>искусства,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194B9B" w:rsidRDefault="00643C90">
      <w:pPr>
        <w:pStyle w:val="a3"/>
        <w:spacing w:line="360" w:lineRule="auto"/>
        <w:jc w:val="left"/>
      </w:pPr>
      <w:r>
        <w:t>проявляющий</w:t>
      </w:r>
      <w:r>
        <w:rPr>
          <w:spacing w:val="30"/>
        </w:rPr>
        <w:t xml:space="preserve"> </w:t>
      </w:r>
      <w:r>
        <w:t>эмоционально-чувственную</w:t>
      </w:r>
      <w:r>
        <w:rPr>
          <w:spacing w:val="32"/>
        </w:rPr>
        <w:t xml:space="preserve"> </w:t>
      </w:r>
      <w:r>
        <w:t>восприимчивость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194B9B" w:rsidRDefault="00643C90">
      <w:pPr>
        <w:pStyle w:val="a3"/>
        <w:spacing w:line="360" w:lineRule="auto"/>
        <w:jc w:val="left"/>
      </w:pPr>
      <w:r>
        <w:t>сознающий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коммуникации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самовыражения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нравственных норм,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194B9B" w:rsidRDefault="00643C90">
      <w:pPr>
        <w:pStyle w:val="a3"/>
        <w:tabs>
          <w:tab w:val="left" w:pos="3415"/>
          <w:tab w:val="left" w:pos="5236"/>
          <w:tab w:val="left" w:pos="5550"/>
          <w:tab w:val="left" w:pos="6483"/>
          <w:tab w:val="left" w:pos="7272"/>
          <w:tab w:val="left" w:pos="8540"/>
          <w:tab w:val="left" w:pos="8854"/>
        </w:tabs>
        <w:ind w:left="936" w:firstLine="0"/>
        <w:jc w:val="left"/>
      </w:pPr>
      <w:r>
        <w:t xml:space="preserve">ориентированный  </w:t>
      </w:r>
      <w:r>
        <w:rPr>
          <w:spacing w:val="16"/>
        </w:rPr>
        <w:t xml:space="preserve"> </w:t>
      </w:r>
      <w:r>
        <w:t>на</w:t>
      </w:r>
      <w:r>
        <w:tab/>
        <w:t>самовыражение</w:t>
      </w:r>
      <w:r>
        <w:tab/>
        <w:t>в</w:t>
      </w:r>
      <w:r>
        <w:tab/>
        <w:t>разных</w:t>
      </w:r>
      <w:r>
        <w:tab/>
        <w:t>видах</w:t>
      </w:r>
      <w:r>
        <w:tab/>
        <w:t>искусства,</w:t>
      </w:r>
      <w:r>
        <w:tab/>
        <w:t>в</w:t>
      </w:r>
      <w:r>
        <w:tab/>
        <w:t>художественном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творчестве.</w:t>
      </w:r>
    </w:p>
    <w:p w:rsidR="00194B9B" w:rsidRDefault="00643C90">
      <w:pPr>
        <w:pStyle w:val="a3"/>
        <w:spacing w:before="140" w:line="360" w:lineRule="auto"/>
        <w:ind w:left="936" w:firstLine="0"/>
        <w:jc w:val="left"/>
      </w:pP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понимающий</w:t>
      </w:r>
      <w:r>
        <w:rPr>
          <w:spacing w:val="55"/>
        </w:rPr>
        <w:t xml:space="preserve"> </w:t>
      </w:r>
      <w:r>
        <w:t>ценность</w:t>
      </w:r>
      <w:r>
        <w:rPr>
          <w:spacing w:val="55"/>
        </w:rPr>
        <w:t xml:space="preserve"> </w:t>
      </w:r>
      <w:r>
        <w:t>жизни,</w:t>
      </w:r>
      <w:r>
        <w:rPr>
          <w:spacing w:val="51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безопасности,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ли</w:t>
      </w:r>
      <w:r>
        <w:t>чных</w:t>
      </w:r>
      <w:r>
        <w:rPr>
          <w:spacing w:val="58"/>
        </w:rPr>
        <w:t xml:space="preserve"> </w:t>
      </w:r>
      <w:r>
        <w:t>усилий</w:t>
      </w:r>
      <w:r>
        <w:rPr>
          <w:spacing w:val="55"/>
        </w:rPr>
        <w:t xml:space="preserve"> </w:t>
      </w:r>
      <w:r>
        <w:t>в</w:t>
      </w:r>
    </w:p>
    <w:p w:rsidR="00194B9B" w:rsidRDefault="00643C90">
      <w:pPr>
        <w:pStyle w:val="a3"/>
        <w:spacing w:line="360" w:lineRule="auto"/>
        <w:ind w:firstLine="0"/>
        <w:jc w:val="left"/>
      </w:pPr>
      <w:r>
        <w:t>сохранении</w:t>
      </w:r>
      <w:r>
        <w:rPr>
          <w:spacing w:val="32"/>
        </w:rPr>
        <w:t xml:space="preserve"> </w:t>
      </w:r>
      <w:r>
        <w:t>здоровья,</w:t>
      </w:r>
      <w:r>
        <w:rPr>
          <w:spacing w:val="32"/>
        </w:rPr>
        <w:t xml:space="preserve"> </w:t>
      </w:r>
      <w:r>
        <w:t>знающий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соблюдающий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безопасности,</w:t>
      </w:r>
      <w:r>
        <w:rPr>
          <w:spacing w:val="32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:rsidR="00194B9B" w:rsidRDefault="00643C90">
      <w:pPr>
        <w:pStyle w:val="a3"/>
        <w:spacing w:line="360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активность);</w:t>
      </w:r>
    </w:p>
    <w:p w:rsidR="00194B9B" w:rsidRDefault="00643C90">
      <w:pPr>
        <w:pStyle w:val="a3"/>
        <w:spacing w:line="360" w:lineRule="auto"/>
        <w:ind w:right="231"/>
      </w:pPr>
      <w:r>
        <w:t>проявляющий неприятие вредных привычек (курения, употребления алкоголя, наркотиков,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194B9B" w:rsidRDefault="00643C90">
      <w:pPr>
        <w:pStyle w:val="a3"/>
        <w:spacing w:before="1" w:line="360" w:lineRule="auto"/>
        <w:ind w:right="235"/>
      </w:pPr>
      <w:r>
        <w:t>умеющ</w:t>
      </w:r>
      <w:r>
        <w:t>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</w:t>
      </w:r>
      <w:r>
        <w:rPr>
          <w:spacing w:val="3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194B9B" w:rsidRDefault="00643C90">
      <w:pPr>
        <w:pStyle w:val="a3"/>
        <w:spacing w:line="360" w:lineRule="auto"/>
        <w:ind w:right="226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ситуациям.</w:t>
      </w:r>
    </w:p>
    <w:p w:rsidR="00194B9B" w:rsidRDefault="00643C90">
      <w:pPr>
        <w:pStyle w:val="a3"/>
        <w:ind w:left="936" w:firstLine="0"/>
      </w:pPr>
      <w:r>
        <w:t>Физическое</w:t>
      </w:r>
      <w:r>
        <w:rPr>
          <w:spacing w:val="-6"/>
        </w:rPr>
        <w:t xml:space="preserve"> </w:t>
      </w:r>
      <w:r>
        <w:t>воспитание</w:t>
      </w:r>
    </w:p>
    <w:p w:rsidR="00194B9B" w:rsidRDefault="00643C90">
      <w:pPr>
        <w:pStyle w:val="a3"/>
        <w:spacing w:before="137"/>
        <w:ind w:left="936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194B9B" w:rsidRDefault="00643C90">
      <w:pPr>
        <w:pStyle w:val="a3"/>
        <w:spacing w:before="139" w:line="360" w:lineRule="auto"/>
        <w:ind w:right="235"/>
        <w:jc w:val="left"/>
      </w:pPr>
      <w:r>
        <w:t>бережно</w:t>
      </w:r>
      <w:r>
        <w:rPr>
          <w:spacing w:val="9"/>
        </w:rPr>
        <w:t xml:space="preserve"> </w:t>
      </w:r>
      <w:r>
        <w:t>относящийся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физическому</w:t>
      </w:r>
      <w:r>
        <w:rPr>
          <w:spacing w:val="4"/>
        </w:rPr>
        <w:t xml:space="preserve"> </w:t>
      </w:r>
      <w:r>
        <w:t>здоровью,</w:t>
      </w:r>
      <w:r>
        <w:rPr>
          <w:spacing w:val="10"/>
        </w:rPr>
        <w:t xml:space="preserve"> </w:t>
      </w:r>
      <w:r>
        <w:t>соблюдающий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194B9B" w:rsidRDefault="00643C90">
      <w:pPr>
        <w:pStyle w:val="a3"/>
        <w:spacing w:before="1" w:line="360" w:lineRule="auto"/>
        <w:jc w:val="left"/>
      </w:pPr>
      <w:r>
        <w:t>владеющий</w:t>
      </w:r>
      <w:r>
        <w:rPr>
          <w:spacing w:val="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в</w:t>
      </w:r>
      <w:r>
        <w:rPr>
          <w:spacing w:val="-57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 обществе;</w:t>
      </w:r>
    </w:p>
    <w:p w:rsidR="00194B9B" w:rsidRDefault="00643C90">
      <w:pPr>
        <w:pStyle w:val="a3"/>
        <w:spacing w:line="360" w:lineRule="auto"/>
        <w:jc w:val="left"/>
      </w:pPr>
      <w:r>
        <w:t>ориентированный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физическое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возможностей</w:t>
      </w:r>
      <w:r>
        <w:rPr>
          <w:spacing w:val="56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194B9B" w:rsidRDefault="00643C90">
      <w:pPr>
        <w:pStyle w:val="a3"/>
        <w:tabs>
          <w:tab w:val="left" w:pos="2342"/>
          <w:tab w:val="left" w:pos="2697"/>
          <w:tab w:val="left" w:pos="4435"/>
          <w:tab w:val="left" w:pos="5179"/>
          <w:tab w:val="left" w:pos="6304"/>
          <w:tab w:val="left" w:pos="8289"/>
          <w:tab w:val="left" w:pos="10332"/>
        </w:tabs>
        <w:spacing w:line="360" w:lineRule="auto"/>
        <w:ind w:right="235"/>
        <w:jc w:val="left"/>
      </w:pPr>
      <w:r>
        <w:t>сознающий</w:t>
      </w:r>
      <w:r>
        <w:tab/>
        <w:t>и</w:t>
      </w:r>
      <w:r>
        <w:tab/>
        <w:t>принимающий</w:t>
      </w:r>
      <w:r>
        <w:tab/>
        <w:t>свою</w:t>
      </w:r>
      <w:r>
        <w:tab/>
        <w:t>половую</w:t>
      </w:r>
      <w:r>
        <w:tab/>
        <w:t>принадлежность,</w:t>
      </w:r>
      <w:r>
        <w:tab/>
      </w:r>
      <w:r>
        <w:t>соответствующие</w:t>
      </w:r>
      <w:r>
        <w:tab/>
        <w:t>ей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возраста.</w:t>
      </w:r>
    </w:p>
    <w:p w:rsidR="00194B9B" w:rsidRDefault="00643C90">
      <w:pPr>
        <w:pStyle w:val="a3"/>
        <w:ind w:left="936" w:firstLine="0"/>
        <w:jc w:val="left"/>
      </w:pPr>
      <w:r>
        <w:t>Трудовое</w:t>
      </w:r>
      <w:r>
        <w:rPr>
          <w:spacing w:val="-5"/>
        </w:rPr>
        <w:t xml:space="preserve"> </w:t>
      </w:r>
      <w:r>
        <w:t>воспитание</w:t>
      </w:r>
    </w:p>
    <w:p w:rsidR="00194B9B" w:rsidRDefault="00643C90">
      <w:pPr>
        <w:pStyle w:val="a3"/>
        <w:spacing w:before="137" w:line="360" w:lineRule="auto"/>
        <w:ind w:right="235"/>
      </w:pPr>
      <w:r>
        <w:t>уважающий труд, результаты своего труда, труда других людей; проявляющий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</w:t>
      </w:r>
      <w:r>
        <w:t>а основе 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знаний;</w:t>
      </w:r>
    </w:p>
    <w:p w:rsidR="00194B9B" w:rsidRDefault="00643C90">
      <w:pPr>
        <w:pStyle w:val="a3"/>
        <w:spacing w:before="2" w:line="360" w:lineRule="auto"/>
        <w:ind w:right="236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 российском</w:t>
      </w:r>
      <w:r>
        <w:rPr>
          <w:spacing w:val="-57"/>
        </w:rPr>
        <w:t xml:space="preserve"> </w:t>
      </w:r>
      <w:r>
        <w:t>обществе;</w:t>
      </w:r>
    </w:p>
    <w:p w:rsidR="00194B9B" w:rsidRDefault="00643C90">
      <w:pPr>
        <w:pStyle w:val="a3"/>
        <w:spacing w:line="360" w:lineRule="auto"/>
        <w:ind w:right="236"/>
      </w:pPr>
      <w:r>
        <w:t>участвующий в решении практических трудов</w:t>
      </w:r>
      <w:r>
        <w:t>ых дел, задач (в семье,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194B9B" w:rsidRDefault="00643C90">
      <w:pPr>
        <w:pStyle w:val="a3"/>
        <w:spacing w:line="275" w:lineRule="exact"/>
        <w:ind w:left="936" w:firstLine="0"/>
      </w:pPr>
      <w:r>
        <w:t>выражающий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осознанному</w:t>
      </w:r>
      <w:r>
        <w:rPr>
          <w:spacing w:val="18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построению</w:t>
      </w:r>
      <w:r>
        <w:rPr>
          <w:spacing w:val="21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траектории</w:t>
      </w:r>
    </w:p>
    <w:p w:rsidR="00194B9B" w:rsidRDefault="00194B9B">
      <w:pPr>
        <w:spacing w:line="275" w:lineRule="exact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  <w:jc w:val="left"/>
      </w:pP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потребностей.</w:t>
      </w:r>
    </w:p>
    <w:p w:rsidR="00194B9B" w:rsidRDefault="00643C90">
      <w:pPr>
        <w:pStyle w:val="a3"/>
        <w:spacing w:before="140"/>
        <w:ind w:left="936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</w:t>
      </w:r>
    </w:p>
    <w:p w:rsidR="00194B9B" w:rsidRDefault="00643C90">
      <w:pPr>
        <w:pStyle w:val="a3"/>
        <w:spacing w:before="137" w:line="360" w:lineRule="auto"/>
        <w:ind w:right="230"/>
      </w:pPr>
      <w:r>
        <w:t>понимающий значение и глобальный характер экологических проблем, путей их решения,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 человека,</w:t>
      </w:r>
      <w:r>
        <w:rPr>
          <w:spacing w:val="-1"/>
        </w:rPr>
        <w:t xml:space="preserve"> </w:t>
      </w:r>
      <w:r>
        <w:t>общества;</w:t>
      </w:r>
    </w:p>
    <w:p w:rsidR="00194B9B" w:rsidRDefault="00643C90">
      <w:pPr>
        <w:pStyle w:val="a3"/>
        <w:spacing w:line="360" w:lineRule="auto"/>
        <w:ind w:right="236"/>
      </w:pPr>
      <w:r>
        <w:t>сознающий свою ответственность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194B9B" w:rsidRDefault="00643C90">
      <w:pPr>
        <w:pStyle w:val="a3"/>
        <w:spacing w:line="360" w:lineRule="auto"/>
        <w:ind w:right="227"/>
      </w:pPr>
      <w:r>
        <w:t>выражающий активное неприятие действий, приносящих вред природе; ориентиров</w:t>
      </w:r>
      <w:r>
        <w:t>анный на</w:t>
      </w:r>
      <w:r>
        <w:rPr>
          <w:spacing w:val="1"/>
        </w:rPr>
        <w:t xml:space="preserve"> </w:t>
      </w:r>
      <w:r>
        <w:t>применение знаний естественных и социальных наук для решения задач в области охраны природы,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94B9B" w:rsidRDefault="00643C90">
      <w:pPr>
        <w:pStyle w:val="a3"/>
        <w:spacing w:before="1" w:line="360" w:lineRule="auto"/>
        <w:ind w:right="229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194B9B" w:rsidRDefault="00643C90">
      <w:pPr>
        <w:pStyle w:val="a3"/>
        <w:spacing w:before="1"/>
        <w:ind w:left="936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</w:p>
    <w:p w:rsidR="00194B9B" w:rsidRDefault="00643C90">
      <w:pPr>
        <w:pStyle w:val="a3"/>
        <w:tabs>
          <w:tab w:val="left" w:pos="2555"/>
          <w:tab w:val="left" w:pos="4415"/>
          <w:tab w:val="left" w:pos="5603"/>
          <w:tab w:val="left" w:pos="5943"/>
          <w:tab w:val="left" w:pos="6902"/>
          <w:tab w:val="left" w:pos="8374"/>
          <w:tab w:val="left" w:pos="9511"/>
          <w:tab w:val="left" w:pos="9847"/>
        </w:tabs>
        <w:spacing w:before="137" w:line="360" w:lineRule="auto"/>
        <w:ind w:right="238"/>
        <w:jc w:val="left"/>
      </w:pPr>
      <w:r>
        <w:t>выражающий</w:t>
      </w:r>
      <w:r>
        <w:tab/>
        <w:t>познавательные</w:t>
      </w:r>
      <w:r>
        <w:tab/>
        <w:t>интересы</w:t>
      </w:r>
      <w:r>
        <w:tab/>
        <w:t>в</w:t>
      </w:r>
      <w:r>
        <w:tab/>
        <w:t>разных</w:t>
      </w:r>
      <w:r>
        <w:tab/>
        <w:t>предметных</w:t>
      </w:r>
      <w:r>
        <w:tab/>
        <w:t>областях</w:t>
      </w:r>
      <w:r>
        <w:tab/>
        <w:t>с</w:t>
      </w:r>
      <w:r>
        <w:tab/>
      </w:r>
      <w:r>
        <w:rPr>
          <w:spacing w:val="-2"/>
        </w:rPr>
        <w:t>учѐтом</w:t>
      </w:r>
      <w:r>
        <w:rPr>
          <w:spacing w:val="-57"/>
        </w:rPr>
        <w:t xml:space="preserve"> </w:t>
      </w:r>
      <w:r>
        <w:t>индивидуальных интересов, способностей, достижений;</w:t>
      </w:r>
    </w:p>
    <w:p w:rsidR="00194B9B" w:rsidRDefault="00643C90">
      <w:pPr>
        <w:pStyle w:val="a3"/>
        <w:spacing w:line="360" w:lineRule="auto"/>
        <w:jc w:val="left"/>
      </w:pPr>
      <w:r>
        <w:t>ориентированный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научные</w:t>
      </w:r>
      <w:r>
        <w:rPr>
          <w:spacing w:val="41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в</w:t>
      </w:r>
      <w:r>
        <w:t>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194B9B" w:rsidRDefault="00643C90">
      <w:pPr>
        <w:pStyle w:val="a3"/>
        <w:spacing w:line="360" w:lineRule="auto"/>
        <w:ind w:right="221"/>
        <w:jc w:val="left"/>
      </w:pPr>
      <w:r>
        <w:t>развивающий навыки использования различных средств познания, накопления знаний о мире</w:t>
      </w:r>
      <w:r>
        <w:rPr>
          <w:spacing w:val="-57"/>
        </w:rPr>
        <w:t xml:space="preserve"> </w:t>
      </w:r>
      <w:r>
        <w:t>(языковая,</w:t>
      </w:r>
      <w:r>
        <w:rPr>
          <w:spacing w:val="-1"/>
        </w:rPr>
        <w:t xml:space="preserve"> </w:t>
      </w:r>
      <w:r>
        <w:t>читательская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194B9B" w:rsidRDefault="00643C90">
      <w:pPr>
        <w:pStyle w:val="a3"/>
        <w:tabs>
          <w:tab w:val="left" w:pos="3120"/>
          <w:tab w:val="left" w:pos="4113"/>
          <w:tab w:val="left" w:pos="5683"/>
          <w:tab w:val="left" w:pos="7112"/>
          <w:tab w:val="left" w:pos="8127"/>
          <w:tab w:val="left" w:pos="9602"/>
          <w:tab w:val="left" w:pos="10460"/>
        </w:tabs>
        <w:spacing w:line="360" w:lineRule="auto"/>
        <w:ind w:right="231"/>
        <w:jc w:val="left"/>
      </w:pPr>
      <w:r>
        <w:t>демонстрирующий</w:t>
      </w:r>
      <w:r>
        <w:tab/>
        <w:t>навыки</w:t>
      </w:r>
      <w:r>
        <w:tab/>
        <w:t>наблюдений,</w:t>
      </w:r>
      <w:r>
        <w:tab/>
        <w:t>накопления</w:t>
      </w:r>
      <w:r>
        <w:tab/>
        <w:t>фактов,</w:t>
      </w:r>
      <w:r>
        <w:tab/>
        <w:t>осмысления</w:t>
      </w:r>
      <w:r>
        <w:tab/>
        <w:t>опыта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194B9B" w:rsidRDefault="00194B9B">
      <w:pPr>
        <w:pStyle w:val="a3"/>
        <w:spacing w:before="1"/>
        <w:ind w:left="0" w:firstLine="0"/>
        <w:jc w:val="left"/>
        <w:rPr>
          <w:sz w:val="36"/>
        </w:rPr>
      </w:pPr>
    </w:p>
    <w:p w:rsidR="00194B9B" w:rsidRDefault="00643C90">
      <w:pPr>
        <w:pStyle w:val="a3"/>
        <w:spacing w:before="1"/>
        <w:ind w:left="936" w:firstLine="0"/>
      </w:pPr>
      <w:r>
        <w:t>Выделение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приоритетов,</w:t>
      </w:r>
      <w:r>
        <w:rPr>
          <w:spacing w:val="-3"/>
        </w:rPr>
        <w:t xml:space="preserve"> </w:t>
      </w:r>
      <w:r>
        <w:t>связанных</w:t>
      </w:r>
    </w:p>
    <w:p w:rsidR="00194B9B" w:rsidRDefault="00643C90">
      <w:pPr>
        <w:pStyle w:val="a3"/>
        <w:spacing w:before="136" w:line="360" w:lineRule="auto"/>
        <w:ind w:right="229"/>
      </w:pP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</w:t>
      </w:r>
      <w:r>
        <w:t>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 чему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 с обучающимися конкретной возрастной категории, предстоит уделять большее, но не</w:t>
      </w:r>
      <w:r>
        <w:rPr>
          <w:spacing w:val="1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>внимание.</w:t>
      </w:r>
    </w:p>
    <w:p w:rsidR="00194B9B" w:rsidRDefault="00194B9B">
      <w:pPr>
        <w:pStyle w:val="a3"/>
        <w:spacing w:before="7"/>
        <w:ind w:left="0" w:firstLine="0"/>
        <w:jc w:val="left"/>
        <w:rPr>
          <w:sz w:val="36"/>
        </w:rPr>
      </w:pPr>
    </w:p>
    <w:p w:rsidR="00194B9B" w:rsidRDefault="00643C90">
      <w:pPr>
        <w:pStyle w:val="1"/>
        <w:ind w:left="936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194B9B" w:rsidRDefault="00643C90">
      <w:pPr>
        <w:pStyle w:val="a5"/>
        <w:numPr>
          <w:ilvl w:val="1"/>
          <w:numId w:val="130"/>
        </w:numPr>
        <w:tabs>
          <w:tab w:val="left" w:pos="2065"/>
        </w:tabs>
        <w:spacing w:before="132"/>
        <w:ind w:hanging="421"/>
        <w:jc w:val="both"/>
        <w:rPr>
          <w:sz w:val="24"/>
        </w:rPr>
      </w:pPr>
      <w:r>
        <w:rPr>
          <w:sz w:val="24"/>
        </w:rPr>
        <w:t>Уклад школы</w:t>
      </w:r>
    </w:p>
    <w:p w:rsidR="00194B9B" w:rsidRDefault="00643C90">
      <w:pPr>
        <w:pStyle w:val="a3"/>
        <w:spacing w:before="139" w:line="360" w:lineRule="auto"/>
        <w:ind w:right="226" w:firstLine="1416"/>
      </w:pPr>
      <w:r>
        <w:t>МКОУ</w:t>
      </w:r>
      <w:r>
        <w:rPr>
          <w:spacing w:val="1"/>
        </w:rPr>
        <w:t xml:space="preserve"> </w:t>
      </w:r>
      <w:r>
        <w:t>«Са</w:t>
      </w:r>
      <w:r>
        <w:t>рпинская</w:t>
      </w:r>
      <w:r>
        <w:t xml:space="preserve"> СОШ имени Э.Т.Деликова</w:t>
      </w:r>
      <w:r>
        <w:t>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Салын</w:t>
      </w:r>
      <w:r>
        <w:t xml:space="preserve"> Тугтун</w:t>
      </w:r>
      <w:r>
        <w:rPr>
          <w:spacing w:val="1"/>
        </w:rPr>
        <w:t xml:space="preserve"> </w:t>
      </w:r>
      <w:r>
        <w:t>Сарпинского района Республики Калмыкия. В школу без</w:t>
      </w:r>
      <w:r>
        <w:rPr>
          <w:spacing w:val="-57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закреплена</w:t>
      </w:r>
      <w:r>
        <w:rPr>
          <w:spacing w:val="1"/>
        </w:rPr>
        <w:t xml:space="preserve"> </w:t>
      </w:r>
      <w:r>
        <w:t>Учредителем. Дети, проживающие вне микрорайона школы</w:t>
      </w:r>
      <w:r>
        <w:t>, принимаются при наличии свободных</w:t>
      </w:r>
      <w:r>
        <w:rPr>
          <w:spacing w:val="1"/>
        </w:rPr>
        <w:t xml:space="preserve"> </w:t>
      </w:r>
      <w:r>
        <w:t>мест.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созданы</w:t>
      </w:r>
      <w:r>
        <w:rPr>
          <w:spacing w:val="9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детей: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обустроены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обеспечены</w:t>
      </w:r>
      <w:r>
        <w:rPr>
          <w:spacing w:val="26"/>
        </w:rPr>
        <w:t xml:space="preserve"> </w:t>
      </w:r>
      <w:r>
        <w:t>компьютерной</w:t>
      </w:r>
      <w:r>
        <w:rPr>
          <w:spacing w:val="25"/>
        </w:rPr>
        <w:t xml:space="preserve"> </w:t>
      </w:r>
      <w:r>
        <w:t>техникой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доступом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интернет.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сентября</w:t>
      </w:r>
      <w:r>
        <w:rPr>
          <w:spacing w:val="26"/>
        </w:rPr>
        <w:t xml:space="preserve"> </w:t>
      </w:r>
      <w:r>
        <w:t>20</w:t>
      </w:r>
      <w:r>
        <w:t>22</w:t>
      </w:r>
      <w:r>
        <w:t>г</w:t>
      </w:r>
      <w:r>
        <w:rPr>
          <w:spacing w:val="26"/>
        </w:rPr>
        <w:t xml:space="preserve"> </w:t>
      </w:r>
      <w:r>
        <w:t>школа</w:t>
      </w:r>
      <w:r>
        <w:rPr>
          <w:spacing w:val="25"/>
        </w:rPr>
        <w:t xml:space="preserve"> </w:t>
      </w:r>
      <w:r>
        <w:t>стала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5" w:firstLine="0"/>
      </w:pPr>
      <w:r>
        <w:t>площадкой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«Т</w:t>
      </w:r>
      <w:r>
        <w:t>ехнология»,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</w:t>
      </w:r>
      <w:r>
        <w:t>Биология</w:t>
      </w:r>
      <w:r>
        <w:t>».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спортивная</w:t>
      </w:r>
      <w:r>
        <w:t xml:space="preserve"> комната</w:t>
      </w:r>
      <w:r>
        <w:t>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нормативными требованиями.</w:t>
      </w:r>
    </w:p>
    <w:p w:rsidR="00194B9B" w:rsidRDefault="00643C90">
      <w:pPr>
        <w:pStyle w:val="a3"/>
        <w:spacing w:before="2" w:line="360" w:lineRule="auto"/>
        <w:ind w:right="227"/>
      </w:pPr>
      <w:r>
        <w:t>На территории</w:t>
      </w:r>
      <w:r>
        <w:rPr>
          <w:spacing w:val="1"/>
        </w:rPr>
        <w:t xml:space="preserve"> </w:t>
      </w:r>
      <w:r>
        <w:t xml:space="preserve">школы и в шаговой доступности от нее расположены памятники и </w:t>
      </w:r>
      <w:r>
        <w:t>Вечный</w:t>
      </w:r>
      <w:r>
        <w:t xml:space="preserve"> огонь на </w:t>
      </w:r>
      <w:r>
        <w:t>мемориал</w:t>
      </w:r>
      <w:r>
        <w:t>ьном</w:t>
      </w:r>
      <w:r>
        <w:t xml:space="preserve"> комплексе</w:t>
      </w:r>
      <w:r>
        <w:rPr>
          <w:spacing w:val="1"/>
        </w:rPr>
        <w:t xml:space="preserve">, возле которого </w:t>
      </w:r>
      <w:r>
        <w:t>провед</w:t>
      </w:r>
      <w:r>
        <w:t>ятся</w:t>
      </w:r>
      <w:r>
        <w:t xml:space="preserve"> митинги 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</w:t>
      </w:r>
      <w:r>
        <w:t>е</w:t>
      </w:r>
      <w:r>
        <w:rPr>
          <w:spacing w:val="1"/>
        </w:rPr>
        <w:t xml:space="preserve"> </w:t>
      </w:r>
      <w:r>
        <w:t>мероприяти</w:t>
      </w:r>
      <w:r>
        <w:t>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194B9B" w:rsidRDefault="00643C90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неоднороден</w:t>
      </w:r>
      <w:r>
        <w:rPr>
          <w:spacing w:val="-1"/>
        </w:rPr>
        <w:t xml:space="preserve"> </w:t>
      </w:r>
      <w:r>
        <w:t>и различается: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31"/>
        </w:tabs>
        <w:spacing w:line="360" w:lineRule="auto"/>
        <w:ind w:left="227" w:right="236" w:firstLine="708"/>
        <w:rPr>
          <w:sz w:val="24"/>
        </w:rPr>
      </w:pPr>
      <w:r>
        <w:rPr>
          <w:sz w:val="24"/>
        </w:rPr>
        <w:t>по учебным возможностям, которые зависят от общего развития ребѐнка и</w:t>
      </w:r>
      <w:r>
        <w:rPr>
          <w:sz w:val="24"/>
        </w:rPr>
        <w:t xml:space="preserve"> его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 обучению в школе.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43"/>
        </w:tabs>
        <w:spacing w:before="1" w:line="360" w:lineRule="auto"/>
        <w:ind w:left="227" w:right="237" w:firstLine="70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ресурса отдельных родителей, присутствуют обучающиеся с неблагополучием,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поведением, 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учета.</w:t>
      </w:r>
    </w:p>
    <w:p w:rsidR="00194B9B" w:rsidRDefault="00643C90">
      <w:pPr>
        <w:pStyle w:val="a3"/>
        <w:spacing w:line="360" w:lineRule="auto"/>
        <w:ind w:right="232" w:firstLine="141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«Са</w:t>
      </w:r>
      <w:r>
        <w:t>рпинская</w:t>
      </w:r>
      <w:r>
        <w:t xml:space="preserve"> СОШ имени Э.Т.Деликова</w:t>
      </w:r>
      <w:r>
        <w:t>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урочной и внеурочной деятельности, дополнительного образования через создание событийного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сложилас</w:t>
      </w:r>
      <w:r>
        <w:t>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событий, в которую включены не только обучающиеся, их семьи и педагогические работники, но и</w:t>
      </w:r>
      <w:r>
        <w:rPr>
          <w:spacing w:val="1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партнеры.</w:t>
      </w:r>
      <w:r>
        <w:rPr>
          <w:spacing w:val="7"/>
        </w:rPr>
        <w:t xml:space="preserve"> </w:t>
      </w:r>
      <w:r>
        <w:t>Создаются</w:t>
      </w:r>
      <w:r>
        <w:rPr>
          <w:spacing w:val="10"/>
        </w:rPr>
        <w:t xml:space="preserve"> </w:t>
      </w:r>
      <w:r>
        <w:t>такие</w:t>
      </w:r>
      <w:r>
        <w:rPr>
          <w:spacing w:val="10"/>
        </w:rPr>
        <w:t xml:space="preserve"> </w:t>
      </w:r>
      <w:r>
        <w:t>условия,</w:t>
      </w:r>
      <w:r>
        <w:rPr>
          <w:spacing w:val="10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мере</w:t>
      </w:r>
      <w:r>
        <w:rPr>
          <w:spacing w:val="9"/>
        </w:rPr>
        <w:t xml:space="preserve"> </w:t>
      </w:r>
      <w:r>
        <w:t>взросления</w:t>
      </w:r>
      <w:r>
        <w:rPr>
          <w:spacing w:val="10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увеличивалась</w:t>
      </w:r>
      <w:r>
        <w:rPr>
          <w:spacing w:val="-57"/>
        </w:rPr>
        <w:t xml:space="preserve"> </w:t>
      </w:r>
      <w:r>
        <w:t>и его роль в этих совместных делах (от</w:t>
      </w:r>
      <w:r>
        <w:t xml:space="preserve"> пассивного наблюдателя до организатора). Педагоги школы</w:t>
      </w:r>
      <w:r>
        <w:rPr>
          <w:spacing w:val="1"/>
        </w:rPr>
        <w:t xml:space="preserve"> </w:t>
      </w:r>
      <w:r>
        <w:t>ориентированы на формирование коллективов в рамках школьных классов, кружков,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взаимоотношений.</w:t>
      </w:r>
    </w:p>
    <w:p w:rsidR="00194B9B" w:rsidRDefault="00643C90">
      <w:pPr>
        <w:pStyle w:val="a3"/>
        <w:spacing w:before="1" w:line="360" w:lineRule="auto"/>
        <w:ind w:right="236"/>
      </w:pPr>
      <w:r>
        <w:t xml:space="preserve">Ключевой фигурой воспитания в школе является </w:t>
      </w:r>
      <w:r>
        <w:t>классный руководитель, реализующий по</w:t>
      </w:r>
      <w:r>
        <w:rPr>
          <w:spacing w:val="1"/>
        </w:rPr>
        <w:t xml:space="preserve"> </w:t>
      </w:r>
      <w:r>
        <w:t>отношению к детям защитную, личностно развивающую, организационную, посредническую (в</w:t>
      </w:r>
      <w:r>
        <w:rPr>
          <w:spacing w:val="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2"/>
        </w:rPr>
        <w:t xml:space="preserve"> </w:t>
      </w:r>
      <w:r>
        <w:t>функции.</w:t>
      </w:r>
    </w:p>
    <w:p w:rsidR="00194B9B" w:rsidRDefault="00643C90">
      <w:pPr>
        <w:pStyle w:val="a3"/>
        <w:spacing w:line="360" w:lineRule="auto"/>
        <w:ind w:right="228"/>
      </w:pPr>
      <w:r>
        <w:t>В 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школе пришло понимание, что без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духовности, основан</w:t>
      </w:r>
      <w:r>
        <w:t>ной на</w:t>
      </w:r>
      <w:r>
        <w:rPr>
          <w:spacing w:val="1"/>
        </w:rPr>
        <w:t xml:space="preserve"> </w:t>
      </w:r>
      <w:r>
        <w:t>наших православных корнях, невозможно процветание и дальнейшее</w:t>
      </w:r>
      <w:r>
        <w:rPr>
          <w:spacing w:val="1"/>
        </w:rPr>
        <w:t xml:space="preserve"> </w:t>
      </w:r>
      <w:r>
        <w:t>развитие России. Школа хранит память о тех замечательных</w:t>
      </w:r>
      <w:r>
        <w:rPr>
          <w:spacing w:val="1"/>
        </w:rPr>
        <w:t xml:space="preserve"> </w:t>
      </w:r>
      <w:r>
        <w:t>людях, которые, когда-либо учились и</w:t>
      </w:r>
      <w:r>
        <w:rPr>
          <w:spacing w:val="-57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в нашем учебном заведении на протяжении всех лет.</w:t>
      </w:r>
    </w:p>
    <w:p w:rsidR="00194B9B" w:rsidRDefault="00643C90">
      <w:pPr>
        <w:pStyle w:val="a3"/>
        <w:spacing w:line="360" w:lineRule="auto"/>
        <w:ind w:right="233"/>
      </w:pPr>
      <w:r>
        <w:t>Настоящая программа содержит теор</w:t>
      </w:r>
      <w:r>
        <w:t>етическое положения и план работы основанные на</w:t>
      </w:r>
      <w:r>
        <w:rPr>
          <w:spacing w:val="1"/>
        </w:rPr>
        <w:t xml:space="preserve"> </w:t>
      </w:r>
      <w:r>
        <w:t>практических наработках ОО по формированию целостной воспитательной среды и 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4"/>
        </w:rPr>
        <w:t xml:space="preserve"> </w:t>
      </w:r>
      <w:r>
        <w:t>духовно-нравственного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школьника,</w:t>
      </w:r>
      <w:r>
        <w:rPr>
          <w:spacing w:val="15"/>
        </w:rPr>
        <w:t xml:space="preserve"> </w:t>
      </w:r>
      <w:r>
        <w:t>определяемого</w:t>
      </w:r>
      <w:r>
        <w:rPr>
          <w:spacing w:val="15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уклад</w:t>
      </w:r>
      <w:r>
        <w:rPr>
          <w:spacing w:val="16"/>
        </w:rPr>
        <w:t xml:space="preserve"> </w:t>
      </w:r>
      <w:r>
        <w:t>школьной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9" w:firstLine="0"/>
      </w:pP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ценностям:</w:t>
      </w:r>
    </w:p>
    <w:p w:rsidR="00194B9B" w:rsidRDefault="00643C90">
      <w:pPr>
        <w:pStyle w:val="a3"/>
        <w:spacing w:before="2" w:line="360" w:lineRule="auto"/>
        <w:ind w:right="237"/>
      </w:pPr>
      <w:r>
        <w:t>Росси</w:t>
      </w:r>
      <w:r>
        <w:t>я, многонациональный народ Российской Федерации, гражданское общество, семья,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наука,</w:t>
      </w:r>
      <w:r>
        <w:rPr>
          <w:spacing w:val="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природа, человечество.</w:t>
      </w:r>
    </w:p>
    <w:p w:rsidR="00194B9B" w:rsidRDefault="00194B9B">
      <w:pPr>
        <w:pStyle w:val="a3"/>
        <w:spacing w:before="10"/>
        <w:ind w:left="0" w:firstLine="0"/>
        <w:jc w:val="left"/>
        <w:rPr>
          <w:sz w:val="35"/>
        </w:rPr>
      </w:pPr>
    </w:p>
    <w:p w:rsidR="00194B9B" w:rsidRDefault="00643C90">
      <w:pPr>
        <w:pStyle w:val="a5"/>
        <w:numPr>
          <w:ilvl w:val="1"/>
          <w:numId w:val="130"/>
        </w:numPr>
        <w:tabs>
          <w:tab w:val="left" w:pos="1357"/>
        </w:tabs>
        <w:ind w:left="1356" w:hanging="42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194B9B" w:rsidRDefault="00643C90">
      <w:pPr>
        <w:pStyle w:val="a3"/>
        <w:spacing w:before="140" w:line="360" w:lineRule="auto"/>
        <w:ind w:right="23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:rsidR="00194B9B" w:rsidRDefault="00194B9B">
      <w:pPr>
        <w:pStyle w:val="a3"/>
        <w:ind w:left="0" w:firstLine="0"/>
        <w:jc w:val="left"/>
        <w:rPr>
          <w:sz w:val="36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ind w:hanging="421"/>
        <w:jc w:val="both"/>
        <w:rPr>
          <w:sz w:val="24"/>
        </w:rPr>
      </w:pPr>
      <w:r>
        <w:rPr>
          <w:sz w:val="24"/>
        </w:rPr>
        <w:t>Модуль «Урочная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деятельность»</w:t>
      </w:r>
    </w:p>
    <w:p w:rsidR="00194B9B" w:rsidRDefault="00643C90">
      <w:pPr>
        <w:pStyle w:val="a3"/>
        <w:spacing w:before="137" w:line="360" w:lineRule="auto"/>
        <w:ind w:right="228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076"/>
        </w:tabs>
        <w:ind w:left="1075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297"/>
        </w:tabs>
        <w:spacing w:before="140" w:line="360" w:lineRule="auto"/>
        <w:ind w:left="227" w:right="226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 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27"/>
        </w:tabs>
        <w:spacing w:line="360" w:lineRule="auto"/>
        <w:ind w:left="227" w:right="226" w:firstLine="708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старшими (учителями) и сверстниками (школьниками), принципы учебной дисциплины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99"/>
        </w:tabs>
        <w:spacing w:line="360" w:lineRule="auto"/>
        <w:ind w:left="227" w:right="234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человеколюбия и добросердечности, через подбор соответствующих текстов для чтения, задач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кейсов и дискуссий;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65"/>
        </w:tabs>
        <w:ind w:left="1164" w:hanging="229"/>
        <w:rPr>
          <w:sz w:val="24"/>
        </w:rPr>
      </w:pPr>
      <w:r>
        <w:rPr>
          <w:sz w:val="24"/>
        </w:rPr>
        <w:t>применение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86"/>
          <w:sz w:val="24"/>
        </w:rPr>
        <w:t xml:space="preserve"> </w:t>
      </w:r>
      <w:r>
        <w:rPr>
          <w:sz w:val="24"/>
        </w:rPr>
        <w:t>уроке</w:t>
      </w:r>
      <w:r>
        <w:rPr>
          <w:spacing w:val="8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86"/>
          <w:sz w:val="24"/>
        </w:rPr>
        <w:t xml:space="preserve"> </w:t>
      </w:r>
      <w:r>
        <w:rPr>
          <w:sz w:val="24"/>
        </w:rPr>
        <w:t>форм</w:t>
      </w:r>
      <w:r>
        <w:rPr>
          <w:spacing w:val="8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8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8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87"/>
          <w:sz w:val="24"/>
        </w:rPr>
        <w:t xml:space="preserve"> </w:t>
      </w:r>
      <w:r>
        <w:rPr>
          <w:sz w:val="24"/>
        </w:rPr>
        <w:t>игр</w:t>
      </w:r>
    </w:p>
    <w:p w:rsidR="00194B9B" w:rsidRDefault="00643C90">
      <w:pPr>
        <w:pStyle w:val="a3"/>
        <w:spacing w:before="138" w:line="360" w:lineRule="auto"/>
        <w:ind w:right="230" w:firstLine="0"/>
      </w:pPr>
      <w:r>
        <w:t>«Умники и умницы», викторины, тестирование кейсы, стимулирующих познавательную мотивацию</w:t>
      </w:r>
      <w:r>
        <w:rPr>
          <w:spacing w:val="-57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 взаимодействию с</w:t>
      </w:r>
      <w:r>
        <w:rPr>
          <w:spacing w:val="-2"/>
        </w:rPr>
        <w:t xml:space="preserve"> </w:t>
      </w:r>
      <w:r>
        <w:t>другими детьми;</w:t>
      </w:r>
    </w:p>
    <w:p w:rsidR="00194B9B" w:rsidRDefault="00643C90">
      <w:pPr>
        <w:pStyle w:val="a3"/>
        <w:spacing w:line="360" w:lineRule="auto"/>
        <w:ind w:right="225" w:firstLine="1416"/>
      </w:pPr>
      <w:r>
        <w:t>Олимпиады,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пятиминутки,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мастер-класс,</w:t>
      </w:r>
      <w:r>
        <w:rPr>
          <w:spacing w:val="61"/>
        </w:rPr>
        <w:t xml:space="preserve"> </w:t>
      </w:r>
      <w:r>
        <w:t>урок-исследование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др.  </w:t>
      </w:r>
      <w:r>
        <w:rPr>
          <w:spacing w:val="1"/>
        </w:rPr>
        <w:t xml:space="preserve"> </w:t>
      </w:r>
      <w:r>
        <w:t>Учебно-развлекательные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(конкурс-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«Предметный</w:t>
      </w:r>
      <w:r>
        <w:rPr>
          <w:spacing w:val="1"/>
        </w:rPr>
        <w:t xml:space="preserve"> </w:t>
      </w:r>
      <w:r>
        <w:t>кроссворд»,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«Своя</w:t>
      </w:r>
      <w:r>
        <w:rPr>
          <w:spacing w:val="1"/>
        </w:rPr>
        <w:t xml:space="preserve"> </w:t>
      </w:r>
      <w:r>
        <w:t>игра»,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композиция, конкурс</w:t>
      </w:r>
      <w:r>
        <w:rPr>
          <w:spacing w:val="-2"/>
        </w:rPr>
        <w:t xml:space="preserve"> </w:t>
      </w:r>
      <w:r>
        <w:t>газет и</w:t>
      </w:r>
      <w:r>
        <w:rPr>
          <w:spacing w:val="-1"/>
        </w:rPr>
        <w:t xml:space="preserve"> </w:t>
      </w:r>
      <w:r>
        <w:t>рисунков, экскурсия</w:t>
      </w:r>
      <w:r>
        <w:rPr>
          <w:spacing w:val="-1"/>
        </w:rPr>
        <w:t xml:space="preserve"> </w:t>
      </w:r>
      <w:r>
        <w:t>и др.);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67"/>
        </w:tabs>
        <w:spacing w:line="360" w:lineRule="auto"/>
        <w:ind w:left="227" w:right="238" w:firstLine="768"/>
        <w:rPr>
          <w:sz w:val="24"/>
        </w:rPr>
      </w:pPr>
      <w:r>
        <w:rPr>
          <w:sz w:val="24"/>
        </w:rPr>
        <w:t>включение в урок игровых процедур, котор</w:t>
      </w:r>
      <w:r>
        <w:rPr>
          <w:sz w:val="24"/>
        </w:rPr>
        <w:t>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7"/>
          <w:sz w:val="24"/>
        </w:rPr>
        <w:t xml:space="preserve"> </w:t>
      </w:r>
      <w:r>
        <w:rPr>
          <w:sz w:val="24"/>
        </w:rPr>
        <w:t>помогают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5" w:firstLine="0"/>
      </w:pP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урока;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5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мотивацию</w:t>
      </w:r>
      <w:r>
        <w:rPr>
          <w:spacing w:val="55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Предметные</w:t>
      </w:r>
      <w:r>
        <w:rPr>
          <w:spacing w:val="55"/>
        </w:rPr>
        <w:t xml:space="preserve"> </w:t>
      </w:r>
      <w:r>
        <w:t>выпуски</w:t>
      </w:r>
      <w:r>
        <w:rPr>
          <w:spacing w:val="58"/>
        </w:rPr>
        <w:t xml:space="preserve"> </w:t>
      </w:r>
      <w:r>
        <w:t>заседания</w:t>
      </w:r>
      <w:r>
        <w:rPr>
          <w:spacing w:val="56"/>
        </w:rPr>
        <w:t xml:space="preserve"> </w:t>
      </w:r>
      <w:r>
        <w:t>клуба</w:t>
      </w:r>
    </w:p>
    <w:p w:rsidR="00194B9B" w:rsidRDefault="00643C90">
      <w:pPr>
        <w:pStyle w:val="a3"/>
        <w:spacing w:line="360" w:lineRule="auto"/>
        <w:ind w:right="226" w:firstLine="0"/>
      </w:pP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брейн-ринга,</w:t>
      </w:r>
      <w:r>
        <w:rPr>
          <w:spacing w:val="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игра-демонстрация, 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</w:t>
      </w:r>
      <w:r>
        <w:t>ральных</w:t>
      </w:r>
      <w:r>
        <w:rPr>
          <w:spacing w:val="2"/>
        </w:rPr>
        <w:t xml:space="preserve"> </w:t>
      </w:r>
      <w:r>
        <w:t>постановках;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41"/>
        </w:tabs>
        <w:spacing w:line="360" w:lineRule="auto"/>
        <w:ind w:left="227" w:right="232" w:firstLine="768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654"/>
        </w:tabs>
        <w:spacing w:line="360" w:lineRule="auto"/>
        <w:ind w:left="227" w:right="236" w:firstLine="1248"/>
        <w:rPr>
          <w:sz w:val="24"/>
        </w:rPr>
      </w:pPr>
      <w:r>
        <w:rPr>
          <w:sz w:val="24"/>
        </w:rPr>
        <w:t xml:space="preserve">инициирование и поддержка исследовательской деятельности </w:t>
      </w:r>
      <w:r>
        <w:rPr>
          <w:sz w:val="24"/>
        </w:rPr>
        <w:t>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самостоятельного решения теоретической проблемы,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чужим идеям, оформленным в раб</w:t>
      </w:r>
      <w:r>
        <w:rPr>
          <w:sz w:val="24"/>
        </w:rPr>
        <w:t>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652"/>
        </w:tabs>
        <w:spacing w:line="360" w:lineRule="auto"/>
        <w:ind w:left="227" w:right="235" w:firstLine="1248"/>
        <w:rPr>
          <w:sz w:val="24"/>
        </w:rPr>
      </w:pPr>
      <w:r>
        <w:rPr>
          <w:sz w:val="24"/>
        </w:rPr>
        <w:t>создание гибкой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59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 систем</w:t>
      </w:r>
    </w:p>
    <w:p w:rsidR="00194B9B" w:rsidRDefault="00643C90">
      <w:pPr>
        <w:pStyle w:val="a3"/>
        <w:spacing w:line="360" w:lineRule="auto"/>
        <w:ind w:left="936" w:right="1471" w:firstLine="0"/>
        <w:jc w:val="left"/>
      </w:pPr>
      <w:r>
        <w:t>управ</w:t>
      </w:r>
      <w:r>
        <w:t>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провозглашенных</w:t>
      </w:r>
      <w:r>
        <w:rPr>
          <w:spacing w:val="1"/>
        </w:rPr>
        <w:t xml:space="preserve"> </w:t>
      </w:r>
      <w:r>
        <w:t>ЮНЕСКО</w:t>
      </w:r>
      <w:r>
        <w:rPr>
          <w:spacing w:val="-5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«образование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всех»,</w:t>
      </w:r>
    </w:p>
    <w:p w:rsidR="00194B9B" w:rsidRDefault="00643C90">
      <w:pPr>
        <w:pStyle w:val="a3"/>
        <w:spacing w:line="360" w:lineRule="auto"/>
        <w:ind w:left="936" w:right="1802" w:firstLine="0"/>
        <w:jc w:val="left"/>
      </w:pPr>
      <w:r>
        <w:t>«образование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жизнь»,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«всегда,</w:t>
      </w:r>
      <w:r>
        <w:rPr>
          <w:spacing w:val="-3"/>
        </w:rPr>
        <w:t xml:space="preserve"> </w:t>
      </w:r>
      <w:r>
        <w:t>везде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любое</w:t>
      </w:r>
      <w:r>
        <w:rPr>
          <w:spacing w:val="-5"/>
        </w:rPr>
        <w:t xml:space="preserve"> </w:t>
      </w:r>
      <w:r>
        <w:t>время».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социальной ответственности, способность критически мыслить, оперативно и</w:t>
      </w:r>
      <w:r>
        <w:rPr>
          <w:spacing w:val="-57"/>
        </w:rPr>
        <w:t xml:space="preserve"> </w:t>
      </w:r>
      <w:r>
        <w:t>качественно</w:t>
      </w:r>
      <w:r>
        <w:rPr>
          <w:spacing w:val="-4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проблемы;</w:t>
      </w:r>
      <w:r>
        <w:rPr>
          <w:spacing w:val="-4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миру.</w:t>
      </w:r>
    </w:p>
    <w:p w:rsidR="00194B9B" w:rsidRDefault="00194B9B">
      <w:pPr>
        <w:pStyle w:val="a3"/>
        <w:spacing w:before="8"/>
        <w:ind w:left="0" w:firstLine="0"/>
        <w:jc w:val="left"/>
        <w:rPr>
          <w:sz w:val="35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ind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</w:p>
    <w:p w:rsidR="00194B9B" w:rsidRDefault="00643C90">
      <w:pPr>
        <w:pStyle w:val="a3"/>
        <w:spacing w:before="140" w:line="360" w:lineRule="auto"/>
        <w:ind w:right="238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194B9B" w:rsidRDefault="00643C90">
      <w:pPr>
        <w:pStyle w:val="a5"/>
        <w:numPr>
          <w:ilvl w:val="2"/>
          <w:numId w:val="131"/>
        </w:numPr>
        <w:tabs>
          <w:tab w:val="left" w:pos="1215"/>
        </w:tabs>
        <w:spacing w:line="360" w:lineRule="auto"/>
        <w:ind w:left="227" w:right="232" w:firstLine="828"/>
        <w:rPr>
          <w:sz w:val="24"/>
        </w:rPr>
      </w:pPr>
      <w:r>
        <w:rPr>
          <w:sz w:val="24"/>
        </w:rPr>
        <w:t>формирование в кружках, секциях, клубах, студиях детско-взрослых общностей,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</w:t>
      </w:r>
      <w:r>
        <w:rPr>
          <w:sz w:val="24"/>
        </w:rPr>
        <w:t>ениями;</w:t>
      </w:r>
    </w:p>
    <w:p w:rsidR="00194B9B" w:rsidRDefault="00643C90">
      <w:pPr>
        <w:pStyle w:val="a5"/>
        <w:numPr>
          <w:ilvl w:val="2"/>
          <w:numId w:val="131"/>
        </w:numPr>
        <w:tabs>
          <w:tab w:val="left" w:pos="1244"/>
        </w:tabs>
        <w:spacing w:line="360" w:lineRule="auto"/>
        <w:ind w:left="227" w:right="237" w:firstLine="76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</w:t>
      </w:r>
      <w:r>
        <w:rPr>
          <w:sz w:val="24"/>
        </w:rPr>
        <w:t>,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делах;</w:t>
      </w:r>
    </w:p>
    <w:p w:rsidR="00194B9B" w:rsidRDefault="00643C90">
      <w:pPr>
        <w:pStyle w:val="a3"/>
        <w:spacing w:line="360" w:lineRule="auto"/>
        <w:ind w:right="229" w:firstLine="1248"/>
      </w:pPr>
      <w:r>
        <w:t>-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самоорганизации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интересами;</w:t>
      </w:r>
    </w:p>
    <w:p w:rsidR="00194B9B" w:rsidRDefault="00643C90">
      <w:pPr>
        <w:pStyle w:val="a5"/>
        <w:numPr>
          <w:ilvl w:val="2"/>
          <w:numId w:val="131"/>
        </w:numPr>
        <w:tabs>
          <w:tab w:val="left" w:pos="1141"/>
        </w:tabs>
        <w:spacing w:line="360" w:lineRule="auto"/>
        <w:ind w:left="227" w:right="237" w:firstLine="768"/>
        <w:rPr>
          <w:sz w:val="24"/>
        </w:rPr>
      </w:pPr>
      <w:r>
        <w:rPr>
          <w:sz w:val="24"/>
        </w:rPr>
        <w:t xml:space="preserve">создание в детских объединениях традиций, задающих их членам </w:t>
      </w:r>
      <w:r>
        <w:rPr>
          <w:sz w:val="24"/>
        </w:rPr>
        <w:t>определенные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131"/>
        </w:numPr>
        <w:tabs>
          <w:tab w:val="left" w:pos="1143"/>
        </w:tabs>
        <w:spacing w:before="119" w:line="362" w:lineRule="auto"/>
        <w:ind w:left="227" w:right="232" w:firstLine="768"/>
        <w:jc w:val="left"/>
        <w:rPr>
          <w:sz w:val="24"/>
        </w:rPr>
      </w:pPr>
      <w:r>
        <w:rPr>
          <w:sz w:val="24"/>
        </w:rPr>
        <w:t>поддержку 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ярко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традиций;</w:t>
      </w:r>
    </w:p>
    <w:p w:rsidR="00194B9B" w:rsidRDefault="00643C90">
      <w:pPr>
        <w:pStyle w:val="a3"/>
        <w:spacing w:line="360" w:lineRule="auto"/>
        <w:jc w:val="left"/>
      </w:pPr>
      <w:r>
        <w:t>Реализация воспитательного</w:t>
      </w:r>
      <w:r>
        <w:t xml:space="preserve"> потенциала внеурочной деятельности в школе осуществляется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курсов, занятий: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351"/>
          <w:tab w:val="left" w:pos="1352"/>
        </w:tabs>
        <w:spacing w:line="360" w:lineRule="auto"/>
        <w:ind w:left="227" w:right="228" w:firstLine="708"/>
        <w:jc w:val="left"/>
        <w:rPr>
          <w:sz w:val="24"/>
        </w:rPr>
      </w:pPr>
      <w:r>
        <w:rPr>
          <w:sz w:val="24"/>
        </w:rPr>
        <w:t>патриотической,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39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39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46"/>
        </w:tabs>
        <w:spacing w:line="360" w:lineRule="auto"/>
        <w:ind w:left="227" w:right="239" w:firstLine="708"/>
        <w:jc w:val="left"/>
        <w:rPr>
          <w:sz w:val="24"/>
        </w:rPr>
      </w:pPr>
      <w:r>
        <w:rPr>
          <w:sz w:val="24"/>
        </w:rPr>
        <w:t xml:space="preserve">духовно-нравственной </w:t>
      </w:r>
      <w:r>
        <w:rPr>
          <w:sz w:val="24"/>
        </w:rPr>
        <w:t>направленности, занятий по традиционным религиозным культурам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духовно-историческому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краеведению;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36"/>
        </w:tabs>
        <w:ind w:left="1135" w:hanging="200"/>
        <w:jc w:val="left"/>
        <w:rPr>
          <w:sz w:val="24"/>
        </w:rPr>
      </w:pPr>
      <w:r>
        <w:rPr>
          <w:sz w:val="24"/>
        </w:rPr>
        <w:t>интеллектуальной,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255"/>
          <w:tab w:val="left" w:pos="1256"/>
        </w:tabs>
        <w:spacing w:before="135"/>
        <w:ind w:left="1255" w:hanging="320"/>
        <w:jc w:val="left"/>
        <w:rPr>
          <w:sz w:val="24"/>
        </w:rPr>
      </w:pPr>
      <w:r>
        <w:rPr>
          <w:sz w:val="24"/>
        </w:rPr>
        <w:t>экологической,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79"/>
        </w:tabs>
        <w:spacing w:before="137" w:line="360" w:lineRule="auto"/>
        <w:ind w:left="227" w:right="237" w:firstLine="708"/>
        <w:jc w:val="left"/>
        <w:rPr>
          <w:sz w:val="24"/>
        </w:rPr>
      </w:pPr>
      <w:r>
        <w:rPr>
          <w:sz w:val="24"/>
        </w:rPr>
        <w:t>художественной,</w:t>
      </w:r>
      <w:r>
        <w:rPr>
          <w:spacing w:val="37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стетической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96"/>
        </w:tabs>
        <w:ind w:left="1195" w:hanging="260"/>
        <w:jc w:val="left"/>
        <w:rPr>
          <w:sz w:val="24"/>
        </w:rPr>
      </w:pPr>
      <w:r>
        <w:rPr>
          <w:sz w:val="24"/>
        </w:rPr>
        <w:t>туристско-краеведческой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196"/>
        </w:tabs>
        <w:spacing w:before="139"/>
        <w:ind w:left="1195" w:hanging="260"/>
        <w:rPr>
          <w:sz w:val="24"/>
        </w:rPr>
      </w:pPr>
      <w:r>
        <w:rPr>
          <w:sz w:val="24"/>
        </w:rPr>
        <w:t>оздоровительной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194B9B" w:rsidRDefault="00643C90">
      <w:pPr>
        <w:pStyle w:val="a3"/>
        <w:spacing w:before="137"/>
        <w:ind w:left="1644" w:firstLine="0"/>
      </w:pPr>
      <w:r>
        <w:t>Информационно-просветительская</w:t>
      </w:r>
      <w:r>
        <w:rPr>
          <w:spacing w:val="68"/>
        </w:rPr>
        <w:t xml:space="preserve"> </w:t>
      </w:r>
      <w:r>
        <w:t xml:space="preserve">деятельность.  </w:t>
      </w:r>
      <w:r>
        <w:rPr>
          <w:spacing w:val="6"/>
        </w:rPr>
        <w:t xml:space="preserve"> </w:t>
      </w:r>
      <w:r>
        <w:t xml:space="preserve">Курс  </w:t>
      </w:r>
      <w:r>
        <w:rPr>
          <w:spacing w:val="6"/>
        </w:rPr>
        <w:t xml:space="preserve"> </w:t>
      </w:r>
      <w:r>
        <w:t xml:space="preserve">внеурочной  </w:t>
      </w:r>
      <w:r>
        <w:rPr>
          <w:spacing w:val="8"/>
        </w:rPr>
        <w:t xml:space="preserve"> </w:t>
      </w:r>
      <w:r>
        <w:t>деятельности:</w:t>
      </w:r>
    </w:p>
    <w:p w:rsidR="00194B9B" w:rsidRDefault="00643C90">
      <w:pPr>
        <w:pStyle w:val="a3"/>
        <w:spacing w:before="139" w:line="360" w:lineRule="auto"/>
        <w:ind w:right="230" w:firstLine="0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школьника, необходимой ему для конструктивного и ответственного поведения в</w:t>
      </w:r>
      <w:r>
        <w:rPr>
          <w:spacing w:val="-57"/>
        </w:rPr>
        <w:t xml:space="preserve"> </w:t>
      </w:r>
      <w:r>
        <w:t>обществе.</w:t>
      </w:r>
    </w:p>
    <w:p w:rsidR="00194B9B" w:rsidRDefault="00643C90">
      <w:pPr>
        <w:pStyle w:val="a3"/>
        <w:spacing w:line="360" w:lineRule="auto"/>
        <w:ind w:right="234" w:firstLine="768"/>
      </w:pPr>
      <w:r>
        <w:t>Интеллектуальная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-1"/>
        </w:rPr>
        <w:t xml:space="preserve"> </w:t>
      </w:r>
      <w:r>
        <w:t>грамотность»,</w:t>
      </w:r>
      <w:r>
        <w:rPr>
          <w:spacing w:val="5"/>
        </w:rPr>
        <w:t xml:space="preserve"> </w:t>
      </w:r>
      <w:r>
        <w:t>«</w:t>
      </w:r>
      <w:r>
        <w:t>Биологический</w:t>
      </w:r>
      <w:r>
        <w:t xml:space="preserve"> практикум</w:t>
      </w:r>
      <w:r>
        <w:t>»,</w:t>
      </w:r>
      <w:r>
        <w:t xml:space="preserve"> «Физиология растений»</w:t>
      </w:r>
      <w:r>
        <w:t>,</w:t>
      </w:r>
      <w:r>
        <w:rPr>
          <w:spacing w:val="3"/>
        </w:rPr>
        <w:t xml:space="preserve"> </w:t>
      </w:r>
      <w:r>
        <w:t>«Шахматы»</w:t>
      </w:r>
      <w:r>
        <w:t>, «История России в лицах»</w:t>
      </w:r>
      <w:r>
        <w:t>.</w:t>
      </w:r>
    </w:p>
    <w:p w:rsidR="00194B9B" w:rsidRDefault="00643C90">
      <w:pPr>
        <w:pStyle w:val="a3"/>
        <w:spacing w:before="2" w:line="360" w:lineRule="auto"/>
        <w:ind w:right="236"/>
      </w:pPr>
      <w:r>
        <w:t>Художественно-эстетическая деятельность предполагает привитие эстетических ценностей,</w:t>
      </w:r>
      <w:r>
        <w:rPr>
          <w:spacing w:val="1"/>
        </w:rPr>
        <w:t xml:space="preserve"> </w:t>
      </w:r>
      <w:r>
        <w:t>развитие</w:t>
      </w:r>
      <w:r>
        <w:t xml:space="preserve"> эмоциональной сферы, творческих способностей, чувства прекрасного. Работа ведется</w:t>
      </w:r>
      <w:r>
        <w:rPr>
          <w:spacing w:val="1"/>
        </w:rPr>
        <w:t xml:space="preserve"> </w:t>
      </w:r>
      <w:r>
        <w:t>через реализацию различных форм взаимодействия с природой, организацию выставок детского</w:t>
      </w:r>
      <w:r>
        <w:rPr>
          <w:spacing w:val="1"/>
        </w:rPr>
        <w:t xml:space="preserve"> </w:t>
      </w:r>
      <w:r>
        <w:t>рисунка,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поделок,</w:t>
      </w:r>
      <w:r>
        <w:rPr>
          <w:spacing w:val="-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 часов.</w:t>
      </w:r>
    </w:p>
    <w:p w:rsidR="00194B9B" w:rsidRDefault="00643C90">
      <w:pPr>
        <w:pStyle w:val="a3"/>
        <w:spacing w:line="360" w:lineRule="auto"/>
        <w:ind w:left="0" w:firstLine="0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деятельности:</w:t>
      </w:r>
      <w:r>
        <w:rPr>
          <w:spacing w:val="4"/>
        </w:rPr>
        <w:t xml:space="preserve"> </w:t>
      </w:r>
      <w:r>
        <w:t>«</w:t>
      </w:r>
      <w:r>
        <w:t>Т</w:t>
      </w:r>
      <w:r>
        <w:t>еатр</w:t>
      </w:r>
      <w:r>
        <w:t xml:space="preserve"> в школе</w:t>
      </w:r>
      <w:r>
        <w:t>»,</w:t>
      </w:r>
      <w:r>
        <w:rPr>
          <w:spacing w:val="11"/>
        </w:rPr>
        <w:t xml:space="preserve"> </w:t>
      </w:r>
      <w:r>
        <w:t>«</w:t>
      </w:r>
      <w:r>
        <w:t>ОДНКНР</w:t>
      </w:r>
      <w:r>
        <w:t>»,</w:t>
      </w:r>
      <w:r>
        <w:rPr>
          <w:spacing w:val="6"/>
        </w:rPr>
        <w:t xml:space="preserve"> </w:t>
      </w:r>
      <w:r>
        <w:t>«</w:t>
      </w:r>
      <w:r>
        <w:t>Тодо</w:t>
      </w:r>
      <w:r>
        <w:t xml:space="preserve"> бичиг</w:t>
      </w:r>
      <w:r>
        <w:t>»</w:t>
      </w:r>
      <w:r>
        <w:t>.</w:t>
      </w:r>
    </w:p>
    <w:p w:rsidR="00194B9B" w:rsidRDefault="00643C90">
      <w:pPr>
        <w:pStyle w:val="a3"/>
        <w:spacing w:line="360" w:lineRule="auto"/>
        <w:ind w:left="0" w:firstLine="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здорового образа жизни, их гармоничного психофизического развития, формирования мотивации 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</w:t>
      </w:r>
      <w:r>
        <w:t>овья.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проявлениях.</w:t>
      </w:r>
      <w:r>
        <w:rPr>
          <w:spacing w:val="14"/>
        </w:rPr>
        <w:t xml:space="preserve"> </w:t>
      </w:r>
      <w:r>
        <w:t>Курсы</w:t>
      </w:r>
      <w:r>
        <w:rPr>
          <w:spacing w:val="16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«</w:t>
      </w:r>
      <w:r>
        <w:t>Национальные</w:t>
      </w:r>
      <w:r>
        <w:t xml:space="preserve"> виды спорта</w:t>
      </w:r>
      <w:r>
        <w:t>»</w:t>
      </w:r>
      <w:r>
        <w:t>.</w:t>
      </w:r>
    </w:p>
    <w:p w:rsidR="00194B9B" w:rsidRDefault="00643C90">
      <w:pPr>
        <w:pStyle w:val="a3"/>
        <w:spacing w:line="360" w:lineRule="auto"/>
        <w:ind w:left="0" w:firstLine="0"/>
      </w:pPr>
      <w:r>
        <w:t>Трудовая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194B9B" w:rsidRDefault="00643C90">
      <w:pPr>
        <w:pStyle w:val="a3"/>
        <w:spacing w:before="139" w:line="360" w:lineRule="auto"/>
        <w:ind w:right="234"/>
      </w:pP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профессиям.</w:t>
      </w:r>
    </w:p>
    <w:p w:rsidR="00194B9B" w:rsidRDefault="00643C90">
      <w:pPr>
        <w:pStyle w:val="a3"/>
        <w:spacing w:line="360" w:lineRule="auto"/>
        <w:ind w:right="235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</w:t>
      </w:r>
      <w:r>
        <w:t>низовано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кружки</w:t>
      </w:r>
      <w:r>
        <w:t xml:space="preserve"> «Теннис», «Юный водник»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«</w:t>
      </w:r>
      <w:r>
        <w:t>Шахматы</w:t>
      </w:r>
      <w:r>
        <w:t>».</w:t>
      </w: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Модуль «Классное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руководство»</w:t>
      </w:r>
    </w:p>
    <w:p w:rsidR="00194B9B" w:rsidRDefault="00643C90">
      <w:pPr>
        <w:pStyle w:val="a3"/>
        <w:spacing w:before="137" w:line="360" w:lineRule="auto"/>
        <w:ind w:right="228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преподающими в данном классе; работу с родителями учащихся или</w:t>
      </w:r>
      <w:r>
        <w:rPr>
          <w:spacing w:val="1"/>
        </w:rPr>
        <w:t xml:space="preserve"> </w:t>
      </w:r>
      <w:r>
        <w:t>их законными</w:t>
      </w:r>
      <w:r>
        <w:rPr>
          <w:spacing w:val="1"/>
        </w:rPr>
        <w:t xml:space="preserve"> </w:t>
      </w:r>
      <w:r>
        <w:t>представителями.</w:t>
      </w:r>
    </w:p>
    <w:p w:rsidR="00194B9B" w:rsidRDefault="00643C90">
      <w:pPr>
        <w:pStyle w:val="a3"/>
        <w:spacing w:line="360" w:lineRule="auto"/>
        <w:ind w:right="230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 xml:space="preserve">классе и создание </w:t>
      </w:r>
      <w:r>
        <w:t>условия для становления ребенка, как личности,</w:t>
      </w:r>
      <w:r>
        <w:rPr>
          <w:spacing w:val="1"/>
        </w:rPr>
        <w:t xml:space="preserve"> </w:t>
      </w:r>
      <w:r>
        <w:t>входящего в современный ему мир, воспитать человека, способного достойно занять своѐ место в</w:t>
      </w:r>
      <w:r>
        <w:rPr>
          <w:spacing w:val="1"/>
        </w:rPr>
        <w:t xml:space="preserve"> </w:t>
      </w:r>
      <w:r>
        <w:t>жизни.</w:t>
      </w:r>
    </w:p>
    <w:p w:rsidR="00194B9B" w:rsidRDefault="00643C90">
      <w:pPr>
        <w:pStyle w:val="a3"/>
        <w:spacing w:line="360" w:lineRule="auto"/>
        <w:ind w:right="233" w:firstLine="1416"/>
      </w:pPr>
      <w:r>
        <w:t>Важное место в работе классного руководителя занимает 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 разви</w:t>
      </w:r>
      <w:r>
        <w:t>тия ребенка совместных дел с учащимися вверенного</w:t>
      </w:r>
      <w:r>
        <w:rPr>
          <w:spacing w:val="1"/>
        </w:rPr>
        <w:t xml:space="preserve"> </w:t>
      </w:r>
      <w:r>
        <w:t>ему класса,</w:t>
      </w:r>
      <w:r>
        <w:rPr>
          <w:spacing w:val="1"/>
        </w:rPr>
        <w:t xml:space="preserve"> </w:t>
      </w:r>
      <w:r>
        <w:t>позволяющих, с одной стороны, вовлечь в них детей с 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другой,</w:t>
      </w:r>
      <w:r>
        <w:rPr>
          <w:spacing w:val="61"/>
        </w:rPr>
        <w:t xml:space="preserve"> </w:t>
      </w:r>
      <w:r>
        <w:t>установить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>
        <w:t>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57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194B9B" w:rsidRDefault="00643C90">
      <w:pPr>
        <w:pStyle w:val="a3"/>
        <w:spacing w:before="1" w:line="360" w:lineRule="auto"/>
        <w:ind w:right="240" w:firstLine="1416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60"/>
        </w:rPr>
        <w:t xml:space="preserve"> </w:t>
      </w:r>
      <w:r>
        <w:t>следующие дела,</w:t>
      </w:r>
      <w:r>
        <w:rPr>
          <w:spacing w:val="1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события, проекты, занятия: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704"/>
          <w:tab w:val="left" w:pos="1705"/>
        </w:tabs>
        <w:spacing w:line="360" w:lineRule="auto"/>
        <w:ind w:left="227" w:right="230" w:firstLine="708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 юбилейным датам, Дням воинской славы, событию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 селе, республике,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8"/>
          <w:sz w:val="24"/>
        </w:rPr>
        <w:t xml:space="preserve"> </w:t>
      </w:r>
      <w:r>
        <w:rPr>
          <w:sz w:val="24"/>
        </w:rPr>
        <w:t>лучше</w:t>
      </w:r>
      <w:r>
        <w:rPr>
          <w:spacing w:val="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57"/>
          <w:sz w:val="24"/>
        </w:rPr>
        <w:t xml:space="preserve"> </w:t>
      </w:r>
      <w:r>
        <w:rPr>
          <w:sz w:val="24"/>
        </w:rPr>
        <w:t>и полюбить 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:rsidR="00194B9B" w:rsidRDefault="00643C90">
      <w:pPr>
        <w:pStyle w:val="a3"/>
        <w:spacing w:before="119" w:line="360" w:lineRule="auto"/>
        <w:ind w:left="0" w:right="230" w:firstLine="0"/>
      </w:pPr>
      <w:r>
        <w:t>игровые,</w:t>
      </w:r>
      <w:r>
        <w:rPr>
          <w:spacing w:val="1"/>
        </w:rPr>
        <w:t xml:space="preserve"> </w:t>
      </w:r>
      <w:r>
        <w:t>способству</w:t>
      </w:r>
      <w:r>
        <w:t>ющие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поднятию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53"/>
        </w:rPr>
        <w:t xml:space="preserve"> </w:t>
      </w:r>
      <w:r>
        <w:t>стрессовые</w:t>
      </w:r>
      <w:r>
        <w:rPr>
          <w:spacing w:val="52"/>
        </w:rPr>
        <w:t xml:space="preserve"> </w:t>
      </w:r>
      <w:r>
        <w:t>ситуации;</w:t>
      </w:r>
      <w:r>
        <w:rPr>
          <w:spacing w:val="54"/>
        </w:rPr>
        <w:t xml:space="preserve"> </w:t>
      </w:r>
      <w:r>
        <w:t>проблемные,</w:t>
      </w:r>
      <w:r>
        <w:rPr>
          <w:spacing w:val="5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устранение</w:t>
      </w:r>
      <w:r>
        <w:rPr>
          <w:spacing w:val="-4"/>
        </w:rPr>
        <w:t xml:space="preserve"> </w:t>
      </w:r>
      <w:r>
        <w:t>конфликтных</w:t>
      </w:r>
      <w:r>
        <w:t>ситуаций в классе, школе,</w:t>
      </w:r>
      <w:r>
        <w:rPr>
          <w:spacing w:val="60"/>
        </w:rPr>
        <w:t xml:space="preserve"> </w:t>
      </w:r>
      <w:r>
        <w:t>позволяющие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спорные</w:t>
      </w:r>
      <w:r>
        <w:rPr>
          <w:spacing w:val="60"/>
        </w:rPr>
        <w:t xml:space="preserve"> </w:t>
      </w:r>
      <w:r>
        <w:t>вопросы;</w:t>
      </w:r>
      <w:r>
        <w:rPr>
          <w:spacing w:val="60"/>
        </w:rPr>
        <w:t xml:space="preserve"> </w:t>
      </w:r>
      <w:r>
        <w:t>организационные,</w:t>
      </w:r>
      <w:r>
        <w:rPr>
          <w:spacing w:val="60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здоровьесберегающие, позволяющие получить опыт</w:t>
      </w:r>
      <w:r>
        <w:rPr>
          <w:spacing w:val="1"/>
        </w:rPr>
        <w:t xml:space="preserve"> </w:t>
      </w:r>
      <w:r>
        <w:t>безопасного поведения в социуме, ведения</w:t>
      </w:r>
      <w:r>
        <w:rPr>
          <w:spacing w:val="1"/>
        </w:rPr>
        <w:t xml:space="preserve"> </w:t>
      </w:r>
      <w:r>
        <w:t>здорового образа жизни и заботы о здоровье других</w:t>
      </w:r>
      <w:r>
        <w:rPr>
          <w:spacing w:val="1"/>
        </w:rPr>
        <w:t xml:space="preserve"> </w:t>
      </w:r>
      <w:r>
        <w:t>людей.</w:t>
      </w:r>
    </w:p>
    <w:p w:rsidR="00194B9B" w:rsidRDefault="00643C90">
      <w:pPr>
        <w:pStyle w:val="a3"/>
        <w:spacing w:before="1"/>
        <w:ind w:left="1644" w:firstLine="0"/>
        <w:jc w:val="left"/>
      </w:pPr>
      <w:r>
        <w:t>Немаловажное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794"/>
        </w:tabs>
        <w:spacing w:before="139" w:line="360" w:lineRule="auto"/>
        <w:ind w:left="227" w:right="235" w:firstLine="141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5"/>
          <w:sz w:val="24"/>
        </w:rPr>
        <w:t xml:space="preserve"> </w:t>
      </w:r>
      <w:r>
        <w:rPr>
          <w:sz w:val="24"/>
        </w:rPr>
        <w:t>«День</w:t>
      </w:r>
      <w:r>
        <w:rPr>
          <w:spacing w:val="6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8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«Есть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осени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 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пап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784"/>
        </w:tabs>
        <w:spacing w:line="360" w:lineRule="auto"/>
        <w:ind w:left="936" w:right="1870" w:firstLine="707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параллелям);</w:t>
      </w:r>
    </w:p>
    <w:p w:rsidR="00194B9B" w:rsidRDefault="00194B9B">
      <w:pPr>
        <w:pStyle w:val="a5"/>
        <w:numPr>
          <w:ilvl w:val="0"/>
          <w:numId w:val="127"/>
        </w:numPr>
        <w:tabs>
          <w:tab w:val="left" w:pos="1704"/>
          <w:tab w:val="left" w:pos="1705"/>
        </w:tabs>
        <w:spacing w:line="360" w:lineRule="auto"/>
        <w:ind w:left="227" w:right="226" w:firstLine="708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127"/>
        </w:numPr>
        <w:tabs>
          <w:tab w:val="left" w:pos="1784"/>
          <w:tab w:val="left" w:pos="3060"/>
        </w:tabs>
        <w:spacing w:line="360" w:lineRule="auto"/>
        <w:ind w:left="936" w:right="2174" w:firstLine="707"/>
        <w:jc w:val="left"/>
        <w:rPr>
          <w:sz w:val="24"/>
        </w:rPr>
      </w:pPr>
      <w:r>
        <w:rPr>
          <w:sz w:val="24"/>
        </w:rPr>
        <w:t xml:space="preserve">сбор информации об </w:t>
      </w:r>
      <w:r>
        <w:rPr>
          <w:sz w:val="24"/>
        </w:rPr>
        <w:t>увлечениях и интересах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 дел;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успеха.</w:t>
      </w:r>
    </w:p>
    <w:p w:rsidR="00194B9B" w:rsidRDefault="00643C90">
      <w:pPr>
        <w:pStyle w:val="a3"/>
        <w:spacing w:before="1"/>
        <w:ind w:left="1704" w:firstLine="0"/>
        <w:jc w:val="left"/>
      </w:pP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844"/>
        </w:tabs>
        <w:spacing w:before="137"/>
        <w:ind w:left="1843" w:hanging="1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949"/>
          <w:tab w:val="left" w:pos="1950"/>
          <w:tab w:val="left" w:pos="3109"/>
          <w:tab w:val="left" w:pos="4329"/>
          <w:tab w:val="left" w:pos="5215"/>
          <w:tab w:val="left" w:pos="6872"/>
          <w:tab w:val="left" w:pos="8117"/>
          <w:tab w:val="left" w:pos="9520"/>
          <w:tab w:val="left" w:pos="9874"/>
        </w:tabs>
        <w:spacing w:before="139" w:line="360" w:lineRule="auto"/>
        <w:ind w:left="227" w:right="237" w:firstLine="1416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учащихся</w:t>
      </w:r>
      <w:r>
        <w:rPr>
          <w:sz w:val="24"/>
        </w:rPr>
        <w:tab/>
        <w:t>класса</w:t>
      </w:r>
      <w:r>
        <w:rPr>
          <w:sz w:val="24"/>
        </w:rPr>
        <w:tab/>
        <w:t>(потребности,</w:t>
      </w:r>
      <w:r>
        <w:rPr>
          <w:sz w:val="24"/>
        </w:rPr>
        <w:tab/>
        <w:t>интересы,</w:t>
      </w:r>
      <w:r>
        <w:rPr>
          <w:sz w:val="24"/>
        </w:rPr>
        <w:tab/>
        <w:t>склонности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характеристики  членов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классного  коллектива);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784"/>
        </w:tabs>
        <w:ind w:left="1783" w:hanging="1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784"/>
        </w:tabs>
        <w:spacing w:before="137"/>
        <w:ind w:left="1783" w:hanging="140"/>
        <w:jc w:val="left"/>
        <w:rPr>
          <w:sz w:val="24"/>
        </w:rPr>
      </w:pPr>
      <w:r>
        <w:rPr>
          <w:sz w:val="24"/>
        </w:rPr>
        <w:t>деловая</w:t>
      </w:r>
      <w:r>
        <w:rPr>
          <w:spacing w:val="57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784"/>
        </w:tabs>
        <w:spacing w:before="140"/>
        <w:ind w:left="1783" w:hanging="140"/>
        <w:jc w:val="left"/>
        <w:rPr>
          <w:sz w:val="24"/>
        </w:rPr>
      </w:pPr>
      <w:r>
        <w:rPr>
          <w:sz w:val="24"/>
        </w:rPr>
        <w:t>про</w:t>
      </w:r>
      <w:r>
        <w:rPr>
          <w:sz w:val="24"/>
        </w:rPr>
        <w:t>ектирование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жизнедеятельности</w:t>
      </w:r>
    </w:p>
    <w:p w:rsidR="00194B9B" w:rsidRDefault="00643C90">
      <w:pPr>
        <w:pStyle w:val="a3"/>
        <w:spacing w:before="136"/>
        <w:ind w:left="936" w:firstLine="0"/>
        <w:jc w:val="left"/>
      </w:pPr>
      <w:r>
        <w:t>классного</w:t>
      </w:r>
      <w:r>
        <w:rPr>
          <w:spacing w:val="27"/>
        </w:rPr>
        <w:t xml:space="preserve"> </w:t>
      </w:r>
      <w:r>
        <w:t>коллектива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помощью</w:t>
      </w:r>
      <w:r>
        <w:rPr>
          <w:spacing w:val="86"/>
        </w:rPr>
        <w:t xml:space="preserve"> </w:t>
      </w:r>
      <w:r>
        <w:t>организационно-деятельностной</w:t>
      </w:r>
      <w:r>
        <w:rPr>
          <w:spacing w:val="85"/>
        </w:rPr>
        <w:t xml:space="preserve"> </w:t>
      </w:r>
      <w:r>
        <w:t>игры,</w:t>
      </w:r>
      <w:r>
        <w:rPr>
          <w:spacing w:val="12"/>
        </w:rPr>
        <w:t xml:space="preserve"> </w:t>
      </w:r>
      <w:r>
        <w:t>классного</w:t>
      </w:r>
      <w:r>
        <w:rPr>
          <w:spacing w:val="88"/>
        </w:rPr>
        <w:t xml:space="preserve"> </w:t>
      </w:r>
      <w:r>
        <w:t>часа</w:t>
      </w:r>
    </w:p>
    <w:p w:rsidR="00194B9B" w:rsidRDefault="00643C90">
      <w:pPr>
        <w:pStyle w:val="a3"/>
        <w:spacing w:before="140" w:line="360" w:lineRule="auto"/>
        <w:ind w:firstLine="0"/>
        <w:jc w:val="left"/>
      </w:pPr>
      <w:r>
        <w:t>«Класс,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котором</w:t>
      </w:r>
      <w:r>
        <w:rPr>
          <w:spacing w:val="24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хотел</w:t>
      </w:r>
      <w:r>
        <w:rPr>
          <w:spacing w:val="25"/>
        </w:rPr>
        <w:t xml:space="preserve"> </w:t>
      </w:r>
      <w:r>
        <w:t>бы</w:t>
      </w:r>
      <w:r>
        <w:rPr>
          <w:spacing w:val="27"/>
        </w:rPr>
        <w:t xml:space="preserve"> </w:t>
      </w:r>
      <w:r>
        <w:t>учиться»,</w:t>
      </w:r>
      <w:r>
        <w:rPr>
          <w:spacing w:val="25"/>
        </w:rPr>
        <w:t xml:space="preserve"> </w:t>
      </w:r>
      <w:r>
        <w:t>конкурса</w:t>
      </w:r>
      <w:r>
        <w:rPr>
          <w:spacing w:val="29"/>
        </w:rPr>
        <w:t xml:space="preserve"> </w:t>
      </w:r>
      <w:r>
        <w:t>«Устав</w:t>
      </w:r>
      <w:r>
        <w:rPr>
          <w:spacing w:val="11"/>
        </w:rPr>
        <w:t xml:space="preserve"> </w:t>
      </w:r>
      <w:r>
        <w:t>класса»,</w:t>
      </w:r>
      <w:r>
        <w:rPr>
          <w:spacing w:val="19"/>
        </w:rPr>
        <w:t xml:space="preserve"> </w:t>
      </w:r>
      <w:r>
        <w:t>«Герб</w:t>
      </w:r>
      <w:r>
        <w:rPr>
          <w:spacing w:val="13"/>
        </w:rPr>
        <w:t xml:space="preserve"> </w:t>
      </w:r>
      <w:r>
        <w:t>класса»,</w:t>
      </w:r>
      <w:r>
        <w:rPr>
          <w:spacing w:val="21"/>
        </w:rPr>
        <w:t xml:space="preserve"> </w:t>
      </w:r>
      <w:r>
        <w:t>«Мой</w:t>
      </w:r>
      <w:r>
        <w:rPr>
          <w:spacing w:val="13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и завтра».</w:t>
      </w:r>
    </w:p>
    <w:p w:rsidR="00194B9B" w:rsidRDefault="00643C90">
      <w:pPr>
        <w:pStyle w:val="a3"/>
        <w:ind w:left="996" w:firstLine="0"/>
        <w:jc w:val="left"/>
      </w:pPr>
      <w:r>
        <w:t>Классное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подразумевает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класса: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916"/>
        </w:tabs>
        <w:spacing w:before="136" w:line="360" w:lineRule="auto"/>
        <w:ind w:left="227" w:right="235" w:firstLine="1416"/>
        <w:jc w:val="left"/>
        <w:rPr>
          <w:sz w:val="24"/>
        </w:rPr>
      </w:pP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3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 успеваемостью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076"/>
        </w:tabs>
        <w:spacing w:before="1"/>
        <w:ind w:left="1075" w:hanging="140"/>
        <w:jc w:val="left"/>
        <w:rPr>
          <w:sz w:val="24"/>
        </w:rPr>
      </w:pP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дискомфорта;</w:t>
      </w:r>
    </w:p>
    <w:p w:rsidR="00194B9B" w:rsidRDefault="00643C90">
      <w:pPr>
        <w:pStyle w:val="a5"/>
        <w:numPr>
          <w:ilvl w:val="0"/>
          <w:numId w:val="127"/>
        </w:numPr>
        <w:tabs>
          <w:tab w:val="left" w:pos="1076"/>
        </w:tabs>
        <w:spacing w:before="139" w:line="360" w:lineRule="auto"/>
        <w:ind w:left="227" w:right="238" w:firstLine="708"/>
        <w:jc w:val="left"/>
        <w:rPr>
          <w:sz w:val="24"/>
        </w:rPr>
      </w:pPr>
      <w:r>
        <w:rPr>
          <w:sz w:val="24"/>
        </w:rPr>
        <w:t>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 на различных видах учѐта,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 оказавшимися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5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времяпровождением;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890"/>
          <w:tab w:val="left" w:pos="3267"/>
          <w:tab w:val="left" w:pos="3586"/>
          <w:tab w:val="left" w:pos="4953"/>
          <w:tab w:val="left" w:pos="6516"/>
          <w:tab w:val="left" w:pos="8211"/>
        </w:tabs>
        <w:spacing w:line="360" w:lineRule="auto"/>
        <w:ind w:left="227" w:right="233" w:firstLine="1476"/>
        <w:jc w:val="left"/>
        <w:rPr>
          <w:sz w:val="24"/>
        </w:rPr>
      </w:pPr>
      <w:r>
        <w:rPr>
          <w:sz w:val="24"/>
        </w:rPr>
        <w:t>заполнение</w:t>
      </w:r>
      <w:r>
        <w:rPr>
          <w:sz w:val="24"/>
        </w:rPr>
        <w:tab/>
        <w:t>с</w:t>
      </w:r>
      <w:r>
        <w:rPr>
          <w:sz w:val="24"/>
        </w:rPr>
        <w:tab/>
        <w:t>учащимися</w:t>
      </w:r>
      <w:r>
        <w:rPr>
          <w:sz w:val="24"/>
        </w:rPr>
        <w:tab/>
        <w:t>«портфолио»</w:t>
      </w:r>
      <w:r>
        <w:rPr>
          <w:sz w:val="24"/>
        </w:rPr>
        <w:tab/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занесением</w:t>
      </w:r>
      <w:r>
        <w:rPr>
          <w:sz w:val="24"/>
        </w:rPr>
        <w:tab/>
      </w:r>
      <w:r>
        <w:rPr>
          <w:sz w:val="24"/>
        </w:rPr>
        <w:t>«личных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846"/>
        </w:tabs>
        <w:spacing w:line="274" w:lineRule="exact"/>
        <w:ind w:left="1846" w:hanging="20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856"/>
        </w:tabs>
        <w:spacing w:before="140"/>
        <w:ind w:left="1855" w:hanging="200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5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поручение;</w:t>
      </w:r>
    </w:p>
    <w:p w:rsidR="00194B9B" w:rsidRDefault="00643C90">
      <w:pPr>
        <w:pStyle w:val="a5"/>
        <w:numPr>
          <w:ilvl w:val="1"/>
          <w:numId w:val="127"/>
        </w:numPr>
        <w:tabs>
          <w:tab w:val="left" w:pos="1844"/>
        </w:tabs>
        <w:spacing w:before="136"/>
        <w:ind w:left="1843" w:hanging="14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94B9B" w:rsidRDefault="00643C90">
      <w:pPr>
        <w:pStyle w:val="a3"/>
        <w:spacing w:before="140"/>
        <w:ind w:left="936" w:firstLine="0"/>
        <w:jc w:val="left"/>
      </w:pP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56"/>
        </w:rPr>
        <w:t xml:space="preserve"> </w:t>
      </w:r>
      <w:r>
        <w:t>работает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тесном</w:t>
      </w:r>
      <w:r>
        <w:rPr>
          <w:spacing w:val="-3"/>
        </w:rPr>
        <w:t xml:space="preserve"> </w:t>
      </w:r>
      <w:r>
        <w:t>сотрудничестве</w:t>
      </w:r>
      <w:r>
        <w:rPr>
          <w:spacing w:val="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предметниками.</w:t>
      </w: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spacing w:before="137"/>
        <w:ind w:hanging="4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дела»</w:t>
      </w:r>
    </w:p>
    <w:p w:rsidR="00194B9B" w:rsidRDefault="00194B9B">
      <w:pPr>
        <w:rPr>
          <w:sz w:val="24"/>
        </w:rPr>
      </w:pPr>
    </w:p>
    <w:p w:rsidR="00194B9B" w:rsidRDefault="00643C90">
      <w:pPr>
        <w:pStyle w:val="a3"/>
        <w:spacing w:before="119" w:line="360" w:lineRule="auto"/>
        <w:ind w:right="228" w:firstLine="141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 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 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 В воспитательной системе нашей школы выделяются тематические п</w:t>
      </w:r>
      <w:r>
        <w:t>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дел.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понятными,</w:t>
      </w:r>
      <w:r>
        <w:rPr>
          <w:spacing w:val="-3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значимыми,</w:t>
      </w:r>
      <w:r>
        <w:rPr>
          <w:spacing w:val="-4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празднике</w:t>
      </w:r>
    </w:p>
    <w:p w:rsidR="00194B9B" w:rsidRDefault="00643C90">
      <w:pPr>
        <w:pStyle w:val="a5"/>
        <w:numPr>
          <w:ilvl w:val="0"/>
          <w:numId w:val="132"/>
        </w:numPr>
        <w:tabs>
          <w:tab w:val="left" w:pos="368"/>
        </w:tabs>
        <w:spacing w:before="1" w:line="360" w:lineRule="auto"/>
        <w:ind w:right="3158" w:hanging="709"/>
        <w:rPr>
          <w:sz w:val="24"/>
        </w:rPr>
      </w:pPr>
      <w:r>
        <w:rPr>
          <w:sz w:val="24"/>
        </w:rPr>
        <w:t>своеобразная форма духовного самовыражения и обогащения 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</w:p>
    <w:p w:rsidR="00194B9B" w:rsidRDefault="00194B9B">
      <w:pPr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line="360" w:lineRule="auto"/>
        <w:ind w:right="233"/>
      </w:pPr>
      <w:r>
        <w:t>социальные</w:t>
      </w:r>
      <w:r>
        <w:rPr>
          <w:spacing w:val="12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ежегодные</w:t>
      </w:r>
      <w:r>
        <w:rPr>
          <w:spacing w:val="14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разрабатываемые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реализуемые</w:t>
      </w:r>
      <w:r>
        <w:rPr>
          <w:spacing w:val="14"/>
        </w:rPr>
        <w:t xml:space="preserve"> </w:t>
      </w:r>
      <w:r>
        <w:t>школьниками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социума:</w:t>
      </w:r>
      <w:r>
        <w:rPr>
          <w:spacing w:val="-57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ярмарка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добро»,</w:t>
      </w:r>
      <w:r>
        <w:rPr>
          <w:spacing w:val="1"/>
        </w:rPr>
        <w:t xml:space="preserve"> </w:t>
      </w:r>
      <w:r>
        <w:t>«Безопасная</w:t>
      </w:r>
      <w:r>
        <w:rPr>
          <w:spacing w:val="1"/>
        </w:rPr>
        <w:t xml:space="preserve"> </w:t>
      </w:r>
      <w:r>
        <w:t>дорога»,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лента»,</w:t>
      </w:r>
      <w:r>
        <w:rPr>
          <w:spacing w:val="3"/>
        </w:rPr>
        <w:t xml:space="preserve"> </w:t>
      </w:r>
      <w:r>
        <w:t>«Бессмертный полк»: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2" w:line="360" w:lineRule="auto"/>
        <w:ind w:left="227" w:right="227" w:firstLine="708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окружающих: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семьѐй»,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4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4"/>
          <w:sz w:val="24"/>
        </w:rPr>
        <w:t xml:space="preserve"> </w:t>
      </w:r>
      <w:r>
        <w:rPr>
          <w:sz w:val="24"/>
        </w:rPr>
        <w:t>флешмобы</w:t>
      </w:r>
      <w:r>
        <w:rPr>
          <w:spacing w:val="1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ко</w:t>
      </w:r>
      <w:r>
        <w:rPr>
          <w:spacing w:val="17"/>
          <w:sz w:val="24"/>
        </w:rPr>
        <w:t xml:space="preserve"> </w:t>
      </w:r>
      <w:r>
        <w:rPr>
          <w:sz w:val="24"/>
        </w:rPr>
        <w:t>«Дню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Единства»,</w:t>
      </w:r>
      <w:r>
        <w:rPr>
          <w:spacing w:val="14"/>
          <w:sz w:val="24"/>
        </w:rPr>
        <w:t xml:space="preserve"> </w:t>
      </w:r>
      <w:r>
        <w:rPr>
          <w:sz w:val="24"/>
        </w:rPr>
        <w:t>ко</w:t>
      </w:r>
      <w:r>
        <w:rPr>
          <w:spacing w:val="19"/>
          <w:sz w:val="24"/>
        </w:rPr>
        <w:t xml:space="preserve"> </w:t>
      </w:r>
      <w:r>
        <w:rPr>
          <w:sz w:val="24"/>
        </w:rPr>
        <w:t>«Дню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14"/>
          <w:sz w:val="24"/>
        </w:rPr>
        <w:t xml:space="preserve"> </w:t>
      </w:r>
      <w:r>
        <w:rPr>
          <w:sz w:val="24"/>
        </w:rPr>
        <w:t>ко</w:t>
      </w:r>
    </w:p>
    <w:p w:rsidR="00194B9B" w:rsidRDefault="00643C90">
      <w:pPr>
        <w:pStyle w:val="a3"/>
        <w:spacing w:line="275" w:lineRule="exact"/>
        <w:ind w:firstLine="0"/>
      </w:pPr>
      <w:r>
        <w:t>«Дню</w:t>
      </w:r>
      <w:r>
        <w:rPr>
          <w:spacing w:val="-5"/>
        </w:rPr>
        <w:t xml:space="preserve"> </w:t>
      </w:r>
      <w:r>
        <w:t>учителя»,</w:t>
      </w:r>
      <w:r>
        <w:rPr>
          <w:spacing w:val="-2"/>
        </w:rPr>
        <w:t xml:space="preserve"> </w:t>
      </w:r>
      <w:r>
        <w:t>«Дню</w:t>
      </w:r>
      <w:r>
        <w:rPr>
          <w:spacing w:val="-5"/>
        </w:rPr>
        <w:t xml:space="preserve"> </w:t>
      </w:r>
      <w:r>
        <w:t>Победы».</w:t>
      </w:r>
    </w:p>
    <w:p w:rsidR="00194B9B" w:rsidRDefault="00643C90">
      <w:pPr>
        <w:pStyle w:val="a3"/>
        <w:spacing w:before="139"/>
        <w:ind w:left="936" w:firstLine="0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194B9B" w:rsidRDefault="00643C90">
      <w:pPr>
        <w:pStyle w:val="a3"/>
        <w:spacing w:before="137" w:line="360" w:lineRule="auto"/>
        <w:ind w:right="228"/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-57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участвуют все</w:t>
      </w:r>
      <w:r>
        <w:rPr>
          <w:spacing w:val="-2"/>
        </w:rPr>
        <w:t xml:space="preserve"> </w:t>
      </w:r>
      <w:r>
        <w:t>классы школы: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" w:line="360" w:lineRule="auto"/>
        <w:ind w:left="227" w:right="234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360" w:lineRule="auto"/>
        <w:ind w:left="227" w:right="226" w:firstLine="708"/>
        <w:rPr>
          <w:sz w:val="24"/>
        </w:rPr>
      </w:pPr>
      <w:r>
        <w:rPr>
          <w:sz w:val="24"/>
        </w:rPr>
        <w:t>Последний звонок. Каждый год – это неповторимое событие, которое позволяет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</w:t>
      </w:r>
      <w:r>
        <w:rPr>
          <w:sz w:val="24"/>
        </w:rPr>
        <w:t>кам образовательного процесса осознать важность преемственности «поколений»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выпускных классов, но и младшими школьниками. Последние звонки в нашей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таланты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60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реализуется.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360" w:lineRule="auto"/>
        <w:ind w:left="227" w:right="228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 обучающиеся 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доброжелательное отношение между обучающимися и педагогами, развитие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19" w:line="360" w:lineRule="auto"/>
        <w:ind w:left="227" w:right="230" w:firstLine="708"/>
        <w:rPr>
          <w:sz w:val="24"/>
        </w:rPr>
      </w:pPr>
      <w:r>
        <w:rPr>
          <w:sz w:val="24"/>
        </w:rPr>
        <w:t>Праздник «8 Марта». Традиционно обучающиеся совместно с педагогами 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 настроение, которая помогает обучающим</w:t>
      </w:r>
      <w:r>
        <w:rPr>
          <w:sz w:val="24"/>
        </w:rPr>
        <w:t>ся в раскрытии их способностей,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сценках,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" w:line="360" w:lineRule="auto"/>
        <w:ind w:left="227" w:right="233" w:firstLine="708"/>
        <w:rPr>
          <w:sz w:val="24"/>
        </w:rPr>
      </w:pPr>
      <w:r>
        <w:rPr>
          <w:sz w:val="24"/>
        </w:rPr>
        <w:t xml:space="preserve">Празднование Дня Победы в школе </w:t>
      </w:r>
      <w:r>
        <w:rPr>
          <w:sz w:val="24"/>
        </w:rPr>
        <w:t>организуется в разных формах: участие в митинге,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параде,</w:t>
      </w:r>
      <w:r>
        <w:rPr>
          <w:spacing w:val="1"/>
          <w:sz w:val="24"/>
        </w:rPr>
        <w:t xml:space="preserve"> </w:t>
      </w:r>
      <w:r>
        <w:rPr>
          <w:sz w:val="24"/>
        </w:rPr>
        <w:t>вахте</w:t>
      </w:r>
      <w:r>
        <w:rPr>
          <w:sz w:val="24"/>
        </w:rPr>
        <w:t xml:space="preserve"> Памяти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школьники являются участниками всероссийского шествия «Бессмертный полк». 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общешкольное дело будет способствовать формированию российской гра</w:t>
      </w:r>
      <w:r>
        <w:rPr>
          <w:sz w:val="24"/>
        </w:rPr>
        <w:t>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развитию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 к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 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фашизмом, 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2"/>
          <w:sz w:val="24"/>
        </w:rPr>
        <w:t xml:space="preserve"> </w:t>
      </w:r>
      <w:r>
        <w:rPr>
          <w:sz w:val="24"/>
        </w:rPr>
        <w:t>трагических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" w:line="360" w:lineRule="auto"/>
        <w:ind w:left="227" w:right="230" w:firstLine="708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первоклассники»,</w:t>
      </w:r>
    </w:p>
    <w:p w:rsidR="00194B9B" w:rsidRDefault="00643C90">
      <w:pPr>
        <w:pStyle w:val="a3"/>
        <w:spacing w:before="1" w:line="360" w:lineRule="auto"/>
        <w:ind w:right="236" w:firstLine="0"/>
      </w:pPr>
      <w:r>
        <w:t>«Прощай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пятиклассники»,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РДДМ,</w:t>
      </w:r>
      <w:r>
        <w:rPr>
          <w:spacing w:val="-1"/>
        </w:rPr>
        <w:t xml:space="preserve"> </w:t>
      </w:r>
      <w:r>
        <w:t>церемония вручения аттестатов.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360" w:lineRule="auto"/>
        <w:ind w:left="227" w:right="232" w:firstLine="708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значительный вклад в развитие школы. Способствует </w:t>
      </w:r>
      <w:r>
        <w:rPr>
          <w:sz w:val="24"/>
        </w:rPr>
        <w:t>поощрению социальной активности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другу: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4"/>
          <w:sz w:val="24"/>
        </w:rPr>
        <w:t xml:space="preserve"> </w:t>
      </w:r>
      <w:r>
        <w:rPr>
          <w:sz w:val="24"/>
        </w:rPr>
        <w:t>«Ярмарка</w:t>
      </w:r>
      <w:r>
        <w:rPr>
          <w:spacing w:val="-3"/>
          <w:sz w:val="24"/>
        </w:rPr>
        <w:t xml:space="preserve"> </w:t>
      </w:r>
      <w:r>
        <w:rPr>
          <w:sz w:val="24"/>
        </w:rPr>
        <w:t>талантов».</w:t>
      </w:r>
    </w:p>
    <w:p w:rsidR="00194B9B" w:rsidRDefault="00643C90">
      <w:pPr>
        <w:pStyle w:val="a3"/>
        <w:spacing w:line="275" w:lineRule="exact"/>
        <w:ind w:left="936" w:firstLine="0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39" w:line="360" w:lineRule="auto"/>
        <w:ind w:left="227" w:right="233" w:firstLine="708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ind w:left="1644" w:hanging="709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 дел;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37" w:line="360" w:lineRule="auto"/>
        <w:ind w:left="227" w:right="234" w:firstLine="708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194B9B" w:rsidRDefault="00643C90">
      <w:pPr>
        <w:pStyle w:val="a3"/>
        <w:spacing w:before="2"/>
        <w:ind w:left="936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37" w:line="360" w:lineRule="auto"/>
        <w:ind w:left="227" w:right="232" w:firstLine="708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360" w:lineRule="auto"/>
        <w:ind w:left="227" w:right="234" w:firstLine="708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360" w:lineRule="auto"/>
        <w:ind w:left="227" w:right="231" w:firstLine="708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9"/>
          <w:sz w:val="24"/>
        </w:rPr>
        <w:t xml:space="preserve"> </w:t>
      </w:r>
      <w:r>
        <w:rPr>
          <w:sz w:val="24"/>
        </w:rPr>
        <w:t>дел,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взрослыми;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40" w:line="360" w:lineRule="auto"/>
        <w:ind w:left="227" w:right="224" w:firstLine="708"/>
        <w:rPr>
          <w:sz w:val="24"/>
        </w:rPr>
      </w:pPr>
      <w:r>
        <w:rPr>
          <w:sz w:val="24"/>
        </w:rPr>
        <w:t xml:space="preserve">при </w:t>
      </w:r>
      <w:r>
        <w:rPr>
          <w:sz w:val="24"/>
        </w:rPr>
        <w:t>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 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ребенка, через предложение взять в следующем ключевом деле на себя роль ответственно</w:t>
      </w:r>
      <w:r>
        <w:rPr>
          <w:sz w:val="24"/>
        </w:rPr>
        <w:t>го за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работы.</w:t>
      </w:r>
    </w:p>
    <w:p w:rsidR="00194B9B" w:rsidRDefault="00194B9B">
      <w:pPr>
        <w:pStyle w:val="a3"/>
        <w:spacing w:before="10"/>
        <w:ind w:left="0" w:firstLine="0"/>
        <w:jc w:val="left"/>
        <w:rPr>
          <w:sz w:val="35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ind w:hanging="421"/>
        <w:jc w:val="both"/>
        <w:rPr>
          <w:sz w:val="24"/>
        </w:rPr>
      </w:pPr>
      <w:r>
        <w:rPr>
          <w:sz w:val="24"/>
        </w:rPr>
        <w:t>Модуль «Внешкольные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мероприятия»</w:t>
      </w:r>
    </w:p>
    <w:p w:rsidR="00194B9B" w:rsidRDefault="00643C90">
      <w:pPr>
        <w:pStyle w:val="a3"/>
        <w:spacing w:before="140"/>
        <w:ind w:left="936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через: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08"/>
        </w:tabs>
        <w:spacing w:before="136" w:line="360" w:lineRule="auto"/>
        <w:ind w:left="227" w:right="235" w:firstLine="708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</w:t>
      </w:r>
      <w:r>
        <w:rPr>
          <w:sz w:val="24"/>
        </w:rPr>
        <w:t>зовательной организации;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08"/>
        </w:tabs>
        <w:spacing w:before="1" w:line="360" w:lineRule="auto"/>
        <w:ind w:left="227" w:right="231" w:firstLine="708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03"/>
        </w:tabs>
        <w:spacing w:before="1" w:line="360" w:lineRule="auto"/>
        <w:ind w:left="227" w:right="232" w:firstLine="708"/>
        <w:rPr>
          <w:sz w:val="24"/>
        </w:rPr>
      </w:pPr>
      <w:r>
        <w:rPr>
          <w:sz w:val="24"/>
        </w:rPr>
        <w:t xml:space="preserve">экскурсии, походы выходного дня (в музей, картинную </w:t>
      </w:r>
      <w:r>
        <w:rPr>
          <w:sz w:val="24"/>
        </w:rPr>
        <w:t>галерею, на предприятие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61"/>
        </w:tabs>
        <w:spacing w:before="1" w:line="360" w:lineRule="auto"/>
        <w:ind w:left="227" w:right="229" w:firstLine="708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слѐты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историко-культурных ландшафтов, флоры 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314"/>
        </w:tabs>
        <w:spacing w:line="360" w:lineRule="auto"/>
        <w:ind w:left="227" w:right="224" w:firstLine="708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которых складывается детско-взрослая общност</w:t>
      </w:r>
      <w:r>
        <w:rPr>
          <w:sz w:val="24"/>
        </w:rPr>
        <w:t>ь, характеризующаяся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194B9B" w:rsidRDefault="00194B9B">
      <w:pPr>
        <w:pStyle w:val="a3"/>
        <w:spacing w:before="1"/>
        <w:ind w:left="0" w:firstLine="0"/>
        <w:jc w:val="left"/>
        <w:rPr>
          <w:sz w:val="36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ind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среды»</w:t>
      </w:r>
    </w:p>
    <w:p w:rsidR="00194B9B" w:rsidRDefault="00643C90">
      <w:pPr>
        <w:pStyle w:val="a3"/>
        <w:spacing w:before="137" w:line="360" w:lineRule="auto"/>
        <w:ind w:right="238" w:firstLine="1248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</w:t>
      </w:r>
      <w:r>
        <w:rPr>
          <w:spacing w:val="-2"/>
        </w:rPr>
        <w:t xml:space="preserve"> </w:t>
      </w:r>
      <w:r>
        <w:t>пространственной средой</w:t>
      </w:r>
      <w:r>
        <w:rPr>
          <w:spacing w:val="1"/>
        </w:rPr>
        <w:t xml:space="preserve"> </w:t>
      </w:r>
      <w:r>
        <w:t>школы как: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53"/>
        </w:tabs>
        <w:spacing w:line="360" w:lineRule="auto"/>
        <w:ind w:left="227" w:right="237" w:firstLine="708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15"/>
        </w:tabs>
        <w:spacing w:line="360" w:lineRule="auto"/>
        <w:ind w:left="227" w:right="238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133"/>
        </w:numPr>
        <w:tabs>
          <w:tab w:val="left" w:pos="1213"/>
        </w:tabs>
        <w:spacing w:before="119" w:line="360" w:lineRule="auto"/>
        <w:ind w:left="227" w:right="225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деятелей России, деятелей культуры, науки, производства, искусства, 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защитников Отечества;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60"/>
        </w:tabs>
        <w:spacing w:before="2" w:line="360" w:lineRule="auto"/>
        <w:ind w:left="227" w:right="228" w:firstLine="708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03"/>
        </w:tabs>
        <w:spacing w:line="360" w:lineRule="auto"/>
        <w:ind w:left="227" w:right="230" w:firstLine="708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22"/>
        </w:tabs>
        <w:spacing w:before="1" w:line="360" w:lineRule="auto"/>
        <w:ind w:left="227" w:right="233" w:firstLine="708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почитания» в помещениях общеобразовательной организации или на 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 славы, памятников,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досок;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12"/>
        </w:tabs>
        <w:spacing w:line="360" w:lineRule="auto"/>
        <w:ind w:left="227" w:right="228" w:firstLine="708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</w:t>
      </w:r>
      <w:r>
        <w:rPr>
          <w:sz w:val="24"/>
        </w:rPr>
        <w:t>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фотоотчѐты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76"/>
        </w:tabs>
        <w:spacing w:before="1"/>
        <w:ind w:left="1075" w:hanging="140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:rsidR="00194B9B" w:rsidRDefault="00643C90">
      <w:pPr>
        <w:pStyle w:val="a3"/>
        <w:spacing w:before="136" w:line="360" w:lineRule="auto"/>
        <w:ind w:right="238"/>
      </w:pP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59"/>
        </w:tabs>
        <w:spacing w:before="1" w:line="360" w:lineRule="auto"/>
        <w:ind w:left="227" w:right="226" w:firstLine="708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355"/>
        </w:tabs>
        <w:spacing w:before="1" w:line="360" w:lineRule="auto"/>
        <w:ind w:left="227" w:right="226" w:firstLine="708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общеобразовательной организации;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98"/>
        </w:tabs>
        <w:spacing w:line="360" w:lineRule="auto"/>
        <w:ind w:left="227" w:right="237" w:firstLine="708"/>
        <w:rPr>
          <w:sz w:val="24"/>
        </w:rPr>
      </w:pPr>
      <w:r>
        <w:rPr>
          <w:sz w:val="24"/>
        </w:rPr>
        <w:t>разработку,</w:t>
      </w:r>
      <w:r>
        <w:rPr>
          <w:spacing w:val="16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зон активного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95"/>
        </w:tabs>
        <w:spacing w:line="360" w:lineRule="auto"/>
        <w:ind w:left="227" w:right="230" w:firstLine="708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которые обучающиеся, родители, педагоги могут выставлять для общего испо</w:t>
      </w:r>
      <w:r>
        <w:rPr>
          <w:sz w:val="24"/>
        </w:rPr>
        <w:t>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 для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34"/>
        </w:tabs>
        <w:spacing w:line="275" w:lineRule="exact"/>
        <w:ind w:left="1133" w:hanging="198"/>
        <w:rPr>
          <w:sz w:val="24"/>
        </w:rPr>
      </w:pP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firstLine="0"/>
      </w:pPr>
      <w:r>
        <w:t>родителями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благоустройству,</w:t>
      </w:r>
      <w:r>
        <w:rPr>
          <w:spacing w:val="-4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аудиторий,</w:t>
      </w:r>
      <w:r>
        <w:rPr>
          <w:spacing w:val="-4"/>
        </w:rPr>
        <w:t xml:space="preserve"> </w:t>
      </w:r>
      <w:r>
        <w:t>пришкольной</w:t>
      </w:r>
      <w:r>
        <w:rPr>
          <w:spacing w:val="-5"/>
        </w:rPr>
        <w:t xml:space="preserve"> </w:t>
      </w:r>
      <w:r>
        <w:t>территории;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94"/>
        </w:tabs>
        <w:spacing w:before="140" w:line="360" w:lineRule="auto"/>
        <w:ind w:left="227" w:right="236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 линеек,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дизайн);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54"/>
        </w:tabs>
        <w:spacing w:line="360" w:lineRule="auto"/>
        <w:ind w:left="227" w:right="233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194B9B" w:rsidRDefault="00643C90">
      <w:pPr>
        <w:pStyle w:val="a3"/>
        <w:spacing w:line="360" w:lineRule="auto"/>
        <w:ind w:right="235" w:firstLine="141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особыми образовательными </w:t>
      </w:r>
      <w:r>
        <w:t>потребностями.</w:t>
      </w:r>
    </w:p>
    <w:p w:rsidR="00194B9B" w:rsidRDefault="00194B9B">
      <w:pPr>
        <w:pStyle w:val="a3"/>
        <w:spacing w:before="11"/>
        <w:ind w:left="0" w:firstLine="0"/>
        <w:jc w:val="left"/>
        <w:rPr>
          <w:sz w:val="35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ind w:hanging="421"/>
        <w:jc w:val="both"/>
        <w:rPr>
          <w:sz w:val="24"/>
        </w:rPr>
      </w:pPr>
      <w:r>
        <w:rPr>
          <w:sz w:val="24"/>
        </w:rPr>
        <w:t>Модуль «Взаимодействие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родителями/законными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представителями»</w:t>
      </w:r>
    </w:p>
    <w:p w:rsidR="00194B9B" w:rsidRDefault="00643C90">
      <w:pPr>
        <w:pStyle w:val="a3"/>
        <w:spacing w:before="139" w:line="360" w:lineRule="auto"/>
        <w:ind w:right="227" w:firstLine="1416"/>
      </w:pP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родителями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законными</w:t>
      </w:r>
      <w:r>
        <w:rPr>
          <w:spacing w:val="44"/>
        </w:rPr>
        <w:t xml:space="preserve"> </w:t>
      </w:r>
      <w:r>
        <w:t>представителями</w:t>
      </w:r>
      <w:r>
        <w:rPr>
          <w:spacing w:val="46"/>
        </w:rPr>
        <w:t xml:space="preserve"> </w:t>
      </w:r>
      <w:r>
        <w:t>школьников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для лучшего достижения цели воспитания, которое обеспечивается согласованием позиций семьи и</w:t>
      </w:r>
      <w:r>
        <w:rPr>
          <w:spacing w:val="1"/>
        </w:rPr>
        <w:t xml:space="preserve"> </w:t>
      </w:r>
      <w:r>
        <w:t xml:space="preserve">школы в </w:t>
      </w:r>
      <w:r>
        <w:t>данном вопросе. Только когда все участники образовательного процесса едины и находят</w:t>
      </w:r>
      <w:r>
        <w:rPr>
          <w:spacing w:val="1"/>
        </w:rPr>
        <w:t xml:space="preserve"> </w:t>
      </w:r>
      <w:r>
        <w:t>контакт, тогда воспитание наиболее эффективно. Но бывает так, что родители сами нуждаются в</w:t>
      </w:r>
      <w:r>
        <w:rPr>
          <w:spacing w:val="1"/>
        </w:rPr>
        <w:t xml:space="preserve"> </w:t>
      </w:r>
      <w:r>
        <w:t>грамотной</w:t>
      </w:r>
      <w:r>
        <w:rPr>
          <w:spacing w:val="-1"/>
        </w:rPr>
        <w:t xml:space="preserve"> </w:t>
      </w:r>
      <w:r>
        <w:t>квалифицированной помощи.</w:t>
      </w:r>
    </w:p>
    <w:p w:rsidR="00194B9B" w:rsidRDefault="00643C90">
      <w:pPr>
        <w:pStyle w:val="a3"/>
        <w:spacing w:line="360" w:lineRule="auto"/>
        <w:ind w:right="235" w:firstLine="1416"/>
      </w:pPr>
      <w:r>
        <w:t>Необходимая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не выполняющих обязанностей по их воспитанию, обучению, содержанию ведется</w:t>
      </w:r>
      <w:r>
        <w:rPr>
          <w:spacing w:val="-57"/>
        </w:rPr>
        <w:t xml:space="preserve"> </w:t>
      </w:r>
      <w:r>
        <w:t>систематически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Используются различные</w:t>
      </w:r>
      <w:r>
        <w:rPr>
          <w:spacing w:val="-3"/>
        </w:rPr>
        <w:t xml:space="preserve"> </w:t>
      </w:r>
      <w:r>
        <w:t>формы работы: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644"/>
          <w:tab w:val="left" w:pos="1645"/>
          <w:tab w:val="left" w:pos="9742"/>
        </w:tabs>
        <w:spacing w:before="1" w:line="360" w:lineRule="auto"/>
        <w:ind w:left="227" w:right="229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семей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риска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4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материально-бытов</w:t>
      </w:r>
      <w:r>
        <w:rPr>
          <w:sz w:val="24"/>
        </w:rPr>
        <w:t>ых</w:t>
      </w:r>
      <w:r>
        <w:rPr>
          <w:sz w:val="24"/>
        </w:rPr>
        <w:tab/>
      </w:r>
      <w:r>
        <w:rPr>
          <w:spacing w:val="-1"/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 школы;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644"/>
          <w:tab w:val="left" w:pos="1645"/>
        </w:tabs>
        <w:ind w:left="1644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8"/>
          <w:sz w:val="24"/>
        </w:rPr>
        <w:t xml:space="preserve"> </w:t>
      </w:r>
      <w:r>
        <w:rPr>
          <w:sz w:val="24"/>
        </w:rPr>
        <w:t>семей;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644"/>
          <w:tab w:val="left" w:pos="1645"/>
        </w:tabs>
        <w:spacing w:before="137"/>
        <w:ind w:left="1644" w:hanging="709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644"/>
          <w:tab w:val="left" w:pos="1645"/>
        </w:tabs>
        <w:spacing w:before="139"/>
        <w:ind w:left="1644" w:hanging="709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644"/>
          <w:tab w:val="left" w:pos="1645"/>
        </w:tabs>
        <w:spacing w:before="137"/>
        <w:ind w:left="1644" w:hanging="709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директоре;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645"/>
        </w:tabs>
        <w:spacing w:before="139"/>
        <w:ind w:left="1644" w:hanging="709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ПДН;</w:t>
      </w:r>
    </w:p>
    <w:p w:rsidR="00194B9B" w:rsidRDefault="00643C90">
      <w:pPr>
        <w:pStyle w:val="a3"/>
        <w:spacing w:before="138" w:line="360" w:lineRule="auto"/>
        <w:ind w:right="229" w:firstLine="1476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 взаимодействия школы и семьи, включение семьи в воспитательный процесс через</w:t>
      </w:r>
      <w:r>
        <w:rPr>
          <w:spacing w:val="1"/>
        </w:rPr>
        <w:t xml:space="preserve"> </w:t>
      </w:r>
      <w:r>
        <w:t>систему родительских собраний, общешкольных мероприятий с детьми и родителями</w:t>
      </w:r>
      <w:r>
        <w:rPr>
          <w:spacing w:val="6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День матери, мероприятия по профилактике вредных привычек,</w:t>
      </w:r>
      <w:r>
        <w:rPr>
          <w:spacing w:val="60"/>
        </w:rPr>
        <w:t xml:space="preserve"> </w:t>
      </w:r>
      <w:r>
        <w:t>родительски</w:t>
      </w:r>
      <w:r>
        <w:t>е лектории и</w:t>
      </w:r>
      <w:r>
        <w:rPr>
          <w:spacing w:val="1"/>
        </w:rPr>
        <w:t xml:space="preserve"> </w:t>
      </w:r>
      <w:r>
        <w:t>т.д.</w:t>
      </w:r>
    </w:p>
    <w:p w:rsidR="00194B9B" w:rsidRDefault="00643C90">
      <w:pPr>
        <w:pStyle w:val="a3"/>
        <w:spacing w:line="360" w:lineRule="auto"/>
        <w:ind w:right="228" w:firstLine="1416"/>
      </w:pPr>
      <w:r>
        <w:t>Кроме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 для</w:t>
      </w:r>
      <w:r>
        <w:rPr>
          <w:spacing w:val="1"/>
        </w:rPr>
        <w:t xml:space="preserve"> </w:t>
      </w:r>
      <w:r>
        <w:t>детей и их семей по создание ситуации успеха,</w:t>
      </w:r>
      <w:r>
        <w:rPr>
          <w:spacing w:val="1"/>
        </w:rPr>
        <w:t xml:space="preserve"> </w:t>
      </w:r>
      <w:r>
        <w:t>поддержки и развития творческого</w:t>
      </w:r>
      <w:r>
        <w:rPr>
          <w:spacing w:val="1"/>
        </w:rPr>
        <w:t xml:space="preserve"> </w:t>
      </w:r>
      <w:r>
        <w:t>потенциала.</w:t>
      </w:r>
    </w:p>
    <w:p w:rsidR="00194B9B" w:rsidRDefault="00643C90">
      <w:pPr>
        <w:pStyle w:val="a3"/>
        <w:spacing w:line="360" w:lineRule="auto"/>
        <w:ind w:firstLine="1416"/>
        <w:jc w:val="left"/>
      </w:pP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родителями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законными</w:t>
      </w:r>
      <w:r>
        <w:rPr>
          <w:spacing w:val="17"/>
        </w:rPr>
        <w:t xml:space="preserve"> </w:t>
      </w:r>
      <w:r>
        <w:t>представителями</w:t>
      </w:r>
      <w:r>
        <w:rPr>
          <w:spacing w:val="18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 деятельности: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868"/>
        </w:tabs>
        <w:spacing w:before="140" w:line="360" w:lineRule="auto"/>
        <w:ind w:left="227" w:right="227" w:firstLine="1416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904"/>
        </w:tabs>
        <w:spacing w:line="360" w:lineRule="auto"/>
        <w:ind w:left="227" w:right="233" w:firstLine="141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875"/>
        </w:tabs>
        <w:spacing w:line="360" w:lineRule="auto"/>
        <w:ind w:left="227" w:right="227" w:firstLine="1428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957"/>
        </w:tabs>
        <w:spacing w:line="360" w:lineRule="auto"/>
        <w:ind w:left="227" w:right="234" w:firstLine="1428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новости.</w:t>
      </w:r>
    </w:p>
    <w:p w:rsidR="00194B9B" w:rsidRDefault="00643C90">
      <w:pPr>
        <w:pStyle w:val="a3"/>
        <w:spacing w:before="1"/>
        <w:ind w:left="1644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796"/>
        </w:tabs>
        <w:spacing w:before="137"/>
        <w:ind w:left="1795" w:hanging="152"/>
        <w:rPr>
          <w:sz w:val="24"/>
        </w:rPr>
      </w:pPr>
      <w:r>
        <w:rPr>
          <w:sz w:val="24"/>
        </w:rPr>
        <w:t>обращение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0"/>
          <w:sz w:val="24"/>
        </w:rPr>
        <w:t xml:space="preserve"> </w:t>
      </w:r>
      <w:r>
        <w:rPr>
          <w:sz w:val="24"/>
        </w:rPr>
        <w:t>конфликтных</w:t>
      </w:r>
    </w:p>
    <w:p w:rsidR="00194B9B" w:rsidRDefault="00643C90">
      <w:pPr>
        <w:pStyle w:val="a3"/>
        <w:spacing w:before="139"/>
        <w:ind w:firstLine="0"/>
        <w:jc w:val="left"/>
      </w:pPr>
      <w:r>
        <w:t>ситуаций;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956"/>
          <w:tab w:val="left" w:pos="1957"/>
          <w:tab w:val="left" w:pos="2975"/>
          <w:tab w:val="left" w:pos="4263"/>
          <w:tab w:val="left" w:pos="4606"/>
          <w:tab w:val="left" w:pos="6441"/>
          <w:tab w:val="left" w:pos="8076"/>
          <w:tab w:val="left" w:pos="9549"/>
          <w:tab w:val="left" w:pos="9892"/>
        </w:tabs>
        <w:spacing w:before="137"/>
        <w:ind w:left="1956" w:hanging="313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</w:p>
    <w:p w:rsidR="00194B9B" w:rsidRDefault="00643C90">
      <w:pPr>
        <w:pStyle w:val="a3"/>
        <w:spacing w:before="139"/>
        <w:ind w:firstLine="0"/>
        <w:jc w:val="left"/>
      </w:pPr>
      <w:r>
        <w:t>возникновения</w:t>
      </w:r>
      <w:r>
        <w:rPr>
          <w:spacing w:val="-4"/>
        </w:rPr>
        <w:t xml:space="preserve"> </w:t>
      </w:r>
      <w:r>
        <w:t>острых</w:t>
      </w:r>
      <w:r>
        <w:rPr>
          <w:spacing w:val="-5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обучением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воспитанием</w:t>
      </w:r>
      <w:r>
        <w:rPr>
          <w:spacing w:val="-5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ребенка;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882"/>
        </w:tabs>
        <w:spacing w:before="137" w:line="360" w:lineRule="auto"/>
        <w:ind w:left="227" w:right="234" w:firstLine="141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748"/>
        </w:tabs>
        <w:spacing w:line="360" w:lineRule="auto"/>
        <w:ind w:left="227" w:right="230" w:firstLine="136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0"/>
          <w:sz w:val="24"/>
        </w:rPr>
        <w:t xml:space="preserve"> </w:t>
      </w:r>
      <w:r>
        <w:rPr>
          <w:sz w:val="24"/>
        </w:rPr>
        <w:t>среди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9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приѐмных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ведѐтся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представителями;</w:t>
      </w:r>
    </w:p>
    <w:p w:rsidR="00194B9B" w:rsidRDefault="00643C90">
      <w:pPr>
        <w:pStyle w:val="a5"/>
        <w:numPr>
          <w:ilvl w:val="1"/>
          <w:numId w:val="133"/>
        </w:numPr>
        <w:tabs>
          <w:tab w:val="left" w:pos="1839"/>
        </w:tabs>
        <w:spacing w:line="360" w:lineRule="auto"/>
        <w:ind w:left="227" w:right="228" w:firstLine="141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49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c</w:t>
      </w:r>
      <w:r>
        <w:rPr>
          <w:spacing w:val="50"/>
          <w:sz w:val="24"/>
        </w:rPr>
        <w:t xml:space="preserve"> </w:t>
      </w:r>
      <w:r>
        <w:rPr>
          <w:sz w:val="24"/>
        </w:rPr>
        <w:t>целью</w:t>
      </w:r>
      <w:r>
        <w:rPr>
          <w:spacing w:val="5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194B9B" w:rsidRDefault="00194B9B">
      <w:pPr>
        <w:pStyle w:val="a3"/>
        <w:spacing w:before="1"/>
        <w:ind w:left="0" w:firstLine="0"/>
        <w:jc w:val="left"/>
        <w:rPr>
          <w:sz w:val="36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417"/>
        </w:tabs>
        <w:spacing w:before="1"/>
        <w:ind w:left="1416" w:hanging="4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«Самоуправление».</w:t>
      </w:r>
    </w:p>
    <w:p w:rsidR="00194B9B" w:rsidRDefault="00643C90">
      <w:pPr>
        <w:pStyle w:val="a3"/>
        <w:spacing w:before="136" w:line="360" w:lineRule="auto"/>
        <w:ind w:right="231" w:firstLine="141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«Ученическое</w:t>
      </w:r>
      <w:r>
        <w:rPr>
          <w:spacing w:val="1"/>
        </w:rPr>
        <w:t xml:space="preserve"> </w:t>
      </w:r>
      <w:r>
        <w:t>самоуправление»</w:t>
      </w:r>
      <w:r>
        <w:rPr>
          <w:spacing w:val="1"/>
        </w:rPr>
        <w:t xml:space="preserve"> </w:t>
      </w:r>
      <w:r>
        <w:t xml:space="preserve">в школе заключается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управленческих</w:t>
      </w:r>
      <w:r>
        <w:rPr>
          <w:spacing w:val="6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решений,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деятельность.</w:t>
      </w:r>
    </w:p>
    <w:p w:rsidR="00194B9B" w:rsidRDefault="00643C90">
      <w:pPr>
        <w:pStyle w:val="a3"/>
        <w:spacing w:before="2" w:line="360" w:lineRule="auto"/>
        <w:ind w:right="233" w:firstLine="1416"/>
      </w:pPr>
      <w:r>
        <w:t>Поддержк</w:t>
      </w:r>
      <w:r>
        <w:t>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даѐт возможность подросткам попробовать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получить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конструктивного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преодоления трудностей,</w:t>
      </w:r>
      <w:r>
        <w:rPr>
          <w:spacing w:val="60"/>
        </w:rPr>
        <w:t xml:space="preserve"> </w:t>
      </w:r>
      <w:r>
        <w:t>формирует</w:t>
      </w:r>
      <w:r>
        <w:rPr>
          <w:spacing w:val="60"/>
        </w:rPr>
        <w:t xml:space="preserve"> </w:t>
      </w:r>
      <w:r>
        <w:t>личную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коллективную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свои 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/>
        <w:ind w:left="936" w:firstLine="0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194B9B" w:rsidRDefault="00643C90">
      <w:pPr>
        <w:pStyle w:val="a3"/>
        <w:spacing w:before="140"/>
        <w:ind w:left="936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37"/>
        <w:ind w:left="1644" w:hanging="709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39" w:line="360" w:lineRule="auto"/>
        <w:ind w:left="227" w:right="233" w:firstLine="70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коллективов;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704"/>
          <w:tab w:val="left" w:pos="1705"/>
        </w:tabs>
        <w:spacing w:line="360" w:lineRule="auto"/>
        <w:ind w:left="227" w:right="227" w:firstLine="708"/>
        <w:rPr>
          <w:sz w:val="24"/>
        </w:rPr>
      </w:pPr>
      <w:r>
        <w:rPr>
          <w:sz w:val="24"/>
        </w:rPr>
        <w:t>через деятельность временных творческих советов дела, отвечающих за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«первоклассники»,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«пятиклассники»,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276" w:lineRule="exact"/>
        <w:ind w:left="1644" w:hanging="709"/>
        <w:rPr>
          <w:sz w:val="24"/>
        </w:rPr>
      </w:pP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медиацентра,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94"/>
        </w:tabs>
        <w:spacing w:before="139" w:line="360" w:lineRule="auto"/>
        <w:ind w:left="227" w:right="227" w:firstLine="708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 внимания общественности к школе, информационного продвижения цен</w:t>
      </w:r>
      <w:r>
        <w:rPr>
          <w:sz w:val="24"/>
        </w:rPr>
        <w:t>ностей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и организации виртуальной диалоговой площадки, на которой детьми, учителями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 открыто обсуждаться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школы вопросы;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39"/>
        </w:tabs>
        <w:spacing w:before="1" w:line="360" w:lineRule="auto"/>
        <w:ind w:left="227" w:right="233" w:firstLine="708"/>
        <w:rPr>
          <w:sz w:val="24"/>
        </w:rPr>
      </w:pPr>
      <w:r>
        <w:rPr>
          <w:sz w:val="24"/>
        </w:rPr>
        <w:t>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и успехах обучающихся и педагогов школы. Данные мероприятия позволят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организа</w:t>
      </w:r>
      <w:r>
        <w:rPr>
          <w:sz w:val="24"/>
        </w:rPr>
        <w:t>тора, реализовать свой творческий потенциал, проявить себя в одной из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(организатора, корреспондента, члена редколлегии, редактора, ответственного за оформление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т.д.).</w:t>
      </w:r>
    </w:p>
    <w:p w:rsidR="00194B9B" w:rsidRDefault="00643C90">
      <w:pPr>
        <w:pStyle w:val="a3"/>
        <w:spacing w:line="275" w:lineRule="exact"/>
        <w:ind w:left="936" w:firstLine="0"/>
        <w:jc w:val="left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4"/>
          <w:tab w:val="left" w:pos="1645"/>
        </w:tabs>
        <w:spacing w:before="139"/>
        <w:ind w:left="1644" w:hanging="709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</w:p>
    <w:p w:rsidR="00194B9B" w:rsidRDefault="00643C90">
      <w:pPr>
        <w:pStyle w:val="a3"/>
        <w:spacing w:before="137" w:line="360" w:lineRule="auto"/>
        <w:jc w:val="left"/>
      </w:pPr>
      <w:r>
        <w:t>лидеров</w:t>
      </w:r>
      <w:r>
        <w:rPr>
          <w:spacing w:val="30"/>
        </w:rPr>
        <w:t xml:space="preserve"> </w:t>
      </w:r>
      <w:r>
        <w:t>класса</w:t>
      </w:r>
      <w:r>
        <w:rPr>
          <w:spacing w:val="32"/>
        </w:rPr>
        <w:t xml:space="preserve"> </w:t>
      </w:r>
      <w:r>
        <w:t>(старост),</w:t>
      </w:r>
      <w:r>
        <w:rPr>
          <w:spacing w:val="30"/>
        </w:rPr>
        <w:t xml:space="preserve"> </w:t>
      </w:r>
      <w:r>
        <w:t>представляющих</w:t>
      </w:r>
      <w:r>
        <w:rPr>
          <w:spacing w:val="33"/>
        </w:rPr>
        <w:t xml:space="preserve"> </w:t>
      </w:r>
      <w:r>
        <w:t>интересы</w:t>
      </w:r>
      <w:r>
        <w:rPr>
          <w:spacing w:val="30"/>
        </w:rPr>
        <w:t xml:space="preserve"> </w:t>
      </w:r>
      <w:r>
        <w:t>класса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общешкольных</w:t>
      </w:r>
      <w:r>
        <w:rPr>
          <w:spacing w:val="33"/>
        </w:rPr>
        <w:t xml:space="preserve"> </w:t>
      </w:r>
      <w:r>
        <w:t>делах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 его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коллективами,</w:t>
      </w:r>
    </w:p>
    <w:p w:rsidR="00194B9B" w:rsidRDefault="00643C90">
      <w:pPr>
        <w:pStyle w:val="a3"/>
        <w:ind w:left="936" w:firstLine="0"/>
        <w:jc w:val="left"/>
      </w:pPr>
      <w:r>
        <w:t>учителями;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4"/>
          <w:tab w:val="left" w:pos="1645"/>
        </w:tabs>
        <w:spacing w:before="140" w:line="360" w:lineRule="auto"/>
        <w:ind w:left="227" w:right="234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4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2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экспедиции, на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 осуществляемую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</w:p>
    <w:p w:rsidR="00194B9B" w:rsidRDefault="00643C90">
      <w:pPr>
        <w:pStyle w:val="a3"/>
        <w:spacing w:line="360" w:lineRule="auto"/>
        <w:ind w:left="936" w:right="3377" w:firstLine="0"/>
        <w:jc w:val="left"/>
      </w:pPr>
      <w:r>
        <w:t>распределяемых среди участников ответственных должностей.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4"/>
          <w:tab w:val="left" w:pos="1645"/>
        </w:tabs>
        <w:spacing w:line="360" w:lineRule="auto"/>
        <w:ind w:left="227" w:right="235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56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 деятельности.</w:t>
      </w:r>
    </w:p>
    <w:p w:rsidR="00194B9B" w:rsidRDefault="00194B9B">
      <w:pPr>
        <w:spacing w:line="360" w:lineRule="auto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357"/>
        </w:tabs>
        <w:spacing w:before="119"/>
        <w:ind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</w:t>
      </w:r>
    </w:p>
    <w:p w:rsidR="00194B9B" w:rsidRDefault="00643C90">
      <w:pPr>
        <w:pStyle w:val="a3"/>
        <w:spacing w:before="140" w:line="360" w:lineRule="auto"/>
        <w:ind w:right="231" w:firstLine="141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предусматривает: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452"/>
        </w:tabs>
        <w:spacing w:line="360" w:lineRule="auto"/>
        <w:ind w:left="227" w:right="228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217"/>
        </w:tabs>
        <w:spacing w:line="360" w:lineRule="auto"/>
        <w:ind w:left="227" w:right="229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зависимостии другие);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200"/>
        </w:tabs>
        <w:spacing w:line="360" w:lineRule="auto"/>
        <w:ind w:left="227" w:right="233" w:firstLine="708"/>
        <w:rPr>
          <w:sz w:val="24"/>
        </w:rPr>
      </w:pPr>
      <w:r>
        <w:rPr>
          <w:sz w:val="24"/>
        </w:rPr>
        <w:t>проведение коррекционно-воспитательной работы</w:t>
      </w:r>
      <w:r>
        <w:rPr>
          <w:sz w:val="24"/>
        </w:rPr>
        <w:t xml:space="preserve">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педагогов, работников социальных служб, правоохранительных органов, опеки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203"/>
        </w:tabs>
        <w:spacing w:line="360" w:lineRule="auto"/>
        <w:ind w:left="227" w:right="225" w:firstLine="708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ограмм,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318"/>
        </w:tabs>
        <w:spacing w:before="1" w:line="360" w:lineRule="auto"/>
        <w:ind w:left="227" w:right="230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социальными партнѐрами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молодѐжные объединения, культы, субкульт</w:t>
      </w:r>
      <w:r>
        <w:rPr>
          <w:sz w:val="24"/>
        </w:rPr>
        <w:t>уры, группы в социальных сетях; по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антитеррористической и антиэкстремистской безопасности, гражданской обороне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308"/>
        </w:tabs>
        <w:spacing w:before="1" w:line="360" w:lineRule="auto"/>
        <w:ind w:left="227" w:right="229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292"/>
        </w:tabs>
        <w:spacing w:line="360" w:lineRule="auto"/>
        <w:ind w:left="227" w:right="222" w:firstLine="708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 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 значимого общения, творчества, деятельности (в том числе профессиональной, религиозно-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другой);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181"/>
        </w:tabs>
        <w:spacing w:line="360" w:lineRule="auto"/>
        <w:ind w:left="227" w:right="231" w:firstLine="708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других);</w:t>
      </w:r>
    </w:p>
    <w:p w:rsidR="00194B9B" w:rsidRDefault="00643C90">
      <w:pPr>
        <w:pStyle w:val="a5"/>
        <w:numPr>
          <w:ilvl w:val="0"/>
          <w:numId w:val="134"/>
        </w:numPr>
        <w:tabs>
          <w:tab w:val="left" w:pos="1306"/>
        </w:tabs>
        <w:spacing w:line="275" w:lineRule="exact"/>
        <w:ind w:left="1305" w:hanging="370"/>
        <w:rPr>
          <w:sz w:val="24"/>
        </w:rPr>
      </w:pPr>
      <w:r>
        <w:rPr>
          <w:sz w:val="24"/>
        </w:rPr>
        <w:t>профилактику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расширения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групп,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семей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требующих  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специальной</w:t>
      </w:r>
    </w:p>
    <w:p w:rsidR="00194B9B" w:rsidRDefault="00194B9B">
      <w:pPr>
        <w:spacing w:line="275" w:lineRule="exact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16" w:firstLine="0"/>
        <w:jc w:val="left"/>
      </w:pPr>
      <w:r>
        <w:t>психолого-педагогической поддержки и сопровождения (слабоуспевающие, социально запущенные,</w:t>
      </w:r>
      <w:r>
        <w:rPr>
          <w:spacing w:val="-5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2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ОВЗи друг</w:t>
      </w:r>
      <w:r>
        <w:t>ие).</w:t>
      </w:r>
    </w:p>
    <w:p w:rsidR="00194B9B" w:rsidRDefault="00194B9B">
      <w:pPr>
        <w:pStyle w:val="a3"/>
        <w:spacing w:before="8"/>
        <w:ind w:left="0" w:firstLine="0"/>
        <w:jc w:val="left"/>
        <w:rPr>
          <w:sz w:val="35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597"/>
        </w:tabs>
        <w:ind w:left="1596" w:hanging="6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(сетевое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взаимодействие)</w:t>
      </w:r>
    </w:p>
    <w:p w:rsidR="00194B9B" w:rsidRDefault="00643C90">
      <w:pPr>
        <w:pStyle w:val="a3"/>
        <w:spacing w:before="137" w:line="360" w:lineRule="auto"/>
        <w:ind w:right="235" w:firstLine="141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предусматривает: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83"/>
        </w:tabs>
        <w:spacing w:line="360" w:lineRule="auto"/>
        <w:ind w:left="227" w:right="230" w:firstLine="708"/>
        <w:rPr>
          <w:sz w:val="24"/>
        </w:rPr>
      </w:pPr>
      <w:r>
        <w:rPr>
          <w:sz w:val="24"/>
        </w:rPr>
        <w:t xml:space="preserve">участие представителей организаций-партнѐров, </w:t>
      </w:r>
      <w:r>
        <w:rPr>
          <w:sz w:val="24"/>
        </w:rPr>
        <w:t>в том числе в соответствии с договорами 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</w:t>
      </w:r>
      <w:r>
        <w:rPr>
          <w:sz w:val="24"/>
        </w:rPr>
        <w:t>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194B9B" w:rsidRDefault="00643C90">
      <w:pPr>
        <w:pStyle w:val="a3"/>
        <w:spacing w:before="1" w:line="360" w:lineRule="auto"/>
        <w:ind w:right="229" w:firstLine="1416"/>
      </w:pPr>
      <w:r>
        <w:t>Акцент новых образовательных стандартов</w:t>
      </w:r>
      <w:r>
        <w:rPr>
          <w:spacing w:val="1"/>
        </w:rPr>
        <w:t xml:space="preserve"> </w:t>
      </w:r>
      <w:r>
        <w:t>сделан в первую очередь на развитие</w:t>
      </w:r>
      <w:r>
        <w:rPr>
          <w:spacing w:val="1"/>
        </w:rPr>
        <w:t xml:space="preserve"> </w:t>
      </w:r>
      <w:r>
        <w:t>творческого потенциала детей и духовно-нравственное воспитание.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стандартам образования, для создания</w:t>
      </w:r>
      <w:r>
        <w:rPr>
          <w:spacing w:val="1"/>
        </w:rPr>
        <w:t xml:space="preserve"> </w:t>
      </w:r>
      <w:r>
        <w:t>«идеальной» модели выпускника</w:t>
      </w:r>
      <w:r>
        <w:rPr>
          <w:spacing w:val="1"/>
        </w:rPr>
        <w:t xml:space="preserve"> </w:t>
      </w:r>
      <w:r>
        <w:t>р</w:t>
      </w:r>
      <w:r>
        <w:t>амки воспитательного</w:t>
      </w:r>
      <w:r>
        <w:rPr>
          <w:spacing w:val="1"/>
        </w:rPr>
        <w:t xml:space="preserve"> </w:t>
      </w:r>
      <w:r>
        <w:t>пространства одного ОУ уже недостаточно. Должно быть</w:t>
      </w:r>
      <w:r>
        <w:rPr>
          <w:spacing w:val="1"/>
        </w:rPr>
        <w:t xml:space="preserve"> </w:t>
      </w:r>
      <w:r>
        <w:t>организовано целостное пространство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194B9B" w:rsidRDefault="00643C90">
      <w:pPr>
        <w:pStyle w:val="a3"/>
        <w:spacing w:before="1"/>
        <w:ind w:left="996" w:firstLine="0"/>
        <w:jc w:val="left"/>
      </w:pPr>
      <w:r>
        <w:t>Этому</w:t>
      </w:r>
      <w:r>
        <w:rPr>
          <w:spacing w:val="-7"/>
        </w:rPr>
        <w:t xml:space="preserve"> </w:t>
      </w:r>
      <w:r>
        <w:t>способствует: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243"/>
          <w:tab w:val="left" w:pos="1244"/>
          <w:tab w:val="left" w:pos="2255"/>
          <w:tab w:val="left" w:pos="4082"/>
          <w:tab w:val="left" w:pos="6725"/>
          <w:tab w:val="left" w:pos="7060"/>
          <w:tab w:val="left" w:pos="8487"/>
          <w:tab w:val="left" w:pos="9806"/>
        </w:tabs>
        <w:spacing w:before="137" w:line="360" w:lineRule="auto"/>
        <w:ind w:left="227" w:right="234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представителей</w:t>
      </w:r>
      <w:r>
        <w:rPr>
          <w:sz w:val="24"/>
        </w:rPr>
        <w:tab/>
        <w:t>организаций-партнѐров</w:t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  <w:t>отдельных</w:t>
      </w:r>
      <w:r>
        <w:rPr>
          <w:sz w:val="24"/>
        </w:rPr>
        <w:tab/>
      </w:r>
      <w:r>
        <w:rPr>
          <w:spacing w:val="-2"/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63"/>
        </w:tabs>
        <w:spacing w:line="360" w:lineRule="auto"/>
        <w:ind w:left="227" w:right="231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базе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организаций-партнѐров</w:t>
      </w:r>
      <w:r>
        <w:rPr>
          <w:spacing w:val="2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19"/>
        </w:tabs>
        <w:spacing w:line="360" w:lineRule="auto"/>
        <w:ind w:left="227" w:right="227" w:firstLine="708"/>
        <w:rPr>
          <w:sz w:val="24"/>
        </w:rPr>
      </w:pPr>
      <w:r>
        <w:rPr>
          <w:sz w:val="24"/>
        </w:rPr>
        <w:t>проведение открытых дискуссионных пло</w:t>
      </w:r>
      <w:r>
        <w:rPr>
          <w:sz w:val="24"/>
        </w:rPr>
        <w:t>щадок (детские, педагогические, 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 куда приглашаются представители организаций-партнѐров,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41"/>
        </w:tabs>
        <w:spacing w:before="2" w:line="360" w:lineRule="auto"/>
        <w:ind w:left="227" w:right="238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</w:t>
      </w:r>
      <w:r>
        <w:rPr>
          <w:sz w:val="24"/>
        </w:rPr>
        <w:t>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заведений, так</w:t>
      </w:r>
      <w:r>
        <w:rPr>
          <w:spacing w:val="57"/>
          <w:sz w:val="24"/>
        </w:rPr>
        <w:t xml:space="preserve"> </w:t>
      </w:r>
      <w:r>
        <w:rPr>
          <w:sz w:val="24"/>
        </w:rPr>
        <w:t>дополнительных;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03"/>
        </w:tabs>
        <w:spacing w:line="360" w:lineRule="auto"/>
        <w:ind w:left="227" w:right="232" w:firstLine="708"/>
        <w:rPr>
          <w:sz w:val="24"/>
        </w:rPr>
      </w:pPr>
      <w:r>
        <w:rPr>
          <w:sz w:val="24"/>
        </w:rPr>
        <w:t>поиск новых форм работы, в том числе и информационно коммуникативных по сетевому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или в группе, попробовать свои силы, приложить свои знания, принести пользу,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 достигнутый результат.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43"/>
        </w:tabs>
        <w:spacing w:line="360" w:lineRule="auto"/>
        <w:ind w:left="227" w:right="228" w:firstLine="768"/>
        <w:rPr>
          <w:sz w:val="24"/>
        </w:rPr>
      </w:pPr>
      <w:r>
        <w:rPr>
          <w:sz w:val="24"/>
        </w:rPr>
        <w:t>реализация социальных проек</w:t>
      </w:r>
      <w:r>
        <w:rPr>
          <w:sz w:val="24"/>
        </w:rPr>
        <w:t>тов, совместно разрабатываемых обучающимися,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с организациями-партнѐрами благотворительной, экологической, патриотической, трудовой и т. 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194B9B" w:rsidRDefault="00194B9B">
      <w:pPr>
        <w:pStyle w:val="a3"/>
        <w:spacing w:before="10"/>
        <w:ind w:left="0" w:firstLine="0"/>
        <w:jc w:val="left"/>
        <w:rPr>
          <w:sz w:val="35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477"/>
        </w:tabs>
        <w:ind w:left="1476" w:hanging="541"/>
        <w:jc w:val="both"/>
        <w:rPr>
          <w:sz w:val="24"/>
        </w:rPr>
      </w:pPr>
      <w:r>
        <w:rPr>
          <w:sz w:val="24"/>
        </w:rPr>
        <w:t>Модуль «Профориентация»</w:t>
      </w:r>
    </w:p>
    <w:p w:rsidR="00194B9B" w:rsidRDefault="00194B9B">
      <w:pPr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25" w:firstLine="1416"/>
      </w:pPr>
      <w:r>
        <w:t>Выбор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важнейшая задача, стоящая перед старшеклассниками и выпускниками школ, и от того, насколько</w:t>
      </w:r>
      <w:r>
        <w:rPr>
          <w:spacing w:val="1"/>
        </w:rPr>
        <w:t xml:space="preserve"> </w:t>
      </w:r>
      <w:r>
        <w:t xml:space="preserve">качественно, </w:t>
      </w:r>
      <w:r>
        <w:t>осознанно и своевременно она решается, зависит качество последующей социальной и</w:t>
      </w:r>
      <w:r>
        <w:rPr>
          <w:spacing w:val="-57"/>
        </w:rPr>
        <w:t xml:space="preserve"> </w:t>
      </w:r>
      <w:r>
        <w:t>профессиональной жизни человека. При</w:t>
      </w:r>
      <w:r>
        <w:rPr>
          <w:spacing w:val="1"/>
        </w:rPr>
        <w:t xml:space="preserve"> </w:t>
      </w:r>
      <w:r>
        <w:t>этом необходимо,</w:t>
      </w:r>
      <w:r>
        <w:rPr>
          <w:spacing w:val="1"/>
        </w:rPr>
        <w:t xml:space="preserve"> </w:t>
      </w:r>
      <w:r>
        <w:t>чтобы доступ</w:t>
      </w:r>
      <w:r>
        <w:rPr>
          <w:spacing w:val="1"/>
        </w:rPr>
        <w:t xml:space="preserve"> </w:t>
      </w:r>
      <w:r>
        <w:t>к 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t>, но и обучающиеся из отдаленных и труднодоступных территорий, вне зависимости от 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контекста.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2023г</w:t>
      </w:r>
      <w:r>
        <w:rPr>
          <w:spacing w:val="1"/>
        </w:rPr>
        <w:t xml:space="preserve"> </w:t>
      </w:r>
      <w:r>
        <w:t>внедряется</w:t>
      </w:r>
      <w:r>
        <w:rPr>
          <w:spacing w:val="1"/>
        </w:rPr>
        <w:t xml:space="preserve"> </w:t>
      </w:r>
      <w:r>
        <w:t>Профориентационный минимум для 6 -11 классов, главной целью которого является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видах</w:t>
      </w:r>
      <w:r>
        <w:rPr>
          <w:spacing w:val="2"/>
        </w:rPr>
        <w:t xml:space="preserve"> </w:t>
      </w:r>
      <w:r>
        <w:t>деятельности.</w:t>
      </w:r>
    </w:p>
    <w:p w:rsidR="00194B9B" w:rsidRDefault="00643C90">
      <w:pPr>
        <w:pStyle w:val="a3"/>
        <w:spacing w:before="2" w:line="360" w:lineRule="auto"/>
        <w:ind w:right="227" w:firstLine="1476"/>
      </w:pPr>
      <w:r>
        <w:t>Профориентационный минимум в МКОУ «</w:t>
      </w:r>
      <w:r>
        <w:t>Сарпинская</w:t>
      </w:r>
      <w:r>
        <w:t xml:space="preserve"> СОШ имени Э.Т.Деликова</w:t>
      </w:r>
      <w:r>
        <w:t>»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основном уровне</w:t>
      </w:r>
      <w:r>
        <w:rPr>
          <w:spacing w:val="-1"/>
        </w:rPr>
        <w:t xml:space="preserve"> </w:t>
      </w:r>
      <w:r>
        <w:t>и реализуется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форматах:</w:t>
      </w:r>
    </w:p>
    <w:p w:rsidR="00194B9B" w:rsidRDefault="00643C90">
      <w:pPr>
        <w:pStyle w:val="a3"/>
        <w:spacing w:line="360" w:lineRule="auto"/>
        <w:ind w:left="936" w:right="2962" w:firstLine="0"/>
      </w:pPr>
      <w:r>
        <w:t>Урочная деятельность. (рекомендованное количество – от 9 часов).</w:t>
      </w:r>
      <w:r>
        <w:rPr>
          <w:spacing w:val="-57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мероприятия на</w:t>
      </w:r>
      <w:r>
        <w:rPr>
          <w:spacing w:val="-1"/>
        </w:rPr>
        <w:t xml:space="preserve"> </w:t>
      </w:r>
      <w:r>
        <w:t>выбор: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110"/>
        </w:tabs>
        <w:spacing w:line="360" w:lineRule="auto"/>
        <w:ind w:left="227" w:right="236" w:firstLine="708"/>
        <w:rPr>
          <w:sz w:val="24"/>
        </w:rPr>
      </w:pPr>
      <w:r>
        <w:rPr>
          <w:sz w:val="24"/>
        </w:rPr>
        <w:t>уроки общеобразовательного цикла, включающие элемент значимости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ервис</w:t>
      </w:r>
      <w:r>
        <w:rPr>
          <w:spacing w:val="1"/>
          <w:sz w:val="24"/>
        </w:rPr>
        <w:t xml:space="preserve"> </w:t>
      </w:r>
      <w:r>
        <w:rPr>
          <w:sz w:val="24"/>
        </w:rPr>
        <w:t>КИК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Проекта) или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083"/>
        </w:tabs>
        <w:spacing w:before="1" w:line="360" w:lineRule="auto"/>
        <w:ind w:left="936" w:right="619" w:firstLine="0"/>
        <w:rPr>
          <w:sz w:val="24"/>
        </w:rPr>
      </w:pPr>
      <w:r>
        <w:rPr>
          <w:sz w:val="24"/>
        </w:rPr>
        <w:t>уроки профориентационной направленности в рамках учебного предмета «Технология».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 Она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206"/>
        </w:tabs>
        <w:spacing w:before="1" w:line="360" w:lineRule="auto"/>
        <w:ind w:left="227" w:right="237" w:firstLine="708"/>
        <w:rPr>
          <w:sz w:val="24"/>
        </w:rPr>
      </w:pP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этапа):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онлайн-диагностик,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(рекомендованное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081"/>
        </w:tabs>
        <w:ind w:left="1080" w:hanging="145"/>
        <w:rPr>
          <w:sz w:val="24"/>
        </w:rPr>
      </w:pPr>
      <w:r>
        <w:rPr>
          <w:sz w:val="24"/>
        </w:rPr>
        <w:t>профориентационный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(рекомендованное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часа);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184"/>
        </w:tabs>
        <w:spacing w:before="136" w:line="360" w:lineRule="auto"/>
        <w:ind w:left="227" w:right="235" w:firstLine="708"/>
        <w:rPr>
          <w:sz w:val="24"/>
        </w:rPr>
      </w:pP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горизонты»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 2 часа);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081"/>
        </w:tabs>
        <w:spacing w:before="1"/>
        <w:ind w:left="1080" w:hanging="145"/>
        <w:rPr>
          <w:sz w:val="24"/>
        </w:rPr>
      </w:pPr>
      <w:r>
        <w:rPr>
          <w:sz w:val="24"/>
        </w:rPr>
        <w:t>рефлексивный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(рекомендованное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 –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225"/>
        </w:tabs>
        <w:spacing w:before="139" w:line="360" w:lineRule="auto"/>
        <w:ind w:left="227" w:right="230" w:firstLine="708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внеурочной деятельности; онлайн-уроки «Шоу профессий»; дополнительные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уроки.</w:t>
      </w:r>
    </w:p>
    <w:p w:rsidR="00194B9B" w:rsidRDefault="00643C90">
      <w:pPr>
        <w:pStyle w:val="a3"/>
        <w:spacing w:line="360" w:lineRule="auto"/>
        <w:jc w:val="left"/>
      </w:pPr>
      <w:r>
        <w:t>Воспитательная</w:t>
      </w:r>
      <w:r>
        <w:rPr>
          <w:spacing w:val="27"/>
        </w:rPr>
        <w:t xml:space="preserve"> </w:t>
      </w:r>
      <w:r>
        <w:t>работа.</w:t>
      </w:r>
      <w:r>
        <w:rPr>
          <w:spacing w:val="28"/>
        </w:rPr>
        <w:t xml:space="preserve"> </w:t>
      </w:r>
      <w:r>
        <w:t>Она</w:t>
      </w:r>
      <w:r>
        <w:rPr>
          <w:spacing w:val="27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реализована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внеурочной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081"/>
        </w:tabs>
        <w:ind w:left="1080" w:hanging="14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«Лаборатория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будущего»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(рекомендованное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134"/>
        </w:tabs>
        <w:spacing w:before="136" w:line="360" w:lineRule="auto"/>
        <w:ind w:left="227" w:right="235" w:firstLine="708"/>
        <w:jc w:val="left"/>
        <w:rPr>
          <w:sz w:val="24"/>
        </w:rPr>
      </w:pPr>
      <w:r>
        <w:rPr>
          <w:sz w:val="24"/>
        </w:rPr>
        <w:t>профессиональные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пробы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базе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базе</w:t>
      </w:r>
      <w:r>
        <w:rPr>
          <w:spacing w:val="48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(рекомендованное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 часов);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090"/>
        </w:tabs>
        <w:spacing w:line="360" w:lineRule="auto"/>
        <w:ind w:left="227" w:right="230" w:firstLine="708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выбор:</w:t>
      </w:r>
      <w:r>
        <w:rPr>
          <w:spacing w:val="8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СПО;</w:t>
      </w:r>
      <w:r>
        <w:rPr>
          <w:spacing w:val="7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производство;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выставки.</w:t>
      </w:r>
    </w:p>
    <w:p w:rsidR="00194B9B" w:rsidRDefault="00643C90">
      <w:pPr>
        <w:pStyle w:val="a3"/>
        <w:spacing w:before="1"/>
        <w:ind w:left="936" w:firstLine="0"/>
        <w:jc w:val="left"/>
      </w:pPr>
      <w:r>
        <w:t>Дополнительное</w:t>
      </w:r>
      <w:r>
        <w:rPr>
          <w:spacing w:val="59"/>
        </w:rPr>
        <w:t xml:space="preserve"> </w:t>
      </w:r>
      <w:r>
        <w:t>образование.</w:t>
      </w:r>
      <w:r>
        <w:rPr>
          <w:spacing w:val="2"/>
        </w:rPr>
        <w:t xml:space="preserve"> </w:t>
      </w:r>
      <w:r>
        <w:t>(рекомендованное</w:t>
      </w:r>
      <w:r>
        <w:rPr>
          <w:spacing w:val="59"/>
        </w:rPr>
        <w:t xml:space="preserve"> </w:t>
      </w:r>
      <w:r>
        <w:t>количество</w:t>
      </w:r>
      <w:r>
        <w:rPr>
          <w:spacing w:val="66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часов).</w:t>
      </w:r>
      <w:r>
        <w:rPr>
          <w:spacing w:val="60"/>
        </w:rPr>
        <w:t xml:space="preserve"> </w:t>
      </w:r>
      <w:r>
        <w:t>Предполагает</w:t>
      </w:r>
    </w:p>
    <w:p w:rsidR="00194B9B" w:rsidRDefault="00194B9B">
      <w:p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2" w:lineRule="auto"/>
        <w:ind w:right="232" w:firstLine="0"/>
      </w:pPr>
      <w:r>
        <w:t>выбор и посещение занятий в рамках ДО с учетом склонностей и образовательных потребностей</w:t>
      </w:r>
      <w:r>
        <w:rPr>
          <w:spacing w:val="1"/>
        </w:rPr>
        <w:t xml:space="preserve"> </w:t>
      </w:r>
      <w:r>
        <w:t>обучающихся.</w:t>
      </w:r>
    </w:p>
    <w:p w:rsidR="00194B9B" w:rsidRDefault="00643C90">
      <w:pPr>
        <w:pStyle w:val="a3"/>
        <w:spacing w:line="360" w:lineRule="auto"/>
        <w:ind w:right="230"/>
      </w:pPr>
      <w:r>
        <w:t xml:space="preserve">Взаимодействие с родителями/законными представителями. (рекомендованное </w:t>
      </w:r>
      <w:r>
        <w:t>количество 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собрания: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итогового.</w:t>
      </w:r>
    </w:p>
    <w:p w:rsidR="00194B9B" w:rsidRDefault="00643C90">
      <w:pPr>
        <w:pStyle w:val="a5"/>
        <w:numPr>
          <w:ilvl w:val="1"/>
          <w:numId w:val="131"/>
        </w:numPr>
        <w:tabs>
          <w:tab w:val="left" w:pos="1477"/>
        </w:tabs>
        <w:ind w:left="1476" w:hanging="5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объединения»</w:t>
      </w:r>
    </w:p>
    <w:p w:rsidR="00194B9B" w:rsidRDefault="00643C90">
      <w:pPr>
        <w:pStyle w:val="a3"/>
        <w:spacing w:before="133" w:line="360" w:lineRule="auto"/>
        <w:ind w:right="225" w:firstLine="1476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</w:t>
      </w:r>
      <w:r>
        <w:t>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 и взрослых, объединившихся на основе общности интересов для реализации 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 закон от 19.05.1995 № 82-ФЗ</w:t>
      </w:r>
      <w:r>
        <w:t xml:space="preserve"> «Об общественных объединениях» (ст. 5). Воспитание в</w:t>
      </w:r>
      <w:r>
        <w:rPr>
          <w:spacing w:val="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 осуществляется</w:t>
      </w:r>
      <w:r>
        <w:rPr>
          <w:spacing w:val="-1"/>
        </w:rPr>
        <w:t xml:space="preserve"> </w:t>
      </w:r>
      <w:r>
        <w:t>через: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1" w:line="360" w:lineRule="auto"/>
        <w:ind w:left="227" w:right="234" w:firstLine="708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</w:t>
      </w:r>
      <w:r>
        <w:rPr>
          <w:sz w:val="24"/>
        </w:rPr>
        <w:t>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line="360" w:lineRule="auto"/>
        <w:ind w:left="227" w:right="231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людям, своей школе, обществу в целом; развить в себе такие качества, как забота, уважение,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60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 посильная помощь, оказываемая обучающимися пожилым людям; совместная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</w:t>
      </w:r>
      <w:r>
        <w:rPr>
          <w:sz w:val="24"/>
        </w:rPr>
        <w:t>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 п.); участие обучающихся в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дворе,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 клумб)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94B9B" w:rsidRDefault="00643C90">
      <w:pPr>
        <w:pStyle w:val="a5"/>
        <w:numPr>
          <w:ilvl w:val="1"/>
          <w:numId w:val="132"/>
        </w:numPr>
        <w:tabs>
          <w:tab w:val="left" w:pos="1645"/>
        </w:tabs>
        <w:spacing w:before="2" w:line="360" w:lineRule="auto"/>
        <w:ind w:left="227" w:right="235" w:firstLine="708"/>
        <w:rPr>
          <w:sz w:val="24"/>
        </w:rPr>
      </w:pPr>
      <w:r>
        <w:rPr>
          <w:sz w:val="24"/>
        </w:rPr>
        <w:t>рекламные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</w:t>
      </w:r>
      <w:r>
        <w:rPr>
          <w:sz w:val="24"/>
        </w:rPr>
        <w:t>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 квестов, театрализаций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194B9B" w:rsidRDefault="00643C90">
      <w:pPr>
        <w:pStyle w:val="a3"/>
        <w:spacing w:line="360" w:lineRule="auto"/>
        <w:ind w:right="224" w:firstLine="1188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детско-молодѐжная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Образовано</w:t>
      </w:r>
      <w:r>
        <w:rPr>
          <w:spacing w:val="-57"/>
        </w:rPr>
        <w:t xml:space="preserve"> </w:t>
      </w:r>
      <w:r>
        <w:t xml:space="preserve">Учредительным собранием </w:t>
      </w:r>
      <w:r>
        <w:t>в</w:t>
      </w:r>
      <w:r>
        <w:t xml:space="preserve"> октябре</w:t>
      </w:r>
      <w:r>
        <w:t xml:space="preserve"> 202</w:t>
      </w:r>
      <w:r>
        <w:t>3</w:t>
      </w:r>
      <w:r>
        <w:t xml:space="preserve"> года. Создано в соответствии с Федеральным законом "О</w:t>
      </w:r>
      <w:r>
        <w:rPr>
          <w:spacing w:val="1"/>
        </w:rPr>
        <w:t xml:space="preserve"> </w:t>
      </w:r>
      <w:r>
        <w:t>российском движении д</w:t>
      </w:r>
      <w:r>
        <w:t>етей и молодежи" от 14.07.2022 N 261-ФЗ. Ориентирована на формирование</w:t>
      </w:r>
      <w:r>
        <w:rPr>
          <w:spacing w:val="-57"/>
        </w:rPr>
        <w:t xml:space="preserve"> </w:t>
      </w:r>
      <w:r>
        <w:t>социальной активности, культуры, качеств личности у детей подросткового возраста на основе их</w:t>
      </w:r>
      <w:r>
        <w:rPr>
          <w:spacing w:val="1"/>
        </w:rPr>
        <w:t xml:space="preserve"> </w:t>
      </w:r>
      <w:r>
        <w:t>группового взаимодействия. Деятельность школьного первичного отделения РДДМ направлена на</w:t>
      </w:r>
      <w:r>
        <w:rPr>
          <w:spacing w:val="1"/>
        </w:rPr>
        <w:t xml:space="preserve"> </w:t>
      </w:r>
      <w:r>
        <w:t>в</w:t>
      </w:r>
      <w:r>
        <w:t>оспитание</w:t>
      </w:r>
      <w:r>
        <w:rPr>
          <w:spacing w:val="31"/>
        </w:rPr>
        <w:t xml:space="preserve"> </w:t>
      </w:r>
      <w:r>
        <w:t>подрастающего</w:t>
      </w:r>
      <w:r>
        <w:rPr>
          <w:spacing w:val="33"/>
        </w:rPr>
        <w:t xml:space="preserve"> </w:t>
      </w:r>
      <w:r>
        <w:t>поколения,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интересов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потребностей,</w:t>
      </w:r>
      <w:r>
        <w:rPr>
          <w:spacing w:val="33"/>
        </w:rPr>
        <w:t xml:space="preserve"> </w:t>
      </w:r>
      <w:r>
        <w:t>а</w:t>
      </w:r>
    </w:p>
    <w:p w:rsidR="00194B9B" w:rsidRDefault="00194B9B">
      <w:pPr>
        <w:spacing w:line="360" w:lineRule="auto"/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3" w:firstLine="0"/>
      </w:pPr>
      <w:r>
        <w:t>также организацию досуга и занятости обучающихся. Участником школьного отделения РДДМ</w:t>
      </w:r>
      <w:r>
        <w:rPr>
          <w:spacing w:val="1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стать</w:t>
      </w:r>
      <w:r>
        <w:rPr>
          <w:spacing w:val="19"/>
        </w:rPr>
        <w:t xml:space="preserve"> </w:t>
      </w:r>
      <w:r>
        <w:t>любой</w:t>
      </w:r>
      <w:r>
        <w:rPr>
          <w:spacing w:val="19"/>
        </w:rPr>
        <w:t xml:space="preserve"> </w:t>
      </w:r>
      <w:r>
        <w:t>школьник</w:t>
      </w:r>
      <w:r>
        <w:rPr>
          <w:spacing w:val="19"/>
        </w:rPr>
        <w:t xml:space="preserve"> </w:t>
      </w:r>
      <w:r>
        <w:t>старше</w:t>
      </w:r>
      <w:r>
        <w:rPr>
          <w:spacing w:val="17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лет.</w:t>
      </w:r>
      <w:r>
        <w:rPr>
          <w:spacing w:val="18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родители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принимают</w:t>
      </w:r>
      <w:r>
        <w:rPr>
          <w:spacing w:val="18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 построения отношений с другими людьми, проявляют себя в решении групповых задач,</w:t>
      </w:r>
      <w:r>
        <w:rPr>
          <w:spacing w:val="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осознанный выбор, способны</w:t>
      </w:r>
      <w:r>
        <w:rPr>
          <w:spacing w:val="-1"/>
        </w:rPr>
        <w:t xml:space="preserve"> </w:t>
      </w:r>
      <w:r>
        <w:t>понять свою</w:t>
      </w:r>
      <w:r>
        <w:rPr>
          <w:spacing w:val="-1"/>
        </w:rPr>
        <w:t xml:space="preserve"> </w:t>
      </w:r>
      <w:r>
        <w:t>рол</w:t>
      </w:r>
      <w:r>
        <w:t>ь в</w:t>
      </w:r>
      <w:r>
        <w:rPr>
          <w:spacing w:val="-1"/>
        </w:rPr>
        <w:t xml:space="preserve"> </w:t>
      </w:r>
      <w:r>
        <w:t>обществе.</w:t>
      </w:r>
    </w:p>
    <w:p w:rsidR="00194B9B" w:rsidRDefault="00643C90">
      <w:pPr>
        <w:pStyle w:val="a3"/>
        <w:spacing w:before="2" w:line="360" w:lineRule="auto"/>
        <w:ind w:right="230" w:firstLine="1416"/>
      </w:pPr>
      <w:r>
        <w:t>Одно из направлений РДДМ «Движение первых» -</w:t>
      </w:r>
      <w:r>
        <w:rPr>
          <w:spacing w:val="1"/>
        </w:rPr>
        <w:t xml:space="preserve"> </w:t>
      </w:r>
      <w:r>
        <w:t>программа «Орлята России» 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ученики-наставники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содружестве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треки,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работы, где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за всех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 за</w:t>
      </w:r>
      <w:r>
        <w:rPr>
          <w:spacing w:val="1"/>
        </w:rPr>
        <w:t xml:space="preserve"> </w:t>
      </w:r>
      <w:r>
        <w:t>одного».</w:t>
      </w:r>
    </w:p>
    <w:p w:rsidR="00194B9B" w:rsidRDefault="00643C90">
      <w:pPr>
        <w:pStyle w:val="a3"/>
        <w:spacing w:line="360" w:lineRule="auto"/>
        <w:ind w:right="234"/>
      </w:pPr>
      <w:r>
        <w:t>Обучающиеся принимают участие в мероприятиях и Всероссийских акциях «Дней единых</w:t>
      </w:r>
      <w:r>
        <w:rPr>
          <w:spacing w:val="1"/>
        </w:rPr>
        <w:t xml:space="preserve"> </w:t>
      </w:r>
      <w:r>
        <w:t>действий» в таких как: День знаний, День туризма, День учителя, День народного единства, День</w:t>
      </w:r>
      <w:r>
        <w:rPr>
          <w:spacing w:val="1"/>
        </w:rPr>
        <w:t xml:space="preserve"> </w:t>
      </w:r>
      <w:r>
        <w:t>матери, День героев Отечества, День Конституции РФ, Ме</w:t>
      </w:r>
      <w:r>
        <w:t>ждународный день книгодарения, 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смеха,</w:t>
      </w:r>
      <w:r>
        <w:rPr>
          <w:spacing w:val="-1"/>
        </w:rPr>
        <w:t xml:space="preserve"> </w:t>
      </w:r>
      <w:r>
        <w:t>День Победы, День защиты детей.</w:t>
      </w:r>
    </w:p>
    <w:p w:rsidR="00194B9B" w:rsidRDefault="00194B9B">
      <w:pPr>
        <w:pStyle w:val="a3"/>
        <w:ind w:left="0" w:firstLine="0"/>
        <w:jc w:val="left"/>
        <w:rPr>
          <w:sz w:val="36"/>
        </w:rPr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597"/>
        </w:tabs>
        <w:ind w:left="1596" w:hanging="5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медиа»</w:t>
      </w:r>
    </w:p>
    <w:p w:rsidR="00194B9B" w:rsidRDefault="00643C90">
      <w:pPr>
        <w:pStyle w:val="a3"/>
        <w:spacing w:before="140" w:line="360" w:lineRule="auto"/>
        <w:ind w:right="225" w:firstLine="1416"/>
      </w:pPr>
      <w:r>
        <w:t>Цель школьных медиа (совместно создаваемых разновозрастными</w:t>
      </w:r>
      <w:r>
        <w:rPr>
          <w:spacing w:val="1"/>
        </w:rPr>
        <w:t xml:space="preserve"> </w:t>
      </w:r>
      <w:r>
        <w:t>школьника</w:t>
      </w:r>
      <w:r>
        <w:t>ми 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творческой самореализации</w:t>
      </w:r>
      <w:r>
        <w:rPr>
          <w:spacing w:val="3"/>
        </w:rPr>
        <w:t xml:space="preserve"> </w:t>
      </w:r>
      <w:r>
        <w:t>учащихся.</w:t>
      </w:r>
    </w:p>
    <w:p w:rsidR="00194B9B" w:rsidRDefault="00643C90">
      <w:pPr>
        <w:pStyle w:val="a3"/>
        <w:spacing w:line="360" w:lineRule="auto"/>
        <w:ind w:right="239"/>
      </w:pPr>
      <w:r>
        <w:t xml:space="preserve">Воспитательный потенциал школьных </w:t>
      </w:r>
      <w:r>
        <w:t>медиа реализуется в рамках 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1"/>
        </w:rPr>
        <w:t xml:space="preserve"> </w:t>
      </w:r>
      <w:r>
        <w:t>деятельности:</w:t>
      </w:r>
    </w:p>
    <w:p w:rsidR="00194B9B" w:rsidRDefault="00643C90">
      <w:pPr>
        <w:pStyle w:val="a5"/>
        <w:numPr>
          <w:ilvl w:val="2"/>
          <w:numId w:val="131"/>
        </w:numPr>
        <w:tabs>
          <w:tab w:val="left" w:pos="1400"/>
        </w:tabs>
        <w:spacing w:line="360" w:lineRule="auto"/>
        <w:ind w:left="227" w:right="226" w:firstLine="1008"/>
        <w:rPr>
          <w:sz w:val="24"/>
        </w:rPr>
      </w:pPr>
      <w:r>
        <w:rPr>
          <w:sz w:val="24"/>
        </w:rPr>
        <w:t>библиотечные уроки – вид деятельности по формированию информационной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учащегося, подготовке ребенка к продуктивной самостоятельной работе с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 Используемы</w:t>
      </w:r>
      <w:r>
        <w:rPr>
          <w:sz w:val="24"/>
        </w:rPr>
        <w:t>е формы: традиционные формы, виртуальные экскурсии и 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страницам книг, тематические уроки - обзоры, уроки – персоналии, интеллектуальные турниры,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деятельности. </w:t>
      </w:r>
      <w:r>
        <w:rPr>
          <w:sz w:val="24"/>
        </w:rPr>
        <w:t>Также применяется и нестандартные формы урок-информация, урок-размышление,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 – диспут,</w:t>
      </w:r>
      <w:r>
        <w:rPr>
          <w:spacing w:val="3"/>
          <w:sz w:val="24"/>
        </w:rPr>
        <w:t xml:space="preserve"> </w:t>
      </w:r>
      <w:r>
        <w:rPr>
          <w:sz w:val="24"/>
        </w:rPr>
        <w:t>урок-презентация,</w:t>
      </w:r>
      <w:r>
        <w:rPr>
          <w:spacing w:val="2"/>
          <w:sz w:val="24"/>
        </w:rPr>
        <w:t xml:space="preserve"> </w:t>
      </w:r>
      <w:r>
        <w:rPr>
          <w:sz w:val="24"/>
        </w:rPr>
        <w:t>урок-видео-путешествие.</w:t>
      </w:r>
    </w:p>
    <w:p w:rsidR="00194B9B" w:rsidRDefault="00643C90">
      <w:pPr>
        <w:pStyle w:val="a5"/>
        <w:numPr>
          <w:ilvl w:val="2"/>
          <w:numId w:val="131"/>
        </w:numPr>
        <w:tabs>
          <w:tab w:val="left" w:pos="1467"/>
        </w:tabs>
        <w:spacing w:line="360" w:lineRule="auto"/>
        <w:ind w:left="227" w:right="234" w:firstLine="948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 поддержки школьных меропри</w:t>
      </w:r>
      <w:r>
        <w:rPr>
          <w:sz w:val="24"/>
        </w:rPr>
        <w:t>ятий, осуществляющая видеосъемку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вечеров.</w:t>
      </w:r>
    </w:p>
    <w:p w:rsidR="00194B9B" w:rsidRDefault="00194B9B">
      <w:pPr>
        <w:spacing w:line="360" w:lineRule="auto"/>
        <w:jc w:val="both"/>
        <w:rPr>
          <w:sz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2"/>
          <w:numId w:val="131"/>
        </w:numPr>
        <w:tabs>
          <w:tab w:val="left" w:pos="1633"/>
        </w:tabs>
        <w:spacing w:before="119" w:line="360" w:lineRule="auto"/>
        <w:ind w:left="227" w:right="231" w:firstLine="948"/>
        <w:rPr>
          <w:sz w:val="24"/>
          <w:szCs w:val="24"/>
        </w:rPr>
      </w:pPr>
      <w:r>
        <w:rPr>
          <w:sz w:val="24"/>
          <w:szCs w:val="24"/>
        </w:rPr>
        <w:t>разновозрастный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редакционный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старшеклассников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консультирующих их взрослых, </w:t>
      </w:r>
      <w:r>
        <w:rPr>
          <w:sz w:val="24"/>
          <w:szCs w:val="24"/>
        </w:rPr>
        <w:t>целью которого является освещение (через школьную газету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Телеграм) наиболее интересных моментов жизни школы, популяризация общешкольных ключевых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кружков,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секций, 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самоуправления;</w:t>
      </w:r>
    </w:p>
    <w:p w:rsidR="00194B9B" w:rsidRDefault="00643C90">
      <w:pPr>
        <w:pStyle w:val="a5"/>
        <w:numPr>
          <w:ilvl w:val="2"/>
          <w:numId w:val="131"/>
        </w:numPr>
        <w:tabs>
          <w:tab w:val="left" w:pos="1403"/>
        </w:tabs>
        <w:spacing w:before="1" w:line="360" w:lineRule="auto"/>
        <w:ind w:left="227" w:right="225" w:firstLine="948"/>
        <w:rPr>
          <w:sz w:val="24"/>
          <w:szCs w:val="24"/>
        </w:rPr>
      </w:pPr>
      <w:r>
        <w:rPr>
          <w:sz w:val="24"/>
          <w:szCs w:val="24"/>
        </w:rPr>
        <w:t>школьная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разновозра</w:t>
      </w:r>
      <w:r>
        <w:rPr>
          <w:sz w:val="24"/>
          <w:szCs w:val="24"/>
        </w:rPr>
        <w:t>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привлечения внимания общественности к школе, и</w:t>
      </w:r>
      <w:r>
        <w:rPr>
          <w:sz w:val="24"/>
          <w:szCs w:val="24"/>
        </w:rPr>
        <w:t>нформационного продвижения ценностей школы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организации виртуальной диалоговой площадки, на которой детьми, учителями и 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могли бы открыто обсуждаться значимые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школы вопросы.</w:t>
      </w:r>
    </w:p>
    <w:p w:rsidR="00194B9B" w:rsidRDefault="00194B9B">
      <w:pPr>
        <w:pStyle w:val="a3"/>
        <w:spacing w:before="2"/>
        <w:ind w:left="0" w:firstLine="0"/>
        <w:jc w:val="left"/>
      </w:pPr>
    </w:p>
    <w:p w:rsidR="00194B9B" w:rsidRDefault="00643C90">
      <w:pPr>
        <w:pStyle w:val="a5"/>
        <w:numPr>
          <w:ilvl w:val="1"/>
          <w:numId w:val="131"/>
        </w:numPr>
        <w:tabs>
          <w:tab w:val="left" w:pos="1422"/>
        </w:tabs>
        <w:ind w:left="1421" w:hanging="486"/>
        <w:jc w:val="both"/>
        <w:rPr>
          <w:sz w:val="24"/>
          <w:szCs w:val="24"/>
        </w:rPr>
      </w:pPr>
      <w:r>
        <w:rPr>
          <w:sz w:val="24"/>
          <w:szCs w:val="24"/>
        </w:rPr>
        <w:t>«Экскурсии,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походы»</w:t>
      </w:r>
    </w:p>
    <w:p w:rsidR="00194B9B" w:rsidRDefault="00643C90">
      <w:pPr>
        <w:pStyle w:val="a3"/>
        <w:spacing w:before="137" w:line="360" w:lineRule="auto"/>
        <w:ind w:right="228"/>
      </w:pPr>
      <w:r>
        <w:t>Экскурсии, походы помогают школьнику расширить</w:t>
      </w:r>
      <w:r>
        <w:t xml:space="preserve"> свой кругозор, получить новые знания</w:t>
      </w:r>
      <w:r>
        <w:rPr>
          <w:spacing w:val="1"/>
        </w:rPr>
        <w:t xml:space="preserve"> </w:t>
      </w:r>
      <w:r>
        <w:t>об окружающей его социальной, культурной, природной среде, научиться уважительно и 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 использованию</w:t>
      </w:r>
      <w:r>
        <w:rPr>
          <w:spacing w:val="1"/>
        </w:rPr>
        <w:t xml:space="preserve"> </w:t>
      </w:r>
      <w:r>
        <w:t>сво</w:t>
      </w:r>
      <w:r>
        <w:t>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реализуются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деятельности: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70"/>
        </w:tabs>
        <w:spacing w:line="360" w:lineRule="auto"/>
        <w:ind w:left="227" w:right="237" w:firstLine="708"/>
        <w:rPr>
          <w:sz w:val="24"/>
          <w:szCs w:val="24"/>
        </w:rPr>
      </w:pPr>
      <w:r>
        <w:rPr>
          <w:sz w:val="24"/>
          <w:szCs w:val="24"/>
        </w:rPr>
        <w:t>регулярные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сезонные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экскурсии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руководителями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(«Природа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зимой»,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«Осенний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парк»,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«Приметы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весны»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т.п.);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48"/>
        </w:tabs>
        <w:spacing w:line="360" w:lineRule="auto"/>
        <w:ind w:left="227" w:right="236" w:firstLine="708"/>
        <w:rPr>
          <w:sz w:val="24"/>
          <w:szCs w:val="24"/>
        </w:rPr>
      </w:pPr>
      <w:r>
        <w:rPr>
          <w:sz w:val="24"/>
          <w:szCs w:val="24"/>
        </w:rPr>
        <w:t>ежегодные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походы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экскурсионные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туристическим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маршрутам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организуемые в классах их классными руководителями и родителями школьников, после окончания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года;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76"/>
        </w:tabs>
        <w:spacing w:before="2" w:line="360" w:lineRule="auto"/>
        <w:ind w:left="936" w:right="1759" w:firstLine="0"/>
        <w:rPr>
          <w:sz w:val="24"/>
          <w:szCs w:val="24"/>
        </w:rPr>
      </w:pPr>
      <w:r>
        <w:rPr>
          <w:sz w:val="24"/>
          <w:szCs w:val="24"/>
        </w:rPr>
        <w:t>выездные экскурсии в музеи, на предприятия; на</w:t>
      </w:r>
      <w:r>
        <w:rPr>
          <w:sz w:val="24"/>
          <w:szCs w:val="24"/>
        </w:rPr>
        <w:t xml:space="preserve"> представления в кинотеатр,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драмтеатр,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цирк.</w:t>
      </w:r>
    </w:p>
    <w:p w:rsidR="00194B9B" w:rsidRDefault="00194B9B">
      <w:pPr>
        <w:pStyle w:val="a3"/>
        <w:spacing w:before="4"/>
        <w:ind w:left="0" w:firstLine="0"/>
        <w:jc w:val="left"/>
      </w:pPr>
    </w:p>
    <w:p w:rsidR="00194B9B" w:rsidRDefault="00643C90">
      <w:pPr>
        <w:pStyle w:val="1"/>
        <w:ind w:left="936"/>
      </w:pPr>
      <w:r>
        <w:t>Раздел</w:t>
      </w:r>
      <w:r>
        <w:rPr>
          <w:spacing w:val="-3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Организационный</w:t>
      </w:r>
    </w:p>
    <w:p w:rsidR="00194B9B" w:rsidRDefault="00643C90">
      <w:pPr>
        <w:pStyle w:val="a3"/>
        <w:spacing w:before="135"/>
        <w:ind w:left="996" w:firstLine="0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94B9B" w:rsidRDefault="00643C90">
      <w:pPr>
        <w:pStyle w:val="a3"/>
        <w:spacing w:before="136" w:line="360" w:lineRule="auto"/>
        <w:ind w:right="23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 xml:space="preserve">воспитательного пространства при соблюдении условий </w:t>
      </w:r>
      <w:r>
        <w:t>создания уклада, отражающего готовность</w:t>
      </w:r>
      <w:r>
        <w:rPr>
          <w:spacing w:val="1"/>
        </w:rPr>
        <w:t xml:space="preserve"> </w:t>
      </w:r>
      <w:r>
        <w:t>всех участников образовательного процесса руководствоваться едиными принципами и 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воспитательно</w:t>
      </w:r>
      <w:r>
        <w:rPr>
          <w:spacing w:val="-5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94B9B" w:rsidRDefault="00643C90">
      <w:pPr>
        <w:pStyle w:val="a3"/>
        <w:spacing w:line="360" w:lineRule="auto"/>
        <w:ind w:right="238"/>
      </w:pPr>
      <w:r>
        <w:t>Уклад</w:t>
      </w:r>
      <w:r>
        <w:rPr>
          <w:spacing w:val="1"/>
        </w:rPr>
        <w:t xml:space="preserve"> </w:t>
      </w:r>
      <w:r>
        <w:t>школы 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</w:t>
      </w:r>
      <w:r>
        <w:t>ие 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194B9B" w:rsidRDefault="00194B9B">
      <w:pPr>
        <w:spacing w:line="360" w:lineRule="auto"/>
        <w:rPr>
          <w:sz w:val="24"/>
          <w:szCs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5"/>
        <w:numPr>
          <w:ilvl w:val="0"/>
          <w:numId w:val="133"/>
        </w:numPr>
        <w:tabs>
          <w:tab w:val="left" w:pos="1146"/>
        </w:tabs>
        <w:spacing w:before="119" w:line="362" w:lineRule="auto"/>
        <w:ind w:left="227" w:right="231" w:firstLine="708"/>
        <w:jc w:val="left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развивающей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предметно-пространственной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материально-техническое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обеспечение,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76"/>
        </w:tabs>
        <w:spacing w:line="360" w:lineRule="auto"/>
        <w:ind w:left="227" w:right="233" w:firstLine="708"/>
        <w:jc w:val="left"/>
        <w:rPr>
          <w:sz w:val="24"/>
          <w:szCs w:val="24"/>
        </w:rPr>
      </w:pPr>
      <w:r>
        <w:rPr>
          <w:sz w:val="24"/>
          <w:szCs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 Программы воспитания;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076"/>
        </w:tabs>
        <w:ind w:left="1075" w:hanging="140"/>
        <w:jc w:val="left"/>
        <w:rPr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вопросам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194B9B" w:rsidRDefault="00643C90">
      <w:pPr>
        <w:pStyle w:val="a5"/>
        <w:numPr>
          <w:ilvl w:val="0"/>
          <w:numId w:val="133"/>
        </w:numPr>
        <w:tabs>
          <w:tab w:val="left" w:pos="1177"/>
        </w:tabs>
        <w:spacing w:before="135" w:line="360" w:lineRule="auto"/>
        <w:ind w:left="227" w:right="240" w:firstLine="708"/>
        <w:jc w:val="left"/>
        <w:rPr>
          <w:sz w:val="24"/>
          <w:szCs w:val="24"/>
        </w:rPr>
      </w:pPr>
      <w:r>
        <w:rPr>
          <w:sz w:val="24"/>
          <w:szCs w:val="24"/>
        </w:rPr>
        <w:t>учет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интересах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реализуется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(возрастных,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физических,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пр.).</w:t>
      </w:r>
    </w:p>
    <w:p w:rsidR="00194B9B" w:rsidRDefault="00643C90">
      <w:pPr>
        <w:spacing w:before="6"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3.1 Кадровое обеспечение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</w:t>
      </w:r>
      <w:r>
        <w:rPr>
          <w:sz w:val="24"/>
          <w:szCs w:val="24"/>
        </w:rPr>
        <w:t xml:space="preserve">ственного и результативного  воспитания.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</w:t>
      </w:r>
      <w:r>
        <w:rPr>
          <w:sz w:val="24"/>
          <w:szCs w:val="24"/>
        </w:rPr>
        <w:t>ребностей образовательной системы ОУ и имеющихся у самих педагогов интересов.    Педагоги регулярно повышают педагогическое мастерство через: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-курсы повышения квалификации;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-регулярное проведение и участие в семинарах, вебинарах, научно-практических конфер</w:t>
      </w:r>
      <w:r>
        <w:rPr>
          <w:sz w:val="24"/>
          <w:szCs w:val="24"/>
        </w:rPr>
        <w:t>енциях;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изучение научно-методической литературы;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знакомство с передовыми научными разработками и российским опытом.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Кадровый  состав школы: директор школы, заместитель директора по учебно-воспитательной работе, заместитель директора по воспитательной</w:t>
      </w:r>
      <w:r>
        <w:rPr>
          <w:sz w:val="24"/>
          <w:szCs w:val="24"/>
        </w:rPr>
        <w:t xml:space="preserve"> работе, классные руководители (8 человек), учителя – предметники (12 человек).</w:t>
      </w:r>
    </w:p>
    <w:p w:rsidR="00194B9B" w:rsidRDefault="00643C90">
      <w:pPr>
        <w:spacing w:before="6"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3.2 Нормативно-методическое обеспечение</w:t>
      </w:r>
    </w:p>
    <w:p w:rsidR="00194B9B" w:rsidRDefault="00643C90">
      <w:pPr>
        <w:spacing w:before="6"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Школьные нормативно-правовые акты</w:t>
      </w:r>
      <w:r>
        <w:rPr>
          <w:sz w:val="24"/>
          <w:szCs w:val="24"/>
        </w:rPr>
        <w:t xml:space="preserve"> по вопросам воспитательной деятельности</w:t>
      </w:r>
      <w:r>
        <w:rPr>
          <w:bCs/>
          <w:sz w:val="24"/>
          <w:szCs w:val="24"/>
        </w:rPr>
        <w:t>:</w:t>
      </w:r>
    </w:p>
    <w:p w:rsidR="00194B9B" w:rsidRDefault="00643C90">
      <w:pPr>
        <w:spacing w:before="6"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-Устав школы</w:t>
      </w:r>
    </w:p>
    <w:p w:rsidR="00194B9B" w:rsidRDefault="00643C90">
      <w:pPr>
        <w:spacing w:before="6"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-Локальные акты:</w:t>
      </w:r>
    </w:p>
    <w:p w:rsidR="00194B9B" w:rsidRDefault="00643C90">
      <w:pPr>
        <w:numPr>
          <w:ilvl w:val="0"/>
          <w:numId w:val="135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Положение об Ученическом </w:t>
      </w:r>
      <w:r>
        <w:rPr>
          <w:sz w:val="24"/>
          <w:szCs w:val="24"/>
        </w:rPr>
        <w:t>Самоуправлении</w:t>
      </w:r>
    </w:p>
    <w:p w:rsidR="00194B9B" w:rsidRDefault="00643C90">
      <w:pPr>
        <w:numPr>
          <w:ilvl w:val="0"/>
          <w:numId w:val="135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методическом объединении классных руководителей</w:t>
      </w:r>
    </w:p>
    <w:p w:rsidR="00194B9B" w:rsidRDefault="00643C90">
      <w:pPr>
        <w:numPr>
          <w:ilvl w:val="0"/>
          <w:numId w:val="135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внеурочной деятельности</w:t>
      </w:r>
    </w:p>
    <w:p w:rsidR="00194B9B" w:rsidRDefault="00643C90">
      <w:pPr>
        <w:numPr>
          <w:ilvl w:val="0"/>
          <w:numId w:val="135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классном руководстве</w:t>
      </w:r>
    </w:p>
    <w:p w:rsidR="00194B9B" w:rsidRDefault="00643C90">
      <w:pPr>
        <w:numPr>
          <w:ilvl w:val="0"/>
          <w:numId w:val="135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Совете по профилактике правонарушений среди обучающихся</w:t>
      </w:r>
    </w:p>
    <w:p w:rsidR="00194B9B" w:rsidRDefault="00643C90">
      <w:pPr>
        <w:numPr>
          <w:ilvl w:val="0"/>
          <w:numId w:val="135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правилах поведения обучающихся</w:t>
      </w:r>
    </w:p>
    <w:p w:rsidR="00194B9B" w:rsidRDefault="00643C90">
      <w:pPr>
        <w:spacing w:before="6" w:line="360" w:lineRule="auto"/>
        <w:ind w:firstLine="567"/>
        <w:jc w:val="both"/>
        <w:rPr>
          <w:b/>
          <w:sz w:val="24"/>
          <w:szCs w:val="24"/>
        </w:rPr>
      </w:pPr>
      <w:bookmarkStart w:id="1" w:name="_Toc109838904"/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.3 Требования к условиям работы с обучающимися с особыми образовательными потребностями</w:t>
      </w:r>
      <w:bookmarkEnd w:id="1"/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194B9B" w:rsidRDefault="00643C90">
      <w:pPr>
        <w:numPr>
          <w:ilvl w:val="0"/>
          <w:numId w:val="136"/>
        </w:numPr>
        <w:spacing w:before="6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налаживание эмоционально-положительного взаимодействия с окружающими для их у</w:t>
      </w:r>
      <w:r>
        <w:rPr>
          <w:sz w:val="24"/>
          <w:szCs w:val="24"/>
        </w:rPr>
        <w:t>спешной социальной адаптации и интеграции в общеобразовательной организации;</w:t>
      </w:r>
    </w:p>
    <w:p w:rsidR="00194B9B" w:rsidRDefault="00643C90">
      <w:pPr>
        <w:numPr>
          <w:ilvl w:val="0"/>
          <w:numId w:val="136"/>
        </w:numPr>
        <w:spacing w:before="6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194B9B" w:rsidRDefault="00643C90">
      <w:pPr>
        <w:numPr>
          <w:ilvl w:val="0"/>
          <w:numId w:val="136"/>
        </w:numPr>
        <w:spacing w:before="6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построение воспитательной деятельности с учётом индивидуал</w:t>
      </w:r>
      <w:r>
        <w:rPr>
          <w:sz w:val="24"/>
          <w:szCs w:val="24"/>
        </w:rPr>
        <w:t>ьных особенностей и возможностей каждого обучающегося;</w:t>
      </w:r>
    </w:p>
    <w:p w:rsidR="00194B9B" w:rsidRDefault="00643C90">
      <w:pPr>
        <w:numPr>
          <w:ilvl w:val="0"/>
          <w:numId w:val="136"/>
        </w:numPr>
        <w:spacing w:before="6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организации воспитания </w:t>
      </w:r>
      <w:r>
        <w:rPr>
          <w:sz w:val="24"/>
          <w:szCs w:val="24"/>
        </w:rPr>
        <w:t>обучающихся с особыми образовательными потребностями необходимо ориентироваться на: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</w:t>
      </w:r>
      <w:r>
        <w:rPr>
          <w:sz w:val="24"/>
          <w:szCs w:val="24"/>
        </w:rPr>
        <w:t>я;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</w:t>
      </w:r>
      <w:r>
        <w:rPr>
          <w:sz w:val="24"/>
          <w:szCs w:val="24"/>
        </w:rPr>
        <w:t>питателей, педагогов-психологов, учителей-логопедов, учителей-дефектологов;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личностно-ориентированный подход в организации всех видов деятельности </w:t>
      </w:r>
      <w:r>
        <w:rPr>
          <w:iCs/>
          <w:sz w:val="24"/>
          <w:szCs w:val="24"/>
        </w:rPr>
        <w:t>обучающихся с</w:t>
      </w:r>
      <w:r>
        <w:rPr>
          <w:sz w:val="24"/>
          <w:szCs w:val="24"/>
        </w:rPr>
        <w:t xml:space="preserve"> особыми образовательными потребностями</w:t>
      </w:r>
    </w:p>
    <w:p w:rsidR="00194B9B" w:rsidRDefault="00643C90">
      <w:pPr>
        <w:spacing w:before="6"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3.4 Система поощрения социальной успешности и проявлен</w:t>
      </w:r>
      <w:r>
        <w:rPr>
          <w:b/>
          <w:sz w:val="24"/>
          <w:szCs w:val="24"/>
        </w:rPr>
        <w:t>ия активной жизненной позиции обучающихся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инициативность; максимально в</w:t>
      </w:r>
      <w:r>
        <w:rPr>
          <w:sz w:val="24"/>
          <w:szCs w:val="24"/>
        </w:rPr>
        <w:t>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Система проявлений активной жизненной позиции и поощрения социальной ус</w:t>
      </w:r>
      <w:r>
        <w:rPr>
          <w:sz w:val="24"/>
          <w:szCs w:val="24"/>
        </w:rPr>
        <w:t>пешности обучающихся строится на принципах: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публичности, открытости поощрений (информирование всех обучающихся о награждении через сайт школы, социальные сети) проведение награждений на еженедельной общешкольной линейке);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соответствия процедур награжде</w:t>
      </w:r>
      <w:r>
        <w:rPr>
          <w:sz w:val="24"/>
          <w:szCs w:val="24"/>
        </w:rPr>
        <w:t>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</w:t>
      </w:r>
      <w:r>
        <w:rPr>
          <w:sz w:val="24"/>
          <w:szCs w:val="24"/>
        </w:rPr>
        <w:t>тельской общественности, педагогов-наставников награждаемых);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прозрачности правил поощрения, соблюдение справедливости при выдвижении кандидатур);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сочетании индивидуального и коллективного поощрения (использование и индивидуальных наград, и коллективны</w:t>
      </w:r>
      <w:r>
        <w:rPr>
          <w:sz w:val="24"/>
          <w:szCs w:val="24"/>
        </w:rPr>
        <w:t>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привлечении к участию в системе поощрений на всех стадия</w:t>
      </w:r>
      <w:r>
        <w:rPr>
          <w:sz w:val="24"/>
          <w:szCs w:val="24"/>
        </w:rPr>
        <w:t>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дифференцированности поощ</w:t>
      </w:r>
      <w:r>
        <w:rPr>
          <w:sz w:val="24"/>
          <w:szCs w:val="24"/>
        </w:rPr>
        <w:t>рений (наличие уровней и типов наград позволяет продлить стимулирующее действие системы поощрения).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школе применяются следующие формы поощрения: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похвальный лист «За отличные успехи в учении»;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 грамота «За особые успехи в изучении отдельных предметов»</w:t>
      </w:r>
      <w:r>
        <w:rPr>
          <w:sz w:val="24"/>
          <w:szCs w:val="24"/>
        </w:rPr>
        <w:t>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награждение благодарностями за активное участие в волонтерских и др. акциях;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</w:t>
      </w:r>
      <w:r>
        <w:rPr>
          <w:sz w:val="24"/>
          <w:szCs w:val="24"/>
        </w:rPr>
        <w:t>соревнованиях и т.п.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Кроме того, практикуется такая форма поощрения проявлений акти</w:t>
      </w:r>
      <w:r>
        <w:rPr>
          <w:sz w:val="24"/>
          <w:szCs w:val="24"/>
        </w:rPr>
        <w:t>вной жизненной позиции обучающихся и социальной успешности, как благотворительная поддержка.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</w:t>
      </w:r>
      <w:r>
        <w:rPr>
          <w:sz w:val="24"/>
          <w:szCs w:val="24"/>
        </w:rPr>
        <w:t>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Всеми обучающимися школы ведется портфолио. Обуч</w:t>
      </w:r>
      <w:r>
        <w:rPr>
          <w:sz w:val="24"/>
          <w:szCs w:val="24"/>
        </w:rPr>
        <w:t>ающиеся собирают (накапливают) материалы,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194B9B" w:rsidRDefault="00643C90">
      <w:pPr>
        <w:spacing w:before="6" w:line="360" w:lineRule="auto"/>
        <w:ind w:firstLine="567"/>
        <w:jc w:val="both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3.5</w:t>
      </w:r>
      <w:r>
        <w:rPr>
          <w:b/>
          <w:iCs/>
          <w:sz w:val="24"/>
          <w:szCs w:val="24"/>
        </w:rPr>
        <w:t xml:space="preserve"> Анализ воспитательного процесса</w:t>
      </w:r>
    </w:p>
    <w:p w:rsidR="00194B9B" w:rsidRDefault="00643C90">
      <w:pPr>
        <w:spacing w:before="6"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</w:t>
      </w:r>
      <w:r>
        <w:rPr>
          <w:bCs/>
          <w:sz w:val="24"/>
          <w:szCs w:val="24"/>
        </w:rPr>
        <w:t>щего образования, установленных соответствующими ФГОС.</w:t>
      </w:r>
    </w:p>
    <w:p w:rsidR="00194B9B" w:rsidRDefault="00643C90">
      <w:pPr>
        <w:spacing w:before="6"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анализа воспитат</w:t>
      </w:r>
      <w:r>
        <w:rPr>
          <w:sz w:val="24"/>
          <w:szCs w:val="24"/>
        </w:rPr>
        <w:t>ельного процесса включается в календарный план воспитательной работы.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Основные принципы самоанализа воспитательной работы: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Анализ организуемой в школе воспитательной работы осуществляется по выбранным самой школой направлениям и проводится с цель</w:t>
      </w:r>
      <w:r>
        <w:rPr>
          <w:sz w:val="24"/>
          <w:szCs w:val="24"/>
        </w:rPr>
        <w:t xml:space="preserve">ю выявления основных проблем школьного воспитания и последующего их решения.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Основные направления анализа воспитательного процесса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с последующим обсуждением р</w:t>
      </w:r>
      <w:r>
        <w:rPr>
          <w:sz w:val="24"/>
          <w:szCs w:val="24"/>
        </w:rPr>
        <w:t xml:space="preserve">езультатов на методическом объединении классных руководителей или педагогическом совете.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</w:t>
      </w:r>
      <w:r>
        <w:rPr>
          <w:sz w:val="24"/>
          <w:szCs w:val="24"/>
        </w:rPr>
        <w:t>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</w:t>
      </w:r>
      <w:r>
        <w:rPr>
          <w:sz w:val="24"/>
          <w:szCs w:val="24"/>
        </w:rPr>
        <w:t>дагогическому коллективу.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Состояние совместной деятельности обучающихся и взрослых.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</w:t>
      </w:r>
      <w:r>
        <w:rPr>
          <w:sz w:val="24"/>
          <w:szCs w:val="24"/>
        </w:rPr>
        <w:t xml:space="preserve"> и взрослых.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Анализ проводится заместителем директора по воспитательной работе,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</w:t>
      </w:r>
      <w:r>
        <w:rPr>
          <w:sz w:val="24"/>
          <w:szCs w:val="24"/>
        </w:rPr>
        <w:t xml:space="preserve">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</w:t>
      </w:r>
      <w:r>
        <w:rPr>
          <w:sz w:val="24"/>
          <w:szCs w:val="24"/>
        </w:rPr>
        <w:t>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реализации воспитательного потенциала урочной деятельности;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деятельности классных руководителей и их классов;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проводим</w:t>
      </w:r>
      <w:r>
        <w:rPr>
          <w:sz w:val="24"/>
          <w:szCs w:val="24"/>
        </w:rPr>
        <w:t>ых общешкольных основных дел, мероприятий;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организуемой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внеурочной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обучающихся;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внешкольных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мероприятий; 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создания и поддержки предметно-пространственной среды;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взаимодействия с родительским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сообществом;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ученического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самоуправления;</w:t>
      </w:r>
    </w:p>
    <w:p w:rsidR="00194B9B" w:rsidRDefault="00643C90">
      <w:pPr>
        <w:numPr>
          <w:ilvl w:val="0"/>
          <w:numId w:val="137"/>
        </w:numPr>
        <w:spacing w:before="6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деятельности по профилактике и безопасности;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реализации потенциала социального партнёрства; 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деятельности по профориентации обучающихся</w:t>
      </w:r>
    </w:p>
    <w:p w:rsidR="00194B9B" w:rsidRDefault="00643C90">
      <w:pPr>
        <w:spacing w:before="6" w:line="360" w:lineRule="auto"/>
        <w:ind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Итогом самоанализа </w:t>
      </w:r>
      <w:r>
        <w:rPr>
          <w:sz w:val="24"/>
          <w:szCs w:val="24"/>
        </w:rPr>
        <w:t>организуемой в школе воспитательной работы является перечень выявленных проблем,</w:t>
      </w:r>
      <w:r>
        <w:rPr>
          <w:sz w:val="24"/>
          <w:szCs w:val="24"/>
        </w:rPr>
        <w:t xml:space="preserve"> над которыми предстоит работать педагогическому коллективу, и проект направленных на это управленческих решений.</w:t>
      </w:r>
      <w:r>
        <w:rPr>
          <w:bCs/>
          <w:sz w:val="24"/>
          <w:szCs w:val="24"/>
        </w:rPr>
        <w:t xml:space="preserve"> Итоги самоанализа оформляются в виде отчета, составляемого заместителем директора по воспитательной работе  в конце учебного года, рассматрива</w:t>
      </w:r>
      <w:r>
        <w:rPr>
          <w:bCs/>
          <w:sz w:val="24"/>
          <w:szCs w:val="24"/>
        </w:rPr>
        <w:t>ются и утверждаются педагогическим советом.</w:t>
      </w:r>
    </w:p>
    <w:p w:rsidR="00194B9B" w:rsidRDefault="00643C90">
      <w:pPr>
        <w:pStyle w:val="1"/>
        <w:numPr>
          <w:ilvl w:val="1"/>
          <w:numId w:val="138"/>
        </w:numPr>
        <w:tabs>
          <w:tab w:val="left" w:pos="1357"/>
        </w:tabs>
        <w:spacing w:before="1"/>
        <w:ind w:hanging="421"/>
        <w:jc w:val="both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194B9B" w:rsidRDefault="00194B9B">
      <w:pPr>
        <w:pStyle w:val="a3"/>
        <w:ind w:left="0" w:firstLine="0"/>
        <w:jc w:val="left"/>
        <w:rPr>
          <w:b/>
        </w:rPr>
      </w:pPr>
    </w:p>
    <w:p w:rsidR="00194B9B" w:rsidRDefault="00194B9B">
      <w:pPr>
        <w:pStyle w:val="a3"/>
        <w:spacing w:before="6"/>
        <w:ind w:left="0" w:firstLine="0"/>
        <w:jc w:val="left"/>
        <w:rPr>
          <w:b/>
        </w:rPr>
      </w:pPr>
    </w:p>
    <w:p w:rsidR="00194B9B" w:rsidRDefault="00643C90">
      <w:pPr>
        <w:pStyle w:val="a3"/>
        <w:spacing w:line="360" w:lineRule="auto"/>
        <w:ind w:right="233"/>
      </w:pPr>
      <w:r>
        <w:t>Календарный план воспитательной работы разработан на основе Федерального календарного</w:t>
      </w:r>
      <w:r>
        <w:rPr>
          <w:spacing w:val="-5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всех образовательных </w:t>
      </w:r>
      <w:r>
        <w:t>организаций.</w:t>
      </w:r>
    </w:p>
    <w:p w:rsidR="00194B9B" w:rsidRDefault="00194B9B">
      <w:pPr>
        <w:spacing w:line="360" w:lineRule="auto"/>
        <w:rPr>
          <w:sz w:val="24"/>
          <w:szCs w:val="24"/>
        </w:rPr>
        <w:sectPr w:rsidR="00194B9B">
          <w:pgSz w:w="11910" w:h="16840"/>
          <w:pgMar w:top="1060" w:right="620" w:bottom="280" w:left="480" w:header="747" w:footer="0" w:gutter="0"/>
          <w:cols w:space="720"/>
        </w:sectPr>
      </w:pPr>
    </w:p>
    <w:p w:rsidR="00194B9B" w:rsidRDefault="00643C90">
      <w:pPr>
        <w:pStyle w:val="a3"/>
        <w:spacing w:before="119" w:line="360" w:lineRule="auto"/>
        <w:ind w:right="232"/>
      </w:pPr>
      <w:r>
        <w:t>Календарный план разработан отдельно по каждому уровню образования. В календарный</w:t>
      </w:r>
      <w:r>
        <w:rPr>
          <w:spacing w:val="1"/>
        </w:rPr>
        <w:t xml:space="preserve"> </w:t>
      </w:r>
      <w:r>
        <w:t>план включены мероприятия согласно федеральной рабочей программе по ключевым направлениям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дополнительного образования.</w:t>
      </w:r>
    </w:p>
    <w:p w:rsidR="00194B9B" w:rsidRDefault="00194B9B">
      <w:pPr>
        <w:pStyle w:val="a3"/>
        <w:spacing w:before="3"/>
        <w:ind w:left="0" w:firstLine="0"/>
        <w:jc w:val="left"/>
      </w:pPr>
    </w:p>
    <w:p w:rsidR="00194B9B" w:rsidRDefault="00194B9B">
      <w:pPr>
        <w:pStyle w:val="a3"/>
        <w:spacing w:before="3"/>
        <w:ind w:left="0" w:firstLine="0"/>
        <w:jc w:val="left"/>
      </w:pPr>
    </w:p>
    <w:p w:rsidR="00194B9B" w:rsidRDefault="00643C90">
      <w:pPr>
        <w:pStyle w:val="1"/>
        <w:ind w:left="2580" w:right="2582"/>
        <w:jc w:val="center"/>
      </w:pPr>
      <w:r>
        <w:t>III</w:t>
      </w:r>
      <w:r>
        <w:rPr>
          <w:spacing w:val="-6"/>
        </w:rPr>
        <w:t xml:space="preserve"> </w:t>
      </w:r>
      <w:r>
        <w:t>ОРГАН</w:t>
      </w:r>
      <w:r>
        <w:t>ИЗАЦИОННЫЙ</w:t>
      </w:r>
      <w:r>
        <w:rPr>
          <w:spacing w:val="-5"/>
        </w:rPr>
        <w:t xml:space="preserve"> </w:t>
      </w:r>
      <w:r>
        <w:t>РАЗДЕЛ</w:t>
      </w:r>
    </w:p>
    <w:p w:rsidR="00194B9B" w:rsidRDefault="00643C90">
      <w:pPr>
        <w:pStyle w:val="a5"/>
        <w:numPr>
          <w:ilvl w:val="1"/>
          <w:numId w:val="139"/>
        </w:numPr>
        <w:tabs>
          <w:tab w:val="left" w:pos="1297"/>
        </w:tabs>
        <w:spacing w:before="3"/>
        <w:ind w:hanging="3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Учебный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МКОУ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Сарпинская</w:t>
      </w:r>
      <w:r>
        <w:rPr>
          <w:b/>
          <w:sz w:val="24"/>
          <w:szCs w:val="24"/>
        </w:rPr>
        <w:t xml:space="preserve"> СОШ имени Э.Т.Деликова</w:t>
      </w:r>
      <w:r>
        <w:rPr>
          <w:b/>
          <w:sz w:val="24"/>
          <w:szCs w:val="24"/>
        </w:rPr>
        <w:t>»</w:t>
      </w:r>
    </w:p>
    <w:p w:rsidR="00194B9B" w:rsidRDefault="00643C9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Учебный план основного общего образования Муниципальное казенное общеобразовательное учреждение "Сарпинская средняя общеобразовательная школа имени Э.Т. Деликова"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t>(далее - учебный пл</w:t>
      </w:r>
      <w:r>
        <w:rPr>
          <w:rStyle w:val="markedcontent"/>
          <w:rFonts w:asciiTheme="majorBidi" w:hAnsiTheme="majorBidi" w:cstheme="majorBidi"/>
          <w:sz w:val="24"/>
          <w:szCs w:val="24"/>
        </w:rPr>
        <w:t>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</w:t>
      </w:r>
      <w:r>
        <w:rPr>
          <w:rStyle w:val="markedcontent"/>
          <w:rFonts w:asciiTheme="majorBidi" w:hAnsiTheme="majorBidi" w:cstheme="majorBidi"/>
          <w:sz w:val="24"/>
          <w:szCs w:val="24"/>
        </w:rPr>
        <w:t>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У</w:t>
      </w:r>
      <w:r>
        <w:rPr>
          <w:rStyle w:val="markedcontent"/>
          <w:rFonts w:asciiTheme="majorBidi" w:hAnsiTheme="majorBidi" w:cstheme="majorBidi"/>
          <w:sz w:val="24"/>
          <w:szCs w:val="24"/>
        </w:rPr>
        <w:t>чебный план является частью образовательной программы Муниципальное казенное общеобразовательное учреждение "Сарпинская средняя общеобразовательная школа имени Э.Т. Деликова", разработанной в соответствии с ФГОС основного общего образования, с учетом Федер</w:t>
      </w:r>
      <w:r>
        <w:rPr>
          <w:rStyle w:val="markedcontent"/>
          <w:rFonts w:asciiTheme="majorBidi" w:hAnsiTheme="majorBidi" w:cstheme="majorBidi"/>
          <w:sz w:val="24"/>
          <w:szCs w:val="24"/>
        </w:rPr>
        <w:t>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194B9B" w:rsidRDefault="00643C90">
      <w:pPr>
        <w:spacing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Муниципальное казенное </w:t>
      </w:r>
      <w:r>
        <w:rPr>
          <w:rStyle w:val="markedcontent"/>
          <w:rFonts w:asciiTheme="majorBidi" w:hAnsiTheme="majorBidi" w:cstheme="majorBidi"/>
          <w:sz w:val="24"/>
          <w:szCs w:val="24"/>
        </w:rPr>
        <w:t>общеобразовательное учреждение "Сарпинская средняя общеобразовательная школа имени Э.Т. Деликова"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начинается </w:t>
      </w:r>
      <w:r>
        <w:rPr>
          <w:rFonts w:asciiTheme="majorBidi" w:hAnsiTheme="majorBidi" w:cstheme="majorBidi"/>
          <w:sz w:val="24"/>
          <w:szCs w:val="24"/>
        </w:rPr>
        <w:t xml:space="preserve">01.09.2024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>
        <w:rPr>
          <w:rFonts w:asciiTheme="majorBidi" w:hAnsiTheme="majorBidi" w:cstheme="majorBidi"/>
          <w:sz w:val="24"/>
          <w:szCs w:val="24"/>
        </w:rPr>
        <w:t xml:space="preserve">31.05.2025. </w:t>
      </w:r>
    </w:p>
    <w:p w:rsidR="00194B9B" w:rsidRDefault="00643C9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5</w:t>
      </w:r>
      <w:r>
        <w:rPr>
          <w:rStyle w:val="markedcontent"/>
          <w:rFonts w:asciiTheme="majorBidi" w:hAnsiTheme="majorBidi" w:cstheme="majorBidi"/>
          <w:sz w:val="24"/>
          <w:szCs w:val="24"/>
        </w:rPr>
        <w:t>-9 классов проводятся по 5-ти дневной учебной неделе.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Максимальный объем аудиторной нагрузки обучающихся в неделю составляет  в  5 классе – 29 часов, в  6 классе – 30 часов, в 7 классе – 32 часа, в  8-9 классах – 33 часа. 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</w:t>
      </w:r>
      <w:r>
        <w:rPr>
          <w:rStyle w:val="markedcontent"/>
          <w:rFonts w:asciiTheme="majorBidi" w:hAnsiTheme="majorBidi" w:cstheme="majorBidi"/>
          <w:sz w:val="24"/>
          <w:szCs w:val="24"/>
        </w:rPr>
        <w:t>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</w:t>
      </w:r>
      <w:r>
        <w:rPr>
          <w:rStyle w:val="markedcontent"/>
          <w:rFonts w:asciiTheme="majorBidi" w:hAnsiTheme="majorBidi" w:cstheme="majorBidi"/>
          <w:sz w:val="24"/>
          <w:szCs w:val="24"/>
        </w:rPr>
        <w:t>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</w:t>
      </w:r>
      <w:r>
        <w:rPr>
          <w:rStyle w:val="markedcontent"/>
          <w:rFonts w:asciiTheme="majorBidi" w:hAnsiTheme="majorBidi" w:cstheme="majorBidi"/>
          <w:sz w:val="24"/>
          <w:szCs w:val="24"/>
        </w:rPr>
        <w:t>ичные интересы обучающихся</w:t>
      </w:r>
    </w:p>
    <w:p w:rsidR="00194B9B" w:rsidRDefault="00643C90">
      <w:pPr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В Муниципальное казенное общеобразовательное учреждение "Сарпинская средняя общеобразовательная школа имени Э.Т. Деликова"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>
        <w:rPr>
          <w:rFonts w:asciiTheme="majorBidi" w:hAnsiTheme="majorBidi" w:cstheme="majorBidi"/>
          <w:sz w:val="24"/>
          <w:szCs w:val="24"/>
        </w:rPr>
        <w:t>русский язык.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194B9B" w:rsidRDefault="00194B9B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предметов  осуществляется деление учащ</w:t>
      </w:r>
      <w:r>
        <w:rPr>
          <w:rStyle w:val="markedcontent"/>
          <w:rFonts w:asciiTheme="majorBidi" w:hAnsiTheme="majorBidi" w:cstheme="majorBidi"/>
          <w:sz w:val="24"/>
          <w:szCs w:val="24"/>
        </w:rPr>
        <w:t>ихся на подгруппы.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</w:t>
      </w:r>
      <w:r>
        <w:rPr>
          <w:rStyle w:val="markedcontent"/>
          <w:rFonts w:asciiTheme="majorBidi" w:hAnsiTheme="majorBidi" w:cstheme="majorBidi"/>
          <w:sz w:val="24"/>
          <w:szCs w:val="24"/>
        </w:rPr>
        <w:t>ация обучающихся за четверть осуществляется в соответствии с календарным учебным графиком.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и и оцениваются «зачет» или «незачет» по итогам четверти. 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4"/>
          <w:szCs w:val="24"/>
        </w:rPr>
        <w:br/>
        <w:t>текущего контр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оля успеваемости и промежуточной аттестации обучающихся Муниципальное казенное общеобразовательное учреждение "Сарпинская средняя общеобразовательная школа имени Э.Т. Деликова". 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Освоение основной образовательной программ основного общего образования завер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шается итоговой аттестацией. </w:t>
      </w:r>
    </w:p>
    <w:p w:rsidR="00194B9B" w:rsidRDefault="00643C90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194B9B" w:rsidRDefault="00194B9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4B9B" w:rsidRDefault="00194B9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194B9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94B9B" w:rsidRDefault="00194B9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4B9B" w:rsidRDefault="00194B9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22"/>
        <w:gridCol w:w="2716"/>
        <w:gridCol w:w="1165"/>
        <w:gridCol w:w="1257"/>
        <w:gridCol w:w="1124"/>
        <w:gridCol w:w="991"/>
        <w:gridCol w:w="1111"/>
      </w:tblGrid>
      <w:tr w:rsidR="00194B9B">
        <w:tc>
          <w:tcPr>
            <w:tcW w:w="2307" w:type="dxa"/>
            <w:vMerge w:val="restart"/>
            <w:shd w:val="clear" w:color="auto" w:fill="D9D9D9"/>
          </w:tcPr>
          <w:p w:rsidR="00194B9B" w:rsidRDefault="00643C90">
            <w:r>
              <w:rPr>
                <w:b/>
              </w:rPr>
              <w:t>Предметная область</w:t>
            </w:r>
          </w:p>
        </w:tc>
        <w:tc>
          <w:tcPr>
            <w:tcW w:w="2835" w:type="dxa"/>
            <w:vMerge w:val="restart"/>
            <w:shd w:val="clear" w:color="auto" w:fill="D9D9D9"/>
          </w:tcPr>
          <w:p w:rsidR="00194B9B" w:rsidRDefault="00643C90">
            <w:r>
              <w:rPr>
                <w:b/>
              </w:rPr>
              <w:t>Учебный предмет/курс</w:t>
            </w:r>
          </w:p>
        </w:tc>
        <w:tc>
          <w:tcPr>
            <w:tcW w:w="5970" w:type="dxa"/>
            <w:gridSpan w:val="5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  <w:vMerge/>
          </w:tcPr>
          <w:p w:rsidR="00194B9B" w:rsidRDefault="00194B9B"/>
        </w:tc>
        <w:tc>
          <w:tcPr>
            <w:tcW w:w="1245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335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5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035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170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194B9B">
        <w:tc>
          <w:tcPr>
            <w:tcW w:w="11112" w:type="dxa"/>
            <w:gridSpan w:val="7"/>
            <w:shd w:val="clear" w:color="auto" w:fill="FFFFB3"/>
          </w:tcPr>
          <w:p w:rsidR="00194B9B" w:rsidRDefault="00643C90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94B9B">
        <w:tc>
          <w:tcPr>
            <w:tcW w:w="2307" w:type="dxa"/>
            <w:vMerge w:val="restart"/>
          </w:tcPr>
          <w:p w:rsidR="00194B9B" w:rsidRDefault="00643C90">
            <w:r>
              <w:t>Русский язык и литература</w:t>
            </w:r>
          </w:p>
        </w:tc>
        <w:tc>
          <w:tcPr>
            <w:tcW w:w="2835" w:type="dxa"/>
          </w:tcPr>
          <w:p w:rsidR="00194B9B" w:rsidRDefault="00643C90">
            <w:r>
              <w:t>Русский язык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4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3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Литература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3</w:t>
            </w:r>
          </w:p>
        </w:tc>
      </w:tr>
      <w:tr w:rsidR="00194B9B">
        <w:tc>
          <w:tcPr>
            <w:tcW w:w="2307" w:type="dxa"/>
            <w:vMerge w:val="restart"/>
          </w:tcPr>
          <w:p w:rsidR="00194B9B" w:rsidRDefault="00643C90">
            <w:r>
              <w:t>Родной язык и родная литература</w:t>
            </w:r>
          </w:p>
        </w:tc>
        <w:tc>
          <w:tcPr>
            <w:tcW w:w="2835" w:type="dxa"/>
          </w:tcPr>
          <w:p w:rsidR="00194B9B" w:rsidRDefault="00643C90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Родная литература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307" w:type="dxa"/>
          </w:tcPr>
          <w:p w:rsidR="00194B9B" w:rsidRDefault="00643C90">
            <w:r>
              <w:t>Иностранные языки</w:t>
            </w:r>
          </w:p>
        </w:tc>
        <w:tc>
          <w:tcPr>
            <w:tcW w:w="2835" w:type="dxa"/>
          </w:tcPr>
          <w:p w:rsidR="00194B9B" w:rsidRDefault="00643C90">
            <w:r>
              <w:t>Иностранный язык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3</w:t>
            </w:r>
          </w:p>
        </w:tc>
      </w:tr>
      <w:tr w:rsidR="00194B9B">
        <w:tc>
          <w:tcPr>
            <w:tcW w:w="2307" w:type="dxa"/>
            <w:vMerge w:val="restart"/>
          </w:tcPr>
          <w:p w:rsidR="00194B9B" w:rsidRDefault="00643C90">
            <w:r>
              <w:t>Математика и информатика</w:t>
            </w:r>
          </w:p>
        </w:tc>
        <w:tc>
          <w:tcPr>
            <w:tcW w:w="2835" w:type="dxa"/>
          </w:tcPr>
          <w:p w:rsidR="00194B9B" w:rsidRDefault="00643C90">
            <w:r>
              <w:t>Математика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Алгебра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3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3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Геометрия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2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Вероятность и статистика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Информатика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307" w:type="dxa"/>
            <w:vMerge w:val="restart"/>
          </w:tcPr>
          <w:p w:rsidR="00194B9B" w:rsidRDefault="00643C90">
            <w:r>
              <w:t>Общественно-научные предметы</w:t>
            </w:r>
          </w:p>
        </w:tc>
        <w:tc>
          <w:tcPr>
            <w:tcW w:w="2835" w:type="dxa"/>
          </w:tcPr>
          <w:p w:rsidR="00194B9B" w:rsidRDefault="00643C90">
            <w:r>
              <w:t>История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2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Обществознание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География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2</w:t>
            </w:r>
          </w:p>
        </w:tc>
      </w:tr>
      <w:tr w:rsidR="00194B9B">
        <w:tc>
          <w:tcPr>
            <w:tcW w:w="2307" w:type="dxa"/>
            <w:vMerge w:val="restart"/>
          </w:tcPr>
          <w:p w:rsidR="00194B9B" w:rsidRDefault="00643C90">
            <w:r>
              <w:t>Естественно-научные предметы</w:t>
            </w:r>
          </w:p>
        </w:tc>
        <w:tc>
          <w:tcPr>
            <w:tcW w:w="2835" w:type="dxa"/>
          </w:tcPr>
          <w:p w:rsidR="00194B9B" w:rsidRDefault="00643C90">
            <w:r>
              <w:t>Физика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3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Химия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2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Биология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2</w:t>
            </w:r>
          </w:p>
        </w:tc>
      </w:tr>
      <w:tr w:rsidR="00194B9B">
        <w:tc>
          <w:tcPr>
            <w:tcW w:w="2307" w:type="dxa"/>
            <w:vMerge w:val="restart"/>
          </w:tcPr>
          <w:p w:rsidR="00194B9B" w:rsidRDefault="00643C90">
            <w:r>
              <w:t>Искусство</w:t>
            </w:r>
          </w:p>
        </w:tc>
        <w:tc>
          <w:tcPr>
            <w:tcW w:w="2835" w:type="dxa"/>
          </w:tcPr>
          <w:p w:rsidR="00194B9B" w:rsidRDefault="00643C90">
            <w:r>
              <w:t>Изобразительное искусство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307" w:type="dxa"/>
            <w:vMerge/>
          </w:tcPr>
          <w:p w:rsidR="00194B9B" w:rsidRDefault="00194B9B"/>
        </w:tc>
        <w:tc>
          <w:tcPr>
            <w:tcW w:w="2835" w:type="dxa"/>
          </w:tcPr>
          <w:p w:rsidR="00194B9B" w:rsidRDefault="00643C90">
            <w:r>
              <w:t>Музыка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307" w:type="dxa"/>
          </w:tcPr>
          <w:p w:rsidR="00194B9B" w:rsidRDefault="00643C90">
            <w:r>
              <w:t>Технология</w:t>
            </w:r>
          </w:p>
        </w:tc>
        <w:tc>
          <w:tcPr>
            <w:tcW w:w="2835" w:type="dxa"/>
          </w:tcPr>
          <w:p w:rsidR="00194B9B" w:rsidRDefault="00643C90">
            <w:r>
              <w:t>Труд (технология)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307" w:type="dxa"/>
          </w:tcPr>
          <w:p w:rsidR="00194B9B" w:rsidRDefault="00643C90">
            <w:r>
              <w:t>Физическая культура</w:t>
            </w:r>
          </w:p>
        </w:tc>
        <w:tc>
          <w:tcPr>
            <w:tcW w:w="2835" w:type="dxa"/>
          </w:tcPr>
          <w:p w:rsidR="00194B9B" w:rsidRDefault="00643C90">
            <w:r>
              <w:t>Физическая культура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2</w:t>
            </w:r>
          </w:p>
        </w:tc>
      </w:tr>
      <w:tr w:rsidR="00194B9B">
        <w:tc>
          <w:tcPr>
            <w:tcW w:w="2307" w:type="dxa"/>
          </w:tcPr>
          <w:p w:rsidR="00194B9B" w:rsidRDefault="00643C90">
            <w:r>
              <w:t xml:space="preserve">Основы </w:t>
            </w:r>
            <w:r>
              <w:t>безопасности и защиты Родины</w:t>
            </w:r>
          </w:p>
        </w:tc>
        <w:tc>
          <w:tcPr>
            <w:tcW w:w="2835" w:type="dxa"/>
          </w:tcPr>
          <w:p w:rsidR="00194B9B" w:rsidRDefault="00643C90">
            <w:r>
              <w:t>Основы безопасности и защиты Родины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307" w:type="dxa"/>
          </w:tcPr>
          <w:p w:rsidR="00194B9B" w:rsidRDefault="00643C90">
            <w:r>
              <w:t>Основы духовно-нравственной культуры народов России</w:t>
            </w:r>
          </w:p>
        </w:tc>
        <w:tc>
          <w:tcPr>
            <w:tcW w:w="2835" w:type="dxa"/>
          </w:tcPr>
          <w:p w:rsidR="00194B9B" w:rsidRDefault="00643C90">
            <w:r>
              <w:t>Основы духовно-нравственной культуры народов России</w:t>
            </w:r>
          </w:p>
        </w:tc>
        <w:tc>
          <w:tcPr>
            <w:tcW w:w="124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03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5142" w:type="dxa"/>
            <w:gridSpan w:val="2"/>
            <w:shd w:val="clear" w:color="auto" w:fill="00FF00"/>
          </w:tcPr>
          <w:p w:rsidR="00194B9B" w:rsidRDefault="00643C90">
            <w:r>
              <w:t>Итого</w:t>
            </w:r>
          </w:p>
        </w:tc>
        <w:tc>
          <w:tcPr>
            <w:tcW w:w="124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29</w:t>
            </w:r>
          </w:p>
        </w:tc>
        <w:tc>
          <w:tcPr>
            <w:tcW w:w="133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30</w:t>
            </w:r>
          </w:p>
        </w:tc>
        <w:tc>
          <w:tcPr>
            <w:tcW w:w="118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32</w:t>
            </w:r>
          </w:p>
        </w:tc>
        <w:tc>
          <w:tcPr>
            <w:tcW w:w="103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33</w:t>
            </w:r>
          </w:p>
        </w:tc>
        <w:tc>
          <w:tcPr>
            <w:tcW w:w="1170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33</w:t>
            </w:r>
          </w:p>
        </w:tc>
      </w:tr>
      <w:tr w:rsidR="00194B9B">
        <w:tc>
          <w:tcPr>
            <w:tcW w:w="5142" w:type="dxa"/>
            <w:gridSpan w:val="2"/>
            <w:shd w:val="clear" w:color="auto" w:fill="00FF00"/>
          </w:tcPr>
          <w:p w:rsidR="00194B9B" w:rsidRDefault="00643C90">
            <w:r>
              <w:t>ИТОГО недельная нагрузка</w:t>
            </w:r>
          </w:p>
        </w:tc>
        <w:tc>
          <w:tcPr>
            <w:tcW w:w="124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29</w:t>
            </w:r>
          </w:p>
        </w:tc>
        <w:tc>
          <w:tcPr>
            <w:tcW w:w="133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30</w:t>
            </w:r>
          </w:p>
        </w:tc>
        <w:tc>
          <w:tcPr>
            <w:tcW w:w="118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32</w:t>
            </w:r>
          </w:p>
        </w:tc>
        <w:tc>
          <w:tcPr>
            <w:tcW w:w="103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33</w:t>
            </w:r>
          </w:p>
        </w:tc>
        <w:tc>
          <w:tcPr>
            <w:tcW w:w="1170" w:type="dxa"/>
            <w:shd w:val="clear" w:color="auto" w:fill="00FF00"/>
          </w:tcPr>
          <w:p w:rsidR="00194B9B" w:rsidRDefault="00643C90">
            <w:pPr>
              <w:jc w:val="center"/>
            </w:pPr>
            <w:r>
              <w:t>33</w:t>
            </w:r>
          </w:p>
        </w:tc>
      </w:tr>
      <w:tr w:rsidR="00194B9B">
        <w:tc>
          <w:tcPr>
            <w:tcW w:w="5142" w:type="dxa"/>
            <w:gridSpan w:val="2"/>
            <w:shd w:val="clear" w:color="auto" w:fill="FCE3FC"/>
          </w:tcPr>
          <w:p w:rsidR="00194B9B" w:rsidRDefault="00643C90">
            <w:r>
              <w:t>Количество учебных недель</w:t>
            </w:r>
          </w:p>
        </w:tc>
        <w:tc>
          <w:tcPr>
            <w:tcW w:w="124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34</w:t>
            </w:r>
          </w:p>
        </w:tc>
        <w:tc>
          <w:tcPr>
            <w:tcW w:w="133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34</w:t>
            </w:r>
          </w:p>
        </w:tc>
        <w:tc>
          <w:tcPr>
            <w:tcW w:w="118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34</w:t>
            </w:r>
          </w:p>
        </w:tc>
        <w:tc>
          <w:tcPr>
            <w:tcW w:w="103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34</w:t>
            </w:r>
          </w:p>
        </w:tc>
        <w:tc>
          <w:tcPr>
            <w:tcW w:w="1170" w:type="dxa"/>
            <w:shd w:val="clear" w:color="auto" w:fill="FCE3FC"/>
          </w:tcPr>
          <w:p w:rsidR="00194B9B" w:rsidRDefault="00643C90">
            <w:pPr>
              <w:jc w:val="center"/>
            </w:pPr>
            <w:r>
              <w:t>34</w:t>
            </w:r>
          </w:p>
        </w:tc>
      </w:tr>
      <w:tr w:rsidR="00194B9B">
        <w:tc>
          <w:tcPr>
            <w:tcW w:w="5142" w:type="dxa"/>
            <w:gridSpan w:val="2"/>
            <w:shd w:val="clear" w:color="auto" w:fill="FCE3FC"/>
          </w:tcPr>
          <w:p w:rsidR="00194B9B" w:rsidRDefault="00643C90">
            <w:r>
              <w:t>Всего часов в год</w:t>
            </w:r>
          </w:p>
        </w:tc>
        <w:tc>
          <w:tcPr>
            <w:tcW w:w="124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986</w:t>
            </w:r>
          </w:p>
        </w:tc>
        <w:tc>
          <w:tcPr>
            <w:tcW w:w="133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1020</w:t>
            </w:r>
          </w:p>
        </w:tc>
        <w:tc>
          <w:tcPr>
            <w:tcW w:w="118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1088</w:t>
            </w:r>
          </w:p>
        </w:tc>
        <w:tc>
          <w:tcPr>
            <w:tcW w:w="1035" w:type="dxa"/>
            <w:shd w:val="clear" w:color="auto" w:fill="FCE3FC"/>
          </w:tcPr>
          <w:p w:rsidR="00194B9B" w:rsidRDefault="00643C90">
            <w:pPr>
              <w:jc w:val="center"/>
            </w:pPr>
            <w:r>
              <w:t>1122</w:t>
            </w:r>
          </w:p>
        </w:tc>
        <w:tc>
          <w:tcPr>
            <w:tcW w:w="1170" w:type="dxa"/>
            <w:shd w:val="clear" w:color="auto" w:fill="FCE3FC"/>
          </w:tcPr>
          <w:p w:rsidR="00194B9B" w:rsidRDefault="00643C90">
            <w:pPr>
              <w:jc w:val="center"/>
            </w:pPr>
            <w:r>
              <w:t>1122</w:t>
            </w:r>
          </w:p>
        </w:tc>
      </w:tr>
    </w:tbl>
    <w:p w:rsidR="00194B9B" w:rsidRDefault="00643C90">
      <w:r>
        <w:br w:type="page"/>
      </w:r>
    </w:p>
    <w:p w:rsidR="00194B9B" w:rsidRDefault="00643C90">
      <w:r>
        <w:rPr>
          <w:b/>
          <w:sz w:val="32"/>
        </w:rPr>
        <w:t>План внеурочной деятельности (недельный)</w:t>
      </w:r>
    </w:p>
    <w:p w:rsidR="00194B9B" w:rsidRDefault="00643C90">
      <w:r>
        <w:t>Муниципальное казенное общеобразовательное учреждение "Сарпинская средняя общеобразовательная школа имени Э.Т. Деликова"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37"/>
        <w:gridCol w:w="1170"/>
        <w:gridCol w:w="1185"/>
        <w:gridCol w:w="1185"/>
        <w:gridCol w:w="1170"/>
        <w:gridCol w:w="1620"/>
      </w:tblGrid>
      <w:tr w:rsidR="00194B9B">
        <w:tc>
          <w:tcPr>
            <w:tcW w:w="2637" w:type="dxa"/>
            <w:vMerge w:val="restart"/>
            <w:shd w:val="clear" w:color="auto" w:fill="D9D9D9"/>
          </w:tcPr>
          <w:p w:rsidR="00194B9B" w:rsidRDefault="00643C90">
            <w:r>
              <w:rPr>
                <w:b/>
              </w:rPr>
              <w:t>Учебные</w:t>
            </w:r>
            <w:r>
              <w:rPr>
                <w:b/>
              </w:rPr>
              <w:t xml:space="preserve"> курсы</w:t>
            </w:r>
          </w:p>
          <w:p w:rsidR="00194B9B" w:rsidRDefault="00194B9B"/>
        </w:tc>
        <w:tc>
          <w:tcPr>
            <w:tcW w:w="6330" w:type="dxa"/>
            <w:gridSpan w:val="5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94B9B">
        <w:tc>
          <w:tcPr>
            <w:tcW w:w="2637" w:type="dxa"/>
            <w:vMerge/>
          </w:tcPr>
          <w:p w:rsidR="00194B9B" w:rsidRDefault="00194B9B"/>
        </w:tc>
        <w:tc>
          <w:tcPr>
            <w:tcW w:w="1170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185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5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170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620" w:type="dxa"/>
            <w:shd w:val="clear" w:color="auto" w:fill="D9D9D9"/>
          </w:tcPr>
          <w:p w:rsidR="00194B9B" w:rsidRDefault="00643C90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 xml:space="preserve"> Разговор о важном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Профориентация: "Моя Россия - новые горизонты"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ОДНКНР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Шахматы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Тодо бичиг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Театр в школе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Биологический практикум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Физиология растений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Учебно-исследовательская деятельность по химии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ОБЗР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Искусство владения луком. Теннис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Коммуникативная деятельность  «Функциональная грамотность</w:t>
            </w:r>
            <w:r>
              <w:t xml:space="preserve"> родного языка</w:t>
            </w:r>
            <w:r>
              <w:t>»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 xml:space="preserve">Коммуникативная </w:t>
            </w:r>
            <w:r>
              <w:t>деятельность  «Функциональная грамотность</w:t>
            </w:r>
            <w:r>
              <w:t xml:space="preserve"> русского языка</w:t>
            </w:r>
            <w:r>
              <w:t>»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</w:tr>
      <w:tr w:rsidR="00194B9B">
        <w:tc>
          <w:tcPr>
            <w:tcW w:w="2637" w:type="dxa"/>
          </w:tcPr>
          <w:p w:rsidR="00194B9B" w:rsidRDefault="00643C90">
            <w:r>
              <w:t>История</w:t>
            </w:r>
            <w:r>
              <w:t xml:space="preserve"> в лицах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85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170" w:type="dxa"/>
          </w:tcPr>
          <w:p w:rsidR="00194B9B" w:rsidRDefault="00643C90">
            <w:pPr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194B9B" w:rsidRDefault="00643C90">
            <w:pPr>
              <w:jc w:val="center"/>
            </w:pPr>
            <w:r>
              <w:t>1</w:t>
            </w:r>
          </w:p>
        </w:tc>
      </w:tr>
      <w:tr w:rsidR="00194B9B">
        <w:tc>
          <w:tcPr>
            <w:tcW w:w="2637" w:type="dxa"/>
            <w:shd w:val="clear" w:color="auto" w:fill="00FF00"/>
          </w:tcPr>
          <w:p w:rsidR="00194B9B" w:rsidRDefault="00643C90">
            <w:r>
              <w:t>ИТОГО недельная нагрузка</w:t>
            </w:r>
          </w:p>
        </w:tc>
        <w:tc>
          <w:tcPr>
            <w:tcW w:w="1170" w:type="dxa"/>
            <w:shd w:val="clear" w:color="auto" w:fill="00FF00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18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185" w:type="dxa"/>
            <w:shd w:val="clear" w:color="auto" w:fill="00FF00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170" w:type="dxa"/>
            <w:shd w:val="clear" w:color="auto" w:fill="00FF00"/>
          </w:tcPr>
          <w:p w:rsidR="00194B9B" w:rsidRDefault="00643C90">
            <w:pPr>
              <w:jc w:val="center"/>
            </w:pPr>
            <w:r>
              <w:t>5</w:t>
            </w:r>
          </w:p>
        </w:tc>
        <w:tc>
          <w:tcPr>
            <w:tcW w:w="1620" w:type="dxa"/>
            <w:shd w:val="clear" w:color="auto" w:fill="00FF00"/>
          </w:tcPr>
          <w:p w:rsidR="00194B9B" w:rsidRDefault="00643C90">
            <w:pPr>
              <w:jc w:val="center"/>
            </w:pPr>
            <w:r>
              <w:t>6</w:t>
            </w:r>
          </w:p>
        </w:tc>
      </w:tr>
    </w:tbl>
    <w:p w:rsidR="00194B9B" w:rsidRDefault="00194B9B">
      <w:pPr>
        <w:spacing w:line="276" w:lineRule="auto"/>
        <w:sectPr w:rsidR="00194B9B">
          <w:pgSz w:w="11910" w:h="16840"/>
          <w:pgMar w:top="1060" w:right="620" w:bottom="280" w:left="920" w:header="747" w:footer="0" w:gutter="0"/>
          <w:cols w:space="720"/>
        </w:sectPr>
      </w:pPr>
    </w:p>
    <w:p w:rsidR="00194B9B" w:rsidRDefault="00643C90">
      <w:pPr>
        <w:suppressAutoHyphens/>
        <w:jc w:val="center"/>
        <w:rPr>
          <w:rFonts w:eastAsia="SimSun"/>
          <w:b/>
          <w:kern w:val="1"/>
          <w:sz w:val="24"/>
          <w:szCs w:val="24"/>
          <w:lang w:eastAsia="hi-IN" w:bidi="hi-IN"/>
        </w:rPr>
      </w:pPr>
      <w:r>
        <w:rPr>
          <w:rFonts w:eastAsia="SimSun"/>
          <w:b/>
          <w:kern w:val="1"/>
          <w:sz w:val="24"/>
          <w:szCs w:val="24"/>
          <w:lang w:eastAsia="hi-IN" w:bidi="hi-IN"/>
        </w:rPr>
        <w:t>КАЛЕНДАРНЫЙ ПЛАН ВОСПИТАТЕЛЬНОЙ РАБОТЫ</w:t>
      </w:r>
    </w:p>
    <w:p w:rsidR="00194B9B" w:rsidRDefault="00643C90">
      <w:pPr>
        <w:suppressAutoHyphens/>
        <w:jc w:val="center"/>
        <w:rPr>
          <w:rFonts w:eastAsia="SimSun"/>
          <w:b/>
          <w:kern w:val="1"/>
          <w:sz w:val="24"/>
          <w:szCs w:val="24"/>
          <w:lang w:eastAsia="hi-IN" w:bidi="hi-IN"/>
        </w:rPr>
      </w:pPr>
      <w:r>
        <w:rPr>
          <w:rFonts w:eastAsia="SimSun"/>
          <w:b/>
          <w:kern w:val="1"/>
          <w:sz w:val="24"/>
          <w:szCs w:val="24"/>
          <w:lang w:eastAsia="hi-IN" w:bidi="hi-IN"/>
        </w:rPr>
        <w:t>на 202</w:t>
      </w:r>
      <w:r>
        <w:rPr>
          <w:rFonts w:eastAsia="SimSun"/>
          <w:b/>
          <w:kern w:val="1"/>
          <w:sz w:val="24"/>
          <w:szCs w:val="24"/>
          <w:lang w:eastAsia="hi-IN" w:bidi="hi-IN"/>
        </w:rPr>
        <w:t>4</w:t>
      </w:r>
      <w:r>
        <w:rPr>
          <w:rFonts w:eastAsia="SimSun"/>
          <w:b/>
          <w:kern w:val="1"/>
          <w:sz w:val="24"/>
          <w:szCs w:val="24"/>
          <w:lang w:eastAsia="hi-IN" w:bidi="hi-IN"/>
        </w:rPr>
        <w:t>-202</w:t>
      </w:r>
      <w:r>
        <w:rPr>
          <w:rFonts w:eastAsia="SimSun"/>
          <w:b/>
          <w:kern w:val="1"/>
          <w:sz w:val="24"/>
          <w:szCs w:val="24"/>
          <w:lang w:eastAsia="hi-IN" w:bidi="hi-IN"/>
        </w:rPr>
        <w:t>5</w:t>
      </w:r>
      <w:r>
        <w:rPr>
          <w:rFonts w:eastAsia="SimSun"/>
          <w:b/>
          <w:kern w:val="1"/>
          <w:sz w:val="24"/>
          <w:szCs w:val="24"/>
          <w:lang w:eastAsia="hi-IN" w:bidi="hi-IN"/>
        </w:rPr>
        <w:t xml:space="preserve"> учебный год</w:t>
      </w:r>
    </w:p>
    <w:p w:rsidR="00194B9B" w:rsidRDefault="00194B9B">
      <w:pPr>
        <w:suppressAutoHyphens/>
        <w:jc w:val="center"/>
        <w:rPr>
          <w:rFonts w:eastAsia="SimSun"/>
          <w:b/>
          <w:kern w:val="1"/>
          <w:sz w:val="24"/>
          <w:szCs w:val="24"/>
          <w:lang w:eastAsia="hi-IN" w:bidi="hi-IN"/>
        </w:rPr>
      </w:pPr>
    </w:p>
    <w:p w:rsidR="00194B9B" w:rsidRDefault="00643C90">
      <w:pPr>
        <w:shd w:val="clear" w:color="auto" w:fill="FFFFFF"/>
        <w:spacing w:line="3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СЕНТЯБРЬ</w:t>
      </w:r>
    </w:p>
    <w:p w:rsidR="00194B9B" w:rsidRDefault="00194B9B">
      <w:pPr>
        <w:shd w:val="clear" w:color="auto" w:fill="FFFFFF"/>
        <w:spacing w:line="300" w:lineRule="atLeast"/>
        <w:jc w:val="center"/>
        <w:rPr>
          <w:sz w:val="24"/>
          <w:szCs w:val="24"/>
        </w:rPr>
      </w:pPr>
    </w:p>
    <w:tbl>
      <w:tblPr>
        <w:tblW w:w="11005" w:type="dxa"/>
        <w:tblInd w:w="-40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33"/>
        <w:gridCol w:w="4111"/>
        <w:gridCol w:w="1559"/>
        <w:gridCol w:w="1427"/>
        <w:gridCol w:w="1975"/>
      </w:tblGrid>
      <w:tr w:rsidR="00194B9B"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Направление воспитательной </w:t>
            </w:r>
            <w:r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1.Церемония поднятия Государственного флага РФ.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День знаний. «Здравствуй, школа!»</w:t>
            </w:r>
          </w:p>
          <w:p w:rsidR="00194B9B" w:rsidRDefault="00643C90">
            <w:pPr>
              <w:tabs>
                <w:tab w:val="left" w:pos="326"/>
              </w:tabs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День солидарности в борьбе с терроризмом</w:t>
            </w:r>
          </w:p>
          <w:p w:rsidR="00194B9B" w:rsidRDefault="00643C90">
            <w:pPr>
              <w:tabs>
                <w:tab w:val="left" w:pos="326"/>
              </w:tabs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>Декада празднования Дня старокалмыцкой письменности</w:t>
            </w:r>
          </w:p>
          <w:p w:rsidR="00194B9B" w:rsidRDefault="00643C90">
            <w:pPr>
              <w:tabs>
                <w:tab w:val="left" w:pos="326"/>
              </w:tabs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Выборы Ученического самоуправления «Импульс»</w:t>
            </w:r>
          </w:p>
          <w:p w:rsidR="00194B9B" w:rsidRDefault="00643C90">
            <w:pPr>
              <w:tabs>
                <w:tab w:val="left" w:pos="326"/>
              </w:tabs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7.Классный час «Шаг в бессмертие»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01.09.22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03.09.22</w:t>
            </w: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05.09.21</w:t>
            </w: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24.09.21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7-11</w:t>
            </w: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</w:t>
            </w:r>
            <w:r>
              <w:rPr>
                <w:sz w:val="24"/>
                <w:szCs w:val="24"/>
              </w:rPr>
              <w:t>уководители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1358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hd w:val="clear" w:color="auto" w:fill="FFFFFF"/>
              <w:suppressAutoHyphens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Посвящение в старшеклассники</w:t>
            </w:r>
          </w:p>
          <w:p w:rsidR="00194B9B" w:rsidRDefault="00643C90">
            <w:pPr>
              <w:shd w:val="clear" w:color="auto" w:fill="FFFFFF"/>
              <w:suppressAutoHyphens/>
              <w:ind w:right="9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2. «Золотая осень»</w:t>
            </w: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3.</w:t>
            </w: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Проведение бесед о нормах поведения в школе, внешнем виде, о школьной форме.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16.09.21</w:t>
            </w:r>
          </w:p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30.09.21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В течение месяца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</w:t>
            </w: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классные руководители.</w:t>
            </w:r>
          </w:p>
        </w:tc>
      </w:tr>
      <w:tr w:rsidR="00194B9B">
        <w:trPr>
          <w:trHeight w:val="465"/>
        </w:trPr>
        <w:tc>
          <w:tcPr>
            <w:tcW w:w="19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Профилактическая работа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hd w:val="clear" w:color="auto" w:fill="F8F8F8"/>
              <w:ind w:right="97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1.Профилактика ДДТТ</w:t>
            </w:r>
          </w:p>
          <w:p w:rsidR="00194B9B" w:rsidRDefault="00643C90">
            <w:pPr>
              <w:shd w:val="clear" w:color="auto" w:fill="F8F8F8"/>
              <w:ind w:right="97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Неделя безопасности дорожного движения</w:t>
            </w:r>
          </w:p>
          <w:p w:rsidR="00194B9B" w:rsidRDefault="00643C90">
            <w:pPr>
              <w:shd w:val="clear" w:color="auto" w:fill="F8F8F8"/>
              <w:ind w:right="97"/>
              <w:outlineLvl w:val="0"/>
              <w:rPr>
                <w:rFonts w:eastAsia="SimSun"/>
                <w:bCs/>
                <w:iCs/>
                <w:color w:val="222222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Cs/>
                <w:iCs/>
                <w:color w:val="222222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2.Организация просветительской работы и информационного обеспечения по здоровому питанию в школе.</w:t>
            </w:r>
          </w:p>
          <w:p w:rsidR="00194B9B" w:rsidRDefault="00643C90">
            <w:pPr>
              <w:spacing w:line="300" w:lineRule="atLeast"/>
              <w:ind w:right="97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3.</w:t>
            </w:r>
            <w:r>
              <w:rPr>
                <w:sz w:val="24"/>
                <w:szCs w:val="24"/>
              </w:rPr>
              <w:t>Операция</w:t>
            </w:r>
            <w:r>
              <w:rPr>
                <w:sz w:val="24"/>
                <w:szCs w:val="24"/>
              </w:rPr>
              <w:t xml:space="preserve"> «Осторожно! В школе незнакомец!»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 ОБЖ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ВР,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 ОБЖ</w:t>
            </w:r>
          </w:p>
        </w:tc>
      </w:tr>
      <w:tr w:rsidR="00194B9B"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Конкурс поделок из природного материала «Краски осени».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255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  <w:highlight w:val="yellow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Спортивно- 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1. Уроки здоровья </w:t>
            </w:r>
          </w:p>
          <w:p w:rsidR="00194B9B" w:rsidRDefault="00643C90">
            <w:pPr>
              <w:spacing w:line="300" w:lineRule="atLeast"/>
              <w:ind w:right="97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2.День здоровья и туризма</w:t>
            </w:r>
          </w:p>
          <w:p w:rsidR="00194B9B" w:rsidRDefault="00643C90">
            <w:pPr>
              <w:spacing w:line="300" w:lineRule="atLeast"/>
              <w:ind w:right="97"/>
              <w:rPr>
                <w:color w:val="000000"/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3.</w:t>
            </w:r>
            <w:r>
              <w:rPr>
                <w:color w:val="000000"/>
                <w:sz w:val="24"/>
                <w:szCs w:val="24"/>
              </w:rPr>
              <w:t>Соревнования по ТВТ на Кубок Героя России Г.Лячина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Профилактика гриппа  и острых респираторных вирусных инфекций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643C90">
            <w:pPr>
              <w:spacing w:line="30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14.09-16.09</w:t>
            </w:r>
          </w:p>
          <w:p w:rsidR="00194B9B" w:rsidRDefault="00194B9B">
            <w:pPr>
              <w:spacing w:line="300" w:lineRule="atLeast"/>
              <w:rPr>
                <w:color w:val="000000"/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1 - 11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физкультуры,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</w:tr>
      <w:tr w:rsidR="00194B9B">
        <w:trPr>
          <w:trHeight w:val="195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дежурства по школе.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– 11 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</w:tc>
      </w:tr>
      <w:tr w:rsidR="00194B9B"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Работа с родителями и учениками «группы риска»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numPr>
                <w:ilvl w:val="0"/>
                <w:numId w:val="140"/>
              </w:numPr>
              <w:tabs>
                <w:tab w:val="left" w:pos="326"/>
              </w:tabs>
              <w:suppressAutoHyphens/>
              <w:spacing w:line="300" w:lineRule="atLeast"/>
              <w:ind w:left="184" w:right="97" w:hanging="1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собрания.</w:t>
            </w:r>
          </w:p>
          <w:p w:rsidR="00194B9B" w:rsidRDefault="00643C90">
            <w:pPr>
              <w:numPr>
                <w:ilvl w:val="0"/>
                <w:numId w:val="140"/>
              </w:numPr>
              <w:tabs>
                <w:tab w:val="left" w:pos="326"/>
              </w:tabs>
              <w:suppressAutoHyphens/>
              <w:spacing w:line="300" w:lineRule="atLeast"/>
              <w:ind w:left="184" w:right="97" w:hanging="1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родительского комитета.</w:t>
            </w:r>
          </w:p>
          <w:p w:rsidR="00194B9B" w:rsidRDefault="00643C90">
            <w:pPr>
              <w:numPr>
                <w:ilvl w:val="0"/>
                <w:numId w:val="140"/>
              </w:numPr>
              <w:tabs>
                <w:tab w:val="left" w:pos="326"/>
              </w:tabs>
              <w:suppressAutoHyphens/>
              <w:spacing w:line="300" w:lineRule="atLeast"/>
              <w:ind w:left="184" w:right="97" w:hanging="184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Корректировка списков многодетных семей, детей-сирот, неблагополучных семей. Составление социального паспорта класса, школы. Совет профилактики.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</w:t>
            </w:r>
            <w:r>
              <w:rPr>
                <w:sz w:val="24"/>
                <w:szCs w:val="24"/>
              </w:rPr>
              <w:t xml:space="preserve">ра по ВР,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690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Классные часы «Планирование работы класса на 2022-2023 уч.год»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Выборы органов самоуправления в классах.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2-11 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</w:tr>
      <w:tr w:rsidR="00194B9B"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Обсуждение плана работы на 2022-2023 уч.год. 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1.Анализ воспитательной работы за 2021-2022 учебный год, 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воспитательной работы на 2022-2023 учебный год.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 форме контроля и отчетности в воспитательной работе.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руководите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 1-11 классов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по ВР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</w:tr>
      <w:tr w:rsidR="00194B9B">
        <w:trPr>
          <w:trHeight w:val="600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Запись в кружки и секции.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2.Работа по оформлению документации руководителей  кружков.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Составление расписания работы кружков.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кружков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rPr>
          <w:trHeight w:val="271"/>
        </w:trPr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планов воспитательной работы. 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дежурства по школе.</w:t>
            </w:r>
          </w:p>
          <w:p w:rsidR="00194B9B" w:rsidRDefault="00643C90">
            <w:pPr>
              <w:spacing w:line="300" w:lineRule="atLeast"/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Санитарно-гигиенические требования. Проверка состояния внешнего вида учащихся школы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1-11 кл.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</w:tr>
    </w:tbl>
    <w:p w:rsidR="00194B9B" w:rsidRDefault="00194B9B">
      <w:pPr>
        <w:shd w:val="clear" w:color="auto" w:fill="FFFFFF"/>
        <w:spacing w:line="300" w:lineRule="atLeast"/>
        <w:jc w:val="center"/>
        <w:rPr>
          <w:b/>
          <w:bCs/>
          <w:sz w:val="24"/>
          <w:szCs w:val="24"/>
        </w:rPr>
      </w:pPr>
    </w:p>
    <w:p w:rsidR="00194B9B" w:rsidRDefault="00643C90">
      <w:pPr>
        <w:shd w:val="clear" w:color="auto" w:fill="FFFFFF"/>
        <w:spacing w:line="300" w:lineRule="atLeas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ОКТЯБРЬ</w:t>
      </w:r>
    </w:p>
    <w:tbl>
      <w:tblPr>
        <w:tblW w:w="11213" w:type="dxa"/>
        <w:tblInd w:w="-60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1"/>
        <w:gridCol w:w="4111"/>
        <w:gridCol w:w="1559"/>
        <w:gridCol w:w="1589"/>
        <w:gridCol w:w="1813"/>
      </w:tblGrid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1.Церемония поднятия государственного флага РФ.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2.Разговоры о</w:t>
            </w:r>
            <w:r>
              <w:rPr>
                <w:sz w:val="24"/>
                <w:szCs w:val="24"/>
              </w:rPr>
              <w:t xml:space="preserve">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3.Мероприятия по правовому воспитанию школьников.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Последняя неделя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2-11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обществознан. классные руководители</w:t>
            </w:r>
          </w:p>
        </w:tc>
      </w:tr>
      <w:tr w:rsidR="00194B9B">
        <w:trPr>
          <w:trHeight w:val="156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1.Акция «Доброе сердце» (ко Дню пожилого человека)</w:t>
            </w:r>
          </w:p>
          <w:p w:rsidR="00194B9B" w:rsidRDefault="00643C90">
            <w:pPr>
              <w:spacing w:line="300" w:lineRule="atLeast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Международный День </w:t>
            </w:r>
            <w:r>
              <w:rPr>
                <w:sz w:val="24"/>
                <w:szCs w:val="24"/>
              </w:rPr>
              <w:t xml:space="preserve"> Учителя.  День самоуправления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01.10.21г.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05.10.21г.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194B9B">
        <w:trPr>
          <w:trHeight w:val="57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 оздоровительное направление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1.Спортивно-национальный праздник «Джангариада».</w:t>
            </w:r>
          </w:p>
          <w:p w:rsidR="00194B9B" w:rsidRDefault="00643C90">
            <w:pPr>
              <w:spacing w:line="300" w:lineRule="atLeast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2.Спортивные соревнования по плану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физкультуры</w:t>
            </w:r>
          </w:p>
        </w:tc>
      </w:tr>
      <w:tr w:rsidR="00194B9B">
        <w:trPr>
          <w:trHeight w:val="57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Интеллектуальное направление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 по безопасности в сети Интернет.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 неделя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– 8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</w:t>
            </w:r>
          </w:p>
        </w:tc>
      </w:tr>
      <w:tr w:rsidR="00194B9B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1.</w:t>
            </w:r>
            <w:r>
              <w:rPr>
                <w:sz w:val="24"/>
                <w:szCs w:val="24"/>
              </w:rPr>
              <w:t>Всемирный день защиты животных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2.Экскурсии на </w:t>
            </w:r>
            <w:r>
              <w:rPr>
                <w:sz w:val="24"/>
                <w:szCs w:val="24"/>
              </w:rPr>
              <w:t>природу «Мой край родной!»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октября 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7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Рейд «Генеральная уборка классов перед каникулами»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Последняя неделя перед каникулами.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11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69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неблагополучных семей в рамках операции «Подросток» с целью проверки бытовых условий.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списку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194B9B">
        <w:trPr>
          <w:trHeight w:val="36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Заседание УС «Импульс»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</w:t>
            </w:r>
            <w:r>
              <w:rPr>
                <w:sz w:val="24"/>
                <w:szCs w:val="24"/>
              </w:rPr>
              <w:t>ВР, УС «Импульс»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Духовно – нравственное развитие и воспитание личности: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 духовно-нравственном воспитании обучающихся. Обмен передовым опытом.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Воспитание творческого отношения к учению, к труду, к жизни.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1-11 классов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Классые часы по правилам дорожного движения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1.Проверка дневников обучающихся.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2.Работа школьных  кружков и секций, организация внеурочной деятельности 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3.Уровень воспитанности учащихся 4,5,7,9 классов.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Состояние проведения классных часов в 1,5,6 классов.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5.Анализ работы классных руководителей 1,5, 10 классов по формированию клас</w:t>
            </w:r>
            <w:r>
              <w:rPr>
                <w:sz w:val="24"/>
                <w:szCs w:val="24"/>
              </w:rPr>
              <w:t xml:space="preserve">сных коллективов в период адаптации.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 1-11кл.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Руководители.кружков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</w:tbl>
    <w:p w:rsidR="00194B9B" w:rsidRDefault="00643C90">
      <w:pPr>
        <w:shd w:val="clear" w:color="auto" w:fill="FFFFFF"/>
        <w:spacing w:line="300" w:lineRule="atLeas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НОЯБРЬ</w:t>
      </w:r>
    </w:p>
    <w:tbl>
      <w:tblPr>
        <w:tblW w:w="11213" w:type="dxa"/>
        <w:tblInd w:w="-60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1"/>
        <w:gridCol w:w="4111"/>
        <w:gridCol w:w="1559"/>
        <w:gridCol w:w="1629"/>
        <w:gridCol w:w="1773"/>
      </w:tblGrid>
      <w:tr w:rsidR="00194B9B">
        <w:trPr>
          <w:trHeight w:val="27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rPr>
          <w:trHeight w:val="315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1.Церемония поднятия Государственного флага РФ.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3.Проведение мероприятий ко Дню народного единства.</w:t>
            </w:r>
          </w:p>
          <w:p w:rsidR="00194B9B" w:rsidRDefault="00643C90">
            <w:pPr>
              <w:spacing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Акция «Подвиг калмыцкого сына». 5. Мероприятия, посвящённые 100летию со дня  рождения Героя </w:t>
            </w:r>
            <w:r>
              <w:rPr>
                <w:sz w:val="24"/>
                <w:szCs w:val="24"/>
              </w:rPr>
              <w:t>Советского Союза Э.Т. Деликова: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Митинг Памяти, классные часы.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6.Форум «Я и мои права», посвящённый Дню защиты прав ребенка.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04.11.21 г.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12.11.21 г</w:t>
            </w:r>
          </w:p>
          <w:p w:rsidR="00194B9B" w:rsidRDefault="00194B9B">
            <w:pPr>
              <w:rPr>
                <w:sz w:val="24"/>
                <w:szCs w:val="24"/>
              </w:rPr>
            </w:pP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194B9B">
        <w:trPr>
          <w:trHeight w:val="81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1.Праздничный  концерт  ко Дню Матери</w:t>
            </w:r>
          </w:p>
          <w:p w:rsidR="00194B9B" w:rsidRDefault="00643C90">
            <w:pPr>
              <w:tabs>
                <w:tab w:val="left" w:pos="720"/>
              </w:tabs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2.Международный День толерантности.</w:t>
            </w:r>
          </w:p>
          <w:p w:rsidR="00194B9B" w:rsidRDefault="00643C90">
            <w:pPr>
              <w:tabs>
                <w:tab w:val="left" w:pos="720"/>
              </w:tabs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3.Подготовка к международному дню инвалидов.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1 - 11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ВР, классные </w:t>
            </w:r>
            <w:r>
              <w:rPr>
                <w:sz w:val="24"/>
                <w:szCs w:val="24"/>
              </w:rPr>
              <w:t>руководители</w:t>
            </w:r>
          </w:p>
        </w:tc>
      </w:tr>
      <w:tr w:rsidR="00194B9B">
        <w:trPr>
          <w:trHeight w:val="165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hd w:val="clear" w:color="auto" w:fill="FFFFFF"/>
              <w:outlineLvl w:val="0"/>
              <w:rPr>
                <w:kern w:val="36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Акция </w:t>
            </w:r>
            <w:r>
              <w:rPr>
                <w:kern w:val="36"/>
                <w:sz w:val="24"/>
                <w:szCs w:val="24"/>
              </w:rPr>
              <w:t>по сбору макулатуры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1 - 11 </w:t>
            </w:r>
          </w:p>
          <w:p w:rsidR="00194B9B" w:rsidRDefault="00194B9B">
            <w:pPr>
              <w:spacing w:line="165" w:lineRule="atLeast"/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165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1.Беседа  «Правила поведения населения при захвате в заложники»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</w:p>
          <w:p w:rsidR="00194B9B" w:rsidRDefault="00194B9B">
            <w:pPr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16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1285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Спортивно- </w:t>
            </w:r>
            <w:r>
              <w:rPr>
                <w:sz w:val="24"/>
                <w:szCs w:val="24"/>
              </w:rPr>
              <w:t>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pStyle w:val="a5"/>
              <w:spacing w:line="300" w:lineRule="atLeast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1.Первенство по шахматам. </w:t>
            </w:r>
          </w:p>
          <w:p w:rsidR="00194B9B" w:rsidRDefault="00643C90">
            <w:pPr>
              <w:pStyle w:val="a5"/>
              <w:spacing w:line="300" w:lineRule="atLeast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2.Акция к Всемирному Дню борьбы со СПИДом</w:t>
            </w:r>
          </w:p>
          <w:p w:rsidR="00194B9B" w:rsidRDefault="00194B9B">
            <w:pPr>
              <w:pStyle w:val="a5"/>
              <w:spacing w:line="300" w:lineRule="atLeast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шахмат, 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rPr>
          <w:trHeight w:val="57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1.Сложность адаптационного периода учащихся начальной школы в среднем звене. </w:t>
            </w:r>
            <w:r>
              <w:rPr>
                <w:sz w:val="24"/>
                <w:szCs w:val="24"/>
              </w:rPr>
              <w:t>Индивидуальная работа с семьей.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2.Выставка рисунков ко дню матери.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Школьный психолог,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 ИЗО, </w:t>
            </w:r>
          </w:p>
        </w:tc>
      </w:tr>
      <w:tr w:rsidR="00194B9B">
        <w:trPr>
          <w:trHeight w:val="525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Заседание УС «Импульс»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</w:t>
            </w:r>
            <w:r>
              <w:rPr>
                <w:sz w:val="24"/>
                <w:szCs w:val="24"/>
              </w:rPr>
              <w:t xml:space="preserve"> ВР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«Семья – важнейший институт воспитания детей».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«Семья – важнейший институт воспитания детей».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Влияние семьи на становление личности.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3.Проблемы семейного воспитания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взаимодействие семьи и школы.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Последний вторник </w:t>
            </w: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1-11кл.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занятий кружков.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1.Состояние работы по профилактике правонарушений и безнадзорности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2.Посещение занятий внеурочной деятельности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3.Выполнение плана ВР школы (посещение мероприятий)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2-11кл.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</w:tbl>
    <w:p w:rsidR="00194B9B" w:rsidRDefault="00643C90">
      <w:pPr>
        <w:shd w:val="clear" w:color="auto" w:fill="FFFFFF"/>
        <w:spacing w:line="3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</w:t>
      </w:r>
    </w:p>
    <w:p w:rsidR="00194B9B" w:rsidRDefault="00194B9B">
      <w:pPr>
        <w:shd w:val="clear" w:color="auto" w:fill="FFFFFF"/>
        <w:spacing w:line="300" w:lineRule="atLeast"/>
        <w:rPr>
          <w:b/>
          <w:bCs/>
          <w:sz w:val="24"/>
          <w:szCs w:val="24"/>
        </w:rPr>
      </w:pPr>
    </w:p>
    <w:p w:rsidR="00194B9B" w:rsidRDefault="00643C90">
      <w:pPr>
        <w:shd w:val="clear" w:color="auto" w:fill="FFFFFF"/>
        <w:spacing w:line="300" w:lineRule="atLeas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ДЕКАБРЬ</w:t>
      </w:r>
    </w:p>
    <w:p w:rsidR="00194B9B" w:rsidRDefault="00194B9B">
      <w:pPr>
        <w:shd w:val="clear" w:color="auto" w:fill="FFFFFF"/>
        <w:spacing w:line="300" w:lineRule="atLeast"/>
        <w:jc w:val="center"/>
        <w:rPr>
          <w:b/>
          <w:sz w:val="24"/>
          <w:szCs w:val="24"/>
        </w:rPr>
      </w:pPr>
    </w:p>
    <w:tbl>
      <w:tblPr>
        <w:tblW w:w="11213" w:type="dxa"/>
        <w:tblInd w:w="-60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1"/>
        <w:gridCol w:w="4111"/>
        <w:gridCol w:w="1559"/>
        <w:gridCol w:w="1701"/>
        <w:gridCol w:w="1701"/>
      </w:tblGrid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numPr>
                <w:ilvl w:val="0"/>
                <w:numId w:val="141"/>
              </w:numPr>
              <w:ind w:left="73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sz w:val="24"/>
                <w:szCs w:val="24"/>
              </w:rPr>
              <w:t>Церемония поднятия Государственного флага РФ.</w:t>
            </w:r>
          </w:p>
          <w:p w:rsidR="00194B9B" w:rsidRDefault="00643C90">
            <w:pPr>
              <w:numPr>
                <w:ilvl w:val="0"/>
                <w:numId w:val="141"/>
              </w:numPr>
              <w:ind w:left="73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sz w:val="24"/>
                <w:szCs w:val="24"/>
              </w:rPr>
              <w:t>Разговоры о важном.</w:t>
            </w:r>
          </w:p>
          <w:p w:rsidR="00194B9B" w:rsidRDefault="00643C90">
            <w:pPr>
              <w:numPr>
                <w:ilvl w:val="0"/>
                <w:numId w:val="141"/>
              </w:numPr>
              <w:ind w:left="73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sz w:val="24"/>
                <w:szCs w:val="24"/>
              </w:rPr>
              <w:t>День борьбы со СПИДом</w:t>
            </w:r>
          </w:p>
          <w:p w:rsidR="00194B9B" w:rsidRDefault="00643C90">
            <w:pPr>
              <w:ind w:left="73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4. День Неизвестного Солдата.</w:t>
            </w:r>
          </w:p>
          <w:p w:rsidR="00194B9B" w:rsidRDefault="00643C90">
            <w:pPr>
              <w:ind w:left="73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5. День Конституции России. </w:t>
            </w:r>
          </w:p>
          <w:p w:rsidR="00194B9B" w:rsidRDefault="00643C90">
            <w:pPr>
              <w:ind w:left="73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6. День памяти жертв депортации калмыцкого народа.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01.12.21г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03.12.21г.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12.12.21г.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28.12.21г.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Руководитель юнармии, Учитель истории, классные руководители </w:t>
            </w:r>
          </w:p>
        </w:tc>
      </w:tr>
      <w:tr w:rsidR="00194B9B">
        <w:trPr>
          <w:trHeight w:val="41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1.</w:t>
            </w:r>
            <w:r>
              <w:rPr>
                <w:sz w:val="24"/>
                <w:szCs w:val="24"/>
              </w:rPr>
              <w:t>КТД «Новогодний калейдоскоп»</w:t>
            </w:r>
          </w:p>
          <w:p w:rsidR="00194B9B" w:rsidRDefault="00194B9B">
            <w:pPr>
              <w:rPr>
                <w:sz w:val="24"/>
                <w:szCs w:val="24"/>
              </w:rPr>
            </w:pPr>
          </w:p>
          <w:p w:rsidR="00194B9B" w:rsidRDefault="00194B9B">
            <w:pPr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2. Национальный праздник «Зул»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 классные руководители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калм языка</w:t>
            </w:r>
          </w:p>
        </w:tc>
      </w:tr>
      <w:tr w:rsidR="00194B9B">
        <w:trPr>
          <w:trHeight w:val="1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 «Покормите птиц зимой»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неделя месяца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1-6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Спортивно- 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района среди школьников по общей </w:t>
            </w:r>
            <w:r>
              <w:rPr>
                <w:sz w:val="24"/>
                <w:szCs w:val="24"/>
              </w:rPr>
              <w:t>физической подготовке(ОФП)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физкультуры.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Профилактическая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1.Классные часы по пропаганде ЗОЖ.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2.Встреча с инспектором ПДН </w:t>
            </w:r>
          </w:p>
          <w:p w:rsidR="00194B9B" w:rsidRDefault="00643C90">
            <w:pPr>
              <w:spacing w:line="300" w:lineRule="atLeast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3. Профилактика гриппа и острых респираторных вирусных инфекций (ОРВИ).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</w:tc>
      </w:tr>
      <w:tr w:rsidR="00194B9B">
        <w:trPr>
          <w:trHeight w:val="705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1.Родительские собрания по итогам первого полугодия и второй четверти.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Заседание родительского комитета школы.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каникул.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 третьей недели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– 11 классов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 ра</w:t>
            </w:r>
            <w:r>
              <w:rPr>
                <w:sz w:val="24"/>
                <w:szCs w:val="24"/>
              </w:rPr>
              <w:t xml:space="preserve"> по УВР, ВР, классные руководители</w:t>
            </w:r>
          </w:p>
        </w:tc>
      </w:tr>
      <w:tr w:rsidR="00194B9B">
        <w:trPr>
          <w:trHeight w:val="27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УС «Импульс»(подготовка к Новому году)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Планерка классных руководителей по проведению новогодних мероприятий.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 ра по ВР</w:t>
            </w:r>
          </w:p>
        </w:tc>
      </w:tr>
      <w:tr w:rsidR="00194B9B"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1.Проверка внешнего вида обучающихся.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2.Проверка журналов внеурочной деятельности.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3.Организация и развитие классного и школьного самоуправления 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4.Работа по пропаганде правовых знаний, ЗОЖ, профилактике СПИДа. 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5.Профилактические мероприятия «Зимние каникулы»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ВР за I полугодие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 1-11 кл.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</w:tbl>
    <w:p w:rsidR="00194B9B" w:rsidRDefault="00194B9B">
      <w:pPr>
        <w:tabs>
          <w:tab w:val="left" w:pos="1134"/>
        </w:tabs>
        <w:suppressAutoHyphens/>
        <w:spacing w:line="237" w:lineRule="auto"/>
        <w:ind w:left="567" w:right="224"/>
        <w:jc w:val="both"/>
        <w:rPr>
          <w:i/>
          <w:sz w:val="24"/>
          <w:szCs w:val="24"/>
        </w:rPr>
      </w:pPr>
    </w:p>
    <w:p w:rsidR="00194B9B" w:rsidRDefault="00643C90">
      <w:pPr>
        <w:shd w:val="clear" w:color="auto" w:fill="FFFFFF"/>
        <w:spacing w:line="3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ЯНВАРЬ</w:t>
      </w:r>
    </w:p>
    <w:p w:rsidR="00194B9B" w:rsidRDefault="00194B9B">
      <w:pPr>
        <w:shd w:val="clear" w:color="auto" w:fill="FFFFFF"/>
        <w:spacing w:line="300" w:lineRule="atLeast"/>
        <w:rPr>
          <w:sz w:val="24"/>
          <w:szCs w:val="24"/>
        </w:rPr>
      </w:pPr>
    </w:p>
    <w:tbl>
      <w:tblPr>
        <w:tblW w:w="11140" w:type="dxa"/>
        <w:tblInd w:w="-67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11"/>
        <w:gridCol w:w="4111"/>
        <w:gridCol w:w="1559"/>
        <w:gridCol w:w="1479"/>
        <w:gridCol w:w="1780"/>
      </w:tblGrid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 1.Церемония поднятия государственного флага РФ.</w:t>
            </w:r>
          </w:p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3.Дни воинской славы и памятных дат России.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Зам. директора по ВР, учитель ОБЖ, классные руководители. 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numPr>
                <w:ilvl w:val="0"/>
                <w:numId w:val="142"/>
              </w:numPr>
              <w:suppressAutoHyphens/>
              <w:spacing w:line="300" w:lineRule="atLeast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«Музей и дети»</w:t>
            </w:r>
          </w:p>
          <w:p w:rsidR="00194B9B" w:rsidRDefault="00194B9B">
            <w:pPr>
              <w:tabs>
                <w:tab w:val="left" w:pos="720"/>
              </w:tabs>
              <w:suppressAutoHyphens/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numPr>
                <w:ilvl w:val="0"/>
                <w:numId w:val="142"/>
              </w:numPr>
              <w:suppressAutoHyphens/>
              <w:spacing w:line="300" w:lineRule="atLeast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Ученика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«Кормушка»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с родителями детей «Группы риска»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родителей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Профилактическая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работа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1.Мероприятия по профилактике ДДТТ. </w:t>
            </w:r>
          </w:p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2.Акция «Внимание – дети» 3.Мероприятия по ТБ (инструктаж)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4.Совет профилактики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Конкурс рисунков «Скажи наркотикам:НЕТ»»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Беседа «Как вести себя,  вы обнаружили </w:t>
            </w:r>
            <w:r>
              <w:rPr>
                <w:sz w:val="24"/>
                <w:szCs w:val="24"/>
              </w:rPr>
              <w:t>брошенные вещи?»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В течение месяца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Учитель ОБЖ, классные руководители</w:t>
            </w:r>
          </w:p>
          <w:p w:rsidR="00194B9B" w:rsidRDefault="00194B9B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  <w:p w:rsidR="00194B9B" w:rsidRDefault="00194B9B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Учителя ИЗО</w:t>
            </w:r>
          </w:p>
          <w:p w:rsidR="00194B9B" w:rsidRDefault="00194B9B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Организатор ОБЖ 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Спортивно- 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эстафета «Большие снежные гонки»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 неделя месяца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Учитель физкультуры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Методическая </w:t>
            </w: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классных руководителей по программе воспитания и плану воспитательной работы на 2 полугодие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занятий кружков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>
              <w:rPr>
                <w:sz w:val="24"/>
                <w:szCs w:val="24"/>
              </w:rPr>
              <w:t xml:space="preserve"> месяца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1.Контроль результативности и содержательности классных часов.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2.Работа классных руководителей с родителями (протоколы родительских собраний)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3.Проверка организации горячего </w:t>
            </w:r>
            <w:r>
              <w:rPr>
                <w:sz w:val="24"/>
                <w:szCs w:val="24"/>
              </w:rPr>
              <w:t>питания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 месяца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рук. 1-11 кл.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рук. 1-11 кл.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</w:tbl>
    <w:p w:rsidR="00194B9B" w:rsidRDefault="00194B9B">
      <w:pPr>
        <w:shd w:val="clear" w:color="auto" w:fill="FFFFFF"/>
        <w:spacing w:line="300" w:lineRule="atLeast"/>
        <w:rPr>
          <w:b/>
          <w:bCs/>
          <w:sz w:val="24"/>
          <w:szCs w:val="24"/>
        </w:rPr>
      </w:pPr>
    </w:p>
    <w:p w:rsidR="00194B9B" w:rsidRDefault="00643C90">
      <w:pPr>
        <w:shd w:val="clear" w:color="auto" w:fill="FFFFFF"/>
        <w:spacing w:line="300" w:lineRule="atLeas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ФЕВРАЛЬ</w:t>
      </w:r>
    </w:p>
    <w:tbl>
      <w:tblPr>
        <w:tblW w:w="11026" w:type="dxa"/>
        <w:tblInd w:w="-60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37"/>
        <w:gridCol w:w="4111"/>
        <w:gridCol w:w="1559"/>
        <w:gridCol w:w="1459"/>
        <w:gridCol w:w="1760"/>
      </w:tblGrid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1.Церемония поднятия Государственного флага РФ.</w:t>
            </w:r>
          </w:p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3.Акция «</w:t>
            </w:r>
            <w:r>
              <w:rPr>
                <w:sz w:val="24"/>
                <w:szCs w:val="24"/>
              </w:rPr>
              <w:t xml:space="preserve">Я- гражданин России»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4.Международный День родного языка. 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Уроки Мужества (ко Дню Защитников Отечества)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6.Акция «Письмо защитнику Отечества»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21.02.2023</w:t>
            </w: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  <w:p w:rsidR="00194B9B" w:rsidRDefault="00194B9B">
            <w:pPr>
              <w:suppressAutoHyphens/>
              <w:rPr>
                <w:kern w:val="1"/>
                <w:sz w:val="24"/>
                <w:szCs w:val="24"/>
              </w:rPr>
            </w:pP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23.02.2023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 классные руководители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.Конкурс рисунков «Защитник Отечества»</w:t>
            </w:r>
          </w:p>
          <w:p w:rsidR="00194B9B" w:rsidRDefault="00643C90">
            <w:pPr>
              <w:suppressAutoHyphens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2. Национальный праздник Цаган Сар.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учителя ИЗО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региональной компетенции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Выставка рисунков «Красота зимней природы»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7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ИЗО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Интеллектуальное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hd w:val="clear" w:color="auto" w:fill="F7F7F7"/>
              <w:spacing w:before="30" w:after="30"/>
              <w:ind w:left="30" w:right="30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Декада Науки.</w:t>
            </w:r>
          </w:p>
          <w:p w:rsidR="00194B9B" w:rsidRDefault="00194B9B">
            <w:pPr>
              <w:spacing w:line="300" w:lineRule="atLeast"/>
              <w:rPr>
                <w:rFonts w:eastAsia="SimSun"/>
                <w:color w:val="000000"/>
                <w:kern w:val="1"/>
                <w:sz w:val="24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УВР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  по вопросам общения с ребенком.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 месяца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Профилактическая работа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hd w:val="clear" w:color="auto" w:fill="F8F8F8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1.Совет профилактики</w:t>
            </w:r>
          </w:p>
          <w:p w:rsidR="00194B9B" w:rsidRDefault="00643C90">
            <w:pPr>
              <w:shd w:val="clear" w:color="auto" w:fill="F8F8F8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2. Профилактика гриппа и острых респираторных вирусных инфекций (ОРВИ).</w:t>
            </w:r>
          </w:p>
          <w:p w:rsidR="00194B9B" w:rsidRDefault="00643C90">
            <w:pPr>
              <w:shd w:val="clear" w:color="auto" w:fill="F8F8F8"/>
              <w:outlineLvl w:val="0"/>
              <w:rPr>
                <w:bCs/>
                <w:i/>
                <w:kern w:val="36"/>
                <w:sz w:val="24"/>
                <w:szCs w:val="24"/>
              </w:rPr>
            </w:pPr>
            <w:r>
              <w:rPr>
                <w:rFonts w:eastAsia="SimSun"/>
                <w:bCs/>
                <w:iCs/>
                <w:color w:val="222222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3.Организация просветительской работы и информационного обеспечения по здоровому питанию в </w:t>
            </w:r>
            <w:r>
              <w:rPr>
                <w:rFonts w:eastAsia="SimSun"/>
                <w:bCs/>
                <w:iCs/>
                <w:color w:val="222222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школе.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неделя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Спортивно- 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Акция «Здоровье – это жизнь»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ind w:left="-81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ind w:left="-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2.Турнир  рыцарей (к 23 февраля)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1-7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 классные руководители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</w:t>
            </w:r>
            <w:r>
              <w:rPr>
                <w:sz w:val="24"/>
                <w:szCs w:val="24"/>
              </w:rPr>
              <w:t>физкультуры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УС «Импульс»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среда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 классных руководителей: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«Изучение уровня воспитанности и планирование работы на основе полученных данных»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неделя месяца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классов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1.Работа классных руководителей по профилактике ДДТТ.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2.Организация и проведение мероприятий военно-патриотической направленности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классов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</w:tbl>
    <w:p w:rsidR="00194B9B" w:rsidRDefault="00194B9B">
      <w:pPr>
        <w:pStyle w:val="Default"/>
        <w:spacing w:line="276" w:lineRule="auto"/>
        <w:contextualSpacing/>
        <w:jc w:val="center"/>
        <w:rPr>
          <w:b/>
        </w:rPr>
      </w:pPr>
    </w:p>
    <w:p w:rsidR="00194B9B" w:rsidRDefault="00194B9B">
      <w:pPr>
        <w:shd w:val="clear" w:color="auto" w:fill="FFFFFF"/>
        <w:spacing w:line="300" w:lineRule="atLeast"/>
        <w:jc w:val="center"/>
        <w:rPr>
          <w:b/>
          <w:bCs/>
          <w:sz w:val="24"/>
          <w:szCs w:val="24"/>
        </w:rPr>
      </w:pPr>
    </w:p>
    <w:p w:rsidR="00194B9B" w:rsidRDefault="00643C90">
      <w:pPr>
        <w:shd w:val="clear" w:color="auto" w:fill="FFFFFF"/>
        <w:spacing w:line="300" w:lineRule="atLeas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МАРТ</w:t>
      </w:r>
    </w:p>
    <w:tbl>
      <w:tblPr>
        <w:tblW w:w="10986" w:type="dxa"/>
        <w:tblInd w:w="-60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37"/>
        <w:gridCol w:w="4111"/>
        <w:gridCol w:w="1559"/>
        <w:gridCol w:w="1559"/>
        <w:gridCol w:w="1620"/>
      </w:tblGrid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rPr>
          <w:trHeight w:val="2027"/>
        </w:trPr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tabs>
                <w:tab w:val="left" w:pos="720"/>
                <w:tab w:val="left" w:pos="1440"/>
              </w:tabs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1.Церемония поднятия государственного флага РФ.</w:t>
            </w:r>
          </w:p>
          <w:p w:rsidR="00194B9B" w:rsidRDefault="00643C90">
            <w:pPr>
              <w:tabs>
                <w:tab w:val="left" w:pos="720"/>
                <w:tab w:val="left" w:pos="1440"/>
              </w:tabs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3.Конкурс хоровых коллективов «Тебе, Победа, посвящается»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ВР,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музыки 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numPr>
                <w:ilvl w:val="0"/>
                <w:numId w:val="143"/>
              </w:numPr>
              <w:spacing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КТД «Планета красоты»</w:t>
            </w:r>
          </w:p>
          <w:p w:rsidR="00194B9B" w:rsidRDefault="00194B9B">
            <w:pPr>
              <w:spacing w:line="1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numPr>
                <w:ilvl w:val="0"/>
                <w:numId w:val="143"/>
              </w:numPr>
              <w:tabs>
                <w:tab w:val="left" w:pos="178"/>
              </w:tabs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Живая классика.</w:t>
            </w:r>
          </w:p>
          <w:p w:rsidR="00194B9B" w:rsidRDefault="00194B9B">
            <w:pPr>
              <w:tabs>
                <w:tab w:val="left" w:pos="178"/>
              </w:tabs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numPr>
                <w:ilvl w:val="0"/>
                <w:numId w:val="143"/>
              </w:numPr>
              <w:tabs>
                <w:tab w:val="left" w:pos="178"/>
              </w:tabs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Заседание Совета </w:t>
            </w:r>
            <w:r>
              <w:rPr>
                <w:sz w:val="24"/>
                <w:szCs w:val="24"/>
              </w:rPr>
              <w:t>профилактики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марта    с 01. по 10.03.2022г.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Последний четверг месяца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ВР,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руководителли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«Экология. Безопасность. Жизнь»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 неделя месяца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 плану района)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Кл.рук.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ВР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 для родителей, испытывающих трудности в воспитании своих детей.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ВР. кл. рук. 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«Внимание! Тревога!»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неделя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ВР,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numPr>
                <w:ilvl w:val="0"/>
                <w:numId w:val="144"/>
              </w:num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«Здоровьесберегающие технологии в системе работы классного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руководителя» (Представление опыта работы по формированию потребности в здоровом образе жизни.)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2.Профилактическая работа по формированию ЗОЖ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 1-11 классов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кл. руководит.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работы кружков и секций на весенние каникулы.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1.Проверка дневников </w:t>
            </w:r>
            <w:r>
              <w:rPr>
                <w:sz w:val="24"/>
                <w:szCs w:val="24"/>
              </w:rPr>
              <w:t>обучающихся.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2.Проверка внешнего вида обучающихся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</w:tbl>
    <w:p w:rsidR="00194B9B" w:rsidRDefault="00194B9B">
      <w:pPr>
        <w:shd w:val="clear" w:color="auto" w:fill="FFFFFF"/>
        <w:spacing w:line="300" w:lineRule="atLeast"/>
        <w:jc w:val="center"/>
        <w:rPr>
          <w:b/>
          <w:bCs/>
          <w:sz w:val="24"/>
          <w:szCs w:val="24"/>
        </w:rPr>
      </w:pPr>
    </w:p>
    <w:p w:rsidR="00194B9B" w:rsidRDefault="00643C90">
      <w:pPr>
        <w:shd w:val="clear" w:color="auto" w:fill="FFFFFF"/>
        <w:spacing w:line="300" w:lineRule="atLeas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АПРЕЛЬ</w:t>
      </w:r>
    </w:p>
    <w:tbl>
      <w:tblPr>
        <w:tblW w:w="11126" w:type="dxa"/>
        <w:tblInd w:w="-68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17"/>
        <w:gridCol w:w="4111"/>
        <w:gridCol w:w="1559"/>
        <w:gridCol w:w="1729"/>
        <w:gridCol w:w="1510"/>
      </w:tblGrid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1.Церемония </w:t>
            </w:r>
            <w:r>
              <w:rPr>
                <w:sz w:val="24"/>
                <w:szCs w:val="24"/>
              </w:rPr>
              <w:t>поднятия Государственного флага РФ.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3.Беседы «Первый человек в космосе»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Акции РДШ, посвящённые Дню Победы.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РДШ, классные руководит.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1.Конкурс рисунков «Мы и космос»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КТД «День птиц»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1-6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2-4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руководит.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1.Совет профилактики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Тематические классные часы по ПДД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Конкурс плакатов «Мы за здоровый образ жизни!»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ИЗО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акция «Мы за чистоту»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Трудовые десанты по уборке территории школы, мемориального комплекса, парка,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биологии,  </w:t>
            </w:r>
            <w:r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t>руководит.</w:t>
            </w:r>
          </w:p>
        </w:tc>
      </w:tr>
      <w:tr w:rsidR="00194B9B">
        <w:trPr>
          <w:trHeight w:val="572"/>
        </w:trPr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в 9-11 классах «Роль семьи в подготовке к экзаменам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 неделя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 9-11 классов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ция, кл.рук.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 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Классные часы по формированию здорового образа </w:t>
            </w:r>
            <w:r>
              <w:rPr>
                <w:sz w:val="24"/>
                <w:szCs w:val="24"/>
              </w:rPr>
              <w:t>жизни.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bCs/>
                <w:sz w:val="24"/>
                <w:szCs w:val="24"/>
              </w:rPr>
              <w:t>Футбольный турнир на Кубок Героя Советского Союза Эренцена Бадмаева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Муниципальный этап ГТО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физкульт.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1.Организация отчетных собраний</w:t>
            </w:r>
            <w:r>
              <w:rPr>
                <w:sz w:val="24"/>
                <w:szCs w:val="24"/>
              </w:rPr>
              <w:t xml:space="preserve"> в классах.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Заседание УС «Импульс»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94B9B">
        <w:trPr>
          <w:trHeight w:val="75"/>
        </w:trPr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7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7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занятий кружков.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7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7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7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  <w:p w:rsidR="00194B9B" w:rsidRDefault="00194B9B">
            <w:pPr>
              <w:rPr>
                <w:sz w:val="24"/>
                <w:szCs w:val="24"/>
              </w:rPr>
            </w:pPr>
          </w:p>
          <w:p w:rsidR="00194B9B" w:rsidRDefault="00194B9B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1.Работа </w:t>
            </w:r>
            <w:r>
              <w:rPr>
                <w:sz w:val="24"/>
                <w:szCs w:val="24"/>
              </w:rPr>
              <w:t>классных руководителей по активизации взаимодействия с родительской общественностью.</w:t>
            </w:r>
          </w:p>
          <w:p w:rsidR="00194B9B" w:rsidRDefault="00643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2.Мониторинг изучения уровней воспитанности обучающихся 5-11 класс.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 1-11кл.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</w:tc>
      </w:tr>
    </w:tbl>
    <w:p w:rsidR="00194B9B" w:rsidRDefault="00643C90">
      <w:pPr>
        <w:shd w:val="clear" w:color="auto" w:fill="FFFFFF"/>
        <w:spacing w:line="300" w:lineRule="atLeast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</w:t>
      </w:r>
      <w:r>
        <w:rPr>
          <w:b/>
          <w:bCs/>
          <w:sz w:val="24"/>
          <w:szCs w:val="24"/>
        </w:rPr>
        <w:t>МАЙ</w:t>
      </w:r>
    </w:p>
    <w:tbl>
      <w:tblPr>
        <w:tblW w:w="11320" w:type="dxa"/>
        <w:tblInd w:w="-87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1"/>
        <w:gridCol w:w="4111"/>
        <w:gridCol w:w="1559"/>
        <w:gridCol w:w="1701"/>
        <w:gridCol w:w="1538"/>
      </w:tblGrid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Классы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4B9B" w:rsidRDefault="00643C90">
            <w:pPr>
              <w:spacing w:line="300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</w:t>
            </w:r>
          </w:p>
          <w:p w:rsidR="00194B9B" w:rsidRDefault="00643C90">
            <w:pPr>
              <w:spacing w:line="300" w:lineRule="atLeas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ный</w:t>
            </w: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1.Церемония поднятия Государственного флага </w:t>
            </w:r>
            <w:r>
              <w:rPr>
                <w:sz w:val="24"/>
                <w:szCs w:val="24"/>
              </w:rPr>
              <w:t>РФ.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2.Разговоры о важном.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3.Тематические классные часы, посвящённые Дню Победы в ВОВ.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Акция «Ветеран живет рядом»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Акция «Георгиевская ленточка»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6.Участие во всероссийской акции «Бессмертный полк»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Вахта Памяти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>
              <w:rPr>
                <w:color w:val="000000"/>
                <w:sz w:val="24"/>
                <w:szCs w:val="24"/>
              </w:rPr>
              <w:t>Экологический десант "Всё для Поб</w:t>
            </w:r>
            <w:r>
              <w:rPr>
                <w:color w:val="000000"/>
                <w:sz w:val="24"/>
                <w:szCs w:val="24"/>
              </w:rPr>
              <w:t>еды"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по ВР,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руководит.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Юнармии</w:t>
            </w:r>
          </w:p>
          <w:p w:rsidR="00194B9B" w:rsidRDefault="00194B9B">
            <w:pPr>
              <w:rPr>
                <w:sz w:val="24"/>
                <w:szCs w:val="24"/>
              </w:rPr>
            </w:pP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Нравственно-эстетическое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1.Участие в мероприятиях, посвящённых   Дню Победы.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Выставка  рисунков  «Слава тебе, солдат!»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Праздник «Последний звонок»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>
              <w:rPr>
                <w:color w:val="000000"/>
                <w:sz w:val="24"/>
                <w:szCs w:val="24"/>
              </w:rPr>
              <w:t>Литературно-музыкальный концерт «Сердцем прикоснуться к памяти…»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руководит.</w:t>
            </w: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 оздоровительное направление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«Праздник здоровья»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Мероприятия, посвящённые Международному Дню без табака.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Классные часы «Правила безопасного поведения на каникулах»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мая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физкульт.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рук.</w:t>
            </w: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 в школе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классе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Отчетная ученическая конференция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мая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1-8,10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Итоговые классные родительские собрания на темы: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«Итоги  учебного года»;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летнего отдыха детей»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 неделя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</w:t>
            </w:r>
            <w:r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Перспективное планирование воспитательной работы на будущий год. 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заседание.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Перспективное планирование воспитательной работы на будущий год.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деятельности классных руководителей.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работы ЛДП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неделя месяца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ВР, классные руководители</w:t>
            </w:r>
          </w:p>
        </w:tc>
      </w:tr>
      <w:tr w:rsidR="00194B9B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1.Организация летнего отдыха обучающихся.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2.Итоги ВР за год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Последняя неделя мая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94B9B" w:rsidRDefault="00194B9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</w:t>
            </w:r>
          </w:p>
          <w:p w:rsidR="00194B9B" w:rsidRDefault="00643C90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</w:tc>
      </w:tr>
    </w:tbl>
    <w:p w:rsidR="00194B9B" w:rsidRDefault="00194B9B">
      <w:pPr>
        <w:shd w:val="clear" w:color="auto" w:fill="FFFFFF"/>
        <w:spacing w:line="300" w:lineRule="atLeast"/>
        <w:rPr>
          <w:sz w:val="24"/>
          <w:szCs w:val="24"/>
        </w:rPr>
      </w:pPr>
    </w:p>
    <w:p w:rsidR="00194B9B" w:rsidRDefault="00194B9B">
      <w:pPr>
        <w:ind w:firstLine="708"/>
      </w:pPr>
    </w:p>
    <w:p w:rsidR="00194B9B" w:rsidRDefault="00194B9B">
      <w:pPr>
        <w:pStyle w:val="Default"/>
        <w:spacing w:line="276" w:lineRule="auto"/>
        <w:contextualSpacing/>
        <w:jc w:val="center"/>
        <w:rPr>
          <w:b/>
          <w:sz w:val="28"/>
          <w:szCs w:val="23"/>
        </w:rPr>
      </w:pPr>
    </w:p>
    <w:p w:rsidR="00194B9B" w:rsidRDefault="00194B9B"/>
    <w:p w:rsidR="00194B9B" w:rsidRDefault="00194B9B"/>
    <w:p w:rsidR="00194B9B" w:rsidRDefault="00194B9B">
      <w:pPr>
        <w:pStyle w:val="a3"/>
        <w:ind w:left="0" w:firstLine="0"/>
        <w:jc w:val="left"/>
        <w:rPr>
          <w:sz w:val="26"/>
        </w:rPr>
      </w:pPr>
    </w:p>
    <w:sectPr w:rsidR="00194B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90" w:rsidRDefault="00643C90">
      <w:r>
        <w:separator/>
      </w:r>
    </w:p>
  </w:endnote>
  <w:endnote w:type="continuationSeparator" w:id="0">
    <w:p w:rsidR="00643C90" w:rsidRDefault="00643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90" w:rsidRDefault="00643C90">
      <w:r>
        <w:separator/>
      </w:r>
    </w:p>
  </w:footnote>
  <w:footnote w:type="continuationSeparator" w:id="0">
    <w:p w:rsidR="00643C90" w:rsidRDefault="00643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B9B" w:rsidRDefault="00643C90">
    <w:pPr>
      <w:pStyle w:val="a3"/>
      <w:spacing w:line="14" w:lineRule="auto"/>
      <w:ind w:left="0" w:firstLine="0"/>
      <w:jc w:val="left"/>
      <w:rPr>
        <w:sz w:val="20"/>
      </w:rPr>
    </w:pPr>
    <w:r>
      <w:pict w14:anchorId="24E2F27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45pt;margin-top:36.4pt;width:21.15pt;height:12pt;z-index:-251658752;mso-position-horizontal-relative:page;mso-position-vertical-relative:page;mso-width-relative:page;mso-height-relative:page" filled="f" stroked="f">
          <v:textbox inset="0,0,0,0">
            <w:txbxContent>
              <w:p w:rsidR="00194B9B" w:rsidRDefault="00643C90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5B25">
                  <w:rPr>
                    <w:rFonts w:ascii="Calibri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4E4E29"/>
    <w:multiLevelType w:val="multilevel"/>
    <w:tmpl w:val="804E4E29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813A4B87"/>
    <w:multiLevelType w:val="multilevel"/>
    <w:tmpl w:val="813A4B87"/>
    <w:lvl w:ilvl="0">
      <w:start w:val="100"/>
      <w:numFmt w:val="decimal"/>
      <w:lvlText w:val="%1."/>
      <w:lvlJc w:val="left"/>
      <w:pPr>
        <w:ind w:left="228" w:hanging="5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0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3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7" w:hanging="1020"/>
      </w:pPr>
      <w:rPr>
        <w:rFonts w:hint="default"/>
        <w:lang w:val="ru-RU" w:eastAsia="en-US" w:bidi="ar-SA"/>
      </w:rPr>
    </w:lvl>
  </w:abstractNum>
  <w:abstractNum w:abstractNumId="2" w15:restartNumberingAfterBreak="0">
    <w:nsid w:val="825EC3C5"/>
    <w:multiLevelType w:val="multilevel"/>
    <w:tmpl w:val="825EC3C5"/>
    <w:lvl w:ilvl="0">
      <w:start w:val="6"/>
      <w:numFmt w:val="decimal"/>
      <w:lvlText w:val="%1"/>
      <w:lvlJc w:val="left"/>
      <w:pPr>
        <w:ind w:left="111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8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845B5372"/>
    <w:multiLevelType w:val="multilevel"/>
    <w:tmpl w:val="845B5372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883B3669"/>
    <w:multiLevelType w:val="multilevel"/>
    <w:tmpl w:val="883B3669"/>
    <w:lvl w:ilvl="0">
      <w:start w:val="8"/>
      <w:numFmt w:val="decimal"/>
      <w:lvlText w:val="%1"/>
      <w:lvlJc w:val="left"/>
      <w:pPr>
        <w:ind w:left="111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8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8CAEB125"/>
    <w:multiLevelType w:val="multilevel"/>
    <w:tmpl w:val="8CAEB125"/>
    <w:lvl w:ilvl="0">
      <w:numFmt w:val="bullet"/>
      <w:lvlText w:val="–"/>
      <w:lvlJc w:val="left"/>
      <w:pPr>
        <w:ind w:left="4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40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81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91995D4F"/>
    <w:multiLevelType w:val="multilevel"/>
    <w:tmpl w:val="91995D4F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91B69C97"/>
    <w:multiLevelType w:val="multilevel"/>
    <w:tmpl w:val="91B69C97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9239341B"/>
    <w:multiLevelType w:val="multilevel"/>
    <w:tmpl w:val="9239341B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9377BC45"/>
    <w:multiLevelType w:val="multilevel"/>
    <w:tmpl w:val="9377BC45"/>
    <w:lvl w:ilvl="0">
      <w:start w:val="154"/>
      <w:numFmt w:val="decimal"/>
      <w:lvlText w:val="%1."/>
      <w:lvlJc w:val="left"/>
      <w:pPr>
        <w:ind w:left="228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1020"/>
      </w:pPr>
      <w:rPr>
        <w:rFonts w:hint="default"/>
        <w:lang w:val="ru-RU" w:eastAsia="en-US" w:bidi="ar-SA"/>
      </w:rPr>
    </w:lvl>
  </w:abstractNum>
  <w:abstractNum w:abstractNumId="10" w15:restartNumberingAfterBreak="0">
    <w:nsid w:val="98CD717A"/>
    <w:multiLevelType w:val="multilevel"/>
    <w:tmpl w:val="98CD717A"/>
    <w:lvl w:ilvl="0">
      <w:start w:val="162"/>
      <w:numFmt w:val="decimal"/>
      <w:lvlText w:val="%1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8" w:hanging="1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954" w:hanging="1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1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1380"/>
      </w:pPr>
      <w:rPr>
        <w:rFonts w:hint="default"/>
        <w:lang w:val="ru-RU" w:eastAsia="en-US" w:bidi="ar-SA"/>
      </w:rPr>
    </w:lvl>
  </w:abstractNum>
  <w:abstractNum w:abstractNumId="11" w15:restartNumberingAfterBreak="0">
    <w:nsid w:val="9ACF65A0"/>
    <w:multiLevelType w:val="multilevel"/>
    <w:tmpl w:val="9ACF65A0"/>
    <w:lvl w:ilvl="0">
      <w:start w:val="1"/>
      <w:numFmt w:val="decimal"/>
      <w:lvlText w:val="%1)"/>
      <w:lvlJc w:val="left"/>
      <w:pPr>
        <w:ind w:left="1558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484" w:hanging="26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09" w:hanging="2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8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262"/>
      </w:pPr>
      <w:rPr>
        <w:rFonts w:hint="default"/>
        <w:lang w:val="ru-RU" w:eastAsia="en-US" w:bidi="ar-SA"/>
      </w:rPr>
    </w:lvl>
  </w:abstractNum>
  <w:abstractNum w:abstractNumId="12" w15:restartNumberingAfterBreak="0">
    <w:nsid w:val="9C11E984"/>
    <w:multiLevelType w:val="multilevel"/>
    <w:tmpl w:val="9C11E984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9C7198AA"/>
    <w:multiLevelType w:val="multilevel"/>
    <w:tmpl w:val="9C7198AA"/>
    <w:lvl w:ilvl="0">
      <w:start w:val="2"/>
      <w:numFmt w:val="decimal"/>
      <w:lvlText w:val="%1"/>
      <w:lvlJc w:val="left"/>
      <w:pPr>
        <w:ind w:left="129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1" w:hanging="5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99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596"/>
      </w:pPr>
      <w:rPr>
        <w:rFonts w:hint="default"/>
        <w:lang w:val="ru-RU" w:eastAsia="en-US" w:bidi="ar-SA"/>
      </w:rPr>
    </w:lvl>
  </w:abstractNum>
  <w:abstractNum w:abstractNumId="14" w15:restartNumberingAfterBreak="0">
    <w:nsid w:val="9C8AC8EF"/>
    <w:multiLevelType w:val="multilevel"/>
    <w:tmpl w:val="9C8AC8EF"/>
    <w:lvl w:ilvl="0">
      <w:start w:val="3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9D5D7490"/>
    <w:multiLevelType w:val="multilevel"/>
    <w:tmpl w:val="9D5D7490"/>
    <w:lvl w:ilvl="0">
      <w:numFmt w:val="bullet"/>
      <w:lvlText w:val="–"/>
      <w:lvlJc w:val="left"/>
      <w:pPr>
        <w:ind w:left="2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9D7EB8E6"/>
    <w:multiLevelType w:val="multilevel"/>
    <w:tmpl w:val="9D7EB8E6"/>
    <w:lvl w:ilvl="0">
      <w:numFmt w:val="bullet"/>
      <w:lvlText w:val="-"/>
      <w:lvlJc w:val="left"/>
      <w:pPr>
        <w:ind w:left="228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22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7" w:hanging="1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78"/>
      </w:pPr>
      <w:rPr>
        <w:rFonts w:hint="default"/>
        <w:lang w:val="ru-RU" w:eastAsia="en-US" w:bidi="ar-SA"/>
      </w:rPr>
    </w:lvl>
  </w:abstractNum>
  <w:abstractNum w:abstractNumId="17" w15:restartNumberingAfterBreak="0">
    <w:nsid w:val="9DFC6F65"/>
    <w:multiLevelType w:val="multilevel"/>
    <w:tmpl w:val="9DFC6F65"/>
    <w:lvl w:ilvl="0">
      <w:start w:val="1"/>
      <w:numFmt w:val="decimal"/>
      <w:lvlText w:val="%1)"/>
      <w:lvlJc w:val="left"/>
      <w:pPr>
        <w:ind w:left="2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9F81B9F9"/>
    <w:multiLevelType w:val="multilevel"/>
    <w:tmpl w:val="9F81B9F9"/>
    <w:lvl w:ilvl="0">
      <w:start w:val="161"/>
      <w:numFmt w:val="decimal"/>
      <w:lvlText w:val="%1"/>
      <w:lvlJc w:val="left"/>
      <w:pPr>
        <w:ind w:left="228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2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5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840"/>
      </w:pPr>
      <w:rPr>
        <w:rFonts w:hint="default"/>
        <w:lang w:val="ru-RU" w:eastAsia="en-US" w:bidi="ar-SA"/>
      </w:rPr>
    </w:lvl>
  </w:abstractNum>
  <w:abstractNum w:abstractNumId="19" w15:restartNumberingAfterBreak="0">
    <w:nsid w:val="A0C93552"/>
    <w:multiLevelType w:val="multilevel"/>
    <w:tmpl w:val="A0C93552"/>
    <w:lvl w:ilvl="0">
      <w:start w:val="151"/>
      <w:numFmt w:val="decimal"/>
      <w:lvlText w:val="%1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9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1020"/>
      </w:pPr>
      <w:rPr>
        <w:rFonts w:hint="default"/>
        <w:lang w:val="ru-RU" w:eastAsia="en-US" w:bidi="ar-SA"/>
      </w:rPr>
    </w:lvl>
  </w:abstractNum>
  <w:abstractNum w:abstractNumId="20" w15:restartNumberingAfterBreak="0">
    <w:nsid w:val="A0F05207"/>
    <w:multiLevelType w:val="multilevel"/>
    <w:tmpl w:val="A0F05207"/>
    <w:lvl w:ilvl="0">
      <w:start w:val="149"/>
      <w:numFmt w:val="decimal"/>
      <w:lvlText w:val="%1"/>
      <w:lvlJc w:val="left"/>
      <w:pPr>
        <w:ind w:left="1596" w:hanging="6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96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6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3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20"/>
      </w:pPr>
      <w:rPr>
        <w:rFonts w:hint="default"/>
        <w:lang w:val="ru-RU" w:eastAsia="en-US" w:bidi="ar-SA"/>
      </w:rPr>
    </w:lvl>
  </w:abstractNum>
  <w:abstractNum w:abstractNumId="21" w15:restartNumberingAfterBreak="0">
    <w:nsid w:val="A9AC3AA7"/>
    <w:multiLevelType w:val="multilevel"/>
    <w:tmpl w:val="A9AC3AA7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AAF3F3FA"/>
    <w:multiLevelType w:val="multilevel"/>
    <w:tmpl w:val="AAF3F3FA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B0ED9BEA"/>
    <w:multiLevelType w:val="multilevel"/>
    <w:tmpl w:val="B0ED9BEA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B0F1ACD9"/>
    <w:multiLevelType w:val="multilevel"/>
    <w:tmpl w:val="B0F1ACD9"/>
    <w:lvl w:ilvl="0">
      <w:start w:val="11"/>
      <w:numFmt w:val="decimal"/>
      <w:lvlText w:val="%1"/>
      <w:lvlJc w:val="left"/>
      <w:pPr>
        <w:ind w:left="228" w:hanging="5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5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535"/>
      </w:pPr>
      <w:rPr>
        <w:rFonts w:hint="default"/>
        <w:lang w:val="ru-RU" w:eastAsia="en-US" w:bidi="ar-SA"/>
      </w:rPr>
    </w:lvl>
  </w:abstractNum>
  <w:abstractNum w:abstractNumId="25" w15:restartNumberingAfterBreak="0">
    <w:nsid w:val="B23A94A9"/>
    <w:multiLevelType w:val="multilevel"/>
    <w:tmpl w:val="B23A94A9"/>
    <w:lvl w:ilvl="0">
      <w:start w:val="149"/>
      <w:numFmt w:val="decimal"/>
      <w:lvlText w:val="%1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76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0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1140"/>
      </w:pPr>
      <w:rPr>
        <w:rFonts w:hint="default"/>
        <w:lang w:val="ru-RU" w:eastAsia="en-US" w:bidi="ar-SA"/>
      </w:rPr>
    </w:lvl>
  </w:abstractNum>
  <w:abstractNum w:abstractNumId="26" w15:restartNumberingAfterBreak="0">
    <w:nsid w:val="B53F3350"/>
    <w:multiLevelType w:val="multilevel"/>
    <w:tmpl w:val="B53F3350"/>
    <w:lvl w:ilvl="0">
      <w:start w:val="1"/>
      <w:numFmt w:val="decimal"/>
      <w:lvlText w:val="%1)"/>
      <w:lvlJc w:val="left"/>
      <w:pPr>
        <w:ind w:left="228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2"/>
      </w:pPr>
      <w:rPr>
        <w:rFonts w:hint="default"/>
        <w:lang w:val="ru-RU" w:eastAsia="en-US" w:bidi="ar-SA"/>
      </w:rPr>
    </w:lvl>
  </w:abstractNum>
  <w:abstractNum w:abstractNumId="27" w15:restartNumberingAfterBreak="0">
    <w:nsid w:val="B5E306ED"/>
    <w:multiLevelType w:val="multilevel"/>
    <w:tmpl w:val="B5E306ED"/>
    <w:lvl w:ilvl="0">
      <w:start w:val="17"/>
      <w:numFmt w:val="decimal"/>
      <w:lvlText w:val="%1"/>
      <w:lvlJc w:val="left"/>
      <w:pPr>
        <w:ind w:left="228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20"/>
      </w:pPr>
      <w:rPr>
        <w:rFonts w:hint="default"/>
        <w:lang w:val="ru-RU" w:eastAsia="en-US" w:bidi="ar-SA"/>
      </w:rPr>
    </w:lvl>
  </w:abstractNum>
  <w:abstractNum w:abstractNumId="28" w15:restartNumberingAfterBreak="0">
    <w:nsid w:val="B88D21A8"/>
    <w:multiLevelType w:val="multilevel"/>
    <w:tmpl w:val="B88D21A8"/>
    <w:lvl w:ilvl="0">
      <w:start w:val="151"/>
      <w:numFmt w:val="decimal"/>
      <w:lvlText w:val="%1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020"/>
      </w:pPr>
      <w:rPr>
        <w:rFonts w:hint="default"/>
        <w:lang w:val="ru-RU" w:eastAsia="en-US" w:bidi="ar-SA"/>
      </w:rPr>
    </w:lvl>
  </w:abstractNum>
  <w:abstractNum w:abstractNumId="29" w15:restartNumberingAfterBreak="0">
    <w:nsid w:val="B8CEF35B"/>
    <w:multiLevelType w:val="multilevel"/>
    <w:tmpl w:val="B8CEF35B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BB64CFA9"/>
    <w:multiLevelType w:val="multilevel"/>
    <w:tmpl w:val="BB64CFA9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BCECA0B4"/>
    <w:multiLevelType w:val="multilevel"/>
    <w:tmpl w:val="BCECA0B4"/>
    <w:lvl w:ilvl="0">
      <w:start w:val="158"/>
      <w:numFmt w:val="decimal"/>
      <w:lvlText w:val="%1."/>
      <w:lvlJc w:val="left"/>
      <w:pPr>
        <w:ind w:left="228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4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</w:abstractNum>
  <w:abstractNum w:abstractNumId="32" w15:restartNumberingAfterBreak="0">
    <w:nsid w:val="BDA1395C"/>
    <w:multiLevelType w:val="multilevel"/>
    <w:tmpl w:val="BDA1395C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BE8A4F4C"/>
    <w:multiLevelType w:val="multilevel"/>
    <w:tmpl w:val="BE8A4F4C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BE923771"/>
    <w:multiLevelType w:val="multilevel"/>
    <w:tmpl w:val="BE923771"/>
    <w:lvl w:ilvl="0">
      <w:numFmt w:val="bullet"/>
      <w:lvlText w:val="–"/>
      <w:lvlJc w:val="left"/>
      <w:pPr>
        <w:ind w:left="228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26"/>
      </w:pPr>
      <w:rPr>
        <w:rFonts w:hint="default"/>
        <w:lang w:val="ru-RU" w:eastAsia="en-US" w:bidi="ar-SA"/>
      </w:rPr>
    </w:lvl>
  </w:abstractNum>
  <w:abstractNum w:abstractNumId="35" w15:restartNumberingAfterBreak="0">
    <w:nsid w:val="BE9F7446"/>
    <w:multiLevelType w:val="singleLevel"/>
    <w:tmpl w:val="BE9F7446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BF205925"/>
    <w:multiLevelType w:val="multilevel"/>
    <w:tmpl w:val="BF205925"/>
    <w:lvl w:ilvl="0">
      <w:start w:val="1"/>
      <w:numFmt w:val="decimal"/>
      <w:lvlText w:val="%1"/>
      <w:lvlJc w:val="left"/>
      <w:pPr>
        <w:ind w:left="129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BF50FE6B"/>
    <w:multiLevelType w:val="multilevel"/>
    <w:tmpl w:val="BF50FE6B"/>
    <w:lvl w:ilvl="0">
      <w:start w:val="1"/>
      <w:numFmt w:val="decimal"/>
      <w:lvlText w:val="%1)"/>
      <w:lvlJc w:val="left"/>
      <w:pPr>
        <w:ind w:left="1195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C0915F4F"/>
    <w:multiLevelType w:val="multilevel"/>
    <w:tmpl w:val="C0915F4F"/>
    <w:lvl w:ilvl="0">
      <w:start w:val="149"/>
      <w:numFmt w:val="decimal"/>
      <w:lvlText w:val="%1"/>
      <w:lvlJc w:val="left"/>
      <w:pPr>
        <w:ind w:left="1206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206" w:hanging="120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206" w:hanging="120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206" w:hanging="120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70" w:hanging="1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8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1200"/>
      </w:pPr>
      <w:rPr>
        <w:rFonts w:hint="default"/>
        <w:lang w:val="ru-RU" w:eastAsia="en-US" w:bidi="ar-SA"/>
      </w:rPr>
    </w:lvl>
  </w:abstractNum>
  <w:abstractNum w:abstractNumId="39" w15:restartNumberingAfterBreak="0">
    <w:nsid w:val="C4E0D24A"/>
    <w:multiLevelType w:val="multilevel"/>
    <w:tmpl w:val="C4E0D24A"/>
    <w:lvl w:ilvl="0">
      <w:start w:val="151"/>
      <w:numFmt w:val="decimal"/>
      <w:lvlText w:val="%1"/>
      <w:lvlJc w:val="left"/>
      <w:pPr>
        <w:ind w:left="936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36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6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2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20"/>
      </w:pPr>
      <w:rPr>
        <w:rFonts w:hint="default"/>
        <w:lang w:val="ru-RU" w:eastAsia="en-US" w:bidi="ar-SA"/>
      </w:rPr>
    </w:lvl>
  </w:abstractNum>
  <w:abstractNum w:abstractNumId="40" w15:restartNumberingAfterBreak="0">
    <w:nsid w:val="C8879AEF"/>
    <w:multiLevelType w:val="multilevel"/>
    <w:tmpl w:val="C8879AEF"/>
    <w:lvl w:ilvl="0">
      <w:start w:val="20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2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41" w15:restartNumberingAfterBreak="0">
    <w:nsid w:val="C90D1B09"/>
    <w:multiLevelType w:val="multilevel"/>
    <w:tmpl w:val="C90D1B09"/>
    <w:lvl w:ilvl="0">
      <w:start w:val="162"/>
      <w:numFmt w:val="decimal"/>
      <w:lvlText w:val="%1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46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10"/>
      </w:pPr>
      <w:rPr>
        <w:rFonts w:hint="default"/>
        <w:lang w:val="ru-RU" w:eastAsia="en-US" w:bidi="ar-SA"/>
      </w:rPr>
    </w:lvl>
  </w:abstractNum>
  <w:abstractNum w:abstractNumId="42" w15:restartNumberingAfterBreak="0">
    <w:nsid w:val="CD699D1D"/>
    <w:multiLevelType w:val="multilevel"/>
    <w:tmpl w:val="CD699D1D"/>
    <w:lvl w:ilvl="0">
      <w:start w:val="163"/>
      <w:numFmt w:val="decimal"/>
      <w:lvlText w:val="%1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00"/>
      </w:pPr>
      <w:rPr>
        <w:rFonts w:hint="default"/>
        <w:lang w:val="ru-RU" w:eastAsia="en-US" w:bidi="ar-SA"/>
      </w:rPr>
    </w:lvl>
  </w:abstractNum>
  <w:abstractNum w:abstractNumId="43" w15:restartNumberingAfterBreak="0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13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6" w:hanging="54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5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540"/>
      </w:pPr>
      <w:rPr>
        <w:rFonts w:hint="default"/>
        <w:lang w:val="ru-RU" w:eastAsia="en-US" w:bidi="ar-SA"/>
      </w:rPr>
    </w:lvl>
  </w:abstractNum>
  <w:abstractNum w:abstractNumId="44" w15:restartNumberingAfterBreak="0">
    <w:nsid w:val="D1EB1714"/>
    <w:multiLevelType w:val="multilevel"/>
    <w:tmpl w:val="D1EB1714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D7D140E4"/>
    <w:multiLevelType w:val="multilevel"/>
    <w:tmpl w:val="D7D140E4"/>
    <w:lvl w:ilvl="0">
      <w:start w:val="149"/>
      <w:numFmt w:val="decimal"/>
      <w:lvlText w:val="%1"/>
      <w:lvlJc w:val="left"/>
      <w:pPr>
        <w:ind w:left="1656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5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6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5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1200"/>
      </w:pPr>
      <w:rPr>
        <w:rFonts w:hint="default"/>
        <w:lang w:val="ru-RU" w:eastAsia="en-US" w:bidi="ar-SA"/>
      </w:rPr>
    </w:lvl>
  </w:abstractNum>
  <w:abstractNum w:abstractNumId="46" w15:restartNumberingAfterBreak="0">
    <w:nsid w:val="D7F9FE59"/>
    <w:multiLevelType w:val="multilevel"/>
    <w:tmpl w:val="D7F9FE59"/>
    <w:lvl w:ilvl="0">
      <w:start w:val="1"/>
      <w:numFmt w:val="decimal"/>
      <w:lvlText w:val="%1)"/>
      <w:lvlJc w:val="left"/>
      <w:pPr>
        <w:ind w:left="228" w:hanging="6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6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619"/>
      </w:pPr>
      <w:rPr>
        <w:rFonts w:hint="default"/>
        <w:lang w:val="ru-RU" w:eastAsia="en-US" w:bidi="ar-SA"/>
      </w:rPr>
    </w:lvl>
  </w:abstractNum>
  <w:abstractNum w:abstractNumId="47" w15:restartNumberingAfterBreak="0">
    <w:nsid w:val="DAD3A854"/>
    <w:multiLevelType w:val="multilevel"/>
    <w:tmpl w:val="DAD3A854"/>
    <w:lvl w:ilvl="0">
      <w:start w:val="23"/>
      <w:numFmt w:val="decimal"/>
      <w:lvlText w:val="%1"/>
      <w:lvlJc w:val="left"/>
      <w:pPr>
        <w:ind w:left="228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900"/>
      </w:pPr>
      <w:rPr>
        <w:rFonts w:hint="default"/>
        <w:lang w:val="ru-RU" w:eastAsia="en-US" w:bidi="ar-SA"/>
      </w:rPr>
    </w:lvl>
  </w:abstractNum>
  <w:abstractNum w:abstractNumId="48" w15:restartNumberingAfterBreak="0">
    <w:nsid w:val="DCBA6B53"/>
    <w:multiLevelType w:val="multilevel"/>
    <w:tmpl w:val="DCBA6B53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E0294EC7"/>
    <w:multiLevelType w:val="multilevel"/>
    <w:tmpl w:val="E0294EC7"/>
    <w:lvl w:ilvl="0">
      <w:start w:val="9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E093A4B0"/>
    <w:multiLevelType w:val="multilevel"/>
    <w:tmpl w:val="E093A4B0"/>
    <w:lvl w:ilvl="0">
      <w:start w:val="1"/>
      <w:numFmt w:val="decimal"/>
      <w:lvlText w:val="%1)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E43A772E"/>
    <w:multiLevelType w:val="multilevel"/>
    <w:tmpl w:val="E43A772E"/>
    <w:lvl w:ilvl="0">
      <w:numFmt w:val="bullet"/>
      <w:lvlText w:val="-"/>
      <w:lvlJc w:val="left"/>
      <w:pPr>
        <w:ind w:left="93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3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708"/>
      </w:pPr>
      <w:rPr>
        <w:rFonts w:hint="default"/>
        <w:lang w:val="ru-RU" w:eastAsia="en-US" w:bidi="ar-SA"/>
      </w:rPr>
    </w:lvl>
  </w:abstractNum>
  <w:abstractNum w:abstractNumId="52" w15:restartNumberingAfterBreak="0">
    <w:nsid w:val="E504947C"/>
    <w:multiLevelType w:val="multilevel"/>
    <w:tmpl w:val="E504947C"/>
    <w:lvl w:ilvl="0">
      <w:start w:val="1"/>
      <w:numFmt w:val="decimal"/>
      <w:lvlText w:val="%1)"/>
      <w:lvlJc w:val="left"/>
      <w:pPr>
        <w:ind w:left="228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83"/>
      </w:pPr>
      <w:rPr>
        <w:rFonts w:hint="default"/>
        <w:lang w:val="ru-RU" w:eastAsia="en-US" w:bidi="ar-SA"/>
      </w:rPr>
    </w:lvl>
  </w:abstractNum>
  <w:abstractNum w:abstractNumId="53" w15:restartNumberingAfterBreak="0">
    <w:nsid w:val="E52D9448"/>
    <w:multiLevelType w:val="multilevel"/>
    <w:tmpl w:val="E52D9448"/>
    <w:lvl w:ilvl="0">
      <w:start w:val="1"/>
      <w:numFmt w:val="decimal"/>
      <w:lvlText w:val="%1"/>
      <w:lvlJc w:val="left"/>
      <w:pPr>
        <w:ind w:left="1644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708"/>
      </w:pPr>
      <w:rPr>
        <w:rFonts w:hint="default"/>
        <w:lang w:val="ru-RU" w:eastAsia="en-US" w:bidi="ar-SA"/>
      </w:rPr>
    </w:lvl>
  </w:abstractNum>
  <w:abstractNum w:abstractNumId="54" w15:restartNumberingAfterBreak="0">
    <w:nsid w:val="E7B27C5B"/>
    <w:multiLevelType w:val="multilevel"/>
    <w:tmpl w:val="E7B27C5B"/>
    <w:lvl w:ilvl="0">
      <w:start w:val="152"/>
      <w:numFmt w:val="decimal"/>
      <w:lvlText w:val="%1"/>
      <w:lvlJc w:val="left"/>
      <w:pPr>
        <w:ind w:left="1596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6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6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1020"/>
      </w:pPr>
      <w:rPr>
        <w:rFonts w:hint="default"/>
        <w:lang w:val="ru-RU" w:eastAsia="en-US" w:bidi="ar-SA"/>
      </w:rPr>
    </w:lvl>
  </w:abstractNum>
  <w:abstractNum w:abstractNumId="55" w15:restartNumberingAfterBreak="0">
    <w:nsid w:val="EA28CC15"/>
    <w:multiLevelType w:val="multilevel"/>
    <w:tmpl w:val="EA28CC15"/>
    <w:lvl w:ilvl="0">
      <w:start w:val="3"/>
      <w:numFmt w:val="decimal"/>
      <w:lvlText w:val="%1"/>
      <w:lvlJc w:val="left"/>
      <w:pPr>
        <w:ind w:left="135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420"/>
      </w:pPr>
      <w:rPr>
        <w:rFonts w:hint="default"/>
        <w:lang w:val="ru-RU" w:eastAsia="en-US" w:bidi="ar-SA"/>
      </w:rPr>
    </w:lvl>
  </w:abstractNum>
  <w:abstractNum w:abstractNumId="56" w15:restartNumberingAfterBreak="0">
    <w:nsid w:val="F0E89278"/>
    <w:multiLevelType w:val="multilevel"/>
    <w:tmpl w:val="F0E89278"/>
    <w:lvl w:ilvl="0">
      <w:start w:val="149"/>
      <w:numFmt w:val="decimal"/>
      <w:lvlText w:val="%1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91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1320"/>
      </w:pPr>
      <w:rPr>
        <w:rFonts w:hint="default"/>
        <w:lang w:val="ru-RU" w:eastAsia="en-US" w:bidi="ar-SA"/>
      </w:rPr>
    </w:lvl>
  </w:abstractNum>
  <w:abstractNum w:abstractNumId="57" w15:restartNumberingAfterBreak="0">
    <w:nsid w:val="F237ACA1"/>
    <w:multiLevelType w:val="multilevel"/>
    <w:tmpl w:val="F237ACA1"/>
    <w:lvl w:ilvl="0">
      <w:start w:val="3"/>
      <w:numFmt w:val="decimal"/>
      <w:lvlText w:val="%1"/>
      <w:lvlJc w:val="left"/>
      <w:pPr>
        <w:ind w:left="1296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F3A33954"/>
    <w:multiLevelType w:val="multilevel"/>
    <w:tmpl w:val="F3A33954"/>
    <w:lvl w:ilvl="0">
      <w:start w:val="162"/>
      <w:numFmt w:val="decimal"/>
      <w:lvlText w:val="%1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6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10"/>
      </w:pPr>
      <w:rPr>
        <w:rFonts w:hint="default"/>
        <w:lang w:val="ru-RU" w:eastAsia="en-US" w:bidi="ar-SA"/>
      </w:rPr>
    </w:lvl>
  </w:abstractNum>
  <w:abstractNum w:abstractNumId="59" w15:restartNumberingAfterBreak="0">
    <w:nsid w:val="F4A942FE"/>
    <w:multiLevelType w:val="multilevel"/>
    <w:tmpl w:val="F4A942FE"/>
    <w:lvl w:ilvl="0">
      <w:start w:val="162"/>
      <w:numFmt w:val="decimal"/>
      <w:lvlText w:val="%1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46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10"/>
      </w:pPr>
      <w:rPr>
        <w:rFonts w:hint="default"/>
        <w:lang w:val="ru-RU" w:eastAsia="en-US" w:bidi="ar-SA"/>
      </w:rPr>
    </w:lvl>
  </w:abstractNum>
  <w:abstractNum w:abstractNumId="60" w15:restartNumberingAfterBreak="0">
    <w:nsid w:val="F4B5D9F5"/>
    <w:multiLevelType w:val="multilevel"/>
    <w:tmpl w:val="F4B5D9F5"/>
    <w:lvl w:ilvl="0">
      <w:start w:val="20"/>
      <w:numFmt w:val="decimal"/>
      <w:lvlText w:val="%1"/>
      <w:lvlJc w:val="left"/>
      <w:pPr>
        <w:ind w:left="1476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76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900"/>
      </w:pPr>
      <w:rPr>
        <w:rFonts w:hint="default"/>
        <w:lang w:val="ru-RU" w:eastAsia="en-US" w:bidi="ar-SA"/>
      </w:rPr>
    </w:lvl>
  </w:abstractNum>
  <w:abstractNum w:abstractNumId="61" w15:restartNumberingAfterBreak="0">
    <w:nsid w:val="F585BF25"/>
    <w:multiLevelType w:val="multilevel"/>
    <w:tmpl w:val="F585BF25"/>
    <w:lvl w:ilvl="0">
      <w:start w:val="1"/>
      <w:numFmt w:val="decimal"/>
      <w:lvlText w:val="%1)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F689643B"/>
    <w:multiLevelType w:val="multilevel"/>
    <w:tmpl w:val="F689643B"/>
    <w:lvl w:ilvl="0">
      <w:start w:val="149"/>
      <w:numFmt w:val="decimal"/>
      <w:lvlText w:val="%1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9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1200"/>
      </w:pPr>
      <w:rPr>
        <w:rFonts w:hint="default"/>
        <w:lang w:val="ru-RU" w:eastAsia="en-US" w:bidi="ar-SA"/>
      </w:rPr>
    </w:lvl>
  </w:abstractNum>
  <w:abstractNum w:abstractNumId="63" w15:restartNumberingAfterBreak="0">
    <w:nsid w:val="F7735DC9"/>
    <w:multiLevelType w:val="multilevel"/>
    <w:tmpl w:val="F7735DC9"/>
    <w:lvl w:ilvl="0">
      <w:start w:val="135"/>
      <w:numFmt w:val="decimal"/>
      <w:lvlText w:val="%1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9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1200"/>
      </w:pPr>
      <w:rPr>
        <w:rFonts w:hint="default"/>
        <w:lang w:val="ru-RU" w:eastAsia="en-US" w:bidi="ar-SA"/>
      </w:rPr>
    </w:lvl>
  </w:abstractNum>
  <w:abstractNum w:abstractNumId="64" w15:restartNumberingAfterBreak="0">
    <w:nsid w:val="FEC2EA36"/>
    <w:multiLevelType w:val="multilevel"/>
    <w:tmpl w:val="FEC2EA36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0053208E"/>
    <w:multiLevelType w:val="multilevel"/>
    <w:tmpl w:val="0053208E"/>
    <w:lvl w:ilvl="0">
      <w:start w:val="1"/>
      <w:numFmt w:val="upperRoman"/>
      <w:lvlText w:val="%1"/>
      <w:lvlJc w:val="left"/>
      <w:pPr>
        <w:ind w:left="441" w:hanging="214"/>
        <w:jc w:val="left"/>
      </w:pPr>
      <w:rPr>
        <w:rFonts w:hint="default"/>
        <w:b/>
        <w:bCs/>
        <w:w w:val="99"/>
        <w:lang w:val="ru-RU" w:eastAsia="en-US" w:bidi="ar-SA"/>
      </w:rPr>
    </w:lvl>
    <w:lvl w:ilvl="1">
      <w:numFmt w:val="bullet"/>
      <w:lvlText w:val="•"/>
      <w:lvlJc w:val="left"/>
      <w:pPr>
        <w:ind w:left="1476" w:hanging="21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13" w:hanging="2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9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6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214"/>
      </w:pPr>
      <w:rPr>
        <w:rFonts w:hint="default"/>
        <w:lang w:val="ru-RU" w:eastAsia="en-US" w:bidi="ar-SA"/>
      </w:rPr>
    </w:lvl>
  </w:abstractNum>
  <w:abstractNum w:abstractNumId="66" w15:restartNumberingAfterBreak="0">
    <w:nsid w:val="01836A6D"/>
    <w:multiLevelType w:val="multilevel"/>
    <w:tmpl w:val="01836A6D"/>
    <w:lvl w:ilvl="0">
      <w:start w:val="8"/>
      <w:numFmt w:val="decimal"/>
      <w:lvlText w:val="%1"/>
      <w:lvlJc w:val="left"/>
      <w:pPr>
        <w:ind w:left="111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8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80"/>
      </w:pPr>
      <w:rPr>
        <w:rFonts w:hint="default"/>
        <w:lang w:val="ru-RU" w:eastAsia="en-US" w:bidi="ar-SA"/>
      </w:rPr>
    </w:lvl>
  </w:abstractNum>
  <w:abstractNum w:abstractNumId="67" w15:restartNumberingAfterBreak="0">
    <w:nsid w:val="0248C179"/>
    <w:multiLevelType w:val="multilevel"/>
    <w:tmpl w:val="0248C179"/>
    <w:lvl w:ilvl="0">
      <w:start w:val="19"/>
      <w:numFmt w:val="decimal"/>
      <w:lvlText w:val="%1"/>
      <w:lvlJc w:val="left"/>
      <w:pPr>
        <w:ind w:left="2016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16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16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16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16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1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1080"/>
      </w:pPr>
      <w:rPr>
        <w:rFonts w:hint="default"/>
        <w:lang w:val="ru-RU" w:eastAsia="en-US" w:bidi="ar-SA"/>
      </w:rPr>
    </w:lvl>
  </w:abstractNum>
  <w:abstractNum w:abstractNumId="68" w15:restartNumberingAfterBreak="0">
    <w:nsid w:val="03A63A41"/>
    <w:multiLevelType w:val="multilevel"/>
    <w:tmpl w:val="03A63A41"/>
    <w:lvl w:ilvl="0">
      <w:start w:val="149"/>
      <w:numFmt w:val="decimal"/>
      <w:lvlText w:val="%1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06" w:hanging="1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00"/>
      </w:pPr>
      <w:rPr>
        <w:rFonts w:hint="default"/>
        <w:lang w:val="ru-RU" w:eastAsia="en-US" w:bidi="ar-SA"/>
      </w:rPr>
    </w:lvl>
  </w:abstractNum>
  <w:abstractNum w:abstractNumId="69" w15:restartNumberingAfterBreak="0">
    <w:nsid w:val="03C240C0"/>
    <w:multiLevelType w:val="multilevel"/>
    <w:tmpl w:val="03C240C0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03D62ECE"/>
    <w:multiLevelType w:val="multilevel"/>
    <w:tmpl w:val="03D62ECE"/>
    <w:lvl w:ilvl="0">
      <w:start w:val="1"/>
      <w:numFmt w:val="decimal"/>
      <w:lvlText w:val="%1"/>
      <w:lvlJc w:val="left"/>
      <w:pPr>
        <w:ind w:left="76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6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540"/>
      </w:pPr>
      <w:rPr>
        <w:rFonts w:hint="default"/>
        <w:lang w:val="ru-RU" w:eastAsia="en-US" w:bidi="ar-SA"/>
      </w:rPr>
    </w:lvl>
  </w:abstractNum>
  <w:abstractNum w:abstractNumId="71" w15:restartNumberingAfterBreak="0">
    <w:nsid w:val="0709FD3E"/>
    <w:multiLevelType w:val="multilevel"/>
    <w:tmpl w:val="0709FD3E"/>
    <w:lvl w:ilvl="0">
      <w:start w:val="149"/>
      <w:numFmt w:val="decimal"/>
      <w:lvlText w:val="%1."/>
      <w:lvlJc w:val="left"/>
      <w:pPr>
        <w:ind w:left="712" w:hanging="485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14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9" w:hanging="1200"/>
      </w:pPr>
      <w:rPr>
        <w:rFonts w:hint="default"/>
        <w:lang w:val="ru-RU" w:eastAsia="en-US" w:bidi="ar-SA"/>
      </w:rPr>
    </w:lvl>
  </w:abstractNum>
  <w:abstractNum w:abstractNumId="72" w15:restartNumberingAfterBreak="0">
    <w:nsid w:val="0C0E1E13"/>
    <w:multiLevelType w:val="multilevel"/>
    <w:tmpl w:val="0C0E1E13"/>
    <w:lvl w:ilvl="0">
      <w:numFmt w:val="bullet"/>
      <w:lvlText w:val="●"/>
      <w:lvlJc w:val="left"/>
      <w:pPr>
        <w:ind w:left="228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5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516"/>
      </w:pPr>
      <w:rPr>
        <w:rFonts w:hint="default"/>
        <w:lang w:val="ru-RU" w:eastAsia="en-US" w:bidi="ar-SA"/>
      </w:rPr>
    </w:lvl>
  </w:abstractNum>
  <w:abstractNum w:abstractNumId="73" w15:restartNumberingAfterBreak="0">
    <w:nsid w:val="0CEF100B"/>
    <w:multiLevelType w:val="multilevel"/>
    <w:tmpl w:val="0CEF100B"/>
    <w:lvl w:ilvl="0">
      <w:start w:val="149"/>
      <w:numFmt w:val="decimal"/>
      <w:lvlText w:val="%1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00"/>
      </w:pPr>
      <w:rPr>
        <w:rFonts w:hint="default"/>
        <w:lang w:val="ru-RU" w:eastAsia="en-US" w:bidi="ar-SA"/>
      </w:rPr>
    </w:lvl>
  </w:abstractNum>
  <w:abstractNum w:abstractNumId="74" w15:restartNumberingAfterBreak="0">
    <w:nsid w:val="0DC629B0"/>
    <w:multiLevelType w:val="multilevel"/>
    <w:tmpl w:val="0DC629B0"/>
    <w:lvl w:ilvl="0">
      <w:start w:val="2"/>
      <w:numFmt w:val="decimal"/>
      <w:lvlText w:val="%1"/>
      <w:lvlJc w:val="left"/>
      <w:pPr>
        <w:ind w:left="206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4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420"/>
      </w:pPr>
      <w:rPr>
        <w:rFonts w:hint="default"/>
        <w:lang w:val="ru-RU" w:eastAsia="en-US" w:bidi="ar-SA"/>
      </w:rPr>
    </w:lvl>
  </w:abstractNum>
  <w:abstractNum w:abstractNumId="75" w15:restartNumberingAfterBreak="0">
    <w:nsid w:val="0E640482"/>
    <w:multiLevelType w:val="multilevel"/>
    <w:tmpl w:val="0E640482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0F9F9CCA"/>
    <w:multiLevelType w:val="multilevel"/>
    <w:tmpl w:val="0F9F9CCA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77" w15:restartNumberingAfterBreak="0">
    <w:nsid w:val="10D591E5"/>
    <w:multiLevelType w:val="multilevel"/>
    <w:tmpl w:val="10D591E5"/>
    <w:lvl w:ilvl="0">
      <w:start w:val="159"/>
      <w:numFmt w:val="decimal"/>
      <w:lvlText w:val="%1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020"/>
      </w:pPr>
      <w:rPr>
        <w:rFonts w:hint="default"/>
        <w:lang w:val="ru-RU" w:eastAsia="en-US" w:bidi="ar-SA"/>
      </w:rPr>
    </w:lvl>
  </w:abstractNum>
  <w:abstractNum w:abstractNumId="78" w15:restartNumberingAfterBreak="0">
    <w:nsid w:val="10F0DB0B"/>
    <w:multiLevelType w:val="multilevel"/>
    <w:tmpl w:val="10F0DB0B"/>
    <w:lvl w:ilvl="0">
      <w:start w:val="164"/>
      <w:numFmt w:val="decimal"/>
      <w:lvlText w:val="%1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9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1200"/>
      </w:pPr>
      <w:rPr>
        <w:rFonts w:hint="default"/>
        <w:lang w:val="ru-RU" w:eastAsia="en-US" w:bidi="ar-SA"/>
      </w:rPr>
    </w:lvl>
  </w:abstractNum>
  <w:abstractNum w:abstractNumId="79" w15:restartNumberingAfterBreak="0">
    <w:nsid w:val="12EADF99"/>
    <w:multiLevelType w:val="multilevel"/>
    <w:tmpl w:val="12EADF99"/>
    <w:lvl w:ilvl="0">
      <w:start w:val="149"/>
      <w:numFmt w:val="decimal"/>
      <w:lvlText w:val="%1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76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0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1140"/>
      </w:pPr>
      <w:rPr>
        <w:rFonts w:hint="default"/>
        <w:lang w:val="ru-RU" w:eastAsia="en-US" w:bidi="ar-SA"/>
      </w:rPr>
    </w:lvl>
  </w:abstractNum>
  <w:abstractNum w:abstractNumId="80" w15:restartNumberingAfterBreak="0">
    <w:nsid w:val="1450273B"/>
    <w:multiLevelType w:val="multilevel"/>
    <w:tmpl w:val="1450273B"/>
    <w:lvl w:ilvl="0">
      <w:start w:val="3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18F74015"/>
    <w:multiLevelType w:val="multilevel"/>
    <w:tmpl w:val="18F74015"/>
    <w:lvl w:ilvl="0">
      <w:start w:val="149"/>
      <w:numFmt w:val="decimal"/>
      <w:lvlText w:val="%1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8" w:hanging="10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3" w:hanging="1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272"/>
      </w:pPr>
      <w:rPr>
        <w:rFonts w:hint="default"/>
        <w:lang w:val="ru-RU" w:eastAsia="en-US" w:bidi="ar-SA"/>
      </w:rPr>
    </w:lvl>
  </w:abstractNum>
  <w:abstractNum w:abstractNumId="82" w15:restartNumberingAfterBreak="0">
    <w:nsid w:val="1A6EC3F9"/>
    <w:multiLevelType w:val="singleLevel"/>
    <w:tmpl w:val="1A6EC3F9"/>
    <w:lvl w:ilvl="0">
      <w:start w:val="1"/>
      <w:numFmt w:val="decimal"/>
      <w:suff w:val="space"/>
      <w:lvlText w:val="%1."/>
      <w:lvlJc w:val="left"/>
    </w:lvl>
  </w:abstractNum>
  <w:abstractNum w:abstractNumId="83" w15:restartNumberingAfterBreak="0">
    <w:nsid w:val="1ACDE60F"/>
    <w:multiLevelType w:val="multilevel"/>
    <w:tmpl w:val="1ACDE60F"/>
    <w:lvl w:ilvl="0">
      <w:start w:val="7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1AD50295"/>
    <w:multiLevelType w:val="multilevel"/>
    <w:tmpl w:val="1AD50295"/>
    <w:lvl w:ilvl="0">
      <w:start w:val="160"/>
      <w:numFmt w:val="decimal"/>
      <w:lvlText w:val="%1"/>
      <w:lvlJc w:val="left"/>
      <w:pPr>
        <w:ind w:left="228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020"/>
      </w:pPr>
      <w:rPr>
        <w:rFonts w:hint="default"/>
        <w:lang w:val="ru-RU" w:eastAsia="en-US" w:bidi="ar-SA"/>
      </w:rPr>
    </w:lvl>
  </w:abstractNum>
  <w:abstractNum w:abstractNumId="85" w15:restartNumberingAfterBreak="0">
    <w:nsid w:val="1BCBBCF0"/>
    <w:multiLevelType w:val="multilevel"/>
    <w:tmpl w:val="1BCBBCF0"/>
    <w:lvl w:ilvl="0">
      <w:start w:val="156"/>
      <w:numFmt w:val="decimal"/>
      <w:lvlText w:val="%1."/>
      <w:lvlJc w:val="left"/>
      <w:pPr>
        <w:ind w:left="1416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2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20"/>
      </w:pPr>
      <w:rPr>
        <w:rFonts w:hint="default"/>
        <w:lang w:val="ru-RU" w:eastAsia="en-US" w:bidi="ar-SA"/>
      </w:rPr>
    </w:lvl>
  </w:abstractNum>
  <w:abstractNum w:abstractNumId="86" w15:restartNumberingAfterBreak="0">
    <w:nsid w:val="1C257C7B"/>
    <w:multiLevelType w:val="multilevel"/>
    <w:tmpl w:val="1C257C7B"/>
    <w:lvl w:ilvl="0">
      <w:start w:val="149"/>
      <w:numFmt w:val="decimal"/>
      <w:lvlText w:val="%1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9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1020"/>
      </w:pPr>
      <w:rPr>
        <w:rFonts w:hint="default"/>
        <w:lang w:val="ru-RU" w:eastAsia="en-US" w:bidi="ar-SA"/>
      </w:rPr>
    </w:lvl>
  </w:abstractNum>
  <w:abstractNum w:abstractNumId="87" w15:restartNumberingAfterBreak="0">
    <w:nsid w:val="2007DCFD"/>
    <w:multiLevelType w:val="multilevel"/>
    <w:tmpl w:val="2007DCFD"/>
    <w:lvl w:ilvl="0">
      <w:numFmt w:val="bullet"/>
      <w:lvlText w:val="-"/>
      <w:lvlJc w:val="left"/>
      <w:pPr>
        <w:ind w:left="228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228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7" w:hanging="2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24"/>
      </w:pPr>
      <w:rPr>
        <w:rFonts w:hint="default"/>
        <w:lang w:val="ru-RU" w:eastAsia="en-US" w:bidi="ar-SA"/>
      </w:rPr>
    </w:lvl>
  </w:abstractNum>
  <w:abstractNum w:abstractNumId="88" w15:restartNumberingAfterBreak="0">
    <w:nsid w:val="21B3B1B1"/>
    <w:multiLevelType w:val="multilevel"/>
    <w:tmpl w:val="21B3B1B1"/>
    <w:lvl w:ilvl="0">
      <w:start w:val="162"/>
      <w:numFmt w:val="decimal"/>
      <w:lvlText w:val="%1"/>
      <w:lvlJc w:val="left"/>
      <w:pPr>
        <w:ind w:left="228" w:hanging="138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8" w:hanging="13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8" w:hanging="138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28" w:hanging="138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8" w:hanging="1380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8" w:hanging="1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571" w:hanging="1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380"/>
      </w:pPr>
      <w:rPr>
        <w:rFonts w:hint="default"/>
        <w:lang w:val="ru-RU" w:eastAsia="en-US" w:bidi="ar-SA"/>
      </w:rPr>
    </w:lvl>
  </w:abstractNum>
  <w:abstractNum w:abstractNumId="89" w15:restartNumberingAfterBreak="0">
    <w:nsid w:val="21C8321A"/>
    <w:multiLevelType w:val="multilevel"/>
    <w:tmpl w:val="21C832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21827AE"/>
    <w:multiLevelType w:val="multilevel"/>
    <w:tmpl w:val="221827A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1" w15:restartNumberingAfterBreak="0">
    <w:nsid w:val="227C9188"/>
    <w:multiLevelType w:val="multilevel"/>
    <w:tmpl w:val="227C9188"/>
    <w:lvl w:ilvl="0">
      <w:numFmt w:val="bullet"/>
      <w:lvlText w:val="•"/>
      <w:lvlJc w:val="left"/>
      <w:pPr>
        <w:ind w:left="228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76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68"/>
      </w:pPr>
      <w:rPr>
        <w:rFonts w:hint="default"/>
        <w:lang w:val="ru-RU" w:eastAsia="en-US" w:bidi="ar-SA"/>
      </w:rPr>
    </w:lvl>
  </w:abstractNum>
  <w:abstractNum w:abstractNumId="92" w15:restartNumberingAfterBreak="0">
    <w:nsid w:val="23E97754"/>
    <w:multiLevelType w:val="multilevel"/>
    <w:tmpl w:val="23E97754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243FCF68"/>
    <w:multiLevelType w:val="multilevel"/>
    <w:tmpl w:val="243FCF68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94" w15:restartNumberingAfterBreak="0">
    <w:nsid w:val="2470EC97"/>
    <w:multiLevelType w:val="multilevel"/>
    <w:tmpl w:val="2470EC97"/>
    <w:lvl w:ilvl="0">
      <w:start w:val="20"/>
      <w:numFmt w:val="decimal"/>
      <w:lvlText w:val="%1"/>
      <w:lvlJc w:val="left"/>
      <w:pPr>
        <w:ind w:left="1836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36" w:hanging="9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36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6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900"/>
      </w:pPr>
      <w:rPr>
        <w:rFonts w:hint="default"/>
        <w:lang w:val="ru-RU" w:eastAsia="en-US" w:bidi="ar-SA"/>
      </w:rPr>
    </w:lvl>
  </w:abstractNum>
  <w:abstractNum w:abstractNumId="95" w15:restartNumberingAfterBreak="0">
    <w:nsid w:val="251342A6"/>
    <w:multiLevelType w:val="multilevel"/>
    <w:tmpl w:val="251342A6"/>
    <w:lvl w:ilvl="0">
      <w:start w:val="164"/>
      <w:numFmt w:val="decimal"/>
      <w:lvlText w:val="%1"/>
      <w:lvlJc w:val="left"/>
      <w:pPr>
        <w:ind w:left="228" w:hanging="9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9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9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5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980"/>
      </w:pPr>
      <w:rPr>
        <w:rFonts w:hint="default"/>
        <w:lang w:val="ru-RU" w:eastAsia="en-US" w:bidi="ar-SA"/>
      </w:rPr>
    </w:lvl>
  </w:abstractNum>
  <w:abstractNum w:abstractNumId="96" w15:restartNumberingAfterBreak="0">
    <w:nsid w:val="25B654F3"/>
    <w:multiLevelType w:val="multilevel"/>
    <w:tmpl w:val="25B654F3"/>
    <w:lvl w:ilvl="0">
      <w:start w:val="18"/>
      <w:numFmt w:val="decimal"/>
      <w:lvlText w:val="%1"/>
      <w:lvlJc w:val="left"/>
      <w:pPr>
        <w:ind w:left="228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6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840"/>
      </w:pPr>
      <w:rPr>
        <w:rFonts w:hint="default"/>
        <w:lang w:val="ru-RU" w:eastAsia="en-US" w:bidi="ar-SA"/>
      </w:rPr>
    </w:lvl>
  </w:abstractNum>
  <w:abstractNum w:abstractNumId="97" w15:restartNumberingAfterBreak="0">
    <w:nsid w:val="2A8F537B"/>
    <w:multiLevelType w:val="multilevel"/>
    <w:tmpl w:val="2A8F537B"/>
    <w:lvl w:ilvl="0">
      <w:start w:val="5"/>
      <w:numFmt w:val="decimal"/>
      <w:lvlText w:val="%1"/>
      <w:lvlJc w:val="left"/>
      <w:pPr>
        <w:ind w:left="228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55"/>
      </w:pPr>
      <w:rPr>
        <w:rFonts w:hint="default"/>
        <w:lang w:val="ru-RU" w:eastAsia="en-US" w:bidi="ar-SA"/>
      </w:rPr>
    </w:lvl>
  </w:abstractNum>
  <w:abstractNum w:abstractNumId="98" w15:restartNumberingAfterBreak="0">
    <w:nsid w:val="2B3F3F89"/>
    <w:multiLevelType w:val="multilevel"/>
    <w:tmpl w:val="2B3F3F89"/>
    <w:lvl w:ilvl="0">
      <w:start w:val="7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99" w15:restartNumberingAfterBreak="0">
    <w:nsid w:val="2F2D79CE"/>
    <w:multiLevelType w:val="multilevel"/>
    <w:tmpl w:val="2F2D79CE"/>
    <w:lvl w:ilvl="0">
      <w:start w:val="151"/>
      <w:numFmt w:val="decimal"/>
      <w:lvlText w:val="%1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840"/>
      </w:pPr>
      <w:rPr>
        <w:rFonts w:hint="default"/>
        <w:lang w:val="ru-RU" w:eastAsia="en-US" w:bidi="ar-SA"/>
      </w:rPr>
    </w:lvl>
  </w:abstractNum>
  <w:abstractNum w:abstractNumId="100" w15:restartNumberingAfterBreak="0">
    <w:nsid w:val="30A0AC00"/>
    <w:multiLevelType w:val="multilevel"/>
    <w:tmpl w:val="30A0AC00"/>
    <w:lvl w:ilvl="0">
      <w:start w:val="149"/>
      <w:numFmt w:val="decimal"/>
      <w:lvlText w:val="%1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020"/>
      </w:pPr>
      <w:rPr>
        <w:rFonts w:hint="default"/>
        <w:lang w:val="ru-RU" w:eastAsia="en-US" w:bidi="ar-SA"/>
      </w:rPr>
    </w:lvl>
  </w:abstractNum>
  <w:abstractNum w:abstractNumId="101" w15:restartNumberingAfterBreak="0">
    <w:nsid w:val="30FC5B15"/>
    <w:multiLevelType w:val="multilevel"/>
    <w:tmpl w:val="30FC5B15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22D85CA"/>
    <w:multiLevelType w:val="multilevel"/>
    <w:tmpl w:val="322D85CA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2A7AF2D"/>
    <w:multiLevelType w:val="multilevel"/>
    <w:tmpl w:val="32A7AF2D"/>
    <w:lvl w:ilvl="0">
      <w:start w:val="149"/>
      <w:numFmt w:val="decimal"/>
      <w:lvlText w:val="%1"/>
      <w:lvlJc w:val="left"/>
      <w:pPr>
        <w:ind w:left="228" w:hanging="12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8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8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8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200"/>
      </w:pPr>
      <w:rPr>
        <w:rFonts w:hint="default"/>
        <w:lang w:val="ru-RU" w:eastAsia="en-US" w:bidi="ar-SA"/>
      </w:rPr>
    </w:lvl>
  </w:abstractNum>
  <w:abstractNum w:abstractNumId="104" w15:restartNumberingAfterBreak="0">
    <w:nsid w:val="35E83B33"/>
    <w:multiLevelType w:val="multilevel"/>
    <w:tmpl w:val="35E83B33"/>
    <w:lvl w:ilvl="0">
      <w:start w:val="149"/>
      <w:numFmt w:val="decimal"/>
      <w:lvlText w:val="%1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76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0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1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3A7FBA26"/>
    <w:multiLevelType w:val="multilevel"/>
    <w:tmpl w:val="3A7FBA26"/>
    <w:lvl w:ilvl="0">
      <w:numFmt w:val="bullet"/>
      <w:lvlText w:val="□"/>
      <w:lvlJc w:val="left"/>
      <w:pPr>
        <w:ind w:left="228" w:hanging="708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08"/>
      </w:pPr>
      <w:rPr>
        <w:rFonts w:hint="default"/>
        <w:lang w:val="ru-RU" w:eastAsia="en-US" w:bidi="ar-SA"/>
      </w:rPr>
    </w:lvl>
  </w:abstractNum>
  <w:abstractNum w:abstractNumId="106" w15:restartNumberingAfterBreak="0">
    <w:nsid w:val="3B8127DF"/>
    <w:multiLevelType w:val="multilevel"/>
    <w:tmpl w:val="3B8127DF"/>
    <w:lvl w:ilvl="0">
      <w:start w:val="149"/>
      <w:numFmt w:val="decimal"/>
      <w:lvlText w:val="%1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076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0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1140"/>
      </w:pPr>
      <w:rPr>
        <w:rFonts w:hint="default"/>
        <w:lang w:val="ru-RU" w:eastAsia="en-US" w:bidi="ar-SA"/>
      </w:rPr>
    </w:lvl>
  </w:abstractNum>
  <w:abstractNum w:abstractNumId="107" w15:restartNumberingAfterBreak="0">
    <w:nsid w:val="3FE315B6"/>
    <w:multiLevelType w:val="multilevel"/>
    <w:tmpl w:val="3FE315B6"/>
    <w:lvl w:ilvl="0">
      <w:start w:val="1"/>
      <w:numFmt w:val="decimal"/>
      <w:lvlText w:val="%1)"/>
      <w:lvlJc w:val="left"/>
      <w:pPr>
        <w:ind w:left="22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08"/>
      </w:pPr>
      <w:rPr>
        <w:rFonts w:hint="default"/>
        <w:lang w:val="ru-RU" w:eastAsia="en-US" w:bidi="ar-SA"/>
      </w:rPr>
    </w:lvl>
  </w:abstractNum>
  <w:abstractNum w:abstractNumId="108" w15:restartNumberingAfterBreak="0">
    <w:nsid w:val="40B249F9"/>
    <w:multiLevelType w:val="multilevel"/>
    <w:tmpl w:val="40B249F9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0F245EA"/>
    <w:multiLevelType w:val="multilevel"/>
    <w:tmpl w:val="40F245EA"/>
    <w:lvl w:ilvl="0">
      <w:start w:val="164"/>
      <w:numFmt w:val="decimal"/>
      <w:lvlText w:val="%1"/>
      <w:lvlJc w:val="left"/>
      <w:pPr>
        <w:ind w:left="1771" w:hanging="83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71" w:hanging="8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71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87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0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8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1" w:hanging="836"/>
      </w:pPr>
      <w:rPr>
        <w:rFonts w:hint="default"/>
        <w:lang w:val="ru-RU" w:eastAsia="en-US" w:bidi="ar-SA"/>
      </w:rPr>
    </w:lvl>
  </w:abstractNum>
  <w:abstractNum w:abstractNumId="110" w15:restartNumberingAfterBreak="0">
    <w:nsid w:val="43ECE0E9"/>
    <w:multiLevelType w:val="singleLevel"/>
    <w:tmpl w:val="43ECE0E9"/>
    <w:lvl w:ilvl="0">
      <w:start w:val="1"/>
      <w:numFmt w:val="decimal"/>
      <w:suff w:val="space"/>
      <w:lvlText w:val="%1."/>
      <w:lvlJc w:val="left"/>
    </w:lvl>
  </w:abstractNum>
  <w:abstractNum w:abstractNumId="111" w15:restartNumberingAfterBreak="0">
    <w:nsid w:val="45202B80"/>
    <w:multiLevelType w:val="multilevel"/>
    <w:tmpl w:val="45202B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2" w15:restartNumberingAfterBreak="0">
    <w:nsid w:val="46A08BB8"/>
    <w:multiLevelType w:val="multilevel"/>
    <w:tmpl w:val="46A08BB8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13" w15:restartNumberingAfterBreak="0">
    <w:nsid w:val="4A51D704"/>
    <w:multiLevelType w:val="multilevel"/>
    <w:tmpl w:val="4A51D704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14" w15:restartNumberingAfterBreak="0">
    <w:nsid w:val="4C1BAE26"/>
    <w:multiLevelType w:val="multilevel"/>
    <w:tmpl w:val="4C1BAE26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C3D7A74"/>
    <w:multiLevelType w:val="multilevel"/>
    <w:tmpl w:val="4C3D7A74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CD1E351"/>
    <w:multiLevelType w:val="multilevel"/>
    <w:tmpl w:val="4CD1E351"/>
    <w:lvl w:ilvl="0">
      <w:start w:val="1"/>
      <w:numFmt w:val="decimal"/>
      <w:lvlText w:val="%1)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4D4DC07F"/>
    <w:multiLevelType w:val="multilevel"/>
    <w:tmpl w:val="4D4DC07F"/>
    <w:lvl w:ilvl="0">
      <w:start w:val="20"/>
      <w:numFmt w:val="decimal"/>
      <w:lvlText w:val="%1"/>
      <w:lvlJc w:val="left"/>
      <w:pPr>
        <w:ind w:left="1476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76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2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900"/>
      </w:pPr>
      <w:rPr>
        <w:rFonts w:hint="default"/>
        <w:lang w:val="ru-RU" w:eastAsia="en-US" w:bidi="ar-SA"/>
      </w:rPr>
    </w:lvl>
  </w:abstractNum>
  <w:abstractNum w:abstractNumId="118" w15:restartNumberingAfterBreak="0">
    <w:nsid w:val="4D63189B"/>
    <w:multiLevelType w:val="multilevel"/>
    <w:tmpl w:val="4D63189B"/>
    <w:lvl w:ilvl="0">
      <w:start w:val="164"/>
      <w:numFmt w:val="decimal"/>
      <w:lvlText w:val="%1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020"/>
      </w:pPr>
      <w:rPr>
        <w:rFonts w:hint="default"/>
        <w:lang w:val="ru-RU" w:eastAsia="en-US" w:bidi="ar-SA"/>
      </w:rPr>
    </w:lvl>
  </w:abstractNum>
  <w:abstractNum w:abstractNumId="119" w15:restartNumberingAfterBreak="0">
    <w:nsid w:val="4D94DA66"/>
    <w:multiLevelType w:val="multilevel"/>
    <w:tmpl w:val="4D94DA66"/>
    <w:lvl w:ilvl="0">
      <w:start w:val="135"/>
      <w:numFmt w:val="decimal"/>
      <w:lvlText w:val="%1."/>
      <w:lvlJc w:val="left"/>
      <w:pPr>
        <w:ind w:left="228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24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0" w:hanging="1200"/>
      </w:pPr>
      <w:rPr>
        <w:rFonts w:hint="default"/>
        <w:lang w:val="ru-RU" w:eastAsia="en-US" w:bidi="ar-SA"/>
      </w:rPr>
    </w:lvl>
  </w:abstractNum>
  <w:abstractNum w:abstractNumId="120" w15:restartNumberingAfterBreak="0">
    <w:nsid w:val="4FB438A5"/>
    <w:multiLevelType w:val="multilevel"/>
    <w:tmpl w:val="4FB438A5"/>
    <w:lvl w:ilvl="0">
      <w:start w:val="164"/>
      <w:numFmt w:val="decimal"/>
      <w:lvlText w:val="%1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8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5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1020"/>
      </w:pPr>
      <w:rPr>
        <w:rFonts w:hint="default"/>
        <w:lang w:val="ru-RU" w:eastAsia="en-US" w:bidi="ar-SA"/>
      </w:rPr>
    </w:lvl>
  </w:abstractNum>
  <w:abstractNum w:abstractNumId="121" w15:restartNumberingAfterBreak="0">
    <w:nsid w:val="51C4BC33"/>
    <w:multiLevelType w:val="multilevel"/>
    <w:tmpl w:val="51C4BC33"/>
    <w:lvl w:ilvl="0">
      <w:start w:val="163"/>
      <w:numFmt w:val="decimal"/>
      <w:lvlText w:val="%1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36" w:hanging="120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00"/>
      </w:pPr>
      <w:rPr>
        <w:rFonts w:hint="default"/>
        <w:lang w:val="ru-RU" w:eastAsia="en-US" w:bidi="ar-SA"/>
      </w:rPr>
    </w:lvl>
  </w:abstractNum>
  <w:abstractNum w:abstractNumId="122" w15:restartNumberingAfterBreak="0">
    <w:nsid w:val="542A0401"/>
    <w:multiLevelType w:val="multilevel"/>
    <w:tmpl w:val="542A040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3" w15:restartNumberingAfterBreak="0">
    <w:nsid w:val="54701CA1"/>
    <w:multiLevelType w:val="multilevel"/>
    <w:tmpl w:val="54701CA1"/>
    <w:lvl w:ilvl="0">
      <w:start w:val="162"/>
      <w:numFmt w:val="decimal"/>
      <w:lvlText w:val="%1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6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9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1200"/>
      </w:pPr>
      <w:rPr>
        <w:rFonts w:hint="default"/>
        <w:lang w:val="ru-RU" w:eastAsia="en-US" w:bidi="ar-SA"/>
      </w:rPr>
    </w:lvl>
  </w:abstractNum>
  <w:abstractNum w:abstractNumId="124" w15:restartNumberingAfterBreak="0">
    <w:nsid w:val="58765686"/>
    <w:multiLevelType w:val="multilevel"/>
    <w:tmpl w:val="58765686"/>
    <w:lvl w:ilvl="0">
      <w:start w:val="39"/>
      <w:numFmt w:val="decimal"/>
      <w:lvlText w:val="%1."/>
      <w:lvlJc w:val="left"/>
      <w:pPr>
        <w:ind w:left="393" w:hanging="4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27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6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6" w:hanging="1020"/>
      </w:pPr>
      <w:rPr>
        <w:rFonts w:hint="default"/>
        <w:lang w:val="ru-RU" w:eastAsia="en-US" w:bidi="ar-SA"/>
      </w:rPr>
    </w:lvl>
  </w:abstractNum>
  <w:abstractNum w:abstractNumId="125" w15:restartNumberingAfterBreak="0">
    <w:nsid w:val="59ADCABA"/>
    <w:multiLevelType w:val="multilevel"/>
    <w:tmpl w:val="59ADCABA"/>
    <w:lvl w:ilvl="0">
      <w:numFmt w:val="bullet"/>
      <w:lvlText w:val="•"/>
      <w:lvlJc w:val="left"/>
      <w:pPr>
        <w:ind w:left="232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296" w:hanging="7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53" w:hanging="7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704"/>
      </w:pPr>
      <w:rPr>
        <w:rFonts w:hint="default"/>
        <w:lang w:val="ru-RU" w:eastAsia="en-US" w:bidi="ar-SA"/>
      </w:rPr>
    </w:lvl>
  </w:abstractNum>
  <w:abstractNum w:abstractNumId="126" w15:restartNumberingAfterBreak="0">
    <w:nsid w:val="59EEFD2A"/>
    <w:multiLevelType w:val="multilevel"/>
    <w:tmpl w:val="59EEFD2A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27" w15:restartNumberingAfterBreak="0">
    <w:nsid w:val="5A241D34"/>
    <w:multiLevelType w:val="multilevel"/>
    <w:tmpl w:val="5A241D34"/>
    <w:lvl w:ilvl="0">
      <w:start w:val="19"/>
      <w:numFmt w:val="decimal"/>
      <w:lvlText w:val="%1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76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76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0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1140"/>
      </w:pPr>
      <w:rPr>
        <w:rFonts w:hint="default"/>
        <w:lang w:val="ru-RU" w:eastAsia="en-US" w:bidi="ar-SA"/>
      </w:rPr>
    </w:lvl>
  </w:abstractNum>
  <w:abstractNum w:abstractNumId="128" w15:restartNumberingAfterBreak="0">
    <w:nsid w:val="5E29AB5A"/>
    <w:multiLevelType w:val="multilevel"/>
    <w:tmpl w:val="5E29AB5A"/>
    <w:lvl w:ilvl="0">
      <w:start w:val="145"/>
      <w:numFmt w:val="decimal"/>
      <w:lvlText w:val="%1."/>
      <w:lvlJc w:val="left"/>
      <w:pPr>
        <w:ind w:left="22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6" w:hanging="66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6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14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0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9" w:hanging="1200"/>
      </w:pPr>
      <w:rPr>
        <w:rFonts w:hint="default"/>
        <w:lang w:val="ru-RU" w:eastAsia="en-US" w:bidi="ar-SA"/>
      </w:rPr>
    </w:lvl>
  </w:abstractNum>
  <w:abstractNum w:abstractNumId="129" w15:restartNumberingAfterBreak="0">
    <w:nsid w:val="5FCE4367"/>
    <w:multiLevelType w:val="multilevel"/>
    <w:tmpl w:val="5FCE4367"/>
    <w:lvl w:ilvl="0">
      <w:start w:val="162"/>
      <w:numFmt w:val="decimal"/>
      <w:lvlText w:val="%1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46" w:hanging="121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46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7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210"/>
      </w:pPr>
      <w:rPr>
        <w:rFonts w:hint="default"/>
        <w:lang w:val="ru-RU" w:eastAsia="en-US" w:bidi="ar-SA"/>
      </w:rPr>
    </w:lvl>
  </w:abstractNum>
  <w:abstractNum w:abstractNumId="130" w15:restartNumberingAfterBreak="0">
    <w:nsid w:val="5FFFB1A7"/>
    <w:multiLevelType w:val="multilevel"/>
    <w:tmpl w:val="5FFFB1A7"/>
    <w:lvl w:ilvl="0">
      <w:start w:val="147"/>
      <w:numFmt w:val="decimal"/>
      <w:lvlText w:val="%1."/>
      <w:lvlJc w:val="left"/>
      <w:pPr>
        <w:ind w:left="1416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6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2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20"/>
      </w:pPr>
      <w:rPr>
        <w:rFonts w:hint="default"/>
        <w:lang w:val="ru-RU" w:eastAsia="en-US" w:bidi="ar-SA"/>
      </w:rPr>
    </w:lvl>
  </w:abstractNum>
  <w:abstractNum w:abstractNumId="131" w15:restartNumberingAfterBreak="0">
    <w:nsid w:val="60382F6E"/>
    <w:multiLevelType w:val="multilevel"/>
    <w:tmpl w:val="60382F6E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32" w15:restartNumberingAfterBreak="0">
    <w:nsid w:val="610EFE5C"/>
    <w:multiLevelType w:val="multilevel"/>
    <w:tmpl w:val="610EFE5C"/>
    <w:lvl w:ilvl="0">
      <w:start w:val="7"/>
      <w:numFmt w:val="decimal"/>
      <w:lvlText w:val="%1"/>
      <w:lvlJc w:val="left"/>
      <w:pPr>
        <w:ind w:left="111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8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80"/>
      </w:pPr>
      <w:rPr>
        <w:rFonts w:hint="default"/>
        <w:lang w:val="ru-RU" w:eastAsia="en-US" w:bidi="ar-SA"/>
      </w:rPr>
    </w:lvl>
  </w:abstractNum>
  <w:abstractNum w:abstractNumId="133" w15:restartNumberingAfterBreak="0">
    <w:nsid w:val="65CD0074"/>
    <w:multiLevelType w:val="multilevel"/>
    <w:tmpl w:val="65CD0074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34" w15:restartNumberingAfterBreak="0">
    <w:nsid w:val="68B298F7"/>
    <w:multiLevelType w:val="multilevel"/>
    <w:tmpl w:val="68B298F7"/>
    <w:lvl w:ilvl="0">
      <w:start w:val="1"/>
      <w:numFmt w:val="decimal"/>
      <w:lvlText w:val="%1)"/>
      <w:lvlJc w:val="left"/>
      <w:pPr>
        <w:ind w:left="1027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260"/>
      </w:pPr>
      <w:rPr>
        <w:rFonts w:hint="default"/>
        <w:lang w:val="ru-RU" w:eastAsia="en-US" w:bidi="ar-SA"/>
      </w:rPr>
    </w:lvl>
  </w:abstractNum>
  <w:abstractNum w:abstractNumId="135" w15:restartNumberingAfterBreak="0">
    <w:nsid w:val="6D423078"/>
    <w:multiLevelType w:val="multilevel"/>
    <w:tmpl w:val="6D423078"/>
    <w:lvl w:ilvl="0">
      <w:start w:val="2"/>
      <w:numFmt w:val="decimal"/>
      <w:lvlText w:val="%1"/>
      <w:lvlJc w:val="left"/>
      <w:pPr>
        <w:ind w:left="135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9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8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159"/>
      </w:pPr>
      <w:rPr>
        <w:rFonts w:hint="default"/>
        <w:lang w:val="ru-RU" w:eastAsia="en-US" w:bidi="ar-SA"/>
      </w:rPr>
    </w:lvl>
  </w:abstractNum>
  <w:abstractNum w:abstractNumId="136" w15:restartNumberingAfterBreak="0">
    <w:nsid w:val="700FDCEF"/>
    <w:multiLevelType w:val="multilevel"/>
    <w:tmpl w:val="700FDCEF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37" w15:restartNumberingAfterBreak="0">
    <w:nsid w:val="71354E50"/>
    <w:multiLevelType w:val="multilevel"/>
    <w:tmpl w:val="71354E50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8" w15:restartNumberingAfterBreak="0">
    <w:nsid w:val="72183CF9"/>
    <w:multiLevelType w:val="multilevel"/>
    <w:tmpl w:val="72183CF9"/>
    <w:lvl w:ilvl="0">
      <w:start w:val="19"/>
      <w:numFmt w:val="decimal"/>
      <w:lvlText w:val="%1"/>
      <w:lvlJc w:val="left"/>
      <w:pPr>
        <w:ind w:left="228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36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4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60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</w:abstractNum>
  <w:abstractNum w:abstractNumId="139" w15:restartNumberingAfterBreak="0">
    <w:nsid w:val="74C28B35"/>
    <w:multiLevelType w:val="multilevel"/>
    <w:tmpl w:val="74C28B35"/>
    <w:lvl w:ilvl="0">
      <w:start w:val="1"/>
      <w:numFmt w:val="decimal"/>
      <w:lvlText w:val="%1)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77633216"/>
    <w:multiLevelType w:val="multilevel"/>
    <w:tmpl w:val="77633216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41" w15:restartNumberingAfterBreak="0">
    <w:nsid w:val="79AA4FA4"/>
    <w:multiLevelType w:val="multilevel"/>
    <w:tmpl w:val="79AA4FA4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abstractNum w:abstractNumId="142" w15:restartNumberingAfterBreak="0">
    <w:nsid w:val="7C246926"/>
    <w:multiLevelType w:val="multilevel"/>
    <w:tmpl w:val="7C246926"/>
    <w:lvl w:ilvl="0">
      <w:start w:val="1"/>
      <w:numFmt w:val="decimal"/>
      <w:lvlText w:val="%1)"/>
      <w:lvlJc w:val="left"/>
      <w:pPr>
        <w:ind w:left="22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7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60"/>
      </w:pPr>
      <w:rPr>
        <w:rFonts w:hint="default"/>
        <w:lang w:val="ru-RU" w:eastAsia="en-US" w:bidi="ar-SA"/>
      </w:rPr>
    </w:lvl>
  </w:abstractNum>
  <w:abstractNum w:abstractNumId="143" w15:restartNumberingAfterBreak="0">
    <w:nsid w:val="7DEC2089"/>
    <w:multiLevelType w:val="multilevel"/>
    <w:tmpl w:val="7DEC2089"/>
    <w:lvl w:ilvl="0">
      <w:start w:val="1"/>
      <w:numFmt w:val="decimal"/>
      <w:lvlText w:val="%1)"/>
      <w:lvlJc w:val="left"/>
      <w:pPr>
        <w:ind w:left="119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60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260"/>
      </w:pPr>
      <w:rPr>
        <w:rFonts w:hint="default"/>
        <w:lang w:val="ru-RU" w:eastAsia="en-US" w:bidi="ar-SA"/>
      </w:rPr>
    </w:lvl>
  </w:abstractNum>
  <w:num w:numId="1">
    <w:abstractNumId w:val="65"/>
  </w:num>
  <w:num w:numId="2">
    <w:abstractNumId w:val="43"/>
  </w:num>
  <w:num w:numId="3">
    <w:abstractNumId w:val="125"/>
  </w:num>
  <w:num w:numId="4">
    <w:abstractNumId w:val="36"/>
  </w:num>
  <w:num w:numId="5">
    <w:abstractNumId w:val="27"/>
  </w:num>
  <w:num w:numId="6">
    <w:abstractNumId w:val="70"/>
  </w:num>
  <w:num w:numId="7">
    <w:abstractNumId w:val="96"/>
  </w:num>
  <w:num w:numId="8">
    <w:abstractNumId w:val="138"/>
  </w:num>
  <w:num w:numId="9">
    <w:abstractNumId w:val="67"/>
  </w:num>
  <w:num w:numId="10">
    <w:abstractNumId w:val="8"/>
  </w:num>
  <w:num w:numId="11">
    <w:abstractNumId w:val="97"/>
  </w:num>
  <w:num w:numId="12">
    <w:abstractNumId w:val="127"/>
  </w:num>
  <w:num w:numId="13">
    <w:abstractNumId w:val="40"/>
  </w:num>
  <w:num w:numId="14">
    <w:abstractNumId w:val="117"/>
  </w:num>
  <w:num w:numId="15">
    <w:abstractNumId w:val="60"/>
  </w:num>
  <w:num w:numId="16">
    <w:abstractNumId w:val="94"/>
  </w:num>
  <w:num w:numId="17">
    <w:abstractNumId w:val="48"/>
  </w:num>
  <w:num w:numId="18">
    <w:abstractNumId w:val="46"/>
  </w:num>
  <w:num w:numId="19">
    <w:abstractNumId w:val="14"/>
  </w:num>
  <w:num w:numId="20">
    <w:abstractNumId w:val="114"/>
  </w:num>
  <w:num w:numId="21">
    <w:abstractNumId w:val="131"/>
  </w:num>
  <w:num w:numId="22">
    <w:abstractNumId w:val="75"/>
  </w:num>
  <w:num w:numId="23">
    <w:abstractNumId w:val="112"/>
  </w:num>
  <w:num w:numId="24">
    <w:abstractNumId w:val="24"/>
  </w:num>
  <w:num w:numId="25">
    <w:abstractNumId w:val="142"/>
  </w:num>
  <w:num w:numId="26">
    <w:abstractNumId w:val="124"/>
  </w:num>
  <w:num w:numId="27">
    <w:abstractNumId w:val="34"/>
  </w:num>
  <w:num w:numId="28">
    <w:abstractNumId w:val="143"/>
  </w:num>
  <w:num w:numId="29">
    <w:abstractNumId w:val="1"/>
  </w:num>
  <w:num w:numId="30">
    <w:abstractNumId w:val="93"/>
  </w:num>
  <w:num w:numId="31">
    <w:abstractNumId w:val="119"/>
  </w:num>
  <w:num w:numId="32">
    <w:abstractNumId w:val="63"/>
  </w:num>
  <w:num w:numId="33">
    <w:abstractNumId w:val="50"/>
  </w:num>
  <w:num w:numId="34">
    <w:abstractNumId w:val="101"/>
  </w:num>
  <w:num w:numId="35">
    <w:abstractNumId w:val="141"/>
  </w:num>
  <w:num w:numId="36">
    <w:abstractNumId w:val="30"/>
  </w:num>
  <w:num w:numId="37">
    <w:abstractNumId w:val="6"/>
  </w:num>
  <w:num w:numId="38">
    <w:abstractNumId w:val="29"/>
  </w:num>
  <w:num w:numId="39">
    <w:abstractNumId w:val="128"/>
  </w:num>
  <w:num w:numId="40">
    <w:abstractNumId w:val="3"/>
  </w:num>
  <w:num w:numId="41">
    <w:abstractNumId w:val="83"/>
  </w:num>
  <w:num w:numId="42">
    <w:abstractNumId w:val="5"/>
  </w:num>
  <w:num w:numId="43">
    <w:abstractNumId w:val="130"/>
  </w:num>
  <w:num w:numId="44">
    <w:abstractNumId w:val="139"/>
  </w:num>
  <w:num w:numId="45">
    <w:abstractNumId w:val="115"/>
  </w:num>
  <w:num w:numId="46">
    <w:abstractNumId w:val="102"/>
  </w:num>
  <w:num w:numId="47">
    <w:abstractNumId w:val="133"/>
  </w:num>
  <w:num w:numId="48">
    <w:abstractNumId w:val="71"/>
  </w:num>
  <w:num w:numId="49">
    <w:abstractNumId w:val="73"/>
  </w:num>
  <w:num w:numId="50">
    <w:abstractNumId w:val="45"/>
  </w:num>
  <w:num w:numId="51">
    <w:abstractNumId w:val="103"/>
  </w:num>
  <w:num w:numId="52">
    <w:abstractNumId w:val="86"/>
  </w:num>
  <w:num w:numId="53">
    <w:abstractNumId w:val="56"/>
  </w:num>
  <w:num w:numId="54">
    <w:abstractNumId w:val="92"/>
  </w:num>
  <w:num w:numId="55">
    <w:abstractNumId w:val="26"/>
  </w:num>
  <w:num w:numId="56">
    <w:abstractNumId w:val="108"/>
  </w:num>
  <w:num w:numId="57">
    <w:abstractNumId w:val="76"/>
  </w:num>
  <w:num w:numId="58">
    <w:abstractNumId w:val="104"/>
  </w:num>
  <w:num w:numId="59">
    <w:abstractNumId w:val="68"/>
  </w:num>
  <w:num w:numId="60">
    <w:abstractNumId w:val="38"/>
  </w:num>
  <w:num w:numId="61">
    <w:abstractNumId w:val="79"/>
  </w:num>
  <w:num w:numId="62">
    <w:abstractNumId w:val="25"/>
  </w:num>
  <w:num w:numId="63">
    <w:abstractNumId w:val="106"/>
  </w:num>
  <w:num w:numId="64">
    <w:abstractNumId w:val="20"/>
  </w:num>
  <w:num w:numId="65">
    <w:abstractNumId w:val="62"/>
  </w:num>
  <w:num w:numId="66">
    <w:abstractNumId w:val="100"/>
  </w:num>
  <w:num w:numId="67">
    <w:abstractNumId w:val="64"/>
  </w:num>
  <w:num w:numId="68">
    <w:abstractNumId w:val="81"/>
  </w:num>
  <w:num w:numId="69">
    <w:abstractNumId w:val="136"/>
  </w:num>
  <w:num w:numId="70">
    <w:abstractNumId w:val="52"/>
  </w:num>
  <w:num w:numId="71">
    <w:abstractNumId w:val="39"/>
  </w:num>
  <w:num w:numId="72">
    <w:abstractNumId w:val="19"/>
  </w:num>
  <w:num w:numId="73">
    <w:abstractNumId w:val="140"/>
  </w:num>
  <w:num w:numId="74">
    <w:abstractNumId w:val="47"/>
  </w:num>
  <w:num w:numId="75">
    <w:abstractNumId w:val="28"/>
  </w:num>
  <w:num w:numId="76">
    <w:abstractNumId w:val="99"/>
  </w:num>
  <w:num w:numId="77">
    <w:abstractNumId w:val="54"/>
  </w:num>
  <w:num w:numId="78">
    <w:abstractNumId w:val="11"/>
  </w:num>
  <w:num w:numId="79">
    <w:abstractNumId w:val="126"/>
  </w:num>
  <w:num w:numId="80">
    <w:abstractNumId w:val="32"/>
  </w:num>
  <w:num w:numId="81">
    <w:abstractNumId w:val="23"/>
  </w:num>
  <w:num w:numId="82">
    <w:abstractNumId w:val="9"/>
  </w:num>
  <w:num w:numId="83">
    <w:abstractNumId w:val="15"/>
  </w:num>
  <w:num w:numId="84">
    <w:abstractNumId w:val="22"/>
  </w:num>
  <w:num w:numId="85">
    <w:abstractNumId w:val="7"/>
  </w:num>
  <w:num w:numId="86">
    <w:abstractNumId w:val="85"/>
  </w:num>
  <w:num w:numId="87">
    <w:abstractNumId w:val="33"/>
  </w:num>
  <w:num w:numId="88">
    <w:abstractNumId w:val="80"/>
  </w:num>
  <w:num w:numId="89">
    <w:abstractNumId w:val="44"/>
  </w:num>
  <w:num w:numId="90">
    <w:abstractNumId w:val="134"/>
  </w:num>
  <w:num w:numId="91">
    <w:abstractNumId w:val="0"/>
  </w:num>
  <w:num w:numId="92">
    <w:abstractNumId w:val="31"/>
  </w:num>
  <w:num w:numId="93">
    <w:abstractNumId w:val="61"/>
  </w:num>
  <w:num w:numId="94">
    <w:abstractNumId w:val="116"/>
  </w:num>
  <w:num w:numId="95">
    <w:abstractNumId w:val="77"/>
  </w:num>
  <w:num w:numId="96">
    <w:abstractNumId w:val="12"/>
  </w:num>
  <w:num w:numId="97">
    <w:abstractNumId w:val="49"/>
  </w:num>
  <w:num w:numId="98">
    <w:abstractNumId w:val="84"/>
  </w:num>
  <w:num w:numId="99">
    <w:abstractNumId w:val="113"/>
  </w:num>
  <w:num w:numId="100">
    <w:abstractNumId w:val="21"/>
  </w:num>
  <w:num w:numId="101">
    <w:abstractNumId w:val="132"/>
  </w:num>
  <w:num w:numId="102">
    <w:abstractNumId w:val="2"/>
  </w:num>
  <w:num w:numId="103">
    <w:abstractNumId w:val="4"/>
  </w:num>
  <w:num w:numId="104">
    <w:abstractNumId w:val="66"/>
  </w:num>
  <w:num w:numId="105">
    <w:abstractNumId w:val="18"/>
  </w:num>
  <w:num w:numId="106">
    <w:abstractNumId w:val="37"/>
  </w:num>
  <w:num w:numId="107">
    <w:abstractNumId w:val="41"/>
  </w:num>
  <w:num w:numId="108">
    <w:abstractNumId w:val="59"/>
  </w:num>
  <w:num w:numId="109">
    <w:abstractNumId w:val="129"/>
  </w:num>
  <w:num w:numId="110">
    <w:abstractNumId w:val="58"/>
  </w:num>
  <w:num w:numId="111">
    <w:abstractNumId w:val="123"/>
  </w:num>
  <w:num w:numId="112">
    <w:abstractNumId w:val="88"/>
  </w:num>
  <w:num w:numId="113">
    <w:abstractNumId w:val="10"/>
  </w:num>
  <w:num w:numId="114">
    <w:abstractNumId w:val="69"/>
  </w:num>
  <w:num w:numId="115">
    <w:abstractNumId w:val="17"/>
  </w:num>
  <w:num w:numId="116">
    <w:abstractNumId w:val="98"/>
  </w:num>
  <w:num w:numId="117">
    <w:abstractNumId w:val="121"/>
  </w:num>
  <w:num w:numId="118">
    <w:abstractNumId w:val="42"/>
  </w:num>
  <w:num w:numId="119">
    <w:abstractNumId w:val="13"/>
  </w:num>
  <w:num w:numId="120">
    <w:abstractNumId w:val="95"/>
  </w:num>
  <w:num w:numId="121">
    <w:abstractNumId w:val="109"/>
  </w:num>
  <w:num w:numId="122">
    <w:abstractNumId w:val="78"/>
  </w:num>
  <w:num w:numId="123">
    <w:abstractNumId w:val="118"/>
  </w:num>
  <w:num w:numId="124">
    <w:abstractNumId w:val="120"/>
  </w:num>
  <w:num w:numId="125">
    <w:abstractNumId w:val="91"/>
  </w:num>
  <w:num w:numId="126">
    <w:abstractNumId w:val="53"/>
  </w:num>
  <w:num w:numId="127">
    <w:abstractNumId w:val="16"/>
  </w:num>
  <w:num w:numId="128">
    <w:abstractNumId w:val="105"/>
  </w:num>
  <w:num w:numId="129">
    <w:abstractNumId w:val="107"/>
  </w:num>
  <w:num w:numId="130">
    <w:abstractNumId w:val="74"/>
  </w:num>
  <w:num w:numId="131">
    <w:abstractNumId w:val="135"/>
  </w:num>
  <w:num w:numId="132">
    <w:abstractNumId w:val="51"/>
  </w:num>
  <w:num w:numId="133">
    <w:abstractNumId w:val="87"/>
  </w:num>
  <w:num w:numId="134">
    <w:abstractNumId w:val="72"/>
  </w:num>
  <w:num w:numId="135">
    <w:abstractNumId w:val="89"/>
  </w:num>
  <w:num w:numId="136">
    <w:abstractNumId w:val="90"/>
  </w:num>
  <w:num w:numId="137">
    <w:abstractNumId w:val="137"/>
  </w:num>
  <w:num w:numId="138">
    <w:abstractNumId w:val="55"/>
  </w:num>
  <w:num w:numId="139">
    <w:abstractNumId w:val="57"/>
  </w:num>
  <w:num w:numId="140">
    <w:abstractNumId w:val="111"/>
  </w:num>
  <w:num w:numId="141">
    <w:abstractNumId w:val="110"/>
  </w:num>
  <w:num w:numId="142">
    <w:abstractNumId w:val="122"/>
  </w:num>
  <w:num w:numId="143">
    <w:abstractNumId w:val="82"/>
  </w:num>
  <w:num w:numId="144">
    <w:abstractNumId w:val="35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4B9B"/>
    <w:rsid w:val="00194B9B"/>
    <w:rsid w:val="005C5B25"/>
    <w:rsid w:val="00643C90"/>
    <w:rsid w:val="31472BBD"/>
    <w:rsid w:val="38104EB8"/>
    <w:rsid w:val="3ABC2C43"/>
    <w:rsid w:val="3E9355BB"/>
    <w:rsid w:val="79D2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  <w15:docId w15:val="{661290AA-E9B1-484B-8544-3DD2BB10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22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27" w:firstLine="708"/>
      <w:jc w:val="both"/>
    </w:pPr>
    <w:rPr>
      <w:sz w:val="24"/>
      <w:szCs w:val="24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227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character" w:customStyle="1" w:styleId="markedcontent">
    <w:name w:val="markedcontent"/>
    <w:basedOn w:val="a0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e.int/en/web/common-european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246167</Words>
  <Characters>1403158</Characters>
  <Application>Microsoft Office Word</Application>
  <DocSecurity>0</DocSecurity>
  <Lines>11692</Lines>
  <Paragraphs>3292</Paragraphs>
  <ScaleCrop>false</ScaleCrop>
  <Company/>
  <LinksUpToDate>false</LinksUpToDate>
  <CharactersWithSpaces>1646033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школа</cp:lastModifiedBy>
  <cp:revision>3</cp:revision>
  <dcterms:created xsi:type="dcterms:W3CDTF">2024-08-30T22:00:00Z</dcterms:created>
  <dcterms:modified xsi:type="dcterms:W3CDTF">2024-09-06T12:40:00Z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2024-08-30T00:00:00Z</vt:filetime>
  </property>
  <property fmtid="{D5CDD505-2E9C-101B-9397-08002B2CF9AE}" pid="5" name="KSOProductBuildVer">
    <vt:lpwstr>1049-12.2.0.17562</vt:lpwstr>
  </property>
  <property fmtid="{D5CDD505-2E9C-101B-9397-08002B2CF9AE}" pid="6" name="ICV">
    <vt:lpwstr>935C991EE3E242319A932CD5104E7B48_12</vt:lpwstr>
  </property>
</Properties>
</file>